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61944" w14:textId="77777777" w:rsidR="006D3CC3" w:rsidRDefault="006D3CC3" w:rsidP="0035431A">
      <w:pPr>
        <w:tabs>
          <w:tab w:val="left" w:pos="1933"/>
        </w:tabs>
        <w:ind w:right="-232"/>
        <w:rPr>
          <w:rFonts w:ascii="Arial Black" w:hAnsi="Arial Black"/>
          <w:b/>
          <w:sz w:val="24"/>
          <w:szCs w:val="28"/>
        </w:rPr>
      </w:pPr>
    </w:p>
    <w:p w14:paraId="733432B9"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348AC810"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4B29D42B" w14:textId="77777777" w:rsidR="001B5AF2" w:rsidRDefault="001B5AF2" w:rsidP="001B5AF2">
      <w:pPr>
        <w:ind w:right="-232"/>
        <w:jc w:val="center"/>
        <w:rPr>
          <w:rFonts w:ascii="Arial Black" w:hAnsi="Arial Black"/>
          <w:b/>
          <w:sz w:val="24"/>
          <w:szCs w:val="28"/>
        </w:rPr>
      </w:pPr>
    </w:p>
    <w:p w14:paraId="1EBD64F8" w14:textId="77777777" w:rsidR="001B5AF2" w:rsidRDefault="001B5AF2" w:rsidP="001B5AF2">
      <w:pPr>
        <w:ind w:right="-232"/>
        <w:jc w:val="center"/>
        <w:rPr>
          <w:rFonts w:ascii="Arial Black" w:hAnsi="Arial Black"/>
          <w:b/>
          <w:sz w:val="24"/>
          <w:szCs w:val="28"/>
        </w:rPr>
      </w:pPr>
    </w:p>
    <w:p w14:paraId="62D72E6C" w14:textId="77777777" w:rsidR="001B5AF2" w:rsidRDefault="001B5AF2" w:rsidP="001B5AF2">
      <w:pPr>
        <w:ind w:right="-232"/>
        <w:jc w:val="center"/>
        <w:rPr>
          <w:rFonts w:ascii="Arial Black" w:hAnsi="Arial Black"/>
          <w:b/>
          <w:sz w:val="24"/>
          <w:szCs w:val="28"/>
        </w:rPr>
      </w:pPr>
    </w:p>
    <w:p w14:paraId="741CC524" w14:textId="77777777" w:rsidR="001B5AF2" w:rsidRDefault="001B5AF2" w:rsidP="001B5AF2">
      <w:pPr>
        <w:ind w:right="-232"/>
        <w:jc w:val="center"/>
        <w:rPr>
          <w:rFonts w:ascii="Arial Black" w:hAnsi="Arial Black"/>
          <w:b/>
          <w:sz w:val="24"/>
          <w:szCs w:val="28"/>
        </w:rPr>
      </w:pPr>
    </w:p>
    <w:p w14:paraId="0EC3E31A"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14:paraId="0BEC1B04" w14:textId="77777777" w:rsidR="001B5AF2" w:rsidRDefault="001B5AF2" w:rsidP="001B5AF2"/>
    <w:p w14:paraId="7BD50F43" w14:textId="77777777" w:rsidR="001B5AF2" w:rsidRPr="00A351DF" w:rsidRDefault="001B5AF2" w:rsidP="001B5AF2"/>
    <w:p w14:paraId="37B780FD" w14:textId="1C6EBD7A" w:rsidR="001B5AF2" w:rsidRPr="001B5AF2" w:rsidRDefault="0002549E"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LP-919044992-I41-2022</w:t>
      </w:r>
    </w:p>
    <w:p w14:paraId="15DC494C" w14:textId="77777777" w:rsidR="001B5AF2" w:rsidRPr="001B5AF2" w:rsidRDefault="001B5AF2" w:rsidP="001B5AF2">
      <w:pPr>
        <w:jc w:val="center"/>
        <w:rPr>
          <w:b/>
          <w:color w:val="2AA9A6"/>
          <w:sz w:val="28"/>
          <w:szCs w:val="28"/>
        </w:rPr>
      </w:pPr>
    </w:p>
    <w:p w14:paraId="3EF4A4DA" w14:textId="77777777" w:rsidR="001B5AF2" w:rsidRPr="001B5AF2" w:rsidRDefault="001B5AF2" w:rsidP="001B5AF2">
      <w:pPr>
        <w:jc w:val="center"/>
        <w:rPr>
          <w:b/>
          <w:color w:val="2AA9A6"/>
          <w:sz w:val="28"/>
          <w:szCs w:val="28"/>
        </w:rPr>
      </w:pPr>
    </w:p>
    <w:p w14:paraId="4A651A88" w14:textId="2262DA66" w:rsidR="001B5AF2" w:rsidRPr="0091757C" w:rsidRDefault="001B5AF2" w:rsidP="001B5AF2">
      <w:pPr>
        <w:jc w:val="center"/>
        <w:rPr>
          <w:rFonts w:ascii="Arial Black" w:hAnsi="Arial Black"/>
          <w:b/>
          <w:color w:val="00B0F0"/>
          <w:sz w:val="36"/>
          <w:szCs w:val="28"/>
        </w:rPr>
      </w:pPr>
      <w:r w:rsidRPr="0091757C">
        <w:rPr>
          <w:rFonts w:ascii="Arial Black" w:hAnsi="Arial Black"/>
          <w:b/>
          <w:color w:val="00B0F0"/>
          <w:sz w:val="36"/>
          <w:szCs w:val="28"/>
        </w:rPr>
        <w:t>“</w:t>
      </w:r>
      <w:r w:rsidR="002A69DC">
        <w:rPr>
          <w:rFonts w:ascii="Arial Black" w:hAnsi="Arial Black"/>
          <w:b/>
          <w:color w:val="00B0F0"/>
          <w:sz w:val="36"/>
          <w:szCs w:val="28"/>
        </w:rPr>
        <w:t>MATERIAL DE CURACIÓN</w:t>
      </w:r>
      <w:r w:rsidR="0002549E">
        <w:rPr>
          <w:rFonts w:ascii="Arial Black" w:hAnsi="Arial Black"/>
          <w:b/>
          <w:color w:val="00B0F0"/>
          <w:sz w:val="36"/>
          <w:szCs w:val="28"/>
        </w:rPr>
        <w:t xml:space="preserve"> PARA EL HOSPITAL METROPOLITANO, HOSPITAL MATERNO INFANTIL Y DIVERSAS UNIDADES</w:t>
      </w:r>
      <w:r w:rsidRPr="0091757C">
        <w:rPr>
          <w:rFonts w:ascii="Arial Black" w:hAnsi="Arial Black"/>
          <w:b/>
          <w:color w:val="00B0F0"/>
          <w:sz w:val="36"/>
          <w:szCs w:val="28"/>
        </w:rPr>
        <w:t>”</w:t>
      </w:r>
    </w:p>
    <w:p w14:paraId="23B7BD5B" w14:textId="77777777" w:rsidR="002021D2" w:rsidRDefault="002021D2" w:rsidP="00813559">
      <w:pPr>
        <w:jc w:val="center"/>
        <w:rPr>
          <w:rFonts w:asciiTheme="minorHAnsi" w:hAnsiTheme="minorHAnsi"/>
          <w:b/>
          <w:sz w:val="36"/>
        </w:rPr>
      </w:pPr>
    </w:p>
    <w:p w14:paraId="5AE81FC1" w14:textId="77777777" w:rsidR="007F0B73" w:rsidRPr="00037DE1" w:rsidRDefault="007F0B73" w:rsidP="007F0B73">
      <w:pPr>
        <w:jc w:val="center"/>
        <w:rPr>
          <w:rFonts w:asciiTheme="minorHAnsi" w:hAnsiTheme="minorHAnsi"/>
          <w:b/>
          <w:sz w:val="36"/>
        </w:rPr>
      </w:pPr>
    </w:p>
    <w:p w14:paraId="161704D6"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C21316E" w14:textId="77777777" w:rsidR="007F0B73" w:rsidRPr="00037DE1" w:rsidRDefault="007F0B73" w:rsidP="007F0B73">
      <w:pPr>
        <w:jc w:val="both"/>
        <w:rPr>
          <w:rFonts w:asciiTheme="minorHAnsi" w:hAnsiTheme="minorHAnsi"/>
          <w:b/>
        </w:rPr>
      </w:pPr>
    </w:p>
    <w:p w14:paraId="7071F876" w14:textId="77777777" w:rsidR="007F0B73" w:rsidRPr="00037DE1" w:rsidRDefault="007F0B73" w:rsidP="007F0B73">
      <w:pPr>
        <w:jc w:val="both"/>
        <w:rPr>
          <w:rFonts w:asciiTheme="minorHAnsi" w:hAnsiTheme="minorHAnsi"/>
        </w:rPr>
      </w:pPr>
    </w:p>
    <w:p w14:paraId="5F55CD36" w14:textId="77777777" w:rsidR="007F0B73" w:rsidRPr="00037DE1" w:rsidRDefault="007F0B73" w:rsidP="007F0B73">
      <w:pPr>
        <w:jc w:val="both"/>
        <w:rPr>
          <w:rFonts w:asciiTheme="minorHAnsi" w:hAnsiTheme="minorHAnsi"/>
        </w:rPr>
      </w:pPr>
    </w:p>
    <w:p w14:paraId="79AE84AE" w14:textId="77777777" w:rsidR="007F0B73" w:rsidRPr="00037DE1" w:rsidRDefault="007F0B73" w:rsidP="007F0B73">
      <w:pPr>
        <w:jc w:val="both"/>
        <w:rPr>
          <w:rFonts w:asciiTheme="minorHAnsi" w:hAnsiTheme="minorHAnsi"/>
        </w:rPr>
      </w:pPr>
    </w:p>
    <w:p w14:paraId="3724EEEA" w14:textId="77777777" w:rsidR="007F0B73" w:rsidRPr="00037DE1" w:rsidRDefault="007F0B73" w:rsidP="007F0B73">
      <w:pPr>
        <w:jc w:val="both"/>
        <w:rPr>
          <w:rFonts w:asciiTheme="minorHAnsi" w:hAnsiTheme="minorHAnsi"/>
        </w:rPr>
      </w:pPr>
    </w:p>
    <w:p w14:paraId="1EEE4979" w14:textId="77777777" w:rsidR="007F0B73" w:rsidRPr="00037DE1" w:rsidRDefault="007F0B73" w:rsidP="007F0B73">
      <w:pPr>
        <w:jc w:val="both"/>
        <w:rPr>
          <w:rFonts w:asciiTheme="minorHAnsi" w:hAnsiTheme="minorHAnsi"/>
        </w:rPr>
      </w:pPr>
    </w:p>
    <w:p w14:paraId="36855EDB" w14:textId="77777777" w:rsidR="007F0B73" w:rsidRPr="00037DE1" w:rsidRDefault="007F0B73" w:rsidP="007F0B73">
      <w:pPr>
        <w:jc w:val="both"/>
        <w:rPr>
          <w:rFonts w:asciiTheme="minorHAnsi" w:hAnsiTheme="minorHAnsi"/>
        </w:rPr>
      </w:pPr>
    </w:p>
    <w:p w14:paraId="3594BE5E" w14:textId="77777777" w:rsidR="007F0B73" w:rsidRPr="00037DE1" w:rsidRDefault="007F0B73" w:rsidP="007F0B73">
      <w:pPr>
        <w:jc w:val="both"/>
        <w:rPr>
          <w:rFonts w:asciiTheme="minorHAnsi" w:hAnsiTheme="minorHAnsi"/>
        </w:rPr>
      </w:pPr>
    </w:p>
    <w:p w14:paraId="2657E894" w14:textId="77777777" w:rsidR="007F0B73" w:rsidRPr="0061030C" w:rsidRDefault="007552BA" w:rsidP="0061030C">
      <w:pPr>
        <w:jc w:val="center"/>
        <w:rPr>
          <w:rFonts w:asciiTheme="minorHAnsi" w:hAnsiTheme="minorHAnsi"/>
          <w:b/>
          <w:sz w:val="32"/>
        </w:rPr>
      </w:pPr>
      <w:r>
        <w:rPr>
          <w:rFonts w:asciiTheme="minorHAnsi" w:hAnsiTheme="minorHAnsi"/>
          <w:b/>
          <w:sz w:val="32"/>
        </w:rPr>
        <w:t xml:space="preserve">EJERCICIO </w:t>
      </w:r>
      <w:r w:rsidR="0091757C">
        <w:rPr>
          <w:rFonts w:asciiTheme="minorHAnsi" w:hAnsiTheme="minorHAnsi"/>
          <w:b/>
          <w:sz w:val="32"/>
        </w:rPr>
        <w:t>FISCAL 2022</w:t>
      </w:r>
    </w:p>
    <w:p w14:paraId="158233BC" w14:textId="77777777" w:rsidR="007F0B73" w:rsidRPr="00037DE1" w:rsidRDefault="007F0B73" w:rsidP="007F0B73">
      <w:pPr>
        <w:jc w:val="both"/>
        <w:rPr>
          <w:rFonts w:asciiTheme="minorHAnsi" w:hAnsiTheme="minorHAnsi"/>
        </w:rPr>
      </w:pPr>
    </w:p>
    <w:p w14:paraId="3F076F17"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1B3D9D40" w14:textId="77777777" w:rsidR="00126089" w:rsidRPr="00037DE1" w:rsidRDefault="00126089" w:rsidP="007F0B73">
      <w:pPr>
        <w:jc w:val="both"/>
        <w:rPr>
          <w:rFonts w:asciiTheme="minorHAnsi" w:hAnsiTheme="minorHAnsi"/>
        </w:rPr>
      </w:pPr>
    </w:p>
    <w:p w14:paraId="25C65633"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44E5B3F9"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3B36424E"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B9A84ED" w14:textId="77777777" w:rsidR="00126089" w:rsidRPr="00037DE1" w:rsidRDefault="00126089" w:rsidP="007F0B73">
      <w:pPr>
        <w:jc w:val="both"/>
        <w:rPr>
          <w:rFonts w:asciiTheme="minorHAnsi" w:hAnsiTheme="minorHAnsi"/>
        </w:rPr>
      </w:pPr>
    </w:p>
    <w:p w14:paraId="61EA42B9" w14:textId="77777777" w:rsidR="00037DE1" w:rsidRPr="00037DE1" w:rsidRDefault="00037DE1" w:rsidP="007F0B73">
      <w:pPr>
        <w:jc w:val="both"/>
        <w:rPr>
          <w:rFonts w:asciiTheme="minorHAnsi" w:hAnsiTheme="minorHAnsi"/>
        </w:rPr>
      </w:pPr>
    </w:p>
    <w:p w14:paraId="730EB01C" w14:textId="77777777" w:rsidR="002021D2" w:rsidRPr="00037DE1" w:rsidRDefault="002021D2" w:rsidP="007F0B73">
      <w:pPr>
        <w:jc w:val="both"/>
        <w:rPr>
          <w:rFonts w:asciiTheme="minorHAnsi" w:hAnsiTheme="minorHAnsi"/>
        </w:rPr>
      </w:pPr>
    </w:p>
    <w:p w14:paraId="15871A82" w14:textId="77777777" w:rsidR="007F0B73" w:rsidRPr="00037DE1" w:rsidRDefault="001D05DE"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037DE1">
        <w:rPr>
          <w:rFonts w:asciiTheme="minorHAnsi" w:hAnsiTheme="minorHAnsi"/>
          <w:b/>
        </w:rPr>
        <w:t>INTRODUCCIÓN</w:t>
      </w:r>
    </w:p>
    <w:p w14:paraId="7B10BC46" w14:textId="77777777" w:rsidR="007F0B73" w:rsidRPr="00037DE1" w:rsidRDefault="007F0B73" w:rsidP="007F0B73">
      <w:pPr>
        <w:jc w:val="both"/>
        <w:rPr>
          <w:rFonts w:asciiTheme="minorHAnsi" w:hAnsiTheme="minorHAnsi"/>
          <w:b/>
        </w:rPr>
      </w:pPr>
    </w:p>
    <w:p w14:paraId="4C13BB78" w14:textId="77777777" w:rsidR="007F0B73" w:rsidRPr="00037DE1" w:rsidRDefault="007F0B73" w:rsidP="007F0B73">
      <w:pPr>
        <w:jc w:val="both"/>
        <w:rPr>
          <w:rFonts w:asciiTheme="minorHAnsi" w:hAnsiTheme="minorHAnsi"/>
          <w:b/>
        </w:rPr>
      </w:pPr>
    </w:p>
    <w:p w14:paraId="2C0BD61E" w14:textId="1E34001F"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91757C">
        <w:rPr>
          <w:rFonts w:asciiTheme="minorHAnsi" w:hAnsiTheme="minorHAnsi" w:cs="Arial"/>
        </w:rPr>
        <w:t>.</w:t>
      </w:r>
      <w:r w:rsidR="0078059E" w:rsidRPr="0078059E">
        <w:rPr>
          <w:rFonts w:asciiTheme="minorHAnsi" w:hAnsiTheme="minorHAnsi" w:cs="Arial"/>
        </w:rPr>
        <w:t xml:space="preserve"> </w:t>
      </w:r>
      <w:r w:rsidR="0002549E">
        <w:rPr>
          <w:rFonts w:asciiTheme="minorHAnsi" w:hAnsiTheme="minorHAnsi" w:cs="Arial"/>
        </w:rPr>
        <w:t>LP-919044992-I41-2022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2A69DC">
        <w:rPr>
          <w:rFonts w:asciiTheme="minorHAnsi" w:hAnsiTheme="minorHAnsi"/>
          <w:b/>
        </w:rPr>
        <w:t>MATERIAL DE CURACIÓN</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91757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5D220979" w14:textId="77777777" w:rsidR="007F0B73" w:rsidRPr="0078059E" w:rsidRDefault="007F0B73" w:rsidP="007F0B73">
      <w:pPr>
        <w:jc w:val="both"/>
        <w:rPr>
          <w:rFonts w:asciiTheme="minorHAnsi" w:hAnsiTheme="minorHAnsi"/>
        </w:rPr>
      </w:pPr>
    </w:p>
    <w:p w14:paraId="7DD25938"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9B5B9A0" w14:textId="77777777" w:rsidR="007F0B73" w:rsidRPr="0078059E" w:rsidRDefault="007F0B73" w:rsidP="007F0B73">
      <w:pPr>
        <w:jc w:val="center"/>
        <w:rPr>
          <w:rFonts w:asciiTheme="minorHAnsi" w:hAnsiTheme="minorHAnsi"/>
          <w:b/>
        </w:rPr>
      </w:pPr>
    </w:p>
    <w:p w14:paraId="1B9EE168" w14:textId="77777777" w:rsidR="007F0B73" w:rsidRPr="0078059E" w:rsidRDefault="007F0B73" w:rsidP="007F0B73">
      <w:pPr>
        <w:jc w:val="center"/>
        <w:rPr>
          <w:rFonts w:asciiTheme="minorHAnsi" w:hAnsiTheme="minorHAnsi"/>
          <w:b/>
        </w:rPr>
      </w:pPr>
    </w:p>
    <w:p w14:paraId="393A01B0" w14:textId="77777777" w:rsidR="00037DE1" w:rsidRPr="0078059E" w:rsidRDefault="00037DE1" w:rsidP="007F0B73">
      <w:pPr>
        <w:jc w:val="center"/>
        <w:rPr>
          <w:rFonts w:asciiTheme="minorHAnsi" w:hAnsiTheme="minorHAnsi"/>
          <w:b/>
        </w:rPr>
      </w:pPr>
    </w:p>
    <w:p w14:paraId="015F8B8B" w14:textId="77777777" w:rsidR="00037DE1" w:rsidRPr="0078059E" w:rsidRDefault="00037DE1" w:rsidP="007F0B73">
      <w:pPr>
        <w:jc w:val="center"/>
        <w:rPr>
          <w:rFonts w:asciiTheme="minorHAnsi" w:hAnsiTheme="minorHAnsi"/>
          <w:b/>
        </w:rPr>
      </w:pPr>
    </w:p>
    <w:p w14:paraId="4978F55D" w14:textId="77777777" w:rsidR="00037DE1" w:rsidRPr="0078059E" w:rsidRDefault="00037DE1" w:rsidP="007F0B73">
      <w:pPr>
        <w:jc w:val="center"/>
        <w:rPr>
          <w:rFonts w:asciiTheme="minorHAnsi" w:hAnsiTheme="minorHAnsi"/>
          <w:b/>
        </w:rPr>
      </w:pPr>
    </w:p>
    <w:p w14:paraId="4069CE86" w14:textId="77777777" w:rsidR="00037DE1" w:rsidRPr="0078059E" w:rsidRDefault="00037DE1" w:rsidP="007F0B73">
      <w:pPr>
        <w:jc w:val="center"/>
        <w:rPr>
          <w:rFonts w:asciiTheme="minorHAnsi" w:hAnsiTheme="minorHAnsi"/>
          <w:b/>
        </w:rPr>
      </w:pPr>
    </w:p>
    <w:p w14:paraId="3624B289" w14:textId="77777777" w:rsidR="00037DE1" w:rsidRPr="0078059E" w:rsidRDefault="00037DE1" w:rsidP="007F0B73">
      <w:pPr>
        <w:jc w:val="center"/>
        <w:rPr>
          <w:rFonts w:asciiTheme="minorHAnsi" w:hAnsiTheme="minorHAnsi"/>
          <w:b/>
        </w:rPr>
      </w:pPr>
    </w:p>
    <w:p w14:paraId="38E21307" w14:textId="77777777" w:rsidR="007F0B73" w:rsidRPr="0078059E" w:rsidRDefault="001D05DE"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78059E">
        <w:rPr>
          <w:rFonts w:asciiTheme="minorHAnsi" w:hAnsiTheme="minorHAnsi"/>
          <w:b/>
        </w:rPr>
        <w:t>PRESENTACIÓN</w:t>
      </w:r>
    </w:p>
    <w:p w14:paraId="5400C48A" w14:textId="77777777" w:rsidR="007F0B73" w:rsidRPr="0078059E" w:rsidRDefault="007F0B73" w:rsidP="00813559">
      <w:pPr>
        <w:jc w:val="both"/>
        <w:rPr>
          <w:rFonts w:asciiTheme="minorHAnsi" w:hAnsiTheme="minorHAnsi"/>
          <w:b/>
        </w:rPr>
      </w:pPr>
    </w:p>
    <w:p w14:paraId="3C80C989" w14:textId="45614E26" w:rsidR="007F0B73" w:rsidRPr="00037DE1" w:rsidRDefault="007F0B73" w:rsidP="007F0B73">
      <w:pPr>
        <w:jc w:val="both"/>
        <w:rPr>
          <w:rFonts w:asciiTheme="minorHAnsi" w:hAnsiTheme="minorHAnsi" w:cs="Arial"/>
        </w:rPr>
      </w:pPr>
      <w:r w:rsidRPr="00A429A7">
        <w:rPr>
          <w:rFonts w:asciiTheme="minorHAnsi" w:hAnsiTheme="minorHAnsi" w:cs="Arial"/>
        </w:rPr>
        <w:t>El Gobierno del Estado de Nuevo León, a través de los Servicios de Salud de Nuevo León</w:t>
      </w:r>
      <w:r w:rsidR="0091757C" w:rsidRPr="00A429A7">
        <w:rPr>
          <w:rFonts w:asciiTheme="minorHAnsi" w:hAnsiTheme="minorHAnsi" w:cs="Arial"/>
        </w:rPr>
        <w:t>,</w:t>
      </w:r>
      <w:r w:rsidRPr="00A429A7">
        <w:rPr>
          <w:rFonts w:asciiTheme="minorHAnsi" w:hAnsiTheme="minorHAnsi" w:cs="Arial"/>
        </w:rPr>
        <w:t xml:space="preserve"> Organismo Público Descentralizado, en cumplimiento con l</w:t>
      </w:r>
      <w:r w:rsidR="0081748F" w:rsidRPr="00A429A7">
        <w:rPr>
          <w:rFonts w:asciiTheme="minorHAnsi" w:hAnsiTheme="minorHAnsi" w:cs="Arial"/>
        </w:rPr>
        <w:t>o establecido en los Artículos</w:t>
      </w:r>
      <w:r w:rsidR="005222C5" w:rsidRPr="00A429A7">
        <w:rPr>
          <w:rFonts w:asciiTheme="minorHAnsi" w:hAnsiTheme="minorHAnsi" w:cs="Arial"/>
        </w:rPr>
        <w:t xml:space="preserve"> 1</w:t>
      </w:r>
      <w:r w:rsidR="001E66DB" w:rsidRPr="00A429A7">
        <w:rPr>
          <w:rFonts w:asciiTheme="minorHAnsi" w:hAnsiTheme="minorHAnsi" w:cs="Arial"/>
        </w:rPr>
        <w:t xml:space="preserve"> </w:t>
      </w:r>
      <w:r w:rsidR="005222C5" w:rsidRPr="00A429A7">
        <w:rPr>
          <w:rFonts w:asciiTheme="minorHAnsi" w:hAnsiTheme="minorHAnsi" w:cs="Arial"/>
        </w:rPr>
        <w:t>fracción VI,</w:t>
      </w:r>
      <w:r w:rsidR="0081748F" w:rsidRPr="00A429A7">
        <w:rPr>
          <w:rFonts w:asciiTheme="minorHAnsi" w:hAnsiTheme="minorHAnsi" w:cs="Arial"/>
        </w:rPr>
        <w:t xml:space="preserve"> </w:t>
      </w:r>
      <w:r w:rsidR="0058000A" w:rsidRPr="00A429A7">
        <w:rPr>
          <w:rFonts w:asciiTheme="minorHAnsi" w:hAnsiTheme="minorHAnsi" w:cs="Arial"/>
        </w:rPr>
        <w:t xml:space="preserve">5, </w:t>
      </w:r>
      <w:r w:rsidR="0081748F" w:rsidRPr="00A429A7">
        <w:rPr>
          <w:rFonts w:asciiTheme="minorHAnsi" w:hAnsiTheme="minorHAnsi" w:cs="Arial"/>
        </w:rPr>
        <w:t>25</w:t>
      </w:r>
      <w:r w:rsidR="001B5AF2" w:rsidRPr="00A429A7">
        <w:rPr>
          <w:rFonts w:asciiTheme="minorHAnsi" w:hAnsiTheme="minorHAnsi" w:cs="Arial"/>
        </w:rPr>
        <w:t xml:space="preserve"> fracción I</w:t>
      </w:r>
      <w:r w:rsidRPr="00A429A7">
        <w:rPr>
          <w:rFonts w:asciiTheme="minorHAnsi" w:hAnsiTheme="minorHAnsi" w:cs="Arial"/>
        </w:rPr>
        <w:t xml:space="preserve">, </w:t>
      </w:r>
      <w:r w:rsidR="001B5AF2" w:rsidRPr="00A429A7">
        <w:rPr>
          <w:rFonts w:asciiTheme="minorHAnsi" w:hAnsiTheme="minorHAnsi" w:cs="Arial"/>
        </w:rPr>
        <w:t xml:space="preserve">27 tercer párrafo, </w:t>
      </w:r>
      <w:r w:rsidR="009C7D4D" w:rsidRPr="00A429A7">
        <w:rPr>
          <w:rFonts w:asciiTheme="minorHAnsi" w:hAnsiTheme="minorHAnsi" w:cs="Arial"/>
        </w:rPr>
        <w:t>29</w:t>
      </w:r>
      <w:r w:rsidR="001E66DB" w:rsidRPr="00A429A7">
        <w:rPr>
          <w:rFonts w:asciiTheme="minorHAnsi" w:hAnsiTheme="minorHAnsi" w:cs="Arial"/>
        </w:rPr>
        <w:t xml:space="preserve"> fracción II</w:t>
      </w:r>
      <w:r w:rsidR="001B5AF2" w:rsidRPr="00A429A7">
        <w:rPr>
          <w:rFonts w:asciiTheme="minorHAnsi" w:hAnsiTheme="minorHAnsi" w:cs="Arial"/>
        </w:rPr>
        <w:t xml:space="preserve"> y</w:t>
      </w:r>
      <w:r w:rsidR="009C7D4D" w:rsidRPr="00A429A7">
        <w:rPr>
          <w:rFonts w:asciiTheme="minorHAnsi" w:hAnsiTheme="minorHAnsi" w:cs="Arial"/>
        </w:rPr>
        <w:t xml:space="preserve"> </w:t>
      </w:r>
      <w:r w:rsidR="009C7D4D" w:rsidRPr="00A429A7">
        <w:rPr>
          <w:rFonts w:asciiTheme="minorHAnsi" w:hAnsiTheme="minorHAnsi" w:cs="Arial"/>
          <w:i/>
        </w:rPr>
        <w:t>31</w:t>
      </w:r>
      <w:r w:rsidRPr="00A429A7">
        <w:rPr>
          <w:rFonts w:asciiTheme="minorHAnsi" w:hAnsiTheme="minorHAnsi" w:cs="Arial"/>
        </w:rPr>
        <w:t xml:space="preserve"> </w:t>
      </w:r>
      <w:r w:rsidRPr="00A429A7">
        <w:rPr>
          <w:rFonts w:asciiTheme="minorHAnsi" w:hAnsiTheme="minorHAnsi"/>
        </w:rPr>
        <w:t>y demás relativos de la Ley de Adquisiciones, Arrendamientos y Contratación de Servicios del Estado de Nuevo León,</w:t>
      </w:r>
      <w:r w:rsidR="00037DE1" w:rsidRPr="00A429A7">
        <w:rPr>
          <w:rFonts w:asciiTheme="minorHAnsi" w:hAnsiTheme="minorHAnsi"/>
        </w:rPr>
        <w:t xml:space="preserve"> </w:t>
      </w:r>
      <w:r w:rsidR="00037DE1" w:rsidRPr="00A429A7">
        <w:rPr>
          <w:rFonts w:asciiTheme="minorHAnsi" w:hAnsiTheme="minorHAnsi"/>
          <w:i/>
        </w:rPr>
        <w:t xml:space="preserve">Artículo 59 </w:t>
      </w:r>
      <w:r w:rsidR="00037DE1" w:rsidRPr="00A429A7">
        <w:rPr>
          <w:rFonts w:asciiTheme="minorHAnsi" w:hAnsiTheme="minorHAnsi"/>
        </w:rPr>
        <w:t xml:space="preserve">del Reglamento de la Ley de Adquisiciones, Arrendamientos y Contratación de Servicios del Estado de Nuevo León, Artículo </w:t>
      </w:r>
      <w:r w:rsidRPr="00A429A7">
        <w:rPr>
          <w:rFonts w:asciiTheme="minorHAnsi" w:hAnsiTheme="minorHAnsi"/>
        </w:rPr>
        <w:t>1, 2 Fracción XIV de la Ley que Crea el Organismo Público Descentralizado denominado Servicios de Salud de Nuevo León y 19 Fracción XV del Reglamento Interior de Servicios de Salud de Nuevo León, O.P.D., en debida</w:t>
      </w:r>
      <w:r w:rsidR="00037DE1" w:rsidRPr="00A429A7">
        <w:rPr>
          <w:rFonts w:asciiTheme="minorHAnsi" w:hAnsiTheme="minorHAnsi"/>
        </w:rPr>
        <w:t xml:space="preserve"> concordancia con</w:t>
      </w:r>
      <w:r w:rsidR="0091757C" w:rsidRPr="00A429A7">
        <w:rPr>
          <w:rFonts w:asciiTheme="minorHAnsi" w:hAnsiTheme="minorHAnsi"/>
        </w:rPr>
        <w:t xml:space="preserve"> el Artículo 77</w:t>
      </w:r>
      <w:r w:rsidR="00576766" w:rsidRPr="00A429A7">
        <w:rPr>
          <w:rFonts w:asciiTheme="minorHAnsi" w:hAnsiTheme="minorHAnsi"/>
        </w:rPr>
        <w:t xml:space="preserve"> de</w:t>
      </w:r>
      <w:r w:rsidR="00037DE1" w:rsidRPr="00A429A7">
        <w:rPr>
          <w:rFonts w:asciiTheme="minorHAnsi" w:hAnsiTheme="minorHAnsi"/>
        </w:rPr>
        <w:t xml:space="preserve"> </w:t>
      </w:r>
      <w:r w:rsidRPr="00A429A7">
        <w:rPr>
          <w:rFonts w:asciiTheme="minorHAnsi" w:hAnsiTheme="minorHAnsi"/>
        </w:rPr>
        <w:t>la Ley de</w:t>
      </w:r>
      <w:r w:rsidR="0091757C" w:rsidRPr="00A429A7">
        <w:rPr>
          <w:rFonts w:asciiTheme="minorHAnsi" w:hAnsiTheme="minorHAnsi"/>
        </w:rPr>
        <w:t xml:space="preserve"> Egresos para el año del 2022</w:t>
      </w:r>
      <w:r w:rsidRPr="00A429A7">
        <w:rPr>
          <w:rFonts w:asciiTheme="minorHAnsi" w:hAnsiTheme="minorHAnsi"/>
        </w:rPr>
        <w:t xml:space="preserve">, CONVOCA a las personas físicas o morales a participar en la </w:t>
      </w:r>
      <w:r w:rsidR="00B32CA1" w:rsidRPr="00A429A7">
        <w:rPr>
          <w:rFonts w:asciiTheme="minorHAnsi" w:hAnsiTheme="minorHAnsi"/>
        </w:rPr>
        <w:t xml:space="preserve">Licitación Pública </w:t>
      </w:r>
      <w:r w:rsidR="00FB5482" w:rsidRPr="00A429A7">
        <w:rPr>
          <w:rFonts w:asciiTheme="minorHAnsi" w:hAnsiTheme="minorHAnsi"/>
        </w:rPr>
        <w:t xml:space="preserve">Internacional Bajo la Cobertura de </w:t>
      </w:r>
      <w:r w:rsidR="00D87EB5" w:rsidRPr="00A429A7">
        <w:rPr>
          <w:rFonts w:asciiTheme="minorHAnsi" w:hAnsiTheme="minorHAnsi"/>
        </w:rPr>
        <w:t>Tratados</w:t>
      </w:r>
      <w:r w:rsidR="00B32CA1" w:rsidRPr="00A429A7">
        <w:rPr>
          <w:rFonts w:asciiTheme="minorHAnsi" w:hAnsiTheme="minorHAnsi"/>
        </w:rPr>
        <w:t xml:space="preserve"> Presencial</w:t>
      </w:r>
      <w:r w:rsidR="0058000A" w:rsidRPr="00A429A7">
        <w:rPr>
          <w:rFonts w:asciiTheme="minorHAnsi" w:hAnsiTheme="minorHAnsi"/>
        </w:rPr>
        <w:t xml:space="preserve"> </w:t>
      </w:r>
      <w:r w:rsidRPr="00A429A7">
        <w:rPr>
          <w:rFonts w:asciiTheme="minorHAnsi" w:hAnsiTheme="minorHAnsi"/>
        </w:rPr>
        <w:t xml:space="preserve">No. </w:t>
      </w:r>
      <w:r w:rsidR="0002549E">
        <w:rPr>
          <w:rFonts w:asciiTheme="minorHAnsi" w:hAnsiTheme="minorHAnsi"/>
        </w:rPr>
        <w:t>LP-919044992-I41-2022</w:t>
      </w:r>
      <w:r w:rsidRPr="00A429A7">
        <w:rPr>
          <w:rFonts w:asciiTheme="minorHAnsi" w:hAnsiTheme="minorHAnsi"/>
        </w:rPr>
        <w:t xml:space="preserve"> para </w:t>
      </w:r>
      <w:r w:rsidR="00BC5687" w:rsidRPr="00A429A7">
        <w:rPr>
          <w:rFonts w:asciiTheme="minorHAnsi" w:hAnsiTheme="minorHAnsi"/>
        </w:rPr>
        <w:t xml:space="preserve">la </w:t>
      </w:r>
      <w:r w:rsidR="00CA35BE" w:rsidRPr="00A429A7">
        <w:rPr>
          <w:rFonts w:asciiTheme="minorHAnsi" w:hAnsiTheme="minorHAnsi"/>
        </w:rPr>
        <w:t xml:space="preserve">adquisición de </w:t>
      </w:r>
      <w:r w:rsidR="000E2A16" w:rsidRPr="00A429A7">
        <w:rPr>
          <w:rFonts w:asciiTheme="minorHAnsi" w:hAnsiTheme="minorHAnsi"/>
        </w:rPr>
        <w:t>“</w:t>
      </w:r>
      <w:r w:rsidR="002A69DC" w:rsidRPr="00A429A7">
        <w:rPr>
          <w:rFonts w:asciiTheme="minorHAnsi" w:hAnsiTheme="minorHAnsi"/>
        </w:rPr>
        <w:t>MATERIAL DE CURACIÓN</w:t>
      </w:r>
      <w:r w:rsidR="000E2A16" w:rsidRPr="00A429A7">
        <w:rPr>
          <w:rFonts w:asciiTheme="minorHAnsi" w:hAnsiTheme="minorHAnsi"/>
        </w:rPr>
        <w:t>”</w:t>
      </w:r>
      <w:r w:rsidR="00F70B66" w:rsidRPr="00A429A7">
        <w:rPr>
          <w:rFonts w:asciiTheme="minorHAnsi" w:hAnsiTheme="minorHAnsi"/>
        </w:rPr>
        <w:t>.</w:t>
      </w:r>
    </w:p>
    <w:p w14:paraId="33C059B9" w14:textId="77777777" w:rsidR="00F70B66" w:rsidRPr="00037DE1" w:rsidRDefault="00F70B66" w:rsidP="007F0B73">
      <w:pPr>
        <w:jc w:val="both"/>
        <w:rPr>
          <w:rFonts w:asciiTheme="minorHAnsi" w:hAnsiTheme="minorHAnsi" w:cs="Arial"/>
        </w:rPr>
      </w:pPr>
    </w:p>
    <w:p w14:paraId="753ED696" w14:textId="77777777" w:rsidR="007F0B73" w:rsidRDefault="007F0B73" w:rsidP="002021D2">
      <w:pPr>
        <w:rPr>
          <w:rFonts w:asciiTheme="minorHAnsi" w:hAnsiTheme="minorHAnsi"/>
          <w:b/>
          <w:bCs/>
          <w:lang w:val="es-ES"/>
        </w:rPr>
      </w:pPr>
    </w:p>
    <w:p w14:paraId="06BB242B" w14:textId="77777777" w:rsidR="00037DE1" w:rsidRDefault="00037DE1" w:rsidP="002021D2">
      <w:pPr>
        <w:rPr>
          <w:rFonts w:asciiTheme="minorHAnsi" w:hAnsiTheme="minorHAnsi"/>
          <w:b/>
          <w:bCs/>
          <w:lang w:val="es-ES"/>
        </w:rPr>
      </w:pPr>
    </w:p>
    <w:p w14:paraId="546739D8" w14:textId="77777777" w:rsidR="00037DE1" w:rsidRDefault="00037DE1" w:rsidP="002021D2">
      <w:pPr>
        <w:rPr>
          <w:rFonts w:asciiTheme="minorHAnsi" w:hAnsiTheme="minorHAnsi"/>
          <w:b/>
          <w:bCs/>
          <w:lang w:val="es-ES"/>
        </w:rPr>
      </w:pPr>
    </w:p>
    <w:p w14:paraId="17230477" w14:textId="77777777" w:rsidR="006E0108" w:rsidRDefault="006E0108" w:rsidP="002021D2">
      <w:pPr>
        <w:rPr>
          <w:rFonts w:asciiTheme="minorHAnsi" w:hAnsiTheme="minorHAnsi"/>
          <w:b/>
          <w:bCs/>
          <w:lang w:val="es-ES"/>
        </w:rPr>
      </w:pPr>
    </w:p>
    <w:p w14:paraId="356EF969" w14:textId="77777777" w:rsidR="00576766" w:rsidRDefault="00576766" w:rsidP="002021D2">
      <w:pPr>
        <w:rPr>
          <w:rFonts w:asciiTheme="minorHAnsi" w:hAnsiTheme="minorHAnsi"/>
          <w:b/>
          <w:bCs/>
          <w:lang w:val="es-ES"/>
        </w:rPr>
      </w:pPr>
    </w:p>
    <w:p w14:paraId="7D63031D" w14:textId="77777777" w:rsidR="006E0108" w:rsidRDefault="006E0108" w:rsidP="002021D2">
      <w:pPr>
        <w:rPr>
          <w:rFonts w:asciiTheme="minorHAnsi" w:hAnsiTheme="minorHAnsi"/>
          <w:b/>
          <w:bCs/>
          <w:lang w:val="es-ES"/>
        </w:rPr>
      </w:pPr>
    </w:p>
    <w:p w14:paraId="5A7B64CC" w14:textId="77777777" w:rsidR="0091757C" w:rsidRDefault="0091757C" w:rsidP="002021D2">
      <w:pPr>
        <w:rPr>
          <w:rFonts w:asciiTheme="minorHAnsi" w:hAnsiTheme="minorHAnsi"/>
          <w:b/>
          <w:bCs/>
          <w:lang w:val="es-ES"/>
        </w:rPr>
      </w:pPr>
    </w:p>
    <w:p w14:paraId="4AD6CA4A" w14:textId="77777777" w:rsidR="0091757C" w:rsidRDefault="0091757C" w:rsidP="002021D2">
      <w:pPr>
        <w:rPr>
          <w:rFonts w:asciiTheme="minorHAnsi" w:hAnsiTheme="minorHAnsi"/>
          <w:b/>
          <w:bCs/>
          <w:lang w:val="es-ES"/>
        </w:rPr>
      </w:pPr>
    </w:p>
    <w:p w14:paraId="2D1B4D1B" w14:textId="77777777" w:rsidR="0091757C" w:rsidRDefault="0091757C" w:rsidP="002021D2">
      <w:pPr>
        <w:rPr>
          <w:rFonts w:asciiTheme="minorHAnsi" w:hAnsiTheme="minorHAnsi"/>
          <w:b/>
          <w:bCs/>
          <w:lang w:val="es-ES"/>
        </w:rPr>
      </w:pPr>
    </w:p>
    <w:p w14:paraId="0B69BE95"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2C10F53" w14:textId="77777777" w:rsidR="00261F27" w:rsidRPr="00037DE1" w:rsidRDefault="00261F27" w:rsidP="007F0B73">
      <w:pPr>
        <w:jc w:val="center"/>
        <w:rPr>
          <w:rFonts w:asciiTheme="minorHAnsi" w:hAnsiTheme="minorHAnsi"/>
          <w:b/>
          <w:bCs/>
          <w:sz w:val="24"/>
          <w:szCs w:val="24"/>
        </w:rPr>
      </w:pPr>
    </w:p>
    <w:p w14:paraId="7375E201" w14:textId="77777777" w:rsidR="00AB7D71" w:rsidRPr="0078059E" w:rsidRDefault="00AB7D71"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0C6C2E23" w14:textId="77777777" w:rsidR="00AB7D71" w:rsidRPr="0078059E" w:rsidRDefault="00AB7D71" w:rsidP="00AB7D71">
      <w:pPr>
        <w:tabs>
          <w:tab w:val="left" w:pos="284"/>
        </w:tabs>
        <w:ind w:right="-1"/>
        <w:jc w:val="both"/>
        <w:rPr>
          <w:rFonts w:asciiTheme="minorHAnsi" w:hAnsiTheme="minorHAnsi" w:cs="Arial"/>
        </w:rPr>
      </w:pPr>
    </w:p>
    <w:p w14:paraId="2D32AC3D"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0C066A7E"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14:paraId="6D301E71"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6A0CB781"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4E8C3C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70AB830E"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7ECFA126"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7E6632C0"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31B5EB02"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1757C">
        <w:rPr>
          <w:rFonts w:asciiTheme="minorHAnsi" w:hAnsiTheme="minorHAnsi" w:cs="Arial"/>
        </w:rPr>
        <w:t>el DOF el 31 de marzo de 2005;</w:t>
      </w:r>
    </w:p>
    <w:p w14:paraId="2B057DED"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E26324">
        <w:rPr>
          <w:rFonts w:asciiTheme="minorHAnsi" w:hAnsiTheme="minorHAnsi" w:cs="Arial"/>
        </w:rPr>
        <w:t xml:space="preserve"> Mexicanos</w:t>
      </w:r>
      <w:r w:rsidRPr="00EC015A">
        <w:rPr>
          <w:rFonts w:asciiTheme="minorHAnsi" w:hAnsiTheme="minorHAnsi" w:cs="Arial"/>
        </w:rPr>
        <w:t xml:space="preserve"> y </w:t>
      </w:r>
      <w:r w:rsidR="00E26324">
        <w:rPr>
          <w:rFonts w:asciiTheme="minorHAnsi" w:hAnsiTheme="minorHAnsi" w:cs="Arial"/>
        </w:rPr>
        <w:t>l</w:t>
      </w:r>
      <w:r w:rsidRPr="00EC015A">
        <w:rPr>
          <w:rFonts w:asciiTheme="minorHAnsi" w:hAnsiTheme="minorHAnsi" w:cs="Arial"/>
        </w:rPr>
        <w:t>a República de Chile, Capítulo 15-bis, publicado en el Diario Oficial de la Fede</w:t>
      </w:r>
      <w:r w:rsidR="0091757C">
        <w:rPr>
          <w:rFonts w:asciiTheme="minorHAnsi" w:hAnsiTheme="minorHAnsi" w:cs="Arial"/>
        </w:rPr>
        <w:t>ración el 27 de Octubre de 2008 y</w:t>
      </w:r>
    </w:p>
    <w:p w14:paraId="0CBCAA8B" w14:textId="77777777"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3CE747E0" w14:textId="475199D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 xml:space="preserve">Departamento de </w:t>
      </w:r>
      <w:r w:rsidR="0002549E">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Pr>
          <w:rFonts w:asciiTheme="minorHAnsi" w:hAnsiTheme="minorHAnsi" w:cs="Arial"/>
        </w:rPr>
        <w:t xml:space="preserve">: </w:t>
      </w:r>
      <w:r w:rsidR="0091757C">
        <w:rPr>
          <w:rFonts w:asciiTheme="minorHAnsi" w:hAnsiTheme="minorHAnsi" w:cs="Arial"/>
        </w:rPr>
        <w:t xml:space="preserve">81 </w:t>
      </w:r>
      <w:r w:rsidR="00897767">
        <w:rPr>
          <w:rFonts w:asciiTheme="minorHAnsi" w:hAnsiTheme="minorHAnsi" w:cs="Arial"/>
        </w:rPr>
        <w:t>81 30 70 49</w:t>
      </w:r>
      <w:r w:rsidR="00267C25" w:rsidRPr="0078059E">
        <w:rPr>
          <w:rFonts w:asciiTheme="minorHAnsi" w:hAnsiTheme="minorHAnsi" w:cs="Arial"/>
        </w:rPr>
        <w:t>.</w:t>
      </w:r>
    </w:p>
    <w:p w14:paraId="0FBD2AC1" w14:textId="58FBD4B5"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 xml:space="preserve">Departamento de </w:t>
      </w:r>
      <w:r w:rsidR="0002549E">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91757C">
        <w:rPr>
          <w:rFonts w:asciiTheme="minorHAnsi" w:hAnsiTheme="minorHAnsi" w:cs="Arial"/>
        </w:rPr>
        <w:t>, en un horario de 9:00 a.m. a 2</w:t>
      </w:r>
      <w:r w:rsidRPr="00CE2E1F">
        <w:rPr>
          <w:rFonts w:asciiTheme="minorHAnsi" w:hAnsiTheme="minorHAnsi" w:cs="Arial"/>
        </w:rPr>
        <w:t xml:space="preserve">:00 p.m. </w:t>
      </w:r>
    </w:p>
    <w:p w14:paraId="671DE170" w14:textId="77777777" w:rsidR="00A429A7" w:rsidRDefault="00FB5482" w:rsidP="00A429A7">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005E6FCA" w14:textId="501C0430" w:rsidR="00A429A7" w:rsidRPr="00672A7F" w:rsidRDefault="00267C25"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presente </w:t>
      </w:r>
      <w:r w:rsidR="00CE2E1F" w:rsidRPr="00A429A7">
        <w:rPr>
          <w:rFonts w:asciiTheme="minorHAnsi" w:hAnsiTheme="minorHAnsi" w:cs="Arial"/>
          <w:color w:val="auto"/>
          <w:sz w:val="20"/>
          <w:szCs w:val="20"/>
          <w:lang w:val="es-ES_tradnl" w:eastAsia="es-ES"/>
        </w:rPr>
        <w:t xml:space="preserve">Licitación Pública </w:t>
      </w:r>
      <w:r w:rsidR="00FB5482" w:rsidRPr="00A429A7">
        <w:rPr>
          <w:rFonts w:asciiTheme="minorHAnsi" w:hAnsiTheme="minorHAnsi" w:cs="Arial"/>
          <w:color w:val="auto"/>
          <w:sz w:val="20"/>
          <w:szCs w:val="20"/>
          <w:lang w:val="es-ES_tradnl" w:eastAsia="es-ES"/>
        </w:rPr>
        <w:t xml:space="preserve">Internacional Bajo la Cobertura de </w:t>
      </w:r>
      <w:r w:rsidR="00D87EB5" w:rsidRPr="00A429A7">
        <w:rPr>
          <w:rFonts w:asciiTheme="minorHAnsi" w:hAnsiTheme="minorHAnsi" w:cs="Arial"/>
          <w:color w:val="auto"/>
          <w:sz w:val="20"/>
          <w:szCs w:val="20"/>
          <w:lang w:val="es-ES_tradnl" w:eastAsia="es-ES"/>
        </w:rPr>
        <w:t>Tratados</w:t>
      </w:r>
      <w:r w:rsidR="00FB5482" w:rsidRPr="00A429A7">
        <w:rPr>
          <w:rFonts w:asciiTheme="minorHAnsi" w:hAnsiTheme="minorHAnsi" w:cs="Arial"/>
          <w:color w:val="auto"/>
          <w:sz w:val="20"/>
          <w:szCs w:val="20"/>
          <w:lang w:val="es-ES_tradnl" w:eastAsia="es-ES"/>
        </w:rPr>
        <w:t xml:space="preserve"> </w:t>
      </w:r>
      <w:r w:rsidR="00CE2E1F" w:rsidRPr="00A429A7">
        <w:rPr>
          <w:rFonts w:asciiTheme="minorHAnsi" w:hAnsiTheme="minorHAnsi" w:cs="Arial"/>
          <w:color w:val="auto"/>
          <w:sz w:val="20"/>
          <w:szCs w:val="20"/>
          <w:lang w:val="es-ES_tradnl" w:eastAsia="es-ES"/>
        </w:rPr>
        <w:t>Presencial</w:t>
      </w:r>
      <w:r w:rsidRPr="00A429A7">
        <w:rPr>
          <w:rFonts w:asciiTheme="minorHAnsi" w:hAnsiTheme="minorHAnsi" w:cs="Arial"/>
          <w:color w:val="auto"/>
          <w:sz w:val="20"/>
          <w:szCs w:val="20"/>
          <w:lang w:val="es-ES_tradnl" w:eastAsia="es-ES"/>
        </w:rPr>
        <w:t xml:space="preserve"> será identificada por el No</w:t>
      </w:r>
      <w:r w:rsidR="001A0EBB" w:rsidRPr="00A429A7">
        <w:rPr>
          <w:rFonts w:asciiTheme="minorHAnsi" w:hAnsiTheme="minorHAnsi" w:cs="Arial"/>
          <w:color w:val="auto"/>
          <w:sz w:val="20"/>
          <w:szCs w:val="20"/>
          <w:lang w:val="es-ES_tradnl" w:eastAsia="es-ES"/>
        </w:rPr>
        <w:t>.</w:t>
      </w:r>
      <w:r w:rsidRPr="00A429A7">
        <w:rPr>
          <w:rFonts w:asciiTheme="minorHAnsi" w:hAnsiTheme="minorHAnsi" w:cs="Arial"/>
          <w:color w:val="auto"/>
          <w:sz w:val="20"/>
          <w:szCs w:val="20"/>
          <w:lang w:val="es-ES_tradnl" w:eastAsia="es-ES"/>
        </w:rPr>
        <w:t xml:space="preserve"> </w:t>
      </w:r>
      <w:r w:rsidR="0002549E">
        <w:rPr>
          <w:rFonts w:asciiTheme="minorHAnsi" w:hAnsiTheme="minorHAnsi" w:cs="Arial"/>
          <w:color w:val="auto"/>
          <w:sz w:val="20"/>
          <w:szCs w:val="20"/>
          <w:lang w:val="es-ES_tradnl" w:eastAsia="es-ES"/>
        </w:rPr>
        <w:t>LP-919044992-I41-2022</w:t>
      </w:r>
      <w:r w:rsidR="00A429A7" w:rsidRPr="00A429A7">
        <w:rPr>
          <w:rFonts w:asciiTheme="minorHAnsi" w:hAnsiTheme="minorHAnsi" w:cs="Arial"/>
          <w:color w:val="auto"/>
          <w:sz w:val="20"/>
          <w:szCs w:val="20"/>
          <w:lang w:val="es-ES_tradnl" w:eastAsia="es-ES"/>
        </w:rPr>
        <w:t xml:space="preserve"> </w:t>
      </w:r>
      <w:r w:rsidR="00A429A7" w:rsidRPr="00672A7F">
        <w:rPr>
          <w:rFonts w:asciiTheme="minorHAnsi" w:hAnsiTheme="minorHAnsi" w:cs="Arial"/>
          <w:color w:val="auto"/>
          <w:sz w:val="20"/>
          <w:szCs w:val="20"/>
          <w:lang w:val="es-ES_tradnl" w:eastAsia="es-ES"/>
        </w:rPr>
        <w:t>y se efectuará con Reducción de plazo de acuerdo con el Artículo 32 de la Ley De Adquisiciones, Arrendamientos Y Contratación De Servicios Del Estado De Nuevo León.</w:t>
      </w:r>
    </w:p>
    <w:p w14:paraId="41F353A7" w14:textId="77777777" w:rsidR="00F63839" w:rsidRPr="00A429A7" w:rsidRDefault="00B64229"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adquisición de los </w:t>
      </w:r>
      <w:r w:rsidR="00F63839" w:rsidRPr="00A429A7">
        <w:rPr>
          <w:rFonts w:asciiTheme="minorHAnsi" w:hAnsiTheme="minorHAnsi" w:cs="Arial"/>
          <w:color w:val="auto"/>
          <w:sz w:val="20"/>
          <w:szCs w:val="20"/>
          <w:lang w:val="es-ES_tradnl" w:eastAsia="es-ES"/>
        </w:rPr>
        <w:t>insumos</w:t>
      </w:r>
      <w:r w:rsidRPr="00A429A7">
        <w:rPr>
          <w:rFonts w:asciiTheme="minorHAnsi" w:hAnsiTheme="minorHAnsi" w:cs="Arial"/>
          <w:color w:val="auto"/>
          <w:sz w:val="20"/>
          <w:szCs w:val="20"/>
          <w:lang w:val="es-ES_tradnl" w:eastAsia="es-ES"/>
        </w:rPr>
        <w:t xml:space="preserve"> incluidos en esta </w:t>
      </w:r>
      <w:r w:rsidR="00B82FB5" w:rsidRPr="00A429A7">
        <w:rPr>
          <w:rFonts w:asciiTheme="minorHAnsi" w:hAnsiTheme="minorHAnsi" w:cs="Arial"/>
          <w:color w:val="auto"/>
          <w:sz w:val="20"/>
          <w:szCs w:val="20"/>
          <w:lang w:val="es-ES_tradnl" w:eastAsia="es-ES"/>
        </w:rPr>
        <w:t>Convocatoria</w:t>
      </w:r>
      <w:r w:rsidRPr="00A429A7">
        <w:rPr>
          <w:rFonts w:asciiTheme="minorHAnsi" w:hAnsiTheme="minorHAnsi" w:cs="Arial"/>
          <w:color w:val="auto"/>
          <w:sz w:val="20"/>
          <w:szCs w:val="20"/>
          <w:lang w:val="es-ES_tradnl" w:eastAsia="es-ES"/>
        </w:rPr>
        <w:t xml:space="preserve"> cor</w:t>
      </w:r>
      <w:r w:rsidR="00576766" w:rsidRPr="00A429A7">
        <w:rPr>
          <w:rFonts w:asciiTheme="minorHAnsi" w:hAnsiTheme="minorHAnsi" w:cs="Arial"/>
          <w:color w:val="auto"/>
          <w:sz w:val="20"/>
          <w:szCs w:val="20"/>
          <w:lang w:val="es-ES_tradnl" w:eastAsia="es-ES"/>
        </w:rPr>
        <w:t>r</w:t>
      </w:r>
      <w:r w:rsidR="0091757C" w:rsidRPr="00A429A7">
        <w:rPr>
          <w:rFonts w:asciiTheme="minorHAnsi" w:hAnsiTheme="minorHAnsi" w:cs="Arial"/>
          <w:color w:val="auto"/>
          <w:sz w:val="20"/>
          <w:szCs w:val="20"/>
          <w:lang w:val="es-ES_tradnl" w:eastAsia="es-ES"/>
        </w:rPr>
        <w:t>esponde al ejercicio fiscal 2022</w:t>
      </w:r>
      <w:r w:rsidRPr="00A429A7">
        <w:rPr>
          <w:rFonts w:asciiTheme="minorHAnsi" w:hAnsiTheme="minorHAnsi" w:cs="Arial"/>
          <w:color w:val="auto"/>
          <w:sz w:val="20"/>
          <w:szCs w:val="20"/>
          <w:lang w:val="es-ES_tradnl" w:eastAsia="es-ES"/>
        </w:rPr>
        <w:t>.</w:t>
      </w:r>
    </w:p>
    <w:p w14:paraId="2EDCFB26" w14:textId="77777777"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 que se presenten deberán ser en idioma español. En caso de que los últimos sean en idioma diferente, deberán presentarse con traducción simple al español.</w:t>
      </w:r>
    </w:p>
    <w:p w14:paraId="6E9B9B9F" w14:textId="50853261" w:rsidR="00B64229" w:rsidRPr="00055D39" w:rsidRDefault="001A0EBB" w:rsidP="003C7CE4">
      <w:pPr>
        <w:pStyle w:val="Prrafodelista"/>
        <w:numPr>
          <w:ilvl w:val="0"/>
          <w:numId w:val="9"/>
        </w:numPr>
        <w:tabs>
          <w:tab w:val="left" w:pos="284"/>
        </w:tabs>
        <w:ind w:right="51"/>
        <w:jc w:val="both"/>
        <w:rPr>
          <w:rFonts w:asciiTheme="minorHAnsi" w:hAnsiTheme="minorHAnsi" w:cs="Arial"/>
        </w:rPr>
      </w:pPr>
      <w:r w:rsidRPr="00A429A7">
        <w:rPr>
          <w:rFonts w:asciiTheme="minorHAnsi" w:hAnsiTheme="minorHAnsi" w:cs="Arial"/>
        </w:rPr>
        <w:lastRenderedPageBreak/>
        <w:t xml:space="preserve">La adquisición del </w:t>
      </w:r>
      <w:r w:rsidR="00F63839" w:rsidRPr="00A429A7">
        <w:rPr>
          <w:rFonts w:asciiTheme="minorHAnsi" w:hAnsiTheme="minorHAnsi" w:cs="Arial"/>
        </w:rPr>
        <w:t xml:space="preserve">material de curación </w:t>
      </w:r>
      <w:r w:rsidR="00B64229" w:rsidRPr="00A429A7">
        <w:rPr>
          <w:rFonts w:asciiTheme="minorHAnsi" w:hAnsiTheme="minorHAnsi" w:cs="Arial"/>
        </w:rPr>
        <w:t>requerido</w:t>
      </w:r>
      <w:r w:rsidR="00F63839" w:rsidRPr="00A429A7">
        <w:rPr>
          <w:rFonts w:asciiTheme="minorHAnsi" w:hAnsiTheme="minorHAnsi" w:cs="Arial"/>
        </w:rPr>
        <w:t>s</w:t>
      </w:r>
      <w:r w:rsidR="00B64229" w:rsidRPr="00A429A7">
        <w:rPr>
          <w:rFonts w:asciiTheme="minorHAnsi" w:hAnsiTheme="minorHAnsi" w:cs="Arial"/>
        </w:rPr>
        <w:t xml:space="preserve"> por </w:t>
      </w:r>
      <w:r w:rsidR="00FB5482" w:rsidRPr="00A429A7">
        <w:rPr>
          <w:rFonts w:asciiTheme="minorHAnsi" w:hAnsiTheme="minorHAnsi" w:cs="Arial"/>
        </w:rPr>
        <w:t>l</w:t>
      </w:r>
      <w:r w:rsidR="00B64229" w:rsidRPr="00A429A7">
        <w:rPr>
          <w:rFonts w:asciiTheme="minorHAnsi" w:hAnsiTheme="minorHAnsi" w:cs="Arial"/>
        </w:rPr>
        <w:t xml:space="preserve">a Convocante, se realizará con recursos del tipo de presupuesto </w:t>
      </w:r>
      <w:r w:rsidR="00982649">
        <w:rPr>
          <w:rFonts w:asciiTheme="minorHAnsi" w:hAnsiTheme="minorHAnsi" w:cs="Arial"/>
        </w:rPr>
        <w:t>202001</w:t>
      </w:r>
      <w:r w:rsidR="00B64229" w:rsidRPr="00982649">
        <w:rPr>
          <w:rFonts w:asciiTheme="minorHAnsi" w:hAnsiTheme="minorHAnsi" w:cs="Arial"/>
        </w:rPr>
        <w:t>,</w:t>
      </w:r>
      <w:r w:rsidR="00B64229" w:rsidRPr="00A429A7">
        <w:rPr>
          <w:rFonts w:asciiTheme="minorHAnsi" w:hAnsiTheme="minorHAnsi" w:cs="Arial"/>
        </w:rPr>
        <w:t xml:space="preserve"> </w:t>
      </w:r>
      <w:r w:rsidR="00576766" w:rsidRPr="00A429A7">
        <w:rPr>
          <w:rFonts w:asciiTheme="minorHAnsi" w:hAnsiTheme="minorHAnsi" w:cs="Arial"/>
        </w:rPr>
        <w:t>diversos programas</w:t>
      </w:r>
      <w:r w:rsidR="00B64229" w:rsidRPr="00A429A7">
        <w:rPr>
          <w:rFonts w:asciiTheme="minorHAnsi" w:hAnsiTheme="minorHAnsi" w:cs="Arial"/>
        </w:rPr>
        <w:t xml:space="preserve">, Partida </w:t>
      </w:r>
      <w:r w:rsidR="00F63839" w:rsidRPr="00A429A7">
        <w:rPr>
          <w:rFonts w:asciiTheme="minorHAnsi" w:hAnsiTheme="minorHAnsi" w:cs="Arial"/>
        </w:rPr>
        <w:t>25401</w:t>
      </w:r>
      <w:r w:rsidR="008E1177">
        <w:rPr>
          <w:rFonts w:asciiTheme="minorHAnsi" w:hAnsiTheme="minorHAnsi" w:cs="Arial"/>
        </w:rPr>
        <w:t>.</w:t>
      </w:r>
    </w:p>
    <w:p w14:paraId="62AE1327"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14:paraId="4B21AAB1" w14:textId="77777777"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91757C">
        <w:rPr>
          <w:rFonts w:asciiTheme="minorHAnsi" w:hAnsiTheme="minorHAnsi" w:cstheme="minorHAnsi"/>
        </w:rPr>
        <w:t xml:space="preserve"> de la Convocante</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91757C">
        <w:rPr>
          <w:rFonts w:asciiTheme="minorHAnsi" w:hAnsiTheme="minorHAnsi" w:cstheme="minorHAnsi"/>
        </w:rPr>
        <w:t>,</w:t>
      </w:r>
      <w:r w:rsidRPr="00A91686">
        <w:rPr>
          <w:rFonts w:asciiTheme="minorHAnsi" w:hAnsiTheme="minorHAnsi" w:cstheme="minorHAnsi"/>
        </w:rPr>
        <w:t xml:space="preserve"> Nuevo León, C.P. 64000.</w:t>
      </w:r>
    </w:p>
    <w:p w14:paraId="659E14E0" w14:textId="77777777" w:rsidR="00AD5A14" w:rsidRDefault="00AD5A14" w:rsidP="00A91686">
      <w:pPr>
        <w:tabs>
          <w:tab w:val="left" w:pos="284"/>
        </w:tabs>
        <w:ind w:right="-1"/>
        <w:jc w:val="both"/>
        <w:rPr>
          <w:rFonts w:asciiTheme="minorHAnsi" w:hAnsiTheme="minorHAnsi" w:cs="Arial"/>
        </w:rPr>
      </w:pPr>
    </w:p>
    <w:p w14:paraId="7C93C7A3" w14:textId="77777777" w:rsidR="008E1177" w:rsidRDefault="008E1177" w:rsidP="00A91686">
      <w:pPr>
        <w:tabs>
          <w:tab w:val="left" w:pos="284"/>
        </w:tabs>
        <w:ind w:right="-1"/>
        <w:jc w:val="both"/>
        <w:rPr>
          <w:rFonts w:asciiTheme="minorHAnsi" w:hAnsiTheme="minorHAnsi" w:cs="Arial"/>
        </w:rPr>
      </w:pPr>
    </w:p>
    <w:p w14:paraId="4C5EB87E"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14:paraId="68D89269" w14:textId="77777777"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FB5482">
        <w:rPr>
          <w:rFonts w:asciiTheme="minorHAnsi" w:hAnsiTheme="minorHAnsi" w:cstheme="minorHAnsi"/>
        </w:rPr>
        <w:t>1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 diversas unidades</w:t>
      </w:r>
      <w:r w:rsidRPr="002F5444">
        <w:rPr>
          <w:rFonts w:asciiTheme="minorHAnsi" w:hAnsiTheme="minorHAnsi" w:cstheme="minorHAnsi"/>
        </w:rPr>
        <w:t xml:space="preserve"> de la Convocante.</w:t>
      </w:r>
    </w:p>
    <w:p w14:paraId="5775C1C6"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w:t>
      </w:r>
      <w:r w:rsidR="008E1177">
        <w:rPr>
          <w:rFonts w:asciiTheme="minorHAnsi" w:hAnsiTheme="minorHAnsi"/>
        </w:rPr>
        <w:t>de cada partida incluida</w:t>
      </w:r>
      <w:r w:rsidRPr="00194C59">
        <w:rPr>
          <w:rFonts w:asciiTheme="minorHAnsi" w:hAnsiTheme="minorHAnsi"/>
        </w:rPr>
        <w:t xml:space="preserve"> en el anexo 1, considerando las descripciones y cantidades de cada uno </w:t>
      </w:r>
      <w:r w:rsidR="008E1177">
        <w:rPr>
          <w:rFonts w:asciiTheme="minorHAnsi" w:hAnsiTheme="minorHAnsi"/>
        </w:rPr>
        <w:t>de los renglones que integran cada</w:t>
      </w:r>
      <w:r w:rsidRPr="00194C59">
        <w:rPr>
          <w:rFonts w:asciiTheme="minorHAnsi" w:hAnsiTheme="minorHAnsi"/>
        </w:rPr>
        <w:t xml:space="preserve"> partida, los cuales se mencionan en el anexo </w:t>
      </w:r>
      <w:r>
        <w:rPr>
          <w:rFonts w:asciiTheme="minorHAnsi" w:hAnsiTheme="minorHAnsi"/>
        </w:rPr>
        <w:t>1A</w:t>
      </w:r>
      <w:r w:rsidRPr="00194C59">
        <w:rPr>
          <w:rFonts w:asciiTheme="minorHAnsi" w:hAnsiTheme="minorHAnsi"/>
        </w:rPr>
        <w:t>.</w:t>
      </w:r>
    </w:p>
    <w:p w14:paraId="5B97BDE4"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Las compañías participantes deberán incluir en su sobre de propuestas técnicas, copias de registros sanitarios</w:t>
      </w:r>
      <w:r w:rsidR="00943B15">
        <w:rPr>
          <w:rFonts w:asciiTheme="minorHAnsi" w:hAnsiTheme="minorHAnsi"/>
        </w:rPr>
        <w:t xml:space="preserve"> identificados con el nombre del licitante</w:t>
      </w:r>
      <w:r w:rsidRPr="00194C59">
        <w:rPr>
          <w:rFonts w:asciiTheme="minorHAnsi" w:hAnsiTheme="minorHAnsi"/>
        </w:rPr>
        <w:t xml:space="preserve">, legibles y por ambos lados de cuando menos </w:t>
      </w:r>
      <w:r w:rsidR="00847D38">
        <w:rPr>
          <w:rFonts w:asciiTheme="minorHAnsi" w:hAnsiTheme="minorHAnsi"/>
        </w:rPr>
        <w:t>65</w:t>
      </w:r>
      <w:r w:rsidRPr="00194C59">
        <w:rPr>
          <w:rFonts w:asciiTheme="minorHAnsi" w:hAnsiTheme="minorHAnsi"/>
        </w:rPr>
        <w:t xml:space="preserve">% de los insumos ofertados y deberán incluir una carta compromiso de que si resultan adjudicados cumplirán con la entrega del </w:t>
      </w:r>
      <w:r>
        <w:rPr>
          <w:rFonts w:asciiTheme="minorHAnsi" w:hAnsiTheme="minorHAnsi"/>
        </w:rPr>
        <w:t>3</w:t>
      </w:r>
      <w:r w:rsidR="00847D38">
        <w:rPr>
          <w:rFonts w:asciiTheme="minorHAnsi" w:hAnsiTheme="minorHAnsi"/>
        </w:rPr>
        <w:t>5</w:t>
      </w:r>
      <w:r w:rsidRPr="00194C59">
        <w:rPr>
          <w:rFonts w:asciiTheme="minorHAnsi" w:hAnsiTheme="minorHAnsi"/>
        </w:rPr>
        <w:t>% restante a la firma del contrato.</w:t>
      </w:r>
    </w:p>
    <w:p w14:paraId="675CC26C" w14:textId="77777777"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14:paraId="6C9B86F8" w14:textId="77777777"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w:t>
      </w:r>
      <w:r w:rsidR="008E1177">
        <w:rPr>
          <w:rFonts w:asciiTheme="minorHAnsi" w:hAnsiTheme="minorHAnsi"/>
        </w:rPr>
        <w:t xml:space="preserve"> (los)</w:t>
      </w:r>
      <w:r w:rsidRPr="00A6680A">
        <w:rPr>
          <w:rFonts w:asciiTheme="minorHAnsi" w:hAnsiTheme="minorHAnsi"/>
        </w:rPr>
        <w:t xml:space="preserve"> licitante</w:t>
      </w:r>
      <w:r w:rsidR="008E1177">
        <w:rPr>
          <w:rFonts w:asciiTheme="minorHAnsi" w:hAnsiTheme="minorHAnsi"/>
        </w:rPr>
        <w:t>(s)</w:t>
      </w:r>
      <w:r w:rsidRPr="00A6680A">
        <w:rPr>
          <w:rFonts w:asciiTheme="minorHAnsi" w:hAnsiTheme="minorHAnsi"/>
        </w:rPr>
        <w:t xml:space="preserve"> que resulte</w:t>
      </w:r>
      <w:r w:rsidR="008E1177">
        <w:rPr>
          <w:rFonts w:asciiTheme="minorHAnsi" w:hAnsiTheme="minorHAnsi"/>
        </w:rPr>
        <w:t>(n)</w:t>
      </w:r>
      <w:r w:rsidRPr="00A6680A">
        <w:rPr>
          <w:rFonts w:asciiTheme="minorHAnsi" w:hAnsiTheme="minorHAnsi"/>
        </w:rPr>
        <w:t xml:space="preserve"> adjudicado</w:t>
      </w:r>
      <w:r w:rsidR="008E1177">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14:paraId="2595BADA" w14:textId="77777777"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194C59">
        <w:rPr>
          <w:rFonts w:asciiTheme="minorHAnsi" w:hAnsiTheme="minorHAnsi" w:cstheme="minorHAnsi"/>
        </w:rPr>
        <w:t>las unidades</w:t>
      </w:r>
      <w:r w:rsidRPr="002F5444">
        <w:rPr>
          <w:rFonts w:asciiTheme="minorHAnsi" w:hAnsiTheme="minorHAnsi" w:cstheme="minorHAnsi"/>
        </w:rPr>
        <w:t xml:space="preserve"> y avalada</w:t>
      </w:r>
      <w:r w:rsidR="00194C59">
        <w:rPr>
          <w:rFonts w:asciiTheme="minorHAnsi" w:hAnsiTheme="minorHAnsi" w:cstheme="minorHAnsi"/>
        </w:rPr>
        <w:t>s</w:t>
      </w:r>
      <w:r w:rsidRPr="002F5444">
        <w:rPr>
          <w:rFonts w:asciiTheme="minorHAnsi" w:hAnsiTheme="minorHAnsi" w:cstheme="minorHAnsi"/>
        </w:rPr>
        <w:t xml:space="preserve"> por los Director</w:t>
      </w:r>
      <w:r w:rsidR="00194C59">
        <w:rPr>
          <w:rFonts w:asciiTheme="minorHAnsi" w:hAnsiTheme="minorHAnsi" w:cstheme="minorHAnsi"/>
        </w:rPr>
        <w:t>es</w:t>
      </w:r>
      <w:r w:rsidRPr="002F5444">
        <w:rPr>
          <w:rFonts w:asciiTheme="minorHAnsi" w:hAnsiTheme="minorHAnsi" w:cstheme="minorHAnsi"/>
        </w:rPr>
        <w:t xml:space="preserve"> de la</w:t>
      </w:r>
      <w:r w:rsidR="00194C59">
        <w:rPr>
          <w:rFonts w:asciiTheme="minorHAnsi" w:hAnsiTheme="minorHAnsi" w:cstheme="minorHAnsi"/>
        </w:rPr>
        <w:t>s</w:t>
      </w:r>
      <w:r w:rsidRPr="002F5444">
        <w:rPr>
          <w:rFonts w:asciiTheme="minorHAnsi" w:hAnsiTheme="minorHAnsi" w:cstheme="minorHAnsi"/>
        </w:rPr>
        <w:t xml:space="preserve"> misma</w:t>
      </w:r>
      <w:r w:rsidR="00194C59">
        <w:rPr>
          <w:rFonts w:asciiTheme="minorHAnsi" w:hAnsiTheme="minorHAnsi" w:cstheme="minorHAnsi"/>
        </w:rPr>
        <w:t>s</w:t>
      </w:r>
      <w:r w:rsidRPr="002F5444">
        <w:rPr>
          <w:rFonts w:asciiTheme="minorHAnsi" w:hAnsiTheme="minorHAnsi" w:cstheme="minorHAnsi"/>
        </w:rPr>
        <w:t>,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anexos No</w:t>
      </w:r>
      <w:r w:rsidR="00132169">
        <w:rPr>
          <w:rFonts w:asciiTheme="minorHAnsi" w:hAnsiTheme="minorHAnsi" w:cstheme="minorHAnsi"/>
        </w:rPr>
        <w:t>s</w:t>
      </w:r>
      <w:r w:rsidRPr="002F5444">
        <w:rPr>
          <w:rFonts w:asciiTheme="minorHAnsi" w:hAnsiTheme="minorHAnsi" w:cstheme="minorHAnsi"/>
        </w:rPr>
        <w:t xml:space="preserve">. </w:t>
      </w:r>
      <w:r w:rsidR="00194C59">
        <w:rPr>
          <w:rFonts w:asciiTheme="minorHAnsi" w:hAnsiTheme="minorHAnsi" w:cstheme="minorHAnsi"/>
        </w:rPr>
        <w:t>1 y</w:t>
      </w:r>
      <w:r w:rsidR="00C90011" w:rsidRPr="002F5444">
        <w:rPr>
          <w:rFonts w:asciiTheme="minorHAnsi" w:hAnsiTheme="minorHAnsi" w:cstheme="minorHAnsi"/>
        </w:rPr>
        <w:t xml:space="preserve"> 1A </w:t>
      </w:r>
      <w:r w:rsidR="00E26324">
        <w:rPr>
          <w:rFonts w:asciiTheme="minorHAnsi" w:hAnsiTheme="minorHAnsi" w:cstheme="minorHAnsi"/>
        </w:rPr>
        <w:t xml:space="preserve">y en base a las partidas,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A66EE3">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14:paraId="7C2E0041" w14:textId="77777777" w:rsidR="00194C59" w:rsidRPr="00113DC1" w:rsidRDefault="00194C59" w:rsidP="00194C59">
      <w:pPr>
        <w:pStyle w:val="Prrafodelista"/>
        <w:numPr>
          <w:ilvl w:val="2"/>
          <w:numId w:val="23"/>
        </w:numPr>
        <w:ind w:left="1418" w:hanging="567"/>
        <w:jc w:val="both"/>
        <w:rPr>
          <w:rFonts w:asciiTheme="minorHAnsi" w:hAnsiTheme="minorHAnsi"/>
        </w:rPr>
      </w:pPr>
      <w:r w:rsidRPr="002F5444">
        <w:rPr>
          <w:rFonts w:asciiTheme="minorHAnsi" w:hAnsiTheme="minorHAnsi" w:cstheme="minorHAnsi"/>
        </w:rPr>
        <w:t xml:space="preserve">El licitante deberá presentar </w:t>
      </w:r>
      <w:r w:rsidR="00954A60">
        <w:rPr>
          <w:rFonts w:asciiTheme="minorHAnsi" w:hAnsiTheme="minorHAnsi" w:cstheme="minorHAnsi"/>
        </w:rPr>
        <w:t xml:space="preserve">el día </w:t>
      </w:r>
      <w:r w:rsidR="00576766">
        <w:rPr>
          <w:rFonts w:asciiTheme="minorHAnsi" w:hAnsiTheme="minorHAnsi" w:cstheme="minorHAnsi"/>
        </w:rPr>
        <w:t>previo a la presentación y apertura de propuestas técnicas</w:t>
      </w:r>
      <w:r>
        <w:rPr>
          <w:rFonts w:asciiTheme="minorHAnsi" w:hAnsiTheme="minorHAnsi" w:cstheme="minorHAnsi"/>
        </w:rPr>
        <w:t xml:space="preserve"> </w:t>
      </w:r>
      <w:r w:rsidR="00D72311">
        <w:rPr>
          <w:rFonts w:asciiTheme="minorHAnsi" w:hAnsiTheme="minorHAnsi" w:cstheme="minorHAnsi"/>
        </w:rPr>
        <w:t>cuando menos el 65</w:t>
      </w:r>
      <w:r w:rsidRPr="002F5444">
        <w:rPr>
          <w:rFonts w:asciiTheme="minorHAnsi" w:hAnsiTheme="minorHAnsi" w:cstheme="minorHAnsi"/>
        </w:rPr>
        <w:t xml:space="preserve">% </w:t>
      </w:r>
      <w:r w:rsidRPr="003B0AFC">
        <w:rPr>
          <w:rFonts w:asciiTheme="minorHAnsi" w:hAnsiTheme="minorHAnsi" w:cstheme="minorHAnsi"/>
        </w:rPr>
        <w:t>de muestras de Material de Curación solicitados</w:t>
      </w:r>
      <w:r w:rsidRPr="002F5444">
        <w:rPr>
          <w:rFonts w:asciiTheme="minorHAnsi" w:hAnsiTheme="minorHAnsi" w:cstheme="minorHAnsi"/>
        </w:rPr>
        <w:t xml:space="preserve"> en el anexo 1A,</w:t>
      </w:r>
      <w:r w:rsidR="008E1177">
        <w:rPr>
          <w:rFonts w:asciiTheme="minorHAnsi" w:hAnsiTheme="minorHAnsi" w:cstheme="minorHAnsi"/>
        </w:rPr>
        <w:t xml:space="preserve"> para cada partida que oferte,</w:t>
      </w:r>
      <w:r w:rsidRPr="002F5444">
        <w:rPr>
          <w:rFonts w:asciiTheme="minorHAnsi" w:hAnsiTheme="minorHAnsi" w:cstheme="minorHAnsi"/>
        </w:rPr>
        <w:t xml:space="preserve"> en donde se visualice claramente la impresión del contenido, código de barras y el registro sanitario de la clave, las muestras deberán presentarse etiquetadas individualmente, identificando mediante el número de</w:t>
      </w:r>
      <w:r w:rsidR="008E1177">
        <w:rPr>
          <w:rFonts w:asciiTheme="minorHAnsi" w:hAnsiTheme="minorHAnsi" w:cstheme="minorHAnsi"/>
        </w:rPr>
        <w:t xml:space="preserve"> partida,</w:t>
      </w:r>
      <w:r w:rsidRPr="002F5444">
        <w:rPr>
          <w:rFonts w:asciiTheme="minorHAnsi" w:hAnsiTheme="minorHAnsi" w:cstheme="minorHAnsi"/>
        </w:rPr>
        <w:t xml:space="preserve"> renglón, clave, nombre del licitante y número de </w:t>
      </w:r>
      <w:r w:rsidRPr="003B0AFC">
        <w:rPr>
          <w:rFonts w:asciiTheme="minorHAnsi" w:hAnsiTheme="minorHAnsi" w:cstheme="minorHAnsi"/>
        </w:rPr>
        <w:t>licitación. Las muestras deberán entregarse</w:t>
      </w:r>
      <w:r w:rsidRPr="002F5444">
        <w:rPr>
          <w:rFonts w:asciiTheme="minorHAnsi" w:hAnsiTheme="minorHAnsi" w:cstheme="minorHAnsi"/>
        </w:rPr>
        <w:t xml:space="preserve"> un día antes del Acto de Presentación y Apertura de Propuestas técnicas, en el Almacén Central ubicado en Prolongación Díaz</w:t>
      </w:r>
      <w:r w:rsidRPr="00F63839">
        <w:rPr>
          <w:rFonts w:asciiTheme="minorHAnsi" w:hAnsiTheme="minorHAnsi" w:cstheme="minorHAnsi"/>
        </w:rPr>
        <w:t xml:space="preserve"> Ordaz No. 204, Col. Díaz Ordaz, San Nicolás de los Garza, N. L., en un</w:t>
      </w:r>
      <w:r w:rsidR="00C9461A">
        <w:rPr>
          <w:rFonts w:asciiTheme="minorHAnsi" w:hAnsiTheme="minorHAnsi" w:cstheme="minorHAnsi"/>
        </w:rPr>
        <w:t xml:space="preserve"> horario de 9:00 a 14:00 horas. Los licitantes podrán presentar las muestras por familia, siempre y cuando se etiqueten todos y cada uno de los renglones a que corresponde.</w:t>
      </w:r>
    </w:p>
    <w:p w14:paraId="0BCCAD43" w14:textId="77777777" w:rsidR="00194C59" w:rsidRPr="00F63839" w:rsidRDefault="00194C59" w:rsidP="00194C59">
      <w:pPr>
        <w:pStyle w:val="Prrafodelista"/>
        <w:ind w:left="1418"/>
        <w:jc w:val="both"/>
        <w:rPr>
          <w:rFonts w:asciiTheme="minorHAnsi" w:hAnsiTheme="minorHAnsi"/>
        </w:rPr>
      </w:pPr>
      <w:r w:rsidRPr="00F63839">
        <w:rPr>
          <w:rFonts w:asciiTheme="minorHAnsi" w:hAnsiTheme="minorHAnsi" w:cstheme="minorHAnsi"/>
        </w:rPr>
        <w:t xml:space="preserve">A la entrega de muestras, la Convocante entregará un comprobante de recepción de muestras, el cual deberá ser firmado por el jefe del Almacén Central, debiendo </w:t>
      </w:r>
      <w:r w:rsidR="00C9461A">
        <w:rPr>
          <w:rFonts w:asciiTheme="minorHAnsi" w:hAnsiTheme="minorHAnsi" w:cstheme="minorHAnsi"/>
        </w:rPr>
        <w:t>presentar los licitantes una</w:t>
      </w:r>
      <w:r w:rsidRPr="00F63839">
        <w:rPr>
          <w:rFonts w:asciiTheme="minorHAnsi" w:hAnsiTheme="minorHAnsi" w:cstheme="minorHAnsi"/>
        </w:rPr>
        <w:t xml:space="preserve"> relación que servirá como acuse, mismo que deberá anexar en la oferta técnica.</w:t>
      </w:r>
    </w:p>
    <w:p w14:paraId="461F8954" w14:textId="77777777" w:rsidR="00C9461A" w:rsidRPr="00113DC1" w:rsidRDefault="00F63839" w:rsidP="00C9461A">
      <w:pPr>
        <w:pStyle w:val="Prrafodelista"/>
        <w:numPr>
          <w:ilvl w:val="2"/>
          <w:numId w:val="23"/>
        </w:numPr>
        <w:ind w:left="1418" w:hanging="567"/>
        <w:jc w:val="both"/>
        <w:rPr>
          <w:rFonts w:asciiTheme="minorHAnsi" w:hAnsiTheme="minorHAnsi"/>
        </w:rPr>
      </w:pPr>
      <w:r w:rsidRPr="002F5444">
        <w:rPr>
          <w:rFonts w:asciiTheme="minorHAnsi" w:hAnsiTheme="minorHAnsi"/>
        </w:rPr>
        <w:t>El licitante deberá presentar copia simple completa</w:t>
      </w:r>
      <w:r w:rsidR="0008684F">
        <w:rPr>
          <w:rFonts w:asciiTheme="minorHAnsi" w:hAnsiTheme="minorHAnsi"/>
        </w:rPr>
        <w:t xml:space="preserve"> </w:t>
      </w:r>
      <w:r w:rsidRPr="002F5444">
        <w:rPr>
          <w:rFonts w:asciiTheme="minorHAnsi" w:hAnsiTheme="minorHAnsi"/>
        </w:rPr>
        <w:t xml:space="preserve">(anverso y reverso) y legible del registro </w:t>
      </w:r>
      <w:r w:rsidR="00C90011" w:rsidRPr="002F5444">
        <w:rPr>
          <w:rFonts w:asciiTheme="minorHAnsi" w:hAnsiTheme="minorHAnsi"/>
        </w:rPr>
        <w:t>sanitario</w:t>
      </w:r>
      <w:r w:rsidR="0008684F">
        <w:rPr>
          <w:rFonts w:asciiTheme="minorHAnsi" w:hAnsiTheme="minorHAnsi"/>
        </w:rPr>
        <w:t>,</w:t>
      </w:r>
      <w:r w:rsidR="00C90011" w:rsidRPr="002F5444">
        <w:rPr>
          <w:rFonts w:asciiTheme="minorHAnsi" w:hAnsiTheme="minorHAnsi"/>
        </w:rPr>
        <w:t xml:space="preserve"> </w:t>
      </w:r>
      <w:r w:rsidR="0008684F">
        <w:rPr>
          <w:rFonts w:asciiTheme="minorHAnsi" w:hAnsiTheme="minorHAnsi"/>
        </w:rPr>
        <w:t>identificado con el nombre del licitante,</w:t>
      </w:r>
      <w:r w:rsidR="0008684F" w:rsidRPr="002F5444">
        <w:rPr>
          <w:rFonts w:asciiTheme="minorHAnsi" w:hAnsiTheme="minorHAnsi"/>
        </w:rPr>
        <w:t xml:space="preserve"> </w:t>
      </w:r>
      <w:r w:rsidR="00847D38">
        <w:rPr>
          <w:rFonts w:asciiTheme="minorHAnsi" w:hAnsiTheme="minorHAnsi"/>
        </w:rPr>
        <w:t>de, cuando menos el 65</w:t>
      </w:r>
      <w:r w:rsidR="00194C59">
        <w:rPr>
          <w:rFonts w:asciiTheme="minorHAnsi" w:hAnsiTheme="minorHAnsi"/>
        </w:rPr>
        <w:t xml:space="preserve">% de los </w:t>
      </w:r>
      <w:r w:rsidRPr="002F5444">
        <w:rPr>
          <w:rFonts w:asciiTheme="minorHAnsi" w:hAnsiTheme="minorHAnsi"/>
        </w:rPr>
        <w:t>Materiales de Curación</w:t>
      </w:r>
      <w:r w:rsidR="008E1177">
        <w:rPr>
          <w:rFonts w:asciiTheme="minorHAnsi" w:hAnsiTheme="minorHAnsi"/>
        </w:rPr>
        <w:t xml:space="preserve"> de cada partida incluida</w:t>
      </w:r>
      <w:r w:rsidRPr="002F5444">
        <w:rPr>
          <w:rFonts w:asciiTheme="minorHAnsi" w:hAnsiTheme="minorHAnsi"/>
        </w:rPr>
        <w:t xml:space="preserve"> en </w:t>
      </w:r>
      <w:r w:rsidR="008E1177">
        <w:rPr>
          <w:rFonts w:asciiTheme="minorHAnsi" w:hAnsiTheme="minorHAnsi"/>
        </w:rPr>
        <w:t>los</w:t>
      </w:r>
      <w:r w:rsidRPr="002F5444">
        <w:rPr>
          <w:rFonts w:asciiTheme="minorHAnsi" w:hAnsiTheme="minorHAnsi"/>
        </w:rPr>
        <w:t xml:space="preserve"> </w:t>
      </w:r>
      <w:r w:rsidRPr="002F5444">
        <w:rPr>
          <w:rFonts w:asciiTheme="minorHAnsi" w:hAnsiTheme="minorHAnsi"/>
        </w:rPr>
        <w:lastRenderedPageBreak/>
        <w:t>anexo</w:t>
      </w:r>
      <w:r w:rsidR="008E1177">
        <w:rPr>
          <w:rFonts w:asciiTheme="minorHAnsi" w:hAnsiTheme="minorHAnsi"/>
        </w:rPr>
        <w:t>s 1 y</w:t>
      </w:r>
      <w:r w:rsidRPr="002F5444">
        <w:rPr>
          <w:rFonts w:asciiTheme="minorHAnsi" w:hAnsiTheme="minorHAnsi"/>
        </w:rPr>
        <w:t xml:space="preserve"> </w:t>
      </w:r>
      <w:r w:rsidR="00113DC1" w:rsidRPr="002F5444">
        <w:rPr>
          <w:rFonts w:asciiTheme="minorHAnsi" w:hAnsiTheme="minorHAnsi"/>
        </w:rPr>
        <w:t>1</w:t>
      </w:r>
      <w:r w:rsidR="00FB14A7" w:rsidRPr="002F5444">
        <w:rPr>
          <w:rFonts w:asciiTheme="minorHAnsi" w:hAnsiTheme="minorHAnsi"/>
        </w:rPr>
        <w:t xml:space="preserve">A </w:t>
      </w:r>
      <w:r w:rsidRPr="002F5444">
        <w:rPr>
          <w:rFonts w:asciiTheme="minorHAnsi" w:hAnsiTheme="minorHAnsi"/>
        </w:rPr>
        <w:t xml:space="preserve">en el cual se mencione el nombre del fabricante y la descripción técnica del </w:t>
      </w:r>
      <w:r w:rsidR="00194C59">
        <w:rPr>
          <w:rFonts w:asciiTheme="minorHAnsi" w:hAnsiTheme="minorHAnsi"/>
        </w:rPr>
        <w:t xml:space="preserve">insumo </w:t>
      </w:r>
      <w:r w:rsidRPr="002F5444">
        <w:rPr>
          <w:rFonts w:asciiTheme="minorHAnsi" w:hAnsiTheme="minorHAnsi"/>
        </w:rPr>
        <w:t>ofertado, referenciando el número de</w:t>
      </w:r>
      <w:r w:rsidR="008E1177">
        <w:rPr>
          <w:rFonts w:asciiTheme="minorHAnsi" w:hAnsiTheme="minorHAnsi"/>
        </w:rPr>
        <w:t xml:space="preserve"> partida,</w:t>
      </w:r>
      <w:r w:rsidRPr="002F5444">
        <w:rPr>
          <w:rFonts w:asciiTheme="minorHAnsi" w:hAnsiTheme="minorHAnsi"/>
        </w:rPr>
        <w:t xml:space="preserve"> renglón y clave. Deberán incluir una carta compromiso de que si resultan adjudicado</w:t>
      </w:r>
      <w:r w:rsidR="00C90011" w:rsidRPr="002F5444">
        <w:rPr>
          <w:rFonts w:asciiTheme="minorHAnsi" w:hAnsiTheme="minorHAnsi"/>
        </w:rPr>
        <w:t xml:space="preserve">s cumplirán con la entrega del </w:t>
      </w:r>
      <w:r w:rsidR="00FE668F">
        <w:rPr>
          <w:rFonts w:asciiTheme="minorHAnsi" w:hAnsiTheme="minorHAnsi"/>
        </w:rPr>
        <w:t>porcentaje</w:t>
      </w:r>
      <w:r w:rsidRPr="002F5444">
        <w:rPr>
          <w:rFonts w:asciiTheme="minorHAnsi" w:hAnsiTheme="minorHAnsi"/>
        </w:rPr>
        <w:t xml:space="preserve"> restante de los registros sanitarios.</w:t>
      </w:r>
      <w:r w:rsidR="00C9461A">
        <w:rPr>
          <w:rFonts w:asciiTheme="minorHAnsi" w:hAnsiTheme="minorHAnsi"/>
        </w:rPr>
        <w:t xml:space="preserve"> </w:t>
      </w:r>
      <w:r w:rsidR="00C9461A">
        <w:rPr>
          <w:rFonts w:asciiTheme="minorHAnsi" w:hAnsiTheme="minorHAnsi" w:cstheme="minorHAnsi"/>
        </w:rPr>
        <w:t>Los licitantes podrán presentar los registros sanitarios por familia, siempre y cuando se ide</w:t>
      </w:r>
      <w:r w:rsidR="008E1177">
        <w:rPr>
          <w:rFonts w:asciiTheme="minorHAnsi" w:hAnsiTheme="minorHAnsi" w:cstheme="minorHAnsi"/>
        </w:rPr>
        <w:t>ntifiquen todas y cada una de la</w:t>
      </w:r>
      <w:r w:rsidR="00C9461A">
        <w:rPr>
          <w:rFonts w:asciiTheme="minorHAnsi" w:hAnsiTheme="minorHAnsi" w:cstheme="minorHAnsi"/>
        </w:rPr>
        <w:t>s</w:t>
      </w:r>
      <w:r w:rsidR="008E1177">
        <w:rPr>
          <w:rFonts w:asciiTheme="minorHAnsi" w:hAnsiTheme="minorHAnsi" w:cstheme="minorHAnsi"/>
        </w:rPr>
        <w:t xml:space="preserve"> pa</w:t>
      </w:r>
      <w:r w:rsidR="00847D38">
        <w:rPr>
          <w:rFonts w:asciiTheme="minorHAnsi" w:hAnsiTheme="minorHAnsi" w:cstheme="minorHAnsi"/>
        </w:rPr>
        <w:t>r</w:t>
      </w:r>
      <w:r w:rsidR="008E1177">
        <w:rPr>
          <w:rFonts w:asciiTheme="minorHAnsi" w:hAnsiTheme="minorHAnsi" w:cstheme="minorHAnsi"/>
        </w:rPr>
        <w:t>tidas y</w:t>
      </w:r>
      <w:r w:rsidR="00C9461A">
        <w:rPr>
          <w:rFonts w:asciiTheme="minorHAnsi" w:hAnsiTheme="minorHAnsi" w:cstheme="minorHAnsi"/>
        </w:rPr>
        <w:t xml:space="preserve"> renglones a que corresponde.</w:t>
      </w:r>
    </w:p>
    <w:p w14:paraId="42E438E0" w14:textId="77777777" w:rsidR="00D61C5C" w:rsidRPr="001C427E" w:rsidRDefault="00DA6342" w:rsidP="00D61C5C">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7F1AE6">
        <w:rPr>
          <w:rFonts w:asciiTheme="minorHAnsi" w:hAnsiTheme="minorHAnsi" w:cstheme="minorHAnsi"/>
        </w:rPr>
        <w:t xml:space="preserve">será </w:t>
      </w:r>
      <w:r w:rsidRPr="006049D0">
        <w:rPr>
          <w:rFonts w:asciiTheme="minorHAnsi" w:hAnsiTheme="minorHAnsi" w:cstheme="minorHAnsi"/>
          <w:b/>
        </w:rPr>
        <w:t xml:space="preserve">por </w:t>
      </w:r>
      <w:r w:rsidR="008E1177">
        <w:rPr>
          <w:rFonts w:asciiTheme="minorHAnsi" w:hAnsiTheme="minorHAnsi" w:cstheme="minorHAnsi"/>
          <w:b/>
        </w:rPr>
        <w:t>partida</w:t>
      </w:r>
      <w:r w:rsidR="00F63839" w:rsidRPr="002F5444">
        <w:rPr>
          <w:rFonts w:asciiTheme="minorHAnsi" w:hAnsiTheme="minorHAnsi" w:cstheme="minorHAnsi"/>
        </w:rPr>
        <w:t xml:space="preserve">; por lo que los licitantes participantes deberán cotizar el 100% de los renglones </w:t>
      </w:r>
      <w:r w:rsidR="008E1177">
        <w:rPr>
          <w:rFonts w:asciiTheme="minorHAnsi" w:hAnsiTheme="minorHAnsi" w:cstheme="minorHAnsi"/>
        </w:rPr>
        <w:t>que integran cada una de las partidas que oferte, de acuerdo a los anexos</w:t>
      </w:r>
      <w:r w:rsidR="00F63839" w:rsidRPr="002F5444">
        <w:rPr>
          <w:rFonts w:asciiTheme="minorHAnsi" w:hAnsiTheme="minorHAnsi" w:cstheme="minorHAnsi"/>
        </w:rPr>
        <w:t xml:space="preserve"> </w:t>
      </w:r>
      <w:r w:rsidR="00194C59">
        <w:rPr>
          <w:rFonts w:asciiTheme="minorHAnsi" w:hAnsiTheme="minorHAnsi" w:cstheme="minorHAnsi"/>
        </w:rPr>
        <w:t>1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8E1177">
        <w:rPr>
          <w:rFonts w:asciiTheme="minorHAnsi" w:hAnsiTheme="minorHAnsi" w:cstheme="minorHAnsi"/>
        </w:rPr>
        <w:t>las propuestas</w:t>
      </w:r>
      <w:r w:rsidR="00F63839" w:rsidRPr="00D61C5C">
        <w:rPr>
          <w:rFonts w:asciiTheme="minorHAnsi" w:hAnsiTheme="minorHAnsi" w:cstheme="minorHAnsi"/>
        </w:rPr>
        <w:t xml:space="preserve"> presentadas, si no cumple con este punto.</w:t>
      </w:r>
    </w:p>
    <w:p w14:paraId="4866CFA7" w14:textId="77777777" w:rsidR="001C427E" w:rsidRDefault="001C427E"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w:t>
      </w:r>
      <w:r w:rsidR="008E1177">
        <w:rPr>
          <w:rFonts w:asciiTheme="minorHAnsi" w:hAnsiTheme="minorHAnsi"/>
        </w:rPr>
        <w:t xml:space="preserve"> o los</w:t>
      </w:r>
      <w:r w:rsidRPr="00DA391A">
        <w:rPr>
          <w:rFonts w:asciiTheme="minorHAnsi" w:hAnsiTheme="minorHAnsi"/>
        </w:rPr>
        <w:t xml:space="preserve"> licitante</w:t>
      </w:r>
      <w:r w:rsidR="008E1177">
        <w:rPr>
          <w:rFonts w:asciiTheme="minorHAnsi" w:hAnsiTheme="minorHAnsi"/>
        </w:rPr>
        <w:t>s</w:t>
      </w:r>
      <w:r w:rsidRPr="00DA391A">
        <w:rPr>
          <w:rFonts w:asciiTheme="minorHAnsi" w:hAnsiTheme="minorHAnsi"/>
        </w:rPr>
        <w:t xml:space="preserve"> ganador</w:t>
      </w:r>
      <w:r w:rsidR="008E1177">
        <w:rPr>
          <w:rFonts w:asciiTheme="minorHAnsi" w:hAnsiTheme="minorHAnsi"/>
        </w:rPr>
        <w:t>es</w:t>
      </w:r>
      <w:r w:rsidRPr="00DA391A">
        <w:rPr>
          <w:rFonts w:asciiTheme="minorHAnsi" w:hAnsiTheme="minorHAnsi"/>
        </w:rPr>
        <w:t xml:space="preserve"> está</w:t>
      </w:r>
      <w:r w:rsidR="008E1177">
        <w:rPr>
          <w:rFonts w:asciiTheme="minorHAnsi" w:hAnsiTheme="minorHAnsi"/>
        </w:rPr>
        <w:t>n</w:t>
      </w:r>
      <w:r w:rsidRPr="00DA391A">
        <w:rPr>
          <w:rFonts w:asciiTheme="minorHAnsi" w:hAnsiTheme="minorHAnsi"/>
        </w:rPr>
        <w:t xml:space="preserve">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5DD97682" w14:textId="43C4A179" w:rsidR="0002549E" w:rsidRDefault="0002549E" w:rsidP="00D61C5C">
      <w:pPr>
        <w:pStyle w:val="Prrafodelista"/>
        <w:numPr>
          <w:ilvl w:val="2"/>
          <w:numId w:val="23"/>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B391130" w14:textId="77777777" w:rsidR="001C427E" w:rsidRPr="001C427E" w:rsidRDefault="001C427E" w:rsidP="001C427E">
      <w:pPr>
        <w:jc w:val="both"/>
        <w:rPr>
          <w:rFonts w:asciiTheme="minorHAnsi" w:hAnsiTheme="minorHAnsi"/>
        </w:rPr>
      </w:pPr>
    </w:p>
    <w:p w14:paraId="475517E8" w14:textId="77777777" w:rsidR="00D61C5C" w:rsidRPr="00D61C5C" w:rsidRDefault="00D61C5C" w:rsidP="00D61C5C">
      <w:pPr>
        <w:pStyle w:val="Prrafodelista"/>
        <w:rPr>
          <w:rFonts w:ascii="Calibri" w:hAnsi="Calibri"/>
          <w:highlight w:val="magenta"/>
          <w:lang w:val="es-ES"/>
        </w:rPr>
      </w:pPr>
    </w:p>
    <w:p w14:paraId="26830556"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w:t>
      </w:r>
      <w:r w:rsidR="00132169">
        <w:rPr>
          <w:rFonts w:asciiTheme="minorHAnsi" w:hAnsiTheme="minorHAnsi"/>
          <w:b/>
          <w:u w:val="single"/>
        </w:rPr>
        <w:t>eríodo y lugar de entrega del</w:t>
      </w:r>
      <w:r w:rsidRPr="001A154A">
        <w:rPr>
          <w:rFonts w:asciiTheme="minorHAnsi" w:hAnsiTheme="minorHAnsi"/>
          <w:b/>
          <w:u w:val="single"/>
        </w:rPr>
        <w:t xml:space="preserve"> </w:t>
      </w:r>
      <w:r w:rsidR="00F63839">
        <w:rPr>
          <w:rFonts w:asciiTheme="minorHAnsi" w:hAnsiTheme="minorHAnsi"/>
          <w:b/>
          <w:u w:val="single"/>
        </w:rPr>
        <w:t>material de curación</w:t>
      </w:r>
      <w:r w:rsidRPr="001A154A">
        <w:rPr>
          <w:rFonts w:asciiTheme="minorHAnsi" w:hAnsiTheme="minorHAnsi"/>
          <w:b/>
          <w:u w:val="single"/>
        </w:rPr>
        <w:t>.</w:t>
      </w:r>
    </w:p>
    <w:p w14:paraId="0B7076DB" w14:textId="77777777" w:rsidR="00A1692B" w:rsidRPr="00037DE1" w:rsidRDefault="00A1692B" w:rsidP="00A1692B">
      <w:pPr>
        <w:tabs>
          <w:tab w:val="left" w:pos="851"/>
        </w:tabs>
        <w:ind w:right="-1"/>
        <w:jc w:val="both"/>
        <w:rPr>
          <w:rFonts w:asciiTheme="minorHAnsi" w:hAnsiTheme="minorHAnsi"/>
          <w:b/>
        </w:rPr>
      </w:pPr>
    </w:p>
    <w:p w14:paraId="748C7564"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14:paraId="4B806242" w14:textId="77777777" w:rsidR="001A154A" w:rsidRDefault="001A154A" w:rsidP="00A83A41">
      <w:pPr>
        <w:tabs>
          <w:tab w:val="left" w:pos="851"/>
        </w:tabs>
        <w:ind w:left="709" w:right="-1"/>
        <w:jc w:val="both"/>
        <w:rPr>
          <w:rFonts w:asciiTheme="minorHAnsi" w:hAnsiTheme="minorHAnsi"/>
          <w:b/>
        </w:rPr>
      </w:pPr>
    </w:p>
    <w:p w14:paraId="17464B3B" w14:textId="6A697D3E" w:rsidR="00F63839" w:rsidRPr="00A3256C" w:rsidRDefault="00F63839" w:rsidP="00F63839">
      <w:pPr>
        <w:pStyle w:val="Prrafodelista"/>
        <w:numPr>
          <w:ilvl w:val="0"/>
          <w:numId w:val="24"/>
        </w:numPr>
        <w:ind w:left="1276" w:right="49" w:hanging="283"/>
        <w:jc w:val="both"/>
        <w:rPr>
          <w:rFonts w:asciiTheme="minorHAnsi" w:hAnsiTheme="minorHAnsi" w:cstheme="minorHAnsi"/>
        </w:rPr>
      </w:pPr>
      <w:r w:rsidRPr="00A3256C">
        <w:rPr>
          <w:rFonts w:asciiTheme="minorHAnsi" w:hAnsiTheme="minorHAnsi" w:cstheme="minorHAnsi"/>
        </w:rPr>
        <w:t xml:space="preserve">El período de suministro </w:t>
      </w:r>
      <w:r w:rsidR="003C0F1A" w:rsidRPr="00A3256C">
        <w:rPr>
          <w:rFonts w:asciiTheme="minorHAnsi" w:hAnsiTheme="minorHAnsi" w:cstheme="minorHAnsi"/>
        </w:rPr>
        <w:t>del</w:t>
      </w:r>
      <w:r w:rsidRPr="00A3256C">
        <w:rPr>
          <w:rFonts w:asciiTheme="minorHAnsi" w:hAnsiTheme="minorHAnsi" w:cstheme="minorHAnsi"/>
        </w:rPr>
        <w:t xml:space="preserve"> </w:t>
      </w:r>
      <w:r w:rsidR="00324414" w:rsidRPr="00A3256C">
        <w:rPr>
          <w:rFonts w:asciiTheme="minorHAnsi" w:hAnsiTheme="minorHAnsi" w:cstheme="minorHAnsi"/>
        </w:rPr>
        <w:t xml:space="preserve">material de curación será </w:t>
      </w:r>
      <w:r w:rsidR="00324414" w:rsidRPr="00CC5E33">
        <w:rPr>
          <w:rFonts w:asciiTheme="minorHAnsi" w:hAnsiTheme="minorHAnsi" w:cstheme="minorHAnsi"/>
        </w:rPr>
        <w:t xml:space="preserve">del </w:t>
      </w:r>
      <w:r w:rsidR="0002549E" w:rsidRPr="00CC5E33">
        <w:rPr>
          <w:rFonts w:asciiTheme="minorHAnsi" w:hAnsiTheme="minorHAnsi" w:cstheme="minorHAnsi"/>
        </w:rPr>
        <w:t>10</w:t>
      </w:r>
      <w:r w:rsidR="00C215F6" w:rsidRPr="00CC5E33">
        <w:rPr>
          <w:rFonts w:asciiTheme="minorHAnsi" w:hAnsiTheme="minorHAnsi" w:cstheme="minorHAnsi"/>
        </w:rPr>
        <w:t xml:space="preserve"> de </w:t>
      </w:r>
      <w:r w:rsidR="00715B0B" w:rsidRPr="00CC5E33">
        <w:rPr>
          <w:rFonts w:asciiTheme="minorHAnsi" w:hAnsiTheme="minorHAnsi" w:cstheme="minorHAnsi"/>
        </w:rPr>
        <w:t>noviembre</w:t>
      </w:r>
      <w:r w:rsidRPr="00CC5E33">
        <w:rPr>
          <w:rFonts w:asciiTheme="minorHAnsi" w:hAnsiTheme="minorHAnsi" w:cstheme="minorHAnsi"/>
        </w:rPr>
        <w:t xml:space="preserve"> del 20</w:t>
      </w:r>
      <w:r w:rsidR="00CC5E33" w:rsidRPr="00CC5E33">
        <w:rPr>
          <w:rFonts w:asciiTheme="minorHAnsi" w:hAnsiTheme="minorHAnsi" w:cstheme="minorHAnsi"/>
        </w:rPr>
        <w:t>22 al 09</w:t>
      </w:r>
      <w:r w:rsidR="00132169" w:rsidRPr="00CC5E33">
        <w:rPr>
          <w:rFonts w:asciiTheme="minorHAnsi" w:hAnsiTheme="minorHAnsi" w:cstheme="minorHAnsi"/>
        </w:rPr>
        <w:t xml:space="preserve"> de diciembre del 2022</w:t>
      </w:r>
      <w:r w:rsidRPr="00CC5E33">
        <w:rPr>
          <w:rFonts w:asciiTheme="minorHAnsi" w:hAnsiTheme="minorHAnsi" w:cstheme="minorHAnsi"/>
        </w:rPr>
        <w:t>.</w:t>
      </w:r>
    </w:p>
    <w:p w14:paraId="7EC0D452" w14:textId="77777777"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w:t>
      </w:r>
      <w:r w:rsidR="003C0F1A">
        <w:rPr>
          <w:rFonts w:asciiTheme="minorHAnsi" w:hAnsiTheme="minorHAnsi" w:cstheme="minorHAnsi"/>
        </w:rPr>
        <w:t>s</w:t>
      </w:r>
      <w:r w:rsidRPr="00EE37D3">
        <w:rPr>
          <w:rFonts w:asciiTheme="minorHAnsi" w:hAnsiTheme="minorHAnsi" w:cstheme="minorHAnsi"/>
        </w:rPr>
        <w:t xml:space="preserve"> Unidad</w:t>
      </w:r>
      <w:r w:rsidR="003C0F1A">
        <w:rPr>
          <w:rFonts w:asciiTheme="minorHAnsi" w:hAnsiTheme="minorHAnsi" w:cstheme="minorHAnsi"/>
        </w:rPr>
        <w:t>es</w:t>
      </w:r>
      <w:r w:rsidRPr="00EE37D3">
        <w:rPr>
          <w:rFonts w:asciiTheme="minorHAnsi" w:hAnsiTheme="minorHAnsi" w:cstheme="minorHAnsi"/>
        </w:rPr>
        <w:t xml:space="preserve">: será de lunes a viernes de 9:00 a 14:00 horas. Sin embargo cuando se requieran solicitudes de urgencia éstas deberán de cubrirse las 24:00 horas del día los 365 días del año.    </w:t>
      </w:r>
    </w:p>
    <w:p w14:paraId="469E4F57" w14:textId="77777777"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w:t>
      </w:r>
      <w:r w:rsidR="00B52C27">
        <w:rPr>
          <w:rFonts w:asciiTheme="minorHAnsi" w:hAnsiTheme="minorHAnsi"/>
        </w:rPr>
        <w:t>ión se entregará dentro de los 14</w:t>
      </w:r>
      <w:r w:rsidRPr="003C0F1A">
        <w:rPr>
          <w:rFonts w:asciiTheme="minorHAnsi" w:hAnsiTheme="minorHAnsi"/>
        </w:rPr>
        <w:t xml:space="preserve"> días </w:t>
      </w:r>
      <w:r w:rsidR="00B52C27">
        <w:rPr>
          <w:rFonts w:asciiTheme="minorHAnsi" w:hAnsiTheme="minorHAnsi"/>
        </w:rPr>
        <w:t>naturales</w:t>
      </w:r>
      <w:r w:rsidRPr="003C0F1A">
        <w:rPr>
          <w:rFonts w:asciiTheme="minorHAnsi" w:hAnsiTheme="minorHAnsi"/>
        </w:rPr>
        <w:t xml:space="preserve"> posteriores a la recepción de la Orden de Envío por parte del proveedor que resulte con adjudicación.</w:t>
      </w:r>
    </w:p>
    <w:p w14:paraId="425698B1" w14:textId="77777777" w:rsidR="00A1692B" w:rsidRPr="00A16B2E" w:rsidRDefault="00A1692B" w:rsidP="002B6BE9">
      <w:pPr>
        <w:pStyle w:val="BlockText1"/>
        <w:ind w:left="709" w:right="49" w:firstLine="0"/>
        <w:rPr>
          <w:rFonts w:asciiTheme="minorHAnsi" w:hAnsiTheme="minorHAnsi"/>
          <w:sz w:val="20"/>
        </w:rPr>
      </w:pPr>
    </w:p>
    <w:p w14:paraId="0F2CA136" w14:textId="77777777"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p>
    <w:p w14:paraId="3E313F1A" w14:textId="77777777" w:rsidR="003C0F1A" w:rsidRDefault="003C0F1A" w:rsidP="003C0F1A">
      <w:pPr>
        <w:ind w:left="709" w:right="-1"/>
        <w:jc w:val="both"/>
        <w:rPr>
          <w:rFonts w:asciiTheme="minorHAnsi" w:hAnsiTheme="minorHAnsi"/>
        </w:rPr>
      </w:pPr>
    </w:p>
    <w:p w14:paraId="024EA1EA" w14:textId="77777777" w:rsidR="003C0F1A" w:rsidRDefault="003C0F1A" w:rsidP="003C0F1A">
      <w:pPr>
        <w:ind w:left="709" w:right="-1"/>
        <w:jc w:val="both"/>
        <w:rPr>
          <w:rFonts w:asciiTheme="minorHAnsi" w:hAnsiTheme="minorHAnsi"/>
        </w:rPr>
      </w:pPr>
      <w:r>
        <w:rPr>
          <w:rFonts w:asciiTheme="minorHAnsi" w:hAnsiTheme="minorHAnsi"/>
        </w:rPr>
        <w:t>El lugar de entrega del material de curación será en los Almacenes de cada una de las unidades aplicativas, las cuales se encuentran en los siguientes domicilios:</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D72311" w:rsidRPr="00780E06" w14:paraId="6E2CF503" w14:textId="77777777" w:rsidTr="00715B0B">
        <w:trPr>
          <w:trHeight w:val="166"/>
        </w:trPr>
        <w:tc>
          <w:tcPr>
            <w:tcW w:w="3543" w:type="dxa"/>
            <w:shd w:val="clear" w:color="auto" w:fill="6DE3FF"/>
            <w:vAlign w:val="center"/>
          </w:tcPr>
          <w:p w14:paraId="1DA63CD7" w14:textId="77777777" w:rsidR="00D72311" w:rsidRPr="00025088" w:rsidRDefault="00D72311" w:rsidP="0002549E">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6DE3FF"/>
            <w:vAlign w:val="center"/>
          </w:tcPr>
          <w:p w14:paraId="0D78CBBE" w14:textId="77777777" w:rsidR="00D72311" w:rsidRPr="00025088" w:rsidRDefault="00D72311" w:rsidP="0002549E">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D72311" w:rsidRPr="0056439C" w14:paraId="52687EB9"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DC06EBF"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A657C90"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Plan de Guadalupe No. 122, Col. Antonio I. Villarreal, Monterrey, N.L.</w:t>
            </w:r>
          </w:p>
        </w:tc>
      </w:tr>
      <w:tr w:rsidR="00D72311" w:rsidRPr="0056439C" w14:paraId="5CFA32BB"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DD253F4"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EB7BD3"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Félix U. Gómez Y Rafael Nájera, No. 1700 Col. Terminal, Monterrey, N. L. C.P. 64580.</w:t>
            </w:r>
          </w:p>
        </w:tc>
      </w:tr>
      <w:tr w:rsidR="00D72311" w:rsidRPr="0056439C" w14:paraId="797B6F79"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5790B0D"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FA9A068"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 xml:space="preserve">Elvira Rentaría No. 900, Colonia Arturo B. de la Garza, Monterrey, </w:t>
            </w:r>
            <w:proofErr w:type="gramStart"/>
            <w:r w:rsidRPr="003B0AFC">
              <w:rPr>
                <w:rFonts w:ascii="Century Gothic" w:hAnsi="Century Gothic" w:cstheme="minorHAnsi"/>
                <w:sz w:val="14"/>
                <w:szCs w:val="14"/>
              </w:rPr>
              <w:t>N.L..</w:t>
            </w:r>
            <w:proofErr w:type="gramEnd"/>
          </w:p>
        </w:tc>
      </w:tr>
      <w:tr w:rsidR="00D72311" w:rsidRPr="0056439C" w14:paraId="0AF8BA98"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F706FEB"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78240B1"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Acueducto de Nuevo León, 313-C, Col. Fraccionamiento La Huerta, entre, Ave. Maestro Israel Cavazos Garza y Ave. Eloy Cavazos C.P. 67190</w:t>
            </w:r>
          </w:p>
        </w:tc>
      </w:tr>
      <w:tr w:rsidR="00D72311" w:rsidRPr="0056439C" w14:paraId="040B13E3" w14:textId="77777777" w:rsidTr="001E18B7">
        <w:trPr>
          <w:trHeight w:val="47"/>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31B091A"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F38E08B"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Alberto Chapa No. 550, Col. Bella Vista, Sabinas Hidalgo, N. L.</w:t>
            </w:r>
          </w:p>
        </w:tc>
      </w:tr>
      <w:tr w:rsidR="00D72311" w:rsidRPr="0056439C" w14:paraId="18F9DEB9"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8069859"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00F609A"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Zaragoza No. 500, Esq. con Martín de Zavala, Cadereyta Jiménez, N. L.</w:t>
            </w:r>
          </w:p>
        </w:tc>
      </w:tr>
      <w:tr w:rsidR="00D72311" w:rsidRPr="0056439C" w14:paraId="5C23803E"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4E20C8A"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F07DFDA" w14:textId="77777777" w:rsidR="00D72311" w:rsidRPr="003B0AFC" w:rsidRDefault="001E18B7" w:rsidP="0002549E">
            <w:pPr>
              <w:jc w:val="both"/>
              <w:rPr>
                <w:rFonts w:ascii="Century Gothic" w:hAnsi="Century Gothic" w:cstheme="minorHAnsi"/>
                <w:sz w:val="14"/>
                <w:szCs w:val="14"/>
              </w:rPr>
            </w:pPr>
            <w:r w:rsidRPr="003B0AFC">
              <w:rPr>
                <w:rFonts w:ascii="Century Gothic" w:hAnsi="Century Gothic" w:cstheme="minorHAnsi"/>
                <w:sz w:val="14"/>
                <w:szCs w:val="14"/>
              </w:rPr>
              <w:t>Av. Libertad S/N, Colonia Barrio Paras, Montemorelos, N.L.</w:t>
            </w:r>
          </w:p>
        </w:tc>
      </w:tr>
      <w:tr w:rsidR="00D72311" w:rsidRPr="0056439C" w14:paraId="199056B1"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8FBA064"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844FC50"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Padre Severiano Martínez S/No., Carretera A Matehuala, Dr. Arroyo, N. L.</w:t>
            </w:r>
          </w:p>
        </w:tc>
      </w:tr>
      <w:tr w:rsidR="00D72311" w:rsidRPr="0056439C" w14:paraId="6211910F"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15A7EAB"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7BA5312"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Isabel La Católica No. 1100 Col. Centro, Monterrey, N.L. C.P. 64720.</w:t>
            </w:r>
          </w:p>
        </w:tc>
      </w:tr>
      <w:tr w:rsidR="00D72311" w:rsidRPr="0056439C" w14:paraId="131507A1"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6F6DD24"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78E8F1C"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Capitán Mariano Azueta No. 680, Col. Buenos Aires, Monterrey, N. L.</w:t>
            </w:r>
          </w:p>
        </w:tc>
      </w:tr>
      <w:tr w:rsidR="00D72311" w:rsidRPr="0056439C" w14:paraId="6B9195F9" w14:textId="77777777" w:rsidTr="001E18B7">
        <w:trPr>
          <w:trHeight w:val="329"/>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8D278E4"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 xml:space="preserve">Hospital General de </w:t>
            </w:r>
            <w:proofErr w:type="spellStart"/>
            <w:r w:rsidRPr="003B0AFC">
              <w:rPr>
                <w:rFonts w:ascii="Century Gothic" w:hAnsi="Century Gothic" w:cstheme="minorHAnsi"/>
                <w:sz w:val="14"/>
                <w:szCs w:val="14"/>
              </w:rPr>
              <w:t>Cerralvo</w:t>
            </w:r>
            <w:proofErr w:type="spellEnd"/>
            <w:r w:rsidRPr="003B0AFC">
              <w:rPr>
                <w:rFonts w:ascii="Century Gothic" w:hAnsi="Century Gothic" w:cstheme="minorHAnsi"/>
                <w:sz w:val="14"/>
                <w:szCs w:val="14"/>
              </w:rPr>
              <w:t>,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D748EA8"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 xml:space="preserve">Dr. Cornelio González Ramos No. 400, Libramiento Carretera Monterrey-Miguel Alemán en </w:t>
            </w:r>
            <w:proofErr w:type="spellStart"/>
            <w:r w:rsidRPr="003B0AFC">
              <w:rPr>
                <w:rFonts w:ascii="Century Gothic" w:hAnsi="Century Gothic" w:cstheme="minorHAnsi"/>
                <w:sz w:val="14"/>
                <w:szCs w:val="14"/>
              </w:rPr>
              <w:t>Cerralvo</w:t>
            </w:r>
            <w:proofErr w:type="spellEnd"/>
            <w:r w:rsidRPr="003B0AFC">
              <w:rPr>
                <w:rFonts w:ascii="Century Gothic" w:hAnsi="Century Gothic" w:cstheme="minorHAnsi"/>
                <w:sz w:val="14"/>
                <w:szCs w:val="14"/>
              </w:rPr>
              <w:t>, N. L. C.P. 65900.</w:t>
            </w:r>
          </w:p>
        </w:tc>
      </w:tr>
      <w:tr w:rsidR="00D72311" w:rsidRPr="0056439C" w14:paraId="42F9710B"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B337495"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00C4D2D"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Ave. Capitán Alonso de León Km 4, Comunidad la Parrita, Montemorelos, N.L.</w:t>
            </w:r>
          </w:p>
        </w:tc>
      </w:tr>
      <w:tr w:rsidR="00D72311" w:rsidRPr="0056439C" w14:paraId="02282A8E"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6728796"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2C88878"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 xml:space="preserve">Ave. </w:t>
            </w:r>
            <w:proofErr w:type="spellStart"/>
            <w:r w:rsidRPr="003B0AFC">
              <w:rPr>
                <w:rFonts w:ascii="Century Gothic" w:hAnsi="Century Gothic" w:cstheme="minorHAnsi"/>
                <w:sz w:val="14"/>
                <w:szCs w:val="14"/>
              </w:rPr>
              <w:t>Alamo</w:t>
            </w:r>
            <w:proofErr w:type="spellEnd"/>
            <w:r w:rsidRPr="003B0AFC">
              <w:rPr>
                <w:rFonts w:ascii="Century Gothic" w:hAnsi="Century Gothic" w:cstheme="minorHAnsi"/>
                <w:sz w:val="14"/>
                <w:szCs w:val="14"/>
              </w:rPr>
              <w:t xml:space="preserve"> y Naranjo S/N Col. </w:t>
            </w:r>
            <w:proofErr w:type="spellStart"/>
            <w:r w:rsidRPr="003B0AFC">
              <w:rPr>
                <w:rFonts w:ascii="Century Gothic" w:hAnsi="Century Gothic" w:cstheme="minorHAnsi"/>
                <w:sz w:val="14"/>
                <w:szCs w:val="14"/>
              </w:rPr>
              <w:t>Provileon</w:t>
            </w:r>
            <w:proofErr w:type="spellEnd"/>
            <w:r w:rsidRPr="003B0AFC">
              <w:rPr>
                <w:rFonts w:ascii="Century Gothic" w:hAnsi="Century Gothic" w:cstheme="minorHAnsi"/>
                <w:sz w:val="14"/>
                <w:szCs w:val="14"/>
              </w:rPr>
              <w:t xml:space="preserve"> Linares, Linares, </w:t>
            </w:r>
            <w:proofErr w:type="gramStart"/>
            <w:r w:rsidRPr="003B0AFC">
              <w:rPr>
                <w:rFonts w:ascii="Century Gothic" w:hAnsi="Century Gothic" w:cstheme="minorHAnsi"/>
                <w:sz w:val="14"/>
                <w:szCs w:val="14"/>
              </w:rPr>
              <w:t>N.L..</w:t>
            </w:r>
            <w:proofErr w:type="gramEnd"/>
          </w:p>
        </w:tc>
      </w:tr>
      <w:tr w:rsidR="00D72311" w:rsidRPr="0056439C" w14:paraId="68534AA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9F53D96"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0487F95"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Carretera a Galeana-Linares Km 1, Galeana, N. L. C.P. 67850.</w:t>
            </w:r>
          </w:p>
        </w:tc>
      </w:tr>
      <w:tr w:rsidR="00D72311" w:rsidRPr="0056439C" w14:paraId="3E6D3F69"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E6496A1"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lastRenderedPageBreak/>
              <w:t>Hospital General de Dr. Arroyo,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3F378C7"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Padre Severiano Martínez S/N Dr. Arroyo, N. L. C.P. 67900.</w:t>
            </w:r>
          </w:p>
        </w:tc>
      </w:tr>
      <w:tr w:rsidR="00D72311" w:rsidRPr="0056439C" w14:paraId="5BC8637D"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026862D" w14:textId="77777777" w:rsidR="00D72311" w:rsidRPr="003B0AFC" w:rsidRDefault="00FD41FC" w:rsidP="00FD41FC">
            <w:pPr>
              <w:rPr>
                <w:rFonts w:ascii="Century Gothic" w:hAnsi="Century Gothic" w:cstheme="minorHAnsi"/>
                <w:sz w:val="14"/>
                <w:szCs w:val="14"/>
              </w:rPr>
            </w:pPr>
            <w:r w:rsidRPr="003B0AFC">
              <w:rPr>
                <w:rFonts w:ascii="Century Gothic" w:hAnsi="Century Gothic" w:cstheme="minorHAnsi"/>
                <w:sz w:val="14"/>
                <w:szCs w:val="14"/>
              </w:rPr>
              <w:t xml:space="preserve">UNEME </w:t>
            </w:r>
            <w:r w:rsidR="00D72311" w:rsidRPr="003B0AFC">
              <w:rPr>
                <w:rFonts w:ascii="Century Gothic" w:hAnsi="Century Gothic" w:cstheme="minorHAnsi"/>
                <w:sz w:val="14"/>
                <w:szCs w:val="14"/>
              </w:rPr>
              <w:t>Shock Trauma (Galeana,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0F61675"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Carretera Federal No. 57 Km 180, San Rafael, N.L.</w:t>
            </w:r>
          </w:p>
        </w:tc>
      </w:tr>
      <w:tr w:rsidR="00D72311" w:rsidRPr="0056439C" w14:paraId="743870D7"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19DAA99"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8A6708C"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José López Portillo No. 100, Esquina Batallón de San Blas, Col. Centro, Pesquería, N.L.</w:t>
            </w:r>
          </w:p>
        </w:tc>
      </w:tr>
      <w:tr w:rsidR="00D72311" w:rsidRPr="0056439C" w14:paraId="1C80853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44DDAF9"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9D64778"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Ave. Constitución y Artículo 72 S/N Col. Privadas de Camino Real II, Escobedo, N.L.</w:t>
            </w:r>
          </w:p>
        </w:tc>
      </w:tr>
      <w:tr w:rsidR="00D72311" w:rsidRPr="0056439C" w14:paraId="244E5C2A"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98422F2"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D3D50B8"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Ave. Chapultepec No. 1836, Col. Jardín Español, Monterrey, N.:</w:t>
            </w:r>
          </w:p>
        </w:tc>
      </w:tr>
      <w:tr w:rsidR="00D72311" w:rsidRPr="0056439C" w14:paraId="3DFB6B18"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D328F5F"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7B320BA"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Baja California No. 356, Colonia Independencia, Monterrey, Nuevo León</w:t>
            </w:r>
          </w:p>
        </w:tc>
      </w:tr>
      <w:tr w:rsidR="00D72311" w:rsidRPr="0056439C" w14:paraId="11D4F295"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148444B"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C70E382" w14:textId="77777777" w:rsidR="00D72311" w:rsidRPr="003B0AFC" w:rsidRDefault="00D72311" w:rsidP="00FD41FC">
            <w:pPr>
              <w:jc w:val="both"/>
              <w:rPr>
                <w:rFonts w:ascii="Century Gothic" w:hAnsi="Century Gothic" w:cstheme="minorHAnsi"/>
                <w:sz w:val="14"/>
                <w:szCs w:val="14"/>
              </w:rPr>
            </w:pPr>
            <w:r w:rsidRPr="003B0AFC">
              <w:rPr>
                <w:rFonts w:ascii="Century Gothic" w:hAnsi="Century Gothic" w:cstheme="minorHAnsi"/>
                <w:sz w:val="14"/>
                <w:szCs w:val="14"/>
              </w:rPr>
              <w:t>Teófilo Salinas Garza 62</w:t>
            </w:r>
            <w:r w:rsidR="00FD41FC" w:rsidRPr="003B0AFC">
              <w:rPr>
                <w:rFonts w:ascii="Century Gothic" w:hAnsi="Century Gothic" w:cstheme="minorHAnsi"/>
                <w:sz w:val="14"/>
                <w:szCs w:val="14"/>
              </w:rPr>
              <w:t>2</w:t>
            </w:r>
            <w:r w:rsidRPr="003B0AFC">
              <w:rPr>
                <w:rFonts w:ascii="Century Gothic" w:hAnsi="Century Gothic" w:cstheme="minorHAnsi"/>
                <w:sz w:val="14"/>
                <w:szCs w:val="14"/>
              </w:rPr>
              <w:t>, Col. Ciudadela, Juarez, Nuevo León.</w:t>
            </w:r>
          </w:p>
        </w:tc>
      </w:tr>
      <w:tr w:rsidR="00D72311" w:rsidRPr="0056439C" w14:paraId="7A44F20B"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16AF773"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FA3CEE4"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Avenida Rodrigo Gómez y Almazán S/N, en la Colonia Tierra y Libertad, en el Municipio de Monterrey, Nuevo León.</w:t>
            </w:r>
          </w:p>
        </w:tc>
      </w:tr>
      <w:tr w:rsidR="00D72311" w:rsidRPr="0056439C" w14:paraId="369721F7"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2067B85" w14:textId="77777777" w:rsidR="00D72311" w:rsidRPr="003B0AFC" w:rsidRDefault="00D72311" w:rsidP="00D72311">
            <w:pPr>
              <w:rPr>
                <w:rFonts w:ascii="Century Gothic" w:hAnsi="Century Gothic" w:cstheme="minorHAnsi"/>
                <w:sz w:val="14"/>
                <w:szCs w:val="14"/>
              </w:rPr>
            </w:pPr>
            <w:r w:rsidRPr="003B0AFC">
              <w:rPr>
                <w:rFonts w:ascii="Century Gothic" w:hAnsi="Century Gothic" w:cstheme="minorHAnsi"/>
                <w:sz w:val="14"/>
                <w:szCs w:val="14"/>
              </w:rPr>
              <w:t>Hospital General de Sabinas Hidalgo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BD69F9"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Carretera Nacional No, 1084,Col. Hacienda Floreña, Sabinas Hidalgo, N.L.</w:t>
            </w:r>
          </w:p>
        </w:tc>
      </w:tr>
      <w:tr w:rsidR="00D72311" w:rsidRPr="0056439C" w14:paraId="3D5F9D69"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EFED686"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78ABB1"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Ignacio Morones Prieto S/N, Col. Azteca, Guadalupe, N.L.</w:t>
            </w:r>
          </w:p>
        </w:tc>
      </w:tr>
      <w:tr w:rsidR="00D72311" w:rsidRPr="0056439C" w14:paraId="41BFD31D"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826A594" w14:textId="77777777" w:rsidR="00D72311" w:rsidRPr="003B0AFC" w:rsidRDefault="00D72311" w:rsidP="0002549E">
            <w:pPr>
              <w:rPr>
                <w:rFonts w:ascii="Century Gothic" w:hAnsi="Century Gothic" w:cstheme="minorHAnsi"/>
                <w:sz w:val="14"/>
                <w:szCs w:val="14"/>
              </w:rPr>
            </w:pPr>
            <w:r w:rsidRPr="003B0AFC">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DAAEFD7"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 xml:space="preserve">Ave. Adolfo López Mateos No. 4600, Col. Bosques del </w:t>
            </w:r>
            <w:proofErr w:type="spellStart"/>
            <w:r w:rsidRPr="003B0AFC">
              <w:rPr>
                <w:rFonts w:ascii="Century Gothic" w:hAnsi="Century Gothic" w:cstheme="minorHAnsi"/>
                <w:sz w:val="14"/>
                <w:szCs w:val="14"/>
              </w:rPr>
              <w:t>Nogalar</w:t>
            </w:r>
            <w:proofErr w:type="spellEnd"/>
            <w:r w:rsidRPr="003B0AFC">
              <w:rPr>
                <w:rFonts w:ascii="Century Gothic" w:hAnsi="Century Gothic" w:cstheme="minorHAnsi"/>
                <w:sz w:val="14"/>
                <w:szCs w:val="14"/>
              </w:rPr>
              <w:t>, San Nicolás de los Garza, Nuevo León.</w:t>
            </w:r>
          </w:p>
        </w:tc>
      </w:tr>
      <w:tr w:rsidR="00D72311" w:rsidRPr="00780E06" w14:paraId="044D3426"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712C85D" w14:textId="21B7A112" w:rsidR="00D72311" w:rsidRPr="003B0AFC" w:rsidRDefault="003B0AFC" w:rsidP="0002549E">
            <w:pPr>
              <w:rPr>
                <w:rFonts w:ascii="Century Gothic" w:hAnsi="Century Gothic" w:cstheme="minorHAnsi"/>
                <w:sz w:val="14"/>
                <w:szCs w:val="14"/>
              </w:rPr>
            </w:pPr>
            <w:r>
              <w:rPr>
                <w:rFonts w:ascii="Century Gothic" w:hAnsi="Century Gothic" w:cstheme="minorHAnsi"/>
                <w:sz w:val="14"/>
                <w:szCs w:val="14"/>
              </w:rPr>
              <w:t xml:space="preserve">Hospital </w:t>
            </w:r>
            <w:r w:rsidR="00D72311" w:rsidRPr="003B0AFC">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69D86E8" w14:textId="77777777" w:rsidR="00D72311" w:rsidRPr="003B0AFC" w:rsidRDefault="00D72311" w:rsidP="0002549E">
            <w:pPr>
              <w:jc w:val="both"/>
              <w:rPr>
                <w:rFonts w:ascii="Century Gothic" w:hAnsi="Century Gothic" w:cstheme="minorHAnsi"/>
                <w:sz w:val="14"/>
                <w:szCs w:val="14"/>
              </w:rPr>
            </w:pPr>
            <w:r w:rsidRPr="003B0AFC">
              <w:rPr>
                <w:rFonts w:ascii="Century Gothic" w:hAnsi="Century Gothic" w:cstheme="minorHAnsi"/>
                <w:sz w:val="14"/>
                <w:szCs w:val="14"/>
              </w:rPr>
              <w:t>Calle Aldama No. 460 entre Independencia y 18 de Marzo, Colonia San Rafael, Guadalupe, N.L.</w:t>
            </w:r>
          </w:p>
        </w:tc>
      </w:tr>
      <w:tr w:rsidR="00D72311" w:rsidRPr="00780E06" w14:paraId="6150AF52"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0D63C52" w14:textId="77777777" w:rsidR="00D72311" w:rsidRPr="003B0AFC" w:rsidRDefault="00D72311" w:rsidP="00D72311">
            <w:pPr>
              <w:rPr>
                <w:rFonts w:ascii="Century Gothic" w:hAnsi="Century Gothic" w:cstheme="minorHAnsi"/>
                <w:sz w:val="14"/>
                <w:szCs w:val="14"/>
              </w:rPr>
            </w:pPr>
            <w:r w:rsidRPr="003B0AFC">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5D4D733" w14:textId="77777777" w:rsidR="00D72311" w:rsidRPr="003B0AFC" w:rsidRDefault="00D72311" w:rsidP="00D72311">
            <w:pPr>
              <w:jc w:val="both"/>
              <w:rPr>
                <w:rFonts w:ascii="Century Gothic" w:hAnsi="Century Gothic" w:cstheme="minorHAnsi"/>
                <w:sz w:val="14"/>
                <w:szCs w:val="14"/>
              </w:rPr>
            </w:pPr>
            <w:r w:rsidRPr="003B0AFC">
              <w:rPr>
                <w:rFonts w:ascii="Century Gothic" w:hAnsi="Century Gothic" w:cstheme="minorHAnsi"/>
                <w:sz w:val="14"/>
                <w:szCs w:val="14"/>
              </w:rPr>
              <w:t>Hermosillo No. 3363, Col. Mitras Centro, Monterrey, N.L.</w:t>
            </w:r>
          </w:p>
        </w:tc>
      </w:tr>
      <w:tr w:rsidR="00D72311" w:rsidRPr="00780E06" w14:paraId="4B6375FF"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F62B6ED" w14:textId="77777777" w:rsidR="00D72311" w:rsidRPr="003B0AFC" w:rsidRDefault="00D72311" w:rsidP="00D72311">
            <w:pPr>
              <w:rPr>
                <w:rFonts w:ascii="Century Gothic" w:hAnsi="Century Gothic" w:cstheme="minorHAnsi"/>
                <w:sz w:val="14"/>
                <w:szCs w:val="14"/>
              </w:rPr>
            </w:pPr>
            <w:r w:rsidRPr="003B0AFC">
              <w:rPr>
                <w:rFonts w:ascii="Century Gothic" w:hAnsi="Century Gothic" w:cstheme="minorHAnsi"/>
                <w:sz w:val="14"/>
                <w:szCs w:val="14"/>
              </w:rPr>
              <w:t>Laboratorio Estatal de Salud Pública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9108FA5" w14:textId="77777777" w:rsidR="00D72311" w:rsidRPr="003B0AFC" w:rsidRDefault="00D72311" w:rsidP="00D72311">
            <w:pPr>
              <w:jc w:val="both"/>
              <w:rPr>
                <w:rFonts w:ascii="Century Gothic" w:hAnsi="Century Gothic" w:cstheme="minorHAnsi"/>
                <w:sz w:val="14"/>
                <w:szCs w:val="14"/>
              </w:rPr>
            </w:pPr>
            <w:r w:rsidRPr="003B0AFC">
              <w:rPr>
                <w:rFonts w:ascii="Century Gothic" w:hAnsi="Century Gothic" w:cstheme="minorHAnsi"/>
                <w:sz w:val="14"/>
                <w:szCs w:val="14"/>
              </w:rPr>
              <w:t>Serafín Peña No. 2211, Col. Valles de la Silla, Guadalupe, N. L.</w:t>
            </w:r>
          </w:p>
        </w:tc>
      </w:tr>
      <w:tr w:rsidR="00D72311" w:rsidRPr="00780E06" w14:paraId="247CF017"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1B2954C" w14:textId="77777777" w:rsidR="00D72311" w:rsidRPr="003B0AFC" w:rsidRDefault="00D72311" w:rsidP="00D72311">
            <w:pPr>
              <w:rPr>
                <w:rFonts w:ascii="Century Gothic" w:hAnsi="Century Gothic" w:cstheme="minorHAnsi"/>
                <w:sz w:val="14"/>
                <w:szCs w:val="14"/>
              </w:rPr>
            </w:pPr>
            <w:r w:rsidRPr="003B0AFC">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B166065" w14:textId="77777777" w:rsidR="00D72311" w:rsidRPr="003B0AFC" w:rsidRDefault="00D72311" w:rsidP="00D72311">
            <w:pPr>
              <w:jc w:val="both"/>
              <w:rPr>
                <w:rFonts w:ascii="Century Gothic" w:hAnsi="Century Gothic" w:cstheme="minorHAnsi"/>
                <w:sz w:val="14"/>
                <w:szCs w:val="14"/>
              </w:rPr>
            </w:pPr>
            <w:r w:rsidRPr="003B0AFC">
              <w:rPr>
                <w:rFonts w:ascii="Century Gothic" w:hAnsi="Century Gothic" w:cstheme="minorHAnsi"/>
                <w:sz w:val="14"/>
                <w:szCs w:val="14"/>
              </w:rPr>
              <w:t>Ave. Lázaro Cárdenas No. 450 Col. Vivienda Popular, Guadalupe, N. L.</w:t>
            </w:r>
          </w:p>
        </w:tc>
      </w:tr>
    </w:tbl>
    <w:p w14:paraId="68135D52" w14:textId="77777777" w:rsidR="00D72311" w:rsidRDefault="00D72311" w:rsidP="003C0F1A">
      <w:pPr>
        <w:ind w:left="709" w:right="-1"/>
        <w:jc w:val="both"/>
        <w:rPr>
          <w:rFonts w:asciiTheme="minorHAnsi" w:hAnsiTheme="minorHAnsi"/>
        </w:rPr>
      </w:pPr>
    </w:p>
    <w:p w14:paraId="49F0111E" w14:textId="77777777" w:rsidR="00D72311" w:rsidRDefault="00D72311" w:rsidP="00F63839">
      <w:pPr>
        <w:ind w:left="993"/>
        <w:jc w:val="both"/>
        <w:rPr>
          <w:rFonts w:asciiTheme="minorHAnsi" w:hAnsiTheme="minorHAnsi" w:cstheme="minorHAnsi"/>
          <w:b/>
        </w:rPr>
      </w:pPr>
    </w:p>
    <w:p w14:paraId="19CD8F2E" w14:textId="77777777"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132169">
        <w:rPr>
          <w:rFonts w:asciiTheme="minorHAnsi" w:hAnsiTheme="minorHAnsi" w:cstheme="minorHAnsi"/>
          <w:b/>
        </w:rPr>
        <w:t xml:space="preserve"> del</w:t>
      </w:r>
      <w:r w:rsidRPr="00EE37D3">
        <w:rPr>
          <w:rFonts w:asciiTheme="minorHAnsi" w:hAnsiTheme="minorHAnsi" w:cstheme="minorHAnsi"/>
          <w:b/>
        </w:rPr>
        <w:t xml:space="preserve"> material de curación:</w:t>
      </w:r>
    </w:p>
    <w:p w14:paraId="7DFAA509" w14:textId="77777777"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14:paraId="139A357F"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los anexos </w:t>
      </w:r>
      <w:r>
        <w:rPr>
          <w:rFonts w:asciiTheme="minorHAnsi" w:hAnsiTheme="minorHAnsi" w:cs="Arial"/>
        </w:rPr>
        <w:t xml:space="preserve">1 </w:t>
      </w:r>
      <w:r w:rsidRPr="00A6680A">
        <w:rPr>
          <w:rFonts w:asciiTheme="minorHAnsi" w:hAnsiTheme="minorHAnsi" w:cs="Arial"/>
        </w:rPr>
        <w:t xml:space="preserve">y </w:t>
      </w:r>
      <w:r>
        <w:rPr>
          <w:rFonts w:asciiTheme="minorHAnsi" w:hAnsiTheme="minorHAnsi" w:cs="Arial"/>
        </w:rPr>
        <w:t>1A</w:t>
      </w:r>
      <w:r w:rsidRPr="00A6680A">
        <w:rPr>
          <w:rFonts w:asciiTheme="minorHAnsi" w:hAnsiTheme="minorHAnsi" w:cs="Arial"/>
        </w:rPr>
        <w:t>.</w:t>
      </w:r>
    </w:p>
    <w:p w14:paraId="1E02F9EB"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14:paraId="733A695C"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xml:space="preserve">. Las Unidades Aplicativas harán la solicitud de insumos requeridos en el formato de Orden de Envío debidamente foliado, dicho formato será firmado por el Administrador y Encargado de Recursos Materiales o Almacén de cada Unidad Aplicativa, y deberá ser enviado </w:t>
      </w:r>
      <w:r w:rsidR="00DC33BE">
        <w:rPr>
          <w:rFonts w:asciiTheme="minorHAnsi" w:hAnsiTheme="minorHAnsi"/>
        </w:rPr>
        <w:t>por medios electrónicos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22E8E915" w14:textId="77777777"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5C428B71" w14:textId="77777777"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t>Remisión. Cuando no sea posible para el licitante que resulte adjudicado presentar la fact</w:t>
      </w:r>
      <w:r w:rsidR="00DC33BE">
        <w:rPr>
          <w:rFonts w:asciiTheme="minorHAnsi" w:hAnsiTheme="minorHAnsi" w:cstheme="minorHAnsi"/>
        </w:rPr>
        <w:t>ura al momento de la entrega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las unidades aplicativas deberá presentar remisión que incluya</w:t>
      </w:r>
      <w:r w:rsidR="00DC33BE">
        <w:rPr>
          <w:rFonts w:asciiTheme="minorHAnsi" w:hAnsiTheme="minorHAnsi" w:cstheme="minorHAnsi"/>
        </w:rPr>
        <w:t>:</w:t>
      </w:r>
      <w:r w:rsidRPr="00FE668F">
        <w:rPr>
          <w:rFonts w:asciiTheme="minorHAnsi" w:hAnsiTheme="minorHAnsi" w:cstheme="minorHAnsi"/>
        </w:rPr>
        <w:t xml:space="preserve"> </w:t>
      </w:r>
    </w:p>
    <w:p w14:paraId="7FEC4C75"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DC33BE">
        <w:rPr>
          <w:rFonts w:asciiTheme="minorHAnsi" w:hAnsiTheme="minorHAnsi" w:cstheme="minorHAnsi"/>
        </w:rPr>
        <w:t>.</w:t>
      </w:r>
    </w:p>
    <w:p w14:paraId="273E1F9D"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DC33BE">
        <w:rPr>
          <w:rFonts w:asciiTheme="minorHAnsi" w:hAnsiTheme="minorHAnsi" w:cstheme="minorHAnsi"/>
        </w:rPr>
        <w:t>.</w:t>
      </w:r>
    </w:p>
    <w:p w14:paraId="154F8E4C" w14:textId="77777777" w:rsidR="00FE668F" w:rsidRPr="00945A29" w:rsidRDefault="00DC33BE"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Marca del Material de Curación.</w:t>
      </w:r>
    </w:p>
    <w:p w14:paraId="2812BF4B"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7241773C"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Clave</w:t>
      </w:r>
      <w:r w:rsidR="00DC33BE">
        <w:rPr>
          <w:rFonts w:asciiTheme="minorHAnsi" w:hAnsiTheme="minorHAnsi" w:cstheme="minorHAnsi"/>
        </w:rPr>
        <w:t>.</w:t>
      </w:r>
    </w:p>
    <w:p w14:paraId="54883494"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DC33BE">
        <w:rPr>
          <w:rFonts w:asciiTheme="minorHAnsi" w:hAnsiTheme="minorHAnsi" w:cstheme="minorHAnsi"/>
        </w:rPr>
        <w:t>.</w:t>
      </w:r>
    </w:p>
    <w:p w14:paraId="0855EE4E"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r w:rsidR="00DC33BE">
        <w:rPr>
          <w:rFonts w:asciiTheme="minorHAnsi" w:hAnsiTheme="minorHAnsi" w:cstheme="minorHAnsi"/>
        </w:rPr>
        <w:t>.</w:t>
      </w:r>
    </w:p>
    <w:p w14:paraId="63A3E653" w14:textId="77777777"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lastRenderedPageBreak/>
        <w:tab/>
      </w:r>
      <w:r>
        <w:rPr>
          <w:rFonts w:asciiTheme="minorHAnsi" w:hAnsiTheme="minorHAnsi" w:cstheme="minorHAnsi"/>
        </w:rPr>
        <w:tab/>
        <w:t>Y se deberá presentar la factura correspondiente a la mayor brevedad.</w:t>
      </w:r>
    </w:p>
    <w:p w14:paraId="21C7DCA4" w14:textId="77777777"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recepción del material de curación, en cada una de las Unidades Aplicativas,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w:t>
      </w:r>
      <w:r w:rsidR="00FC1EE6" w:rsidRPr="00FE668F">
        <w:rPr>
          <w:rFonts w:asciiTheme="minorHAnsi" w:hAnsiTheme="minorHAnsi"/>
        </w:rPr>
        <w:t>ativas en un plazo no mayor de 5</w:t>
      </w:r>
      <w:r w:rsidRPr="00FE668F">
        <w:rPr>
          <w:rFonts w:asciiTheme="minorHAnsi" w:hAnsiTheme="minorHAnsi"/>
        </w:rPr>
        <w:t xml:space="preserve"> días hábiles.</w:t>
      </w:r>
    </w:p>
    <w:p w14:paraId="0B6834EE" w14:textId="77777777"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w:t>
      </w:r>
      <w:r w:rsidR="00DC33BE">
        <w:rPr>
          <w:rFonts w:asciiTheme="minorHAnsi" w:hAnsiTheme="minorHAnsi" w:cstheme="minorHAnsi"/>
        </w:rPr>
        <w:t>que resulten de la recepción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 Unidad Aplicativa, deberán contener lo siguiente: </w:t>
      </w:r>
    </w:p>
    <w:p w14:paraId="37C34E87"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5AA85022"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0616FFF2"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3B65A75A"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45D209A0" w14:textId="77777777"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14:paraId="25C8287A"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14:paraId="0AC592A3"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14:paraId="5897212C"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BA034F">
        <w:rPr>
          <w:rFonts w:asciiTheme="minorHAnsi" w:hAnsiTheme="minorHAnsi" w:cstheme="minorHAnsi"/>
        </w:rPr>
        <w:t xml:space="preserve">Marca del </w:t>
      </w:r>
      <w:r>
        <w:rPr>
          <w:rFonts w:asciiTheme="minorHAnsi" w:hAnsiTheme="minorHAnsi" w:cstheme="minorHAnsi"/>
        </w:rPr>
        <w:t>material de curación.</w:t>
      </w:r>
    </w:p>
    <w:p w14:paraId="38E08A66"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192A36BC"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r w:rsidR="00DC33BE">
        <w:rPr>
          <w:rFonts w:asciiTheme="minorHAnsi" w:hAnsiTheme="minorHAnsi" w:cstheme="minorHAnsi"/>
        </w:rPr>
        <w:t>.</w:t>
      </w:r>
    </w:p>
    <w:p w14:paraId="03828F4F"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r w:rsidR="00DC33BE">
        <w:rPr>
          <w:rFonts w:asciiTheme="minorHAnsi" w:hAnsiTheme="minorHAnsi" w:cstheme="minorHAnsi"/>
        </w:rPr>
        <w:t>.</w:t>
      </w:r>
    </w:p>
    <w:p w14:paraId="42C08857"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r w:rsidR="00DC33BE">
        <w:rPr>
          <w:rFonts w:asciiTheme="minorHAnsi" w:hAnsiTheme="minorHAnsi" w:cstheme="minorHAnsi"/>
        </w:rPr>
        <w:t>.</w:t>
      </w:r>
    </w:p>
    <w:p w14:paraId="6F3B45BF"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14:paraId="4FEFAFEA"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14:paraId="393C83D8"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14:paraId="619AB528"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La caducidad de los materiales de curación deberá ser de 1 año, como mínimo, contado a partir de la recepción en cada una de las Unidades Aplicativas de la Convocante, en caso de suministrar materiales de curación con menor caducidad a la establecida, se podrán devolver los mismos a juicio y responsabilidad de la Unidad Aplicativa.</w:t>
      </w:r>
    </w:p>
    <w:p w14:paraId="0724A882" w14:textId="77777777"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24614910" w14:textId="77777777"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14:paraId="433CA961" w14:textId="77777777" w:rsidR="00943B15" w:rsidRPr="00943B15" w:rsidRDefault="00943B15" w:rsidP="00943B15">
      <w:pPr>
        <w:pStyle w:val="Prrafodelista"/>
        <w:rPr>
          <w:rFonts w:asciiTheme="minorHAnsi" w:hAnsiTheme="minorHAnsi" w:cs="Arial"/>
        </w:rPr>
      </w:pPr>
    </w:p>
    <w:p w14:paraId="093ABB6B" w14:textId="77777777" w:rsidR="00FE668F" w:rsidRPr="003C0F1A" w:rsidRDefault="00FE668F" w:rsidP="00943B15">
      <w:pPr>
        <w:pStyle w:val="Prrafodelista"/>
        <w:ind w:left="1560"/>
        <w:jc w:val="both"/>
        <w:rPr>
          <w:rFonts w:asciiTheme="minorHAnsi" w:hAnsiTheme="minorHAnsi" w:cs="Arial"/>
        </w:rPr>
      </w:pPr>
    </w:p>
    <w:p w14:paraId="2D34AECC" w14:textId="77777777" w:rsidR="007F0B73" w:rsidRPr="00037DE1" w:rsidRDefault="00A83A41" w:rsidP="00715B0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922810E" w14:textId="77777777" w:rsidR="00435E03" w:rsidRDefault="00435E03" w:rsidP="007F0B73">
      <w:pPr>
        <w:jc w:val="both"/>
        <w:rPr>
          <w:rFonts w:asciiTheme="minorHAnsi" w:hAnsiTheme="minorHAnsi"/>
          <w:b/>
        </w:rPr>
      </w:pPr>
    </w:p>
    <w:p w14:paraId="1BBDD1BA" w14:textId="77777777" w:rsidR="00DC33BE" w:rsidRPr="00DA391A" w:rsidRDefault="00DC33BE" w:rsidP="00DC33B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5C2385AA" w14:textId="77777777" w:rsidR="00DC33BE" w:rsidRPr="00D72311" w:rsidRDefault="00DC33BE" w:rsidP="00DC33BE">
      <w:pPr>
        <w:numPr>
          <w:ilvl w:val="0"/>
          <w:numId w:val="36"/>
        </w:numPr>
        <w:ind w:left="284" w:hanging="284"/>
        <w:jc w:val="both"/>
        <w:rPr>
          <w:rFonts w:ascii="Calibri" w:hAnsi="Calibri"/>
        </w:rPr>
      </w:pPr>
      <w:r w:rsidRPr="00D72311">
        <w:rPr>
          <w:rFonts w:ascii="Calibri" w:hAnsi="Calibri"/>
        </w:rPr>
        <w:t>Información sobre la compañía Anexo 8 de las bases; se deberá anexar copia simple legible de todas las actas, reformas y poderes.</w:t>
      </w:r>
    </w:p>
    <w:p w14:paraId="59CBB455" w14:textId="4BC50DE9" w:rsidR="00DC33BE" w:rsidRPr="00DA391A" w:rsidRDefault="00DC33BE" w:rsidP="00DC33BE">
      <w:pPr>
        <w:numPr>
          <w:ilvl w:val="0"/>
          <w:numId w:val="36"/>
        </w:numPr>
        <w:ind w:left="284" w:hanging="284"/>
        <w:jc w:val="both"/>
        <w:rPr>
          <w:rFonts w:ascii="Calibri" w:hAnsi="Calibri"/>
        </w:rPr>
      </w:pPr>
      <w:r w:rsidRPr="00D72311">
        <w:rPr>
          <w:rFonts w:ascii="Calibri" w:hAnsi="Calibri"/>
        </w:rPr>
        <w:t xml:space="preserve">Monto de ventas totales </w:t>
      </w:r>
      <w:r w:rsidR="00715B0B">
        <w:rPr>
          <w:rFonts w:ascii="Calibri" w:hAnsi="Calibri"/>
        </w:rPr>
        <w:t>del Ejercicio Fiscal 2021</w:t>
      </w:r>
      <w:r w:rsidRPr="00D72311">
        <w:rPr>
          <w:rFonts w:ascii="Calibri" w:hAnsi="Calibri"/>
        </w:rPr>
        <w:t>: deberá acreditarse con la declaración correspondie</w:t>
      </w:r>
      <w:r w:rsidR="00715B0B">
        <w:rPr>
          <w:rFonts w:ascii="Calibri" w:hAnsi="Calibri"/>
        </w:rPr>
        <w:t>nte al ejercicio fiscal del 2021</w:t>
      </w:r>
      <w:r w:rsidRPr="00D72311">
        <w:rPr>
          <w:rFonts w:ascii="Calibri" w:hAnsi="Calibri"/>
        </w:rPr>
        <w:t xml:space="preserve">; o con los estados financieros presentados ante las Secretaría de Hacienda y Crédito Público, auditados y/o dictaminados por Contador Público externo autorizado por la Secretaría de Hacienda y Crédito Público, correspondiente al ejercicio fiscal del </w:t>
      </w:r>
      <w:r w:rsidR="00715B0B">
        <w:rPr>
          <w:rFonts w:ascii="Calibri" w:hAnsi="Calibri"/>
        </w:rPr>
        <w:lastRenderedPageBreak/>
        <w:t>2021</w:t>
      </w:r>
      <w:r w:rsidRPr="00D72311">
        <w:rPr>
          <w:rFonts w:ascii="Calibri" w:hAnsi="Calibri"/>
        </w:rPr>
        <w:t xml:space="preserve">, </w:t>
      </w:r>
      <w:r w:rsidRPr="00D72311">
        <w:rPr>
          <w:rFonts w:ascii="Calibri" w:hAnsi="Calibri" w:cs="Arial"/>
        </w:rPr>
        <w:t>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w:t>
      </w:r>
      <w:r w:rsidRPr="00DA391A">
        <w:rPr>
          <w:rFonts w:ascii="Calibri" w:hAnsi="Calibri" w:cs="Arial"/>
        </w:rPr>
        <w:t xml:space="preserv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6D1F818"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70279B0A"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A73C53F" w14:textId="77777777" w:rsidR="00DC33BE" w:rsidRPr="00063437" w:rsidRDefault="00DC33BE" w:rsidP="00DC33B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662CA0C"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6EDDEC4" w14:textId="77777777" w:rsidR="00DC33BE" w:rsidRPr="00DA391A" w:rsidRDefault="00DC33BE" w:rsidP="00715B0B">
      <w:pPr>
        <w:pStyle w:val="Default"/>
        <w:numPr>
          <w:ilvl w:val="0"/>
          <w:numId w:val="36"/>
        </w:numPr>
        <w:ind w:left="284" w:hanging="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E87C5B8" w14:textId="77777777" w:rsidR="00DC33BE" w:rsidRPr="00DA391A" w:rsidRDefault="00DC33BE" w:rsidP="00DC33BE">
      <w:pPr>
        <w:ind w:left="284"/>
        <w:jc w:val="both"/>
        <w:rPr>
          <w:rFonts w:asciiTheme="minorHAnsi" w:hAnsiTheme="minorHAnsi"/>
          <w:b/>
          <w:lang w:val="es-MX"/>
        </w:rPr>
      </w:pPr>
    </w:p>
    <w:p w14:paraId="79B8E660" w14:textId="77777777" w:rsidR="00DC33BE" w:rsidRPr="00DA391A" w:rsidRDefault="00DC33BE" w:rsidP="00DC33B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456AFC77" w14:textId="77777777" w:rsidR="00DC33BE" w:rsidRPr="00DA391A" w:rsidRDefault="00DC33BE" w:rsidP="00DC33BE">
      <w:pPr>
        <w:ind w:left="284" w:right="-1"/>
        <w:jc w:val="both"/>
        <w:rPr>
          <w:rFonts w:ascii="Calibri" w:hAnsi="Calibri"/>
          <w:b/>
          <w:u w:val="single"/>
        </w:rPr>
      </w:pPr>
    </w:p>
    <w:p w14:paraId="34644A5B" w14:textId="165C157A" w:rsidR="005E6330" w:rsidRDefault="00DC33BE" w:rsidP="00DC33BE">
      <w:pPr>
        <w:ind w:left="284"/>
        <w:jc w:val="both"/>
        <w:rPr>
          <w:rFonts w:ascii="Calibri" w:hAnsi="Calibri"/>
        </w:rPr>
      </w:pPr>
      <w:r w:rsidRPr="00DA391A">
        <w:rPr>
          <w:rFonts w:ascii="Calibri" w:hAnsi="Calibri"/>
        </w:rPr>
        <w:t xml:space="preserve">Los interesados deberán acudir a solicitar su inscripción en el Departamento de </w:t>
      </w:r>
      <w:r w:rsidR="00715B0B">
        <w:rPr>
          <w:rFonts w:ascii="Calibri" w:hAnsi="Calibri"/>
        </w:rPr>
        <w:t>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068558D5" w14:textId="77777777" w:rsidR="005E6330" w:rsidRDefault="005E6330" w:rsidP="005E6330">
      <w:pPr>
        <w:ind w:left="284"/>
        <w:jc w:val="both"/>
        <w:rPr>
          <w:rFonts w:asciiTheme="minorHAnsi" w:hAnsiTheme="minorHAnsi"/>
          <w:b/>
        </w:rPr>
      </w:pPr>
    </w:p>
    <w:p w14:paraId="44AD99B4" w14:textId="77777777" w:rsidR="0093321E" w:rsidRDefault="0093321E" w:rsidP="005E6330">
      <w:pPr>
        <w:ind w:left="284"/>
        <w:jc w:val="both"/>
        <w:rPr>
          <w:rFonts w:asciiTheme="minorHAnsi" w:hAnsiTheme="minorHAnsi"/>
          <w:b/>
        </w:rPr>
      </w:pPr>
    </w:p>
    <w:p w14:paraId="52EE5C51" w14:textId="77777777" w:rsidR="007F0B73" w:rsidRPr="00037DE1" w:rsidRDefault="000B78E5"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1D5865AC" w14:textId="77777777" w:rsidR="00A16B2E" w:rsidRPr="00037DE1" w:rsidRDefault="00A16B2E" w:rsidP="007F0B73">
      <w:pPr>
        <w:ind w:right="49"/>
        <w:jc w:val="both"/>
        <w:rPr>
          <w:rFonts w:asciiTheme="minorHAnsi" w:hAnsiTheme="minorHAnsi"/>
          <w:b/>
        </w:rPr>
      </w:pPr>
    </w:p>
    <w:p w14:paraId="63412D9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67E8C83" w14:textId="77777777" w:rsidR="00695181" w:rsidRPr="00E27A5A" w:rsidRDefault="00695181" w:rsidP="00695181">
      <w:pPr>
        <w:pStyle w:val="Prrafodelista"/>
        <w:ind w:left="1065" w:right="49"/>
        <w:jc w:val="both"/>
        <w:rPr>
          <w:rFonts w:asciiTheme="minorHAnsi" w:hAnsiTheme="minorHAnsi"/>
          <w:b/>
        </w:rPr>
      </w:pPr>
    </w:p>
    <w:p w14:paraId="4FE16032"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14343981"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762422" w:rsidRPr="00E27A5A">
        <w:rPr>
          <w:rFonts w:asciiTheme="minorHAnsi" w:hAnsiTheme="minorHAnsi"/>
        </w:rPr>
        <w:t>El Licitante presentará en original su</w:t>
      </w:r>
      <w:r w:rsidR="00762422">
        <w:rPr>
          <w:rFonts w:asciiTheme="minorHAnsi" w:hAnsiTheme="minorHAnsi"/>
        </w:rPr>
        <w:t>s</w:t>
      </w:r>
      <w:r w:rsidR="00762422" w:rsidRPr="00E27A5A">
        <w:rPr>
          <w:rFonts w:asciiTheme="minorHAnsi" w:hAnsiTheme="minorHAnsi"/>
        </w:rPr>
        <w:t xml:space="preserve"> propuesta</w:t>
      </w:r>
      <w:r w:rsidR="00762422">
        <w:rPr>
          <w:rFonts w:asciiTheme="minorHAnsi" w:hAnsiTheme="minorHAnsi"/>
        </w:rPr>
        <w:t>s</w:t>
      </w:r>
      <w:r w:rsidR="00762422" w:rsidRPr="00E27A5A">
        <w:rPr>
          <w:rFonts w:asciiTheme="minorHAnsi" w:hAnsiTheme="minorHAnsi"/>
        </w:rPr>
        <w:t xml:space="preserve"> técnica</w:t>
      </w:r>
      <w:r w:rsidR="00762422">
        <w:rPr>
          <w:rFonts w:asciiTheme="minorHAnsi" w:hAnsiTheme="minorHAnsi"/>
        </w:rPr>
        <w:t xml:space="preserve"> y económica</w:t>
      </w:r>
      <w:r w:rsidR="00762422" w:rsidRPr="00E27A5A">
        <w:rPr>
          <w:rFonts w:asciiTheme="minorHAnsi" w:hAnsiTheme="minorHAnsi"/>
        </w:rPr>
        <w:t>, en papel membretado de su empresa, llenado a máquina o computadora y firmado por el representante legal, en el formato anexo a las bases expedido por la Convocante.</w:t>
      </w:r>
      <w:r w:rsidR="00762422" w:rsidRPr="00003DE3">
        <w:rPr>
          <w:rFonts w:asciiTheme="minorHAnsi" w:hAnsiTheme="minorHAnsi" w:cstheme="minorHAnsi"/>
        </w:rPr>
        <w:t xml:space="preserve"> </w:t>
      </w:r>
      <w:r w:rsidR="00762422">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14:paraId="328ECD73" w14:textId="77777777" w:rsidR="00695181" w:rsidRPr="00E27A5A" w:rsidRDefault="00695181" w:rsidP="00C1346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Pr="00E27A5A">
        <w:rPr>
          <w:rFonts w:asciiTheme="minorHAnsi" w:hAnsiTheme="minorHAnsi"/>
        </w:rPr>
        <w:t>.</w:t>
      </w:r>
    </w:p>
    <w:p w14:paraId="2B6C8879" w14:textId="77777777" w:rsidR="00E101E9" w:rsidRDefault="00E101E9" w:rsidP="00EC225E">
      <w:pPr>
        <w:pStyle w:val="Prrafodelista"/>
        <w:ind w:left="426"/>
        <w:rPr>
          <w:rFonts w:asciiTheme="minorHAnsi" w:hAnsiTheme="minorHAnsi"/>
        </w:rPr>
      </w:pPr>
    </w:p>
    <w:p w14:paraId="7DBC5FAC"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EAF41E5"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647FC422" w14:textId="77777777"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14:paraId="1494334E"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148100D8" w14:textId="77777777" w:rsidR="000B78E5" w:rsidRDefault="000B78E5" w:rsidP="00EC225E">
      <w:pPr>
        <w:pStyle w:val="Prrafodelista"/>
        <w:tabs>
          <w:tab w:val="left" w:pos="720"/>
          <w:tab w:val="left" w:pos="9639"/>
        </w:tabs>
        <w:ind w:left="426"/>
        <w:jc w:val="both"/>
        <w:rPr>
          <w:rFonts w:asciiTheme="minorHAnsi" w:hAnsiTheme="minorHAnsi"/>
        </w:rPr>
      </w:pPr>
    </w:p>
    <w:p w14:paraId="340A1937"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0276160C" w14:textId="77777777" w:rsidR="00E101E9" w:rsidRPr="00AB7D71" w:rsidRDefault="00E101E9" w:rsidP="007A1C0C">
      <w:pPr>
        <w:pStyle w:val="Prrafodelista"/>
        <w:ind w:left="426" w:right="49"/>
        <w:jc w:val="both"/>
        <w:rPr>
          <w:rFonts w:asciiTheme="minorHAnsi" w:hAnsiTheme="minorHAnsi"/>
          <w:b/>
          <w:bCs/>
        </w:rPr>
      </w:pPr>
    </w:p>
    <w:p w14:paraId="07386D48" w14:textId="77777777"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1AC50900"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13F7050F"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w:t>
      </w:r>
      <w:r w:rsidRPr="00F63839">
        <w:rPr>
          <w:rFonts w:asciiTheme="minorHAnsi" w:hAnsiTheme="minorHAnsi"/>
        </w:rPr>
        <w:lastRenderedPageBreak/>
        <w:t>capacidad de distribución y de recursos humanos; presentando por lo menos 2 (dos) contratos celebrados con Organismos de Salud Estatales o Municipales del Estado de Nuevo León y el listado de vehículos con que cuenta.</w:t>
      </w:r>
    </w:p>
    <w:p w14:paraId="0689C04B"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6DA2C30A" w14:textId="77777777"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18214B43"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50510582"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p w14:paraId="4F4D2098"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rPr>
        <w:t>Carta de manifiesto bajo protesta de decir verdad</w:t>
      </w:r>
      <w:r w:rsidRPr="00A6680A">
        <w:rPr>
          <w:rFonts w:asciiTheme="minorHAnsi" w:hAnsiTheme="minorHAnsi"/>
          <w:bCs/>
          <w:color w:val="000000"/>
        </w:rPr>
        <w:t xml:space="preserve"> que los productos</w:t>
      </w:r>
      <w:r w:rsidRPr="00A6680A">
        <w:rPr>
          <w:rFonts w:asciiTheme="minorHAnsi" w:hAnsiTheme="minorHAnsi"/>
          <w:bCs/>
        </w:rPr>
        <w:t xml:space="preserve"> que ofertan cumplen y reúnen todos los requisitos de la legislación sanitaria vigente.</w:t>
      </w:r>
    </w:p>
    <w:p w14:paraId="5CE85549"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o distribuidor mayorista, de todos los materiales de curación que se solicitan en el anexo </w:t>
      </w:r>
      <w:r w:rsidR="00E5363D">
        <w:rPr>
          <w:rFonts w:asciiTheme="minorHAnsi" w:hAnsiTheme="minorHAnsi"/>
          <w:color w:val="000000"/>
        </w:rPr>
        <w:t>1A</w:t>
      </w:r>
      <w:r w:rsidRPr="00A6680A">
        <w:rPr>
          <w:rFonts w:asciiTheme="minorHAnsi" w:hAnsiTheme="minorHAnsi"/>
          <w:color w:val="000000"/>
        </w:rPr>
        <w:t xml:space="preserve"> de estas bases en la cual describan las partidas, marcas y cantidades ofertadas</w:t>
      </w:r>
      <w:r w:rsidR="00762422">
        <w:rPr>
          <w:rFonts w:asciiTheme="minorHAnsi" w:hAnsiTheme="minorHAnsi"/>
          <w:color w:val="000000"/>
        </w:rPr>
        <w:t>.</w:t>
      </w:r>
    </w:p>
    <w:p w14:paraId="581CCB34"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14:paraId="63AC6321" w14:textId="77777777" w:rsidR="00726D17" w:rsidRPr="00847D38" w:rsidRDefault="00762422" w:rsidP="003C0F1A">
      <w:pPr>
        <w:pStyle w:val="Prrafodelista"/>
        <w:numPr>
          <w:ilvl w:val="0"/>
          <w:numId w:val="8"/>
        </w:numPr>
        <w:ind w:right="49"/>
        <w:jc w:val="both"/>
        <w:rPr>
          <w:rFonts w:asciiTheme="minorHAnsi" w:hAnsiTheme="minorHAnsi"/>
          <w:bCs/>
        </w:rPr>
      </w:pPr>
      <w:r w:rsidRPr="00847D38">
        <w:rPr>
          <w:rFonts w:asciiTheme="minorHAnsi" w:hAnsiTheme="minorHAnsi" w:cstheme="minorHAnsi"/>
        </w:rPr>
        <w:t>Los licitantes que quieran participar en el presente concurso, deberán presentar como mínimo cuatro cartas en original</w:t>
      </w:r>
      <w:r w:rsidR="00726D17" w:rsidRPr="00847D38">
        <w:rPr>
          <w:rFonts w:asciiTheme="minorHAnsi" w:hAnsiTheme="minorHAnsi" w:cstheme="minorHAnsi"/>
        </w:rPr>
        <w:t xml:space="preserve"> de clientes del sector salud a los que surten material de curación</w:t>
      </w:r>
      <w:r w:rsidR="003C0F1A" w:rsidRPr="00847D38">
        <w:rPr>
          <w:rFonts w:asciiTheme="minorHAnsi" w:hAnsiTheme="minorHAnsi"/>
        </w:rPr>
        <w:t xml:space="preserve">, </w:t>
      </w:r>
      <w:r w:rsidR="00726D17" w:rsidRPr="00847D38">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p w14:paraId="6763CFA3"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14:paraId="7B219A92"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cuando menos </w:t>
      </w:r>
      <w:r w:rsidR="00847D38">
        <w:rPr>
          <w:rFonts w:asciiTheme="minorHAnsi" w:hAnsiTheme="minorHAnsi"/>
        </w:rPr>
        <w:t>65</w:t>
      </w:r>
      <w:r w:rsidRPr="00A6680A">
        <w:rPr>
          <w:rFonts w:asciiTheme="minorHAnsi" w:hAnsiTheme="minorHAnsi"/>
        </w:rPr>
        <w:t xml:space="preserve">% de los insumos ofertados y carta compromiso de que si resultan adjudicados cumplirán con la entrega del </w:t>
      </w:r>
      <w:r w:rsidR="00FE668F">
        <w:rPr>
          <w:rFonts w:asciiTheme="minorHAnsi" w:hAnsiTheme="minorHAnsi"/>
        </w:rPr>
        <w:t>porcentaje</w:t>
      </w:r>
      <w:r w:rsidRPr="00A6680A">
        <w:rPr>
          <w:rFonts w:asciiTheme="minorHAnsi" w:hAnsiTheme="minorHAnsi"/>
        </w:rPr>
        <w:t xml:space="preserve"> restante</w:t>
      </w:r>
      <w:r w:rsidR="00FE668F">
        <w:rPr>
          <w:rFonts w:asciiTheme="minorHAnsi" w:hAnsiTheme="minorHAnsi"/>
        </w:rPr>
        <w:t xml:space="preserve"> previo</w:t>
      </w:r>
      <w:r w:rsidRPr="00A6680A">
        <w:rPr>
          <w:rFonts w:asciiTheme="minorHAnsi" w:hAnsiTheme="minorHAnsi"/>
        </w:rPr>
        <w:t xml:space="preserve"> a la firma del contrato.</w:t>
      </w:r>
    </w:p>
    <w:p w14:paraId="5333C4A1"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Aviso de Funcionamiento a nombre del participante expedida por la Secretaría de Salud con autorización para comercializar los insumos objeto de la presente licitación dentro del área metropolitana de la ciudad de Monterrey, N. L.</w:t>
      </w:r>
    </w:p>
    <w:p w14:paraId="040B3C6B" w14:textId="77777777" w:rsidR="003C0F1A" w:rsidRPr="003B0AFC" w:rsidRDefault="003C0F1A" w:rsidP="003C0F1A">
      <w:pPr>
        <w:pStyle w:val="Prrafodelista"/>
        <w:numPr>
          <w:ilvl w:val="0"/>
          <w:numId w:val="8"/>
        </w:numPr>
        <w:ind w:right="49"/>
        <w:jc w:val="both"/>
        <w:rPr>
          <w:rFonts w:asciiTheme="minorHAnsi" w:hAnsiTheme="minorHAnsi"/>
          <w:bCs/>
        </w:rPr>
      </w:pPr>
      <w:r w:rsidRPr="003B0AFC">
        <w:rPr>
          <w:rFonts w:asciiTheme="minorHAnsi" w:hAnsiTheme="minorHAnsi"/>
        </w:rPr>
        <w:t>Comprobante de recepción de muestras.</w:t>
      </w:r>
    </w:p>
    <w:p w14:paraId="3E1985E0" w14:textId="77777777"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14:paraId="7431B445" w14:textId="77777777" w:rsidR="0071487D" w:rsidRPr="00D61C5C" w:rsidRDefault="0071487D" w:rsidP="0071487D">
      <w:pPr>
        <w:pStyle w:val="Prrafodelista"/>
        <w:numPr>
          <w:ilvl w:val="0"/>
          <w:numId w:val="8"/>
        </w:numPr>
        <w:ind w:right="49"/>
        <w:jc w:val="both"/>
        <w:rPr>
          <w:rFonts w:asciiTheme="minorHAnsi" w:hAnsiTheme="minorHAnsi"/>
        </w:rPr>
      </w:pPr>
      <w:r w:rsidRPr="0071487D">
        <w:rPr>
          <w:rFonts w:asciiTheme="minorHAnsi" w:hAnsiTheme="minorHAnsi"/>
        </w:rPr>
        <w:t>El licitante deberá presentar original o copia certificada para cotejo y copia simple del certificado ISO 9001-20</w:t>
      </w:r>
      <w:r w:rsidR="00FE668F">
        <w:rPr>
          <w:rFonts w:asciiTheme="minorHAnsi" w:hAnsiTheme="minorHAnsi"/>
        </w:rPr>
        <w:t>15</w:t>
      </w:r>
      <w:r w:rsidRPr="0071487D">
        <w:rPr>
          <w:rFonts w:asciiTheme="minorHAnsi" w:hAnsiTheme="minorHAnsi"/>
        </w:rPr>
        <w:t xml:space="preserve">, </w:t>
      </w:r>
    </w:p>
    <w:p w14:paraId="31DDA95D"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1FB716A6"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4DECAB2E"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0B6FEB7D"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5FA9E3D7"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lastRenderedPageBreak/>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comercio, citados</w:t>
      </w:r>
      <w:r w:rsidR="00051AD3">
        <w:rPr>
          <w:rFonts w:asciiTheme="minorHAnsi" w:hAnsiTheme="minorHAnsi" w:cs="Arial"/>
          <w:bCs/>
          <w:lang w:val="es-MX"/>
        </w:rPr>
        <w:t xml:space="preserve"> en el numeral 1.a</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1396893F"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111BFD12"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79C86471"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17C23924"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1116D7BF" w14:textId="1A15EFB6" w:rsidR="00051AD3"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051AD3">
        <w:rPr>
          <w:rFonts w:asciiTheme="minorHAnsi" w:hAnsiTheme="minorHAnsi" w:cs="Arial"/>
          <w:i/>
        </w:rPr>
        <w:t>Artículo 33 Bis</w:t>
      </w:r>
      <w:r w:rsidRPr="00051AD3">
        <w:rPr>
          <w:rFonts w:asciiTheme="minorHAnsi" w:hAnsiTheme="minorHAnsi" w:cs="Arial"/>
        </w:rPr>
        <w:t xml:space="preserve"> del Código Fiscal del Estado de Nuevo León, siendo los siguientes: el documento actualizado expedido por el S.A.T., en el que se emita opinión</w:t>
      </w:r>
      <w:r w:rsidR="00FE668F" w:rsidRPr="00051AD3">
        <w:rPr>
          <w:rFonts w:asciiTheme="minorHAnsi" w:hAnsiTheme="minorHAnsi" w:cs="Arial"/>
        </w:rPr>
        <w:t xml:space="preserve"> positiva y vigente</w:t>
      </w:r>
      <w:r w:rsidRPr="00051AD3">
        <w:rPr>
          <w:rFonts w:asciiTheme="minorHAnsi" w:hAnsiTheme="minorHAnsi" w:cs="Arial"/>
        </w:rPr>
        <w:t xml:space="preserve"> sobre el cumplimiento</w:t>
      </w:r>
      <w:r w:rsidR="00B94580" w:rsidRPr="00051AD3">
        <w:rPr>
          <w:rFonts w:asciiTheme="minorHAnsi" w:hAnsiTheme="minorHAnsi" w:cs="Arial"/>
        </w:rPr>
        <w:t xml:space="preserve"> de sus obligaciones fiscales, c</w:t>
      </w:r>
      <w:r w:rsidRPr="00051AD3">
        <w:rPr>
          <w:rFonts w:asciiTheme="minorHAnsi" w:hAnsiTheme="minorHAnsi" w:cs="Arial"/>
        </w:rPr>
        <w:t>omprobante del último pago de: Impuesto sobre Nóminas, Refrendo y/o Tenencia de los vehículos de su propiedad e Impuesto predial del</w:t>
      </w:r>
      <w:r w:rsidR="00051AD3" w:rsidRPr="00051AD3">
        <w:rPr>
          <w:rFonts w:asciiTheme="minorHAnsi" w:hAnsiTheme="minorHAnsi" w:cs="Arial"/>
        </w:rPr>
        <w:t xml:space="preserve"> domicilio fiscal del licitante, </w:t>
      </w:r>
      <w:r w:rsidR="00447280">
        <w:rPr>
          <w:rFonts w:asciiTheme="minorHAnsi" w:hAnsiTheme="minorHAnsi" w:cs="Arial"/>
        </w:rPr>
        <w:t>este último (predial) en caso de ser propietario</w:t>
      </w:r>
      <w:r w:rsidR="00447280" w:rsidRPr="00051AD3">
        <w:rPr>
          <w:rFonts w:asciiTheme="minorHAnsi" w:hAnsiTheme="minorHAnsi" w:cstheme="minorHAnsi"/>
        </w:rPr>
        <w:t>, de  lo contrario, contrato de arrendamiento o figura legal con la que se sustente la propiedad del domicilio fiscal.</w:t>
      </w:r>
      <w:r w:rsidR="00856C2B">
        <w:rPr>
          <w:rFonts w:asciiTheme="minorHAnsi" w:hAnsiTheme="minorHAnsi" w:cstheme="minorHAnsi"/>
        </w:rPr>
        <w:t xml:space="preserve"> </w:t>
      </w:r>
    </w:p>
    <w:p w14:paraId="345F80AC" w14:textId="77777777" w:rsidR="005E6330"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lang w:val="es-MX"/>
        </w:rPr>
        <w:t>Carta mediante la cual manifieste que su giro comercial comprende la venta de los servicios a que se refiere el anexo 1</w:t>
      </w:r>
      <w:r w:rsidR="00E5363D" w:rsidRPr="00051AD3">
        <w:rPr>
          <w:rFonts w:asciiTheme="minorHAnsi" w:hAnsiTheme="minorHAnsi" w:cs="Arial"/>
          <w:lang w:val="es-MX"/>
        </w:rPr>
        <w:t>A</w:t>
      </w:r>
      <w:r w:rsidRPr="00051AD3">
        <w:rPr>
          <w:rFonts w:asciiTheme="minorHAnsi" w:hAnsiTheme="minorHAnsi" w:cs="Arial"/>
          <w:lang w:val="es-MX"/>
        </w:rPr>
        <w:t xml:space="preserve"> de esta convocatoria.</w:t>
      </w:r>
    </w:p>
    <w:p w14:paraId="4ED8087F"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0CACAF3"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0ED8ABD0" w14:textId="77777777" w:rsidR="00DB7B88" w:rsidRPr="00A16B2E" w:rsidRDefault="00DB7B88" w:rsidP="00311634">
      <w:pPr>
        <w:rPr>
          <w:rFonts w:asciiTheme="minorHAnsi" w:hAnsiTheme="minorHAnsi" w:cs="Arial"/>
          <w:lang w:val="es-MX"/>
        </w:rPr>
      </w:pPr>
    </w:p>
    <w:p w14:paraId="294414BE"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3DC901F" w14:textId="77777777" w:rsidR="000B78E5" w:rsidRPr="00835FDB" w:rsidRDefault="00897767" w:rsidP="00AA0A4C">
      <w:pPr>
        <w:numPr>
          <w:ilvl w:val="0"/>
          <w:numId w:val="11"/>
        </w:numPr>
        <w:ind w:left="1418" w:right="180" w:hanging="284"/>
        <w:jc w:val="both"/>
        <w:rPr>
          <w:rFonts w:ascii="Calibri" w:hAnsi="Calibri"/>
          <w:bCs/>
        </w:rPr>
      </w:pPr>
      <w:r>
        <w:rPr>
          <w:rFonts w:ascii="Calibri" w:hAnsi="Calibri"/>
          <w:b/>
          <w:bCs/>
        </w:rPr>
        <w:t>ANEXOS 3 y 4.</w:t>
      </w:r>
    </w:p>
    <w:p w14:paraId="2F91B999" w14:textId="77777777" w:rsidR="00FF38A5" w:rsidRPr="00856C2B"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72657496" w14:textId="38A803D6" w:rsidR="00856C2B" w:rsidRPr="00A16B2E" w:rsidRDefault="00856C2B" w:rsidP="00AA0A4C">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489EF3D" w14:textId="77777777" w:rsidR="000B78E5" w:rsidRDefault="000B78E5" w:rsidP="00311634">
      <w:pPr>
        <w:rPr>
          <w:rFonts w:asciiTheme="minorHAnsi" w:hAnsiTheme="minorHAnsi" w:cs="Arial"/>
          <w:lang w:val="es-MX"/>
        </w:rPr>
      </w:pPr>
    </w:p>
    <w:p w14:paraId="3AABA3AB"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5B2ACE9"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12A06607"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E76C5E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1D93F575" w14:textId="77777777" w:rsidR="000B78E5" w:rsidRPr="000B78E5" w:rsidRDefault="000B78E5" w:rsidP="000B78E5">
      <w:pPr>
        <w:pStyle w:val="Prrafodelista"/>
        <w:ind w:left="360"/>
        <w:jc w:val="both"/>
        <w:rPr>
          <w:rFonts w:asciiTheme="minorHAnsi" w:hAnsiTheme="minorHAnsi"/>
        </w:rPr>
      </w:pPr>
    </w:p>
    <w:p w14:paraId="503C539B" w14:textId="77777777"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356053CD" w14:textId="77777777" w:rsidR="00897767" w:rsidRPr="000B78E5" w:rsidRDefault="00897767" w:rsidP="000B78E5">
      <w:pPr>
        <w:pStyle w:val="Prrafodelista"/>
        <w:ind w:left="360"/>
        <w:jc w:val="both"/>
        <w:rPr>
          <w:rFonts w:asciiTheme="minorHAnsi" w:hAnsiTheme="minorHAnsi"/>
        </w:rPr>
      </w:pPr>
    </w:p>
    <w:p w14:paraId="4B7BA7EE"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1E621BC"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cstheme="minorHAnsi"/>
        </w:rPr>
        <w:lastRenderedPageBreak/>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4A9260D"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7825AB1E" w14:textId="77777777" w:rsidR="00051AD3" w:rsidRPr="00F336BA" w:rsidRDefault="00051AD3" w:rsidP="00051AD3">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14:paraId="58229B67" w14:textId="77777777" w:rsidR="00325647" w:rsidRDefault="00051AD3" w:rsidP="00051AD3">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2B0A1D9" w14:textId="77777777" w:rsidR="00325647" w:rsidRDefault="00325647" w:rsidP="00325647">
      <w:pPr>
        <w:pStyle w:val="Prrafodelista"/>
        <w:rPr>
          <w:rFonts w:asciiTheme="minorHAnsi" w:hAnsiTheme="minorHAnsi" w:cstheme="minorHAnsi"/>
        </w:rPr>
      </w:pPr>
    </w:p>
    <w:p w14:paraId="0D3DDD19"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1957C4B4" w14:textId="77777777"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14:paraId="5721DED8"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96ED9D0"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CA6D622"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7719A76"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C3F7EFB"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7AF71C0D" w14:textId="77777777"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74FC19C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674E4D9"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14:paraId="4D7C0351" w14:textId="77777777" w:rsidR="000B78E5" w:rsidRDefault="000B78E5" w:rsidP="000B78E5">
      <w:pPr>
        <w:tabs>
          <w:tab w:val="left" w:pos="10064"/>
        </w:tabs>
        <w:ind w:right="-1"/>
        <w:jc w:val="both"/>
        <w:rPr>
          <w:rFonts w:ascii="Calibri" w:hAnsi="Calibri"/>
        </w:rPr>
      </w:pPr>
    </w:p>
    <w:p w14:paraId="299813E4" w14:textId="77777777" w:rsidR="000B78E5" w:rsidRDefault="000B78E5" w:rsidP="00311634">
      <w:pPr>
        <w:rPr>
          <w:rFonts w:asciiTheme="minorHAnsi" w:hAnsiTheme="minorHAnsi" w:cs="Arial"/>
          <w:lang w:val="es-MX"/>
        </w:rPr>
      </w:pPr>
    </w:p>
    <w:p w14:paraId="4A3FE705" w14:textId="77777777" w:rsidR="000B78E5" w:rsidRPr="0039320A" w:rsidRDefault="000B78E5"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08E98D0" w14:textId="77777777" w:rsidR="000B78E5" w:rsidRPr="0039320A" w:rsidRDefault="000B78E5" w:rsidP="000B78E5">
      <w:pPr>
        <w:ind w:right="-1"/>
        <w:jc w:val="both"/>
        <w:rPr>
          <w:rFonts w:ascii="Calibri" w:hAnsi="Calibri"/>
          <w:b/>
        </w:rPr>
      </w:pPr>
    </w:p>
    <w:p w14:paraId="49892FEA"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w:t>
      </w:r>
      <w:r w:rsidRPr="0039320A">
        <w:rPr>
          <w:rFonts w:ascii="Calibri" w:hAnsi="Calibri"/>
        </w:rPr>
        <w:lastRenderedPageBreak/>
        <w:t>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F00015F" w14:textId="77777777" w:rsidR="000B78E5" w:rsidRPr="0039320A" w:rsidRDefault="000B78E5" w:rsidP="000B78E5">
      <w:pPr>
        <w:ind w:right="-1"/>
        <w:jc w:val="both"/>
        <w:rPr>
          <w:rFonts w:ascii="Calibri" w:hAnsi="Calibri"/>
        </w:rPr>
      </w:pPr>
    </w:p>
    <w:p w14:paraId="2E41596D" w14:textId="77777777"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14:paraId="1C10821E" w14:textId="77777777" w:rsidR="000B78E5" w:rsidRPr="0039320A" w:rsidRDefault="000B78E5" w:rsidP="000B78E5">
      <w:pPr>
        <w:pStyle w:val="Textoindependiente26"/>
        <w:tabs>
          <w:tab w:val="clear" w:pos="1276"/>
        </w:tabs>
        <w:ind w:right="-1"/>
        <w:rPr>
          <w:rFonts w:ascii="Calibri" w:hAnsi="Calibri"/>
          <w:b w:val="0"/>
          <w:sz w:val="20"/>
        </w:rPr>
      </w:pPr>
    </w:p>
    <w:p w14:paraId="405C725E"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59C6634" w14:textId="77777777" w:rsidR="00325647" w:rsidRPr="00A16B2E" w:rsidRDefault="00325647" w:rsidP="000B78E5">
      <w:pPr>
        <w:pStyle w:val="Textoindependiente26"/>
        <w:tabs>
          <w:tab w:val="clear" w:pos="1276"/>
        </w:tabs>
        <w:ind w:right="-1"/>
        <w:rPr>
          <w:rFonts w:ascii="Calibri" w:hAnsi="Calibri"/>
          <w:b w:val="0"/>
          <w:sz w:val="20"/>
        </w:rPr>
      </w:pPr>
    </w:p>
    <w:p w14:paraId="4C099B80"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143A9FA" w14:textId="77777777" w:rsidR="00847D38" w:rsidRDefault="00847D38" w:rsidP="000B78E5">
      <w:pPr>
        <w:tabs>
          <w:tab w:val="left" w:pos="705"/>
        </w:tabs>
        <w:ind w:right="-1"/>
        <w:jc w:val="both"/>
        <w:rPr>
          <w:rFonts w:ascii="Calibri" w:hAnsi="Calibri"/>
        </w:rPr>
      </w:pPr>
    </w:p>
    <w:p w14:paraId="2BDCBB35" w14:textId="77777777" w:rsidR="00847D38" w:rsidRDefault="00847D38" w:rsidP="000B78E5">
      <w:pPr>
        <w:tabs>
          <w:tab w:val="left" w:pos="705"/>
        </w:tabs>
        <w:ind w:right="-1"/>
        <w:jc w:val="both"/>
        <w:rPr>
          <w:rFonts w:ascii="Calibri" w:hAnsi="Calibri"/>
        </w:rPr>
      </w:pPr>
    </w:p>
    <w:p w14:paraId="4E069C7F"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6EAE8F79" w14:textId="77777777" w:rsidR="000B78E5" w:rsidRPr="0039320A" w:rsidRDefault="000B78E5" w:rsidP="000B78E5">
      <w:pPr>
        <w:pStyle w:val="Textoindependiente26"/>
        <w:tabs>
          <w:tab w:val="clear" w:pos="1276"/>
        </w:tabs>
        <w:ind w:right="-1"/>
        <w:rPr>
          <w:rFonts w:ascii="Calibri" w:hAnsi="Calibri"/>
          <w:sz w:val="20"/>
        </w:rPr>
      </w:pPr>
    </w:p>
    <w:p w14:paraId="39C2FEE8"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08B9DE21" w14:textId="77777777" w:rsidR="000B78E5" w:rsidRDefault="000B78E5" w:rsidP="000B78E5">
      <w:pPr>
        <w:pStyle w:val="Textoindependiente26"/>
        <w:tabs>
          <w:tab w:val="clear" w:pos="1276"/>
        </w:tabs>
        <w:ind w:right="-1"/>
        <w:rPr>
          <w:rFonts w:ascii="Calibri" w:hAnsi="Calibri"/>
          <w:b w:val="0"/>
          <w:sz w:val="20"/>
        </w:rPr>
      </w:pPr>
    </w:p>
    <w:p w14:paraId="5D8B5547" w14:textId="77777777" w:rsidR="00B52C27" w:rsidRDefault="00B52C27" w:rsidP="000B78E5">
      <w:pPr>
        <w:pStyle w:val="Textoindependiente26"/>
        <w:tabs>
          <w:tab w:val="clear" w:pos="1276"/>
        </w:tabs>
        <w:ind w:right="-1"/>
        <w:rPr>
          <w:rFonts w:ascii="Calibri" w:hAnsi="Calibri"/>
          <w:b w:val="0"/>
          <w:sz w:val="20"/>
        </w:rPr>
      </w:pPr>
    </w:p>
    <w:p w14:paraId="455374F6"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2DBAD7FC" w14:textId="77777777" w:rsidR="000B78E5" w:rsidRPr="0039320A" w:rsidRDefault="000B78E5" w:rsidP="000B78E5">
      <w:pPr>
        <w:pStyle w:val="Textoindependiente26"/>
        <w:tabs>
          <w:tab w:val="clear" w:pos="1276"/>
        </w:tabs>
        <w:ind w:right="-1"/>
        <w:rPr>
          <w:rFonts w:ascii="Calibri" w:hAnsi="Calibri"/>
          <w:b w:val="0"/>
          <w:sz w:val="20"/>
        </w:rPr>
      </w:pPr>
    </w:p>
    <w:p w14:paraId="73FCB77C"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41180130" w14:textId="77777777" w:rsidR="000B78E5" w:rsidRDefault="000B78E5" w:rsidP="000B78E5">
      <w:pPr>
        <w:pStyle w:val="BodyText21"/>
        <w:ind w:right="-1"/>
        <w:rPr>
          <w:rFonts w:ascii="Calibri" w:hAnsi="Calibri"/>
          <w:b/>
          <w:sz w:val="20"/>
        </w:rPr>
      </w:pPr>
    </w:p>
    <w:p w14:paraId="50F27311" w14:textId="77777777" w:rsidR="00B52C27" w:rsidRDefault="00B52C27" w:rsidP="000B78E5">
      <w:pPr>
        <w:pStyle w:val="BodyText21"/>
        <w:ind w:right="-1"/>
        <w:rPr>
          <w:rFonts w:ascii="Calibri" w:hAnsi="Calibri"/>
          <w:b/>
          <w:sz w:val="20"/>
        </w:rPr>
      </w:pPr>
    </w:p>
    <w:p w14:paraId="00352AD9"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12B967E1" w14:textId="77777777" w:rsidR="000B78E5" w:rsidRPr="0039320A" w:rsidRDefault="000B78E5" w:rsidP="000B78E5">
      <w:pPr>
        <w:pStyle w:val="Textoindependiente26"/>
        <w:tabs>
          <w:tab w:val="clear" w:pos="1276"/>
        </w:tabs>
        <w:ind w:right="-1"/>
        <w:rPr>
          <w:rFonts w:ascii="Calibri" w:hAnsi="Calibri"/>
          <w:b w:val="0"/>
          <w:sz w:val="20"/>
        </w:rPr>
      </w:pPr>
    </w:p>
    <w:p w14:paraId="6DD2DA2F"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4D09352A" w14:textId="77777777" w:rsidR="000B78E5" w:rsidRDefault="000B78E5" w:rsidP="00311634">
      <w:pPr>
        <w:rPr>
          <w:rFonts w:asciiTheme="minorHAnsi" w:hAnsiTheme="minorHAnsi" w:cs="Arial"/>
        </w:rPr>
      </w:pPr>
    </w:p>
    <w:p w14:paraId="7549747B" w14:textId="77777777" w:rsidR="00B52C27" w:rsidRDefault="00B52C27" w:rsidP="00311634">
      <w:pPr>
        <w:rPr>
          <w:rFonts w:asciiTheme="minorHAnsi" w:hAnsiTheme="minorHAnsi" w:cs="Arial"/>
        </w:rPr>
      </w:pPr>
    </w:p>
    <w:p w14:paraId="1E0685ED"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7B4C96A8" w14:textId="77777777" w:rsidR="000B78E5" w:rsidRPr="0039320A" w:rsidRDefault="000B78E5" w:rsidP="000B78E5">
      <w:pPr>
        <w:ind w:right="-1"/>
        <w:jc w:val="both"/>
        <w:rPr>
          <w:rFonts w:ascii="Calibri" w:hAnsi="Calibri"/>
          <w:b/>
        </w:rPr>
      </w:pPr>
    </w:p>
    <w:p w14:paraId="443CA8C3" w14:textId="77777777" w:rsidR="000B78E5" w:rsidRDefault="000B78E5" w:rsidP="000B78E5">
      <w:pPr>
        <w:ind w:right="-1"/>
        <w:jc w:val="both"/>
        <w:rPr>
          <w:rFonts w:ascii="Calibri" w:hAnsi="Calibri"/>
          <w:b/>
          <w:u w:val="single"/>
        </w:rPr>
      </w:pPr>
      <w:r w:rsidRPr="0090500C">
        <w:rPr>
          <w:rFonts w:ascii="Calibri" w:hAnsi="Calibri"/>
          <w:b/>
          <w:u w:val="single"/>
        </w:rPr>
        <w:t>8.1. Forma de Pago.</w:t>
      </w:r>
    </w:p>
    <w:p w14:paraId="662312E2" w14:textId="77777777" w:rsidR="00FE4826" w:rsidRPr="0090500C" w:rsidRDefault="00FE4826" w:rsidP="000B78E5">
      <w:pPr>
        <w:ind w:right="-1"/>
        <w:jc w:val="both"/>
        <w:rPr>
          <w:rFonts w:ascii="Calibri" w:hAnsi="Calibri"/>
          <w:b/>
          <w:u w:val="single"/>
        </w:rPr>
      </w:pPr>
    </w:p>
    <w:p w14:paraId="6A986455"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material de curación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34DF0DC" w14:textId="77777777" w:rsidR="000B78E5" w:rsidRPr="0039320A" w:rsidRDefault="000B78E5" w:rsidP="000B78E5">
      <w:pPr>
        <w:ind w:right="-1"/>
        <w:jc w:val="both"/>
        <w:rPr>
          <w:rFonts w:ascii="Calibri" w:hAnsi="Calibri"/>
        </w:rPr>
      </w:pPr>
    </w:p>
    <w:p w14:paraId="101E1BEA" w14:textId="77777777"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Pr="001B316B">
        <w:rPr>
          <w:rFonts w:ascii="Calibri" w:hAnsi="Calibri" w:cs="Arial"/>
          <w:iCs/>
        </w:rPr>
        <w:t xml:space="preserve"> del material de curación,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w:t>
      </w:r>
      <w:r w:rsidRPr="001B316B">
        <w:rPr>
          <w:rFonts w:ascii="Calibri" w:hAnsi="Calibri" w:cs="Arial"/>
          <w:iCs/>
        </w:rPr>
        <w:lastRenderedPageBreak/>
        <w:t xml:space="preserve">además deberá invariablemente describir en cada factura el número de licitación, Contrato, marca del insumo y orden de envío y estarán disponibles las facturas en las Unidades Aplicativas en un plazo no mayor de </w:t>
      </w:r>
      <w:r w:rsidR="00FC1EE6">
        <w:rPr>
          <w:rFonts w:ascii="Calibri" w:hAnsi="Calibri" w:cs="Arial"/>
          <w:iCs/>
        </w:rPr>
        <w:t>5</w:t>
      </w:r>
      <w:r w:rsidRPr="001B316B">
        <w:rPr>
          <w:rFonts w:ascii="Calibri" w:hAnsi="Calibri" w:cs="Arial"/>
          <w:iCs/>
        </w:rPr>
        <w:t xml:space="preserve"> días hábiles.</w:t>
      </w:r>
    </w:p>
    <w:p w14:paraId="6E219A60" w14:textId="77777777" w:rsidR="001B316B" w:rsidRDefault="001B316B" w:rsidP="000B78E5">
      <w:pPr>
        <w:ind w:right="-1"/>
        <w:jc w:val="both"/>
        <w:rPr>
          <w:rFonts w:ascii="Calibri" w:hAnsi="Calibri"/>
        </w:rPr>
      </w:pPr>
    </w:p>
    <w:p w14:paraId="1A2C41D3" w14:textId="77777777" w:rsidR="00661655" w:rsidRPr="00377E6B" w:rsidRDefault="00661655" w:rsidP="00661655">
      <w:pPr>
        <w:ind w:right="49"/>
        <w:jc w:val="both"/>
        <w:rPr>
          <w:rFonts w:ascii="Calibri" w:hAnsi="Calibri" w:cs="Arial"/>
          <w:iCs/>
        </w:rPr>
      </w:pPr>
      <w:r w:rsidRPr="00377E6B">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EE5F353" w14:textId="77777777" w:rsidR="00735339" w:rsidRPr="00735339" w:rsidRDefault="00735339" w:rsidP="000B78E5">
      <w:pPr>
        <w:ind w:right="-1"/>
        <w:jc w:val="both"/>
        <w:rPr>
          <w:rFonts w:ascii="Calibri" w:hAnsi="Calibri" w:cs="Arial"/>
          <w:iCs/>
        </w:rPr>
      </w:pPr>
    </w:p>
    <w:p w14:paraId="46B48F6B"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847D38">
        <w:rPr>
          <w:rFonts w:ascii="Calibri" w:hAnsi="Calibri"/>
        </w:rPr>
        <w:t>.</w:t>
      </w:r>
    </w:p>
    <w:p w14:paraId="3EEA7F88" w14:textId="77777777" w:rsidR="00130CBC" w:rsidRPr="0090500C" w:rsidRDefault="00130CBC" w:rsidP="000B78E5">
      <w:pPr>
        <w:ind w:right="49"/>
        <w:jc w:val="both"/>
        <w:rPr>
          <w:rFonts w:ascii="Calibri" w:hAnsi="Calibri"/>
        </w:rPr>
      </w:pPr>
    </w:p>
    <w:p w14:paraId="17EED4AA"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FE4826">
        <w:rPr>
          <w:rFonts w:ascii="Calibri" w:hAnsi="Calibri"/>
        </w:rPr>
        <w:t xml:space="preserve"> </w:t>
      </w:r>
      <w:r w:rsidRPr="0090500C">
        <w:rPr>
          <w:rFonts w:ascii="Calibri" w:hAnsi="Calibri"/>
        </w:rPr>
        <w:t>l</w:t>
      </w:r>
      <w:r w:rsidR="00FE4826">
        <w:rPr>
          <w:rFonts w:ascii="Calibri" w:hAnsi="Calibri"/>
        </w:rPr>
        <w:t>os</w:t>
      </w:r>
      <w:r w:rsidRPr="0090500C">
        <w:rPr>
          <w:rFonts w:ascii="Calibri" w:hAnsi="Calibri"/>
        </w:rPr>
        <w:t xml:space="preserve"> mismo</w:t>
      </w:r>
      <w:r w:rsidR="00FE4826">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40613A9A" w14:textId="77777777" w:rsidR="000B78E5" w:rsidRPr="0090500C" w:rsidRDefault="000B78E5" w:rsidP="000B78E5">
      <w:pPr>
        <w:ind w:right="51"/>
        <w:jc w:val="both"/>
        <w:rPr>
          <w:rFonts w:ascii="Calibri" w:hAnsi="Calibri"/>
        </w:rPr>
      </w:pPr>
    </w:p>
    <w:p w14:paraId="6D11EC4D"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63A33550" w14:textId="77777777" w:rsidR="000B78E5" w:rsidRPr="0090500C" w:rsidRDefault="000B78E5" w:rsidP="000B78E5">
      <w:pPr>
        <w:ind w:right="51"/>
        <w:jc w:val="both"/>
        <w:rPr>
          <w:rFonts w:ascii="Calibri" w:hAnsi="Calibri"/>
        </w:rPr>
      </w:pPr>
    </w:p>
    <w:p w14:paraId="6C8B8D8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0C218A3" w14:textId="77777777" w:rsidR="000B78E5" w:rsidRPr="0039320A" w:rsidRDefault="000B78E5" w:rsidP="000B78E5">
      <w:pPr>
        <w:ind w:right="-1"/>
        <w:jc w:val="both"/>
        <w:rPr>
          <w:rFonts w:ascii="Calibri" w:hAnsi="Calibri"/>
        </w:rPr>
      </w:pPr>
    </w:p>
    <w:p w14:paraId="71380AE4"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E06B954" w14:textId="77777777" w:rsidR="00661318" w:rsidRDefault="00661318" w:rsidP="00661318">
      <w:pPr>
        <w:ind w:right="-1"/>
        <w:jc w:val="both"/>
        <w:rPr>
          <w:rFonts w:ascii="Calibri" w:hAnsi="Calibri"/>
        </w:rPr>
      </w:pPr>
    </w:p>
    <w:p w14:paraId="33007F98"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FE4826">
        <w:rPr>
          <w:rFonts w:asciiTheme="minorHAnsi" w:hAnsiTheme="minorHAnsi" w:cstheme="minorHAnsi"/>
        </w:rPr>
        <w:t>s</w:t>
      </w:r>
      <w:r w:rsidR="00510269">
        <w:rPr>
          <w:rFonts w:asciiTheme="minorHAnsi" w:hAnsiTheme="minorHAnsi" w:cstheme="minorHAnsi"/>
        </w:rPr>
        <w:t xml:space="preserve"> unidad</w:t>
      </w:r>
      <w:r w:rsidR="00FE4826">
        <w:rPr>
          <w:rFonts w:asciiTheme="minorHAnsi" w:hAnsiTheme="minorHAnsi" w:cstheme="minorHAnsi"/>
        </w:rPr>
        <w:t>es</w:t>
      </w:r>
      <w:r w:rsidR="00510269">
        <w:rPr>
          <w:rFonts w:asciiTheme="minorHAnsi" w:hAnsiTheme="minorHAnsi" w:cstheme="minorHAnsi"/>
        </w:rPr>
        <w:t xml:space="preserve"> aplicativa</w:t>
      </w:r>
      <w:r w:rsidR="00FE4826">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52BA6E9" w14:textId="77777777" w:rsidR="000B78E5" w:rsidRDefault="000B78E5" w:rsidP="000B78E5">
      <w:pPr>
        <w:ind w:right="-1"/>
        <w:jc w:val="both"/>
        <w:rPr>
          <w:rFonts w:ascii="Calibri" w:hAnsi="Calibri"/>
        </w:rPr>
      </w:pPr>
    </w:p>
    <w:p w14:paraId="66AF176D" w14:textId="77777777" w:rsidR="000B78E5" w:rsidRDefault="000B78E5" w:rsidP="000B78E5">
      <w:pPr>
        <w:ind w:right="-1"/>
        <w:jc w:val="both"/>
        <w:rPr>
          <w:rFonts w:ascii="Calibri" w:hAnsi="Calibri"/>
        </w:rPr>
      </w:pPr>
    </w:p>
    <w:p w14:paraId="6622A82E"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A9AE904" w14:textId="77777777" w:rsidR="000B78E5" w:rsidRPr="0039320A" w:rsidRDefault="000B78E5" w:rsidP="000B78E5">
      <w:pPr>
        <w:ind w:right="-1"/>
        <w:jc w:val="both"/>
        <w:rPr>
          <w:rFonts w:ascii="Calibri" w:hAnsi="Calibri"/>
        </w:rPr>
      </w:pPr>
    </w:p>
    <w:p w14:paraId="48A9D049"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B52C27">
        <w:rPr>
          <w:rFonts w:ascii="Calibri" w:hAnsi="Calibri"/>
        </w:rPr>
        <w:t>ena convencional (Sanción) del 2</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material de curación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35A861A1" w14:textId="77777777" w:rsidR="00D8666B" w:rsidRDefault="00D8666B" w:rsidP="000B78E5">
      <w:pPr>
        <w:ind w:right="51"/>
        <w:jc w:val="both"/>
        <w:rPr>
          <w:rFonts w:ascii="Calibri" w:hAnsi="Calibri"/>
        </w:rPr>
      </w:pPr>
    </w:p>
    <w:p w14:paraId="17B6208D"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410B8A81" w14:textId="77777777" w:rsidR="000B78E5" w:rsidRDefault="000B78E5" w:rsidP="000B78E5">
      <w:pPr>
        <w:pStyle w:val="Continuarlista"/>
        <w:spacing w:after="0"/>
        <w:ind w:left="0"/>
        <w:jc w:val="both"/>
        <w:rPr>
          <w:rFonts w:ascii="Calibri" w:hAnsi="Calibri" w:cs="Arial"/>
        </w:rPr>
      </w:pPr>
    </w:p>
    <w:p w14:paraId="72CD4310"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contara a partir del día siguiente del plazo de vencimiento de la realización de</w:t>
      </w:r>
      <w:r w:rsidR="00BA6E79">
        <w:rPr>
          <w:rFonts w:ascii="Calibri" w:hAnsi="Calibri" w:cs="Arial"/>
        </w:rPr>
        <w:t xml:space="preserve"> </w:t>
      </w:r>
      <w:r w:rsidRPr="0039320A">
        <w:rPr>
          <w:rFonts w:ascii="Calibri" w:hAnsi="Calibri" w:cs="Arial"/>
        </w:rPr>
        <w:t>l</w:t>
      </w:r>
      <w:r w:rsidR="00BA6E79">
        <w:rPr>
          <w:rFonts w:ascii="Calibri" w:hAnsi="Calibri" w:cs="Arial"/>
        </w:rPr>
        <w:t>os</w:t>
      </w:r>
      <w:r w:rsidRPr="0039320A">
        <w:rPr>
          <w:rFonts w:ascii="Calibri" w:hAnsi="Calibri" w:cs="Arial"/>
        </w:rPr>
        <w:t xml:space="preserve"> mismo</w:t>
      </w:r>
      <w:r w:rsidR="00BA6E79">
        <w:rPr>
          <w:rFonts w:ascii="Calibri" w:hAnsi="Calibri" w:cs="Arial"/>
        </w:rPr>
        <w:t>s</w:t>
      </w:r>
      <w:r w:rsidRPr="0039320A">
        <w:rPr>
          <w:rFonts w:ascii="Calibri" w:hAnsi="Calibri" w:cs="Arial"/>
        </w:rPr>
        <w:t xml:space="preserve">. </w:t>
      </w:r>
    </w:p>
    <w:p w14:paraId="4792B29A" w14:textId="77777777" w:rsidR="000B78E5" w:rsidRPr="000B78E5" w:rsidRDefault="000B78E5" w:rsidP="000B78E5">
      <w:pPr>
        <w:pStyle w:val="BodyText21"/>
        <w:ind w:right="-1"/>
        <w:rPr>
          <w:rFonts w:ascii="Calibri" w:hAnsi="Calibri"/>
          <w:sz w:val="20"/>
        </w:rPr>
      </w:pPr>
    </w:p>
    <w:p w14:paraId="61DA8619"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7576A37" w14:textId="77777777" w:rsidR="000B78E5" w:rsidRPr="000B78E5" w:rsidRDefault="000B78E5" w:rsidP="000B78E5">
      <w:pPr>
        <w:pStyle w:val="BodyText21"/>
        <w:ind w:right="-1"/>
        <w:rPr>
          <w:rFonts w:ascii="Calibri" w:hAnsi="Calibri"/>
          <w:sz w:val="20"/>
        </w:rPr>
      </w:pPr>
    </w:p>
    <w:p w14:paraId="0F92807F"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w:t>
      </w:r>
      <w:r w:rsidRPr="00DB6160">
        <w:rPr>
          <w:rFonts w:ascii="Calibri" w:hAnsi="Calibri"/>
          <w:bCs/>
        </w:rPr>
        <w:lastRenderedPageBreak/>
        <w:t>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02584AAD" w14:textId="77777777" w:rsidR="00661318" w:rsidRDefault="00661318" w:rsidP="00661318">
      <w:pPr>
        <w:ind w:right="-1"/>
        <w:jc w:val="both"/>
        <w:rPr>
          <w:rFonts w:ascii="Calibri" w:hAnsi="Calibri"/>
        </w:rPr>
      </w:pPr>
    </w:p>
    <w:p w14:paraId="10358DB7"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w:t>
      </w:r>
      <w:r w:rsidR="00BA6E79">
        <w:rPr>
          <w:rFonts w:asciiTheme="minorHAnsi" w:hAnsiTheme="minorHAnsi" w:cstheme="minorHAnsi"/>
        </w:rPr>
        <w:t>n</w:t>
      </w:r>
      <w:r w:rsidRPr="00780E06">
        <w:rPr>
          <w:rFonts w:asciiTheme="minorHAnsi" w:hAnsiTheme="minorHAnsi" w:cstheme="minorHAnsi"/>
        </w:rPr>
        <w:t xml:space="preserve"> la</w:t>
      </w:r>
      <w:r w:rsidR="00BA6E79">
        <w:rPr>
          <w:rFonts w:asciiTheme="minorHAnsi" w:hAnsiTheme="minorHAnsi" w:cstheme="minorHAnsi"/>
        </w:rPr>
        <w:t>s</w:t>
      </w:r>
      <w:r w:rsidRPr="00780E06">
        <w:rPr>
          <w:rFonts w:asciiTheme="minorHAnsi" w:hAnsiTheme="minorHAnsi" w:cstheme="minorHAnsi"/>
        </w:rPr>
        <w:t xml:space="preserve"> unidad</w:t>
      </w:r>
      <w:r w:rsidR="00BA6E79">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718A682B" w14:textId="77777777" w:rsidR="00661318" w:rsidRDefault="00661318" w:rsidP="000B78E5">
      <w:pPr>
        <w:ind w:right="-1"/>
        <w:jc w:val="both"/>
        <w:rPr>
          <w:rFonts w:ascii="Calibri" w:hAnsi="Calibri"/>
        </w:rPr>
      </w:pPr>
    </w:p>
    <w:p w14:paraId="4D43F5FB" w14:textId="77777777" w:rsidR="00847D38" w:rsidRDefault="00847D38" w:rsidP="000B78E5">
      <w:pPr>
        <w:ind w:right="-1"/>
        <w:jc w:val="both"/>
        <w:rPr>
          <w:rFonts w:ascii="Calibri" w:hAnsi="Calibri"/>
        </w:rPr>
      </w:pPr>
    </w:p>
    <w:p w14:paraId="434077DF"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B43901D" w14:textId="77777777" w:rsidR="00190C8C" w:rsidRDefault="00190C8C" w:rsidP="000B78E5">
      <w:pPr>
        <w:ind w:right="-1"/>
        <w:jc w:val="both"/>
        <w:rPr>
          <w:rFonts w:ascii="Calibri" w:hAnsi="Calibri"/>
          <w:b/>
        </w:rPr>
      </w:pPr>
    </w:p>
    <w:p w14:paraId="09FC63CF" w14:textId="77777777" w:rsidR="00BA6E79" w:rsidRPr="00EF4E71" w:rsidRDefault="00BA6E79" w:rsidP="00BA6E7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328DA350" w14:textId="77777777" w:rsidR="00BA6E79" w:rsidRPr="0039320A" w:rsidRDefault="00BA6E79" w:rsidP="00BA6E79">
      <w:pPr>
        <w:ind w:right="-1"/>
        <w:jc w:val="both"/>
        <w:rPr>
          <w:rFonts w:ascii="Calibri" w:hAnsi="Calibri"/>
        </w:rPr>
      </w:pPr>
    </w:p>
    <w:p w14:paraId="7EBF06DB" w14:textId="77777777" w:rsidR="00BA6E79" w:rsidRPr="00173E15" w:rsidRDefault="00BA6E79" w:rsidP="00BA6E7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176F4C0" w14:textId="77777777" w:rsidR="00BA6E79" w:rsidRPr="00173E15" w:rsidRDefault="00BA6E79" w:rsidP="00BA6E7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14:paraId="4B982086" w14:textId="77777777" w:rsidR="00BA6E79" w:rsidRPr="00173E15" w:rsidRDefault="00BA6E79" w:rsidP="00E1174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624860E" w14:textId="77777777" w:rsidR="00BA6E79" w:rsidRPr="00173E15" w:rsidRDefault="00BA6E79" w:rsidP="00BA6E7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2379010"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089EB2DF" w14:textId="77777777" w:rsidR="00BA6E79" w:rsidRPr="0048258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relativo a la adquisición de material de curación</w:t>
      </w:r>
      <w:r w:rsidRPr="00482589">
        <w:rPr>
          <w:rFonts w:ascii="Calibri" w:eastAsia="Times New Roman" w:hAnsi="Calibri" w:cs="Times New Roman"/>
          <w:sz w:val="20"/>
          <w:szCs w:val="20"/>
          <w:lang w:val="es-ES_tradnl"/>
        </w:rPr>
        <w:t>, por un importe de (monto total del contrato incluyendo el I.V.A).</w:t>
      </w:r>
    </w:p>
    <w:p w14:paraId="4B40CE8E"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10410A9C"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40C12A"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13F2E78"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3FE66CA3"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5E28827" w14:textId="77777777" w:rsidR="00BA6E79" w:rsidRPr="00C54B37"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E8DF8F6" w14:textId="77777777" w:rsidR="00BA6E79" w:rsidRPr="00173E15" w:rsidRDefault="00BA6E79" w:rsidP="00BA6E7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0794E96F" w14:textId="77777777" w:rsidR="000B78E5" w:rsidRPr="00661318" w:rsidRDefault="00BA6E79" w:rsidP="00BA6E79">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04FB56AF" w14:textId="77777777" w:rsidR="00847D38" w:rsidRPr="00661318" w:rsidRDefault="00847D38" w:rsidP="000B78E5">
      <w:pPr>
        <w:pStyle w:val="Textoindependiente2"/>
        <w:ind w:right="-1"/>
        <w:rPr>
          <w:rFonts w:ascii="Calibri" w:hAnsi="Calibri"/>
          <w:sz w:val="20"/>
        </w:rPr>
      </w:pPr>
    </w:p>
    <w:p w14:paraId="39391EFD" w14:textId="77777777" w:rsidR="00C215F6" w:rsidRDefault="00C215F6" w:rsidP="00C215F6">
      <w:pPr>
        <w:pStyle w:val="Textoindependiente2"/>
        <w:ind w:right="-1"/>
        <w:rPr>
          <w:rFonts w:ascii="Calibri" w:hAnsi="Calibri"/>
          <w:sz w:val="20"/>
        </w:rPr>
      </w:pPr>
    </w:p>
    <w:p w14:paraId="5F669837" w14:textId="77777777" w:rsidR="00C215F6"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7DEA5AAE" w14:textId="77777777" w:rsidR="00C215F6" w:rsidRPr="0039320A" w:rsidRDefault="00C215F6" w:rsidP="00C215F6">
      <w:pPr>
        <w:ind w:right="-1"/>
        <w:jc w:val="both"/>
        <w:rPr>
          <w:rFonts w:ascii="Calibri" w:hAnsi="Calibri"/>
        </w:rPr>
      </w:pPr>
    </w:p>
    <w:p w14:paraId="22A5CA36" w14:textId="0AC1D669" w:rsidR="00C215F6" w:rsidRPr="00847D38"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847D38">
        <w:rPr>
          <w:rFonts w:asciiTheme="minorHAnsi" w:hAnsiTheme="minorHAnsi"/>
          <w:color w:val="auto"/>
          <w:sz w:val="20"/>
          <w:szCs w:val="20"/>
        </w:rPr>
        <w:t xml:space="preserve">, el </w:t>
      </w:r>
      <w:r w:rsidR="00B80E74">
        <w:rPr>
          <w:rFonts w:asciiTheme="minorHAnsi" w:hAnsiTheme="minorHAnsi"/>
          <w:color w:val="auto"/>
          <w:sz w:val="20"/>
          <w:szCs w:val="20"/>
        </w:rPr>
        <w:t>28</w:t>
      </w:r>
      <w:r w:rsidR="00847D38" w:rsidRPr="00847D38">
        <w:rPr>
          <w:rFonts w:asciiTheme="minorHAnsi" w:hAnsiTheme="minorHAnsi"/>
          <w:color w:val="auto"/>
          <w:sz w:val="20"/>
          <w:szCs w:val="20"/>
        </w:rPr>
        <w:t xml:space="preserve"> de </w:t>
      </w:r>
      <w:r w:rsidR="00130CBC">
        <w:rPr>
          <w:rFonts w:asciiTheme="minorHAnsi" w:hAnsiTheme="minorHAnsi"/>
          <w:color w:val="auto"/>
          <w:sz w:val="20"/>
          <w:szCs w:val="20"/>
        </w:rPr>
        <w:t>octubre</w:t>
      </w:r>
      <w:r w:rsidR="00847D38" w:rsidRPr="00847D38">
        <w:rPr>
          <w:rFonts w:asciiTheme="minorHAnsi" w:hAnsiTheme="minorHAnsi"/>
          <w:color w:val="auto"/>
          <w:sz w:val="20"/>
          <w:szCs w:val="20"/>
        </w:rPr>
        <w:t xml:space="preserve"> del 2022</w:t>
      </w:r>
      <w:r w:rsidRPr="00847D38">
        <w:rPr>
          <w:rFonts w:asciiTheme="minorHAnsi" w:hAnsiTheme="minorHAnsi"/>
          <w:color w:val="auto"/>
          <w:sz w:val="20"/>
          <w:szCs w:val="20"/>
        </w:rPr>
        <w:t xml:space="preserve">. </w:t>
      </w:r>
    </w:p>
    <w:p w14:paraId="4D4B3CFA" w14:textId="66C85FE9" w:rsidR="00C215F6" w:rsidRDefault="00C215F6" w:rsidP="00C215F6">
      <w:pPr>
        <w:pStyle w:val="Default"/>
        <w:jc w:val="both"/>
        <w:rPr>
          <w:rFonts w:asciiTheme="minorHAnsi" w:hAnsiTheme="minorHAnsi"/>
          <w:color w:val="auto"/>
          <w:sz w:val="20"/>
          <w:szCs w:val="20"/>
        </w:rPr>
      </w:pPr>
      <w:r w:rsidRPr="00847D38">
        <w:rPr>
          <w:rFonts w:asciiTheme="minorHAnsi" w:hAnsiTheme="minorHAnsi"/>
          <w:b/>
          <w:color w:val="auto"/>
          <w:sz w:val="20"/>
          <w:szCs w:val="20"/>
        </w:rPr>
        <w:t>Publicación de bases:</w:t>
      </w:r>
      <w:r w:rsidRPr="00847D38">
        <w:rPr>
          <w:rFonts w:asciiTheme="minorHAnsi" w:hAnsiTheme="minorHAnsi"/>
          <w:color w:val="auto"/>
          <w:sz w:val="20"/>
          <w:szCs w:val="20"/>
        </w:rPr>
        <w:t xml:space="preserve"> </w:t>
      </w:r>
      <w:r w:rsidRPr="00847D38">
        <w:rPr>
          <w:rFonts w:asciiTheme="minorHAnsi" w:hAnsiTheme="minorHAnsi"/>
          <w:color w:val="auto"/>
          <w:sz w:val="20"/>
          <w:szCs w:val="20"/>
        </w:rPr>
        <w:tab/>
      </w:r>
      <w:r w:rsidRPr="00847D38">
        <w:rPr>
          <w:rFonts w:asciiTheme="minorHAnsi" w:hAnsiTheme="minorHAnsi"/>
          <w:color w:val="auto"/>
          <w:sz w:val="20"/>
          <w:szCs w:val="20"/>
        </w:rPr>
        <w:tab/>
        <w:t xml:space="preserve">A través de la página </w:t>
      </w:r>
      <w:hyperlink r:id="rId9" w:history="1">
        <w:r w:rsidRPr="00847D38">
          <w:rPr>
            <w:rStyle w:val="Hipervnculo"/>
            <w:rFonts w:asciiTheme="minorHAnsi" w:hAnsiTheme="minorHAnsi"/>
            <w:sz w:val="20"/>
            <w:szCs w:val="20"/>
          </w:rPr>
          <w:t>http://saludnl.gob.mx</w:t>
        </w:r>
      </w:hyperlink>
      <w:r w:rsidRPr="00847D38">
        <w:rPr>
          <w:rFonts w:asciiTheme="minorHAnsi" w:hAnsiTheme="minorHAnsi"/>
          <w:color w:val="auto"/>
          <w:sz w:val="20"/>
          <w:szCs w:val="20"/>
        </w:rPr>
        <w:t xml:space="preserve">, </w:t>
      </w:r>
      <w:r w:rsidR="00661655" w:rsidRPr="00847D38">
        <w:rPr>
          <w:rFonts w:asciiTheme="minorHAnsi" w:hAnsiTheme="minorHAnsi"/>
          <w:color w:val="auto"/>
          <w:sz w:val="20"/>
          <w:szCs w:val="20"/>
        </w:rPr>
        <w:t xml:space="preserve">el </w:t>
      </w:r>
      <w:r w:rsidR="00B80E74">
        <w:rPr>
          <w:rFonts w:asciiTheme="minorHAnsi" w:hAnsiTheme="minorHAnsi"/>
          <w:color w:val="auto"/>
          <w:sz w:val="20"/>
          <w:szCs w:val="20"/>
        </w:rPr>
        <w:t>28</w:t>
      </w:r>
      <w:r w:rsidR="00847D38" w:rsidRPr="00847D38">
        <w:rPr>
          <w:rFonts w:asciiTheme="minorHAnsi" w:hAnsiTheme="minorHAnsi"/>
          <w:color w:val="auto"/>
          <w:sz w:val="20"/>
          <w:szCs w:val="20"/>
        </w:rPr>
        <w:t xml:space="preserve"> de </w:t>
      </w:r>
      <w:r w:rsidR="00130CBC">
        <w:rPr>
          <w:rFonts w:asciiTheme="minorHAnsi" w:hAnsiTheme="minorHAnsi"/>
          <w:color w:val="auto"/>
          <w:sz w:val="20"/>
          <w:szCs w:val="20"/>
        </w:rPr>
        <w:t>octubre</w:t>
      </w:r>
      <w:r w:rsidR="00847D38" w:rsidRPr="00847D38">
        <w:rPr>
          <w:rFonts w:asciiTheme="minorHAnsi" w:hAnsiTheme="minorHAnsi"/>
          <w:color w:val="auto"/>
          <w:sz w:val="20"/>
          <w:szCs w:val="20"/>
        </w:rPr>
        <w:t xml:space="preserve"> del 2022</w:t>
      </w:r>
      <w:r w:rsidRPr="00847D38">
        <w:rPr>
          <w:rFonts w:asciiTheme="minorHAnsi" w:hAnsiTheme="minorHAnsi"/>
          <w:color w:val="auto"/>
          <w:sz w:val="20"/>
          <w:szCs w:val="20"/>
        </w:rPr>
        <w:t>.</w:t>
      </w:r>
    </w:p>
    <w:p w14:paraId="5A6F27F9" w14:textId="77777777" w:rsidR="00C215F6" w:rsidRDefault="00C215F6" w:rsidP="00C215F6">
      <w:pPr>
        <w:pStyle w:val="Default"/>
        <w:jc w:val="both"/>
        <w:rPr>
          <w:rFonts w:asciiTheme="minorHAnsi" w:hAnsiTheme="minorHAnsi"/>
          <w:sz w:val="20"/>
          <w:szCs w:val="20"/>
        </w:rPr>
      </w:pPr>
    </w:p>
    <w:p w14:paraId="755D5D89" w14:textId="77777777"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14:paraId="5411BC63" w14:textId="77777777" w:rsidTr="00925041">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19DA480F" w14:textId="1DA22D3E" w:rsidR="00C215F6" w:rsidRPr="00E50172" w:rsidRDefault="008761D5" w:rsidP="00C215F6">
            <w:pPr>
              <w:jc w:val="center"/>
              <w:rPr>
                <w:rFonts w:ascii="Century Gothic" w:hAnsi="Century Gothic" w:cs="Arial"/>
                <w:b/>
                <w:color w:val="000000"/>
                <w:sz w:val="18"/>
              </w:rPr>
            </w:pPr>
            <w:r>
              <w:rPr>
                <w:rFonts w:ascii="Century Gothic" w:hAnsi="Century Gothic" w:cs="Arial"/>
                <w:b/>
                <w:color w:val="000000"/>
                <w:sz w:val="18"/>
              </w:rPr>
              <w:t>Licitación Pública Intern</w:t>
            </w:r>
            <w:r w:rsidR="00C215F6">
              <w:rPr>
                <w:rFonts w:ascii="Century Gothic" w:hAnsi="Century Gothic" w:cs="Arial"/>
                <w:b/>
                <w:color w:val="000000"/>
                <w:sz w:val="18"/>
              </w:rPr>
              <w:t>acional</w:t>
            </w:r>
            <w:r>
              <w:rPr>
                <w:rFonts w:ascii="Century Gothic" w:hAnsi="Century Gothic" w:cs="Arial"/>
                <w:b/>
                <w:color w:val="000000"/>
                <w:sz w:val="18"/>
              </w:rPr>
              <w:t xml:space="preserve"> bajo la Cobertura de Tratados</w:t>
            </w:r>
            <w:r w:rsidR="00C215F6">
              <w:rPr>
                <w:rFonts w:ascii="Century Gothic" w:hAnsi="Century Gothic" w:cs="Arial"/>
                <w:b/>
                <w:color w:val="000000"/>
                <w:sz w:val="18"/>
              </w:rPr>
              <w:t xml:space="preserve"> Presencial </w:t>
            </w:r>
            <w:r w:rsidR="00C215F6" w:rsidRPr="00E50172">
              <w:rPr>
                <w:rFonts w:ascii="Century Gothic" w:hAnsi="Century Gothic" w:cs="Arial"/>
                <w:b/>
                <w:color w:val="000000"/>
                <w:sz w:val="18"/>
              </w:rPr>
              <w:t xml:space="preserve">No. </w:t>
            </w:r>
            <w:r w:rsidR="0002549E">
              <w:rPr>
                <w:rFonts w:ascii="Century Gothic" w:hAnsi="Century Gothic" w:cs="Arial"/>
                <w:b/>
                <w:color w:val="000000"/>
                <w:sz w:val="18"/>
              </w:rPr>
              <w:t>LP-919044992-I41-2022</w:t>
            </w:r>
          </w:p>
          <w:p w14:paraId="660B2184" w14:textId="09FCC2C5"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color w:val="000000"/>
                <w:sz w:val="18"/>
              </w:rPr>
              <w:t>“</w:t>
            </w:r>
            <w:r w:rsidR="002A69DC">
              <w:rPr>
                <w:rFonts w:ascii="Century Gothic" w:hAnsi="Century Gothic" w:cs="Arial"/>
                <w:b/>
                <w:color w:val="000000"/>
                <w:sz w:val="18"/>
              </w:rPr>
              <w:t>MATERIAL DE CURACIÓN</w:t>
            </w:r>
            <w:r w:rsidR="00130CBC">
              <w:rPr>
                <w:rFonts w:ascii="Century Gothic" w:hAnsi="Century Gothic" w:cs="Arial"/>
                <w:b/>
                <w:color w:val="000000"/>
                <w:sz w:val="18"/>
              </w:rPr>
              <w:t xml:space="preserve"> </w:t>
            </w:r>
            <w:r w:rsidR="00130CBC" w:rsidRPr="00130CBC">
              <w:rPr>
                <w:rFonts w:ascii="Century Gothic" w:hAnsi="Century Gothic"/>
                <w:b/>
                <w:sz w:val="18"/>
                <w:szCs w:val="18"/>
              </w:rPr>
              <w:t>PARA EL HOSPITAL METROPOLITANO, HOSPITAL MATERNO INFANTIL Y DIVERSAS UNIDADES</w:t>
            </w:r>
            <w:r w:rsidRPr="00130CBC">
              <w:rPr>
                <w:rFonts w:ascii="Century Gothic" w:hAnsi="Century Gothic" w:cs="Arial"/>
                <w:b/>
                <w:sz w:val="18"/>
                <w:szCs w:val="18"/>
              </w:rPr>
              <w:t>”</w:t>
            </w:r>
          </w:p>
        </w:tc>
      </w:tr>
      <w:tr w:rsidR="00C215F6" w:rsidRPr="004A4FC1" w14:paraId="5AA6EE41" w14:textId="77777777" w:rsidTr="00925041">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47751056"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71007C12"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3AA4ADA9"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14:paraId="6C5EF9E2" w14:textId="77777777"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0F26DA"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D5260F8" w14:textId="77777777"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14:paraId="7B64F2DC"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2A5539B"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6B852890"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E72128C" w14:textId="1839474E" w:rsidR="00847D38" w:rsidRPr="00847D38" w:rsidRDefault="00130CBC" w:rsidP="00847D38">
            <w:pPr>
              <w:jc w:val="center"/>
              <w:rPr>
                <w:rFonts w:ascii="Century Gothic" w:hAnsi="Century Gothic" w:cs="Arial"/>
                <w:color w:val="000000"/>
                <w:sz w:val="16"/>
                <w:szCs w:val="18"/>
              </w:rPr>
            </w:pPr>
            <w:r>
              <w:rPr>
                <w:rFonts w:ascii="Century Gothic" w:hAnsi="Century Gothic" w:cs="Arial"/>
                <w:color w:val="000000"/>
                <w:sz w:val="16"/>
                <w:szCs w:val="18"/>
              </w:rPr>
              <w:t>01/11</w:t>
            </w:r>
            <w:r w:rsidR="00847D38" w:rsidRPr="00847D38">
              <w:rPr>
                <w:rFonts w:ascii="Century Gothic" w:hAnsi="Century Gothic" w:cs="Arial"/>
                <w:color w:val="000000"/>
                <w:sz w:val="16"/>
                <w:szCs w:val="18"/>
              </w:rPr>
              <w:t>/2022</w:t>
            </w:r>
          </w:p>
          <w:p w14:paraId="293E76FA" w14:textId="77777777" w:rsidR="00C215F6" w:rsidRPr="00847D38" w:rsidRDefault="00847D38" w:rsidP="00847D38">
            <w:pPr>
              <w:jc w:val="center"/>
              <w:rPr>
                <w:rFonts w:ascii="Century Gothic" w:hAnsi="Century Gothic" w:cs="Arial"/>
                <w:color w:val="000000"/>
                <w:sz w:val="16"/>
                <w:szCs w:val="18"/>
              </w:rPr>
            </w:pPr>
            <w:r w:rsidRPr="00847D38">
              <w:rPr>
                <w:rFonts w:ascii="Century Gothic" w:hAnsi="Century Gothic" w:cs="Arial"/>
                <w:color w:val="000000"/>
                <w:sz w:val="16"/>
                <w:szCs w:val="18"/>
              </w:rPr>
              <w:t>11:00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C6720DF" w14:textId="77777777"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E11740">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C215F6" w:rsidRPr="00566EE4" w14:paraId="41F605FD"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AC5D8AE"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431687AB"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25F79B8" w14:textId="253E12F7" w:rsidR="00847D38" w:rsidRPr="00847D38" w:rsidRDefault="00130CBC" w:rsidP="00847D38">
            <w:pPr>
              <w:jc w:val="center"/>
              <w:rPr>
                <w:rFonts w:ascii="Century Gothic" w:hAnsi="Century Gothic" w:cs="Arial"/>
                <w:color w:val="000000"/>
                <w:sz w:val="16"/>
                <w:szCs w:val="18"/>
              </w:rPr>
            </w:pPr>
            <w:r>
              <w:rPr>
                <w:rFonts w:ascii="Century Gothic" w:hAnsi="Century Gothic" w:cs="Arial"/>
                <w:color w:val="000000"/>
                <w:sz w:val="16"/>
                <w:szCs w:val="18"/>
              </w:rPr>
              <w:t>08/1</w:t>
            </w:r>
            <w:r w:rsidR="00847D38" w:rsidRPr="00847D38">
              <w:rPr>
                <w:rFonts w:ascii="Century Gothic" w:hAnsi="Century Gothic" w:cs="Arial"/>
                <w:color w:val="000000"/>
                <w:sz w:val="16"/>
                <w:szCs w:val="18"/>
              </w:rPr>
              <w:t>1/2022</w:t>
            </w:r>
          </w:p>
          <w:p w14:paraId="33CD7670" w14:textId="2F96E67A" w:rsidR="00C215F6" w:rsidRPr="00847D38" w:rsidRDefault="00130CBC" w:rsidP="00847D38">
            <w:pPr>
              <w:jc w:val="center"/>
              <w:rPr>
                <w:rFonts w:ascii="Century Gothic" w:hAnsi="Century Gothic" w:cs="Arial"/>
                <w:color w:val="000000"/>
                <w:sz w:val="16"/>
                <w:szCs w:val="18"/>
              </w:rPr>
            </w:pPr>
            <w:r>
              <w:rPr>
                <w:rFonts w:ascii="Century Gothic" w:hAnsi="Century Gothic" w:cs="Arial"/>
                <w:color w:val="000000"/>
                <w:sz w:val="16"/>
                <w:szCs w:val="18"/>
              </w:rPr>
              <w:t>10</w:t>
            </w:r>
            <w:r w:rsidR="00847D38" w:rsidRPr="00847D38">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6C45846C" w14:textId="77777777" w:rsidR="00C215F6" w:rsidRPr="00566EE4" w:rsidRDefault="00C215F6" w:rsidP="00C215F6">
            <w:pPr>
              <w:jc w:val="both"/>
              <w:rPr>
                <w:rFonts w:ascii="Century Gothic" w:hAnsi="Century Gothic" w:cs="Arial"/>
                <w:color w:val="000000"/>
                <w:sz w:val="16"/>
                <w:szCs w:val="18"/>
              </w:rPr>
            </w:pPr>
          </w:p>
        </w:tc>
      </w:tr>
      <w:tr w:rsidR="00C215F6" w:rsidRPr="00566EE4" w14:paraId="60C9074C"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650A456"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2EBD4086"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D6120E2" w14:textId="3CE9E83C" w:rsidR="00847D38" w:rsidRPr="00847D38" w:rsidRDefault="00130CBC" w:rsidP="00847D38">
            <w:pPr>
              <w:jc w:val="center"/>
              <w:rPr>
                <w:rFonts w:ascii="Century Gothic" w:hAnsi="Century Gothic" w:cs="Arial"/>
                <w:color w:val="000000"/>
                <w:sz w:val="16"/>
                <w:szCs w:val="18"/>
              </w:rPr>
            </w:pPr>
            <w:r>
              <w:rPr>
                <w:rFonts w:ascii="Century Gothic" w:hAnsi="Century Gothic" w:cs="Arial"/>
                <w:color w:val="000000"/>
                <w:sz w:val="16"/>
                <w:szCs w:val="18"/>
              </w:rPr>
              <w:t>09/11</w:t>
            </w:r>
            <w:r w:rsidR="00847D38" w:rsidRPr="00847D38">
              <w:rPr>
                <w:rFonts w:ascii="Century Gothic" w:hAnsi="Century Gothic" w:cs="Arial"/>
                <w:color w:val="000000"/>
                <w:sz w:val="16"/>
                <w:szCs w:val="18"/>
              </w:rPr>
              <w:t>/2022</w:t>
            </w:r>
          </w:p>
          <w:p w14:paraId="02374D88" w14:textId="521D03EC" w:rsidR="00C215F6" w:rsidRPr="00847D38" w:rsidRDefault="00130CBC" w:rsidP="00847D38">
            <w:pPr>
              <w:jc w:val="center"/>
              <w:rPr>
                <w:rFonts w:ascii="Century Gothic" w:hAnsi="Century Gothic" w:cs="Arial"/>
                <w:color w:val="000000"/>
                <w:sz w:val="16"/>
                <w:szCs w:val="18"/>
              </w:rPr>
            </w:pPr>
            <w:r>
              <w:rPr>
                <w:rFonts w:ascii="Century Gothic" w:hAnsi="Century Gothic" w:cs="Arial"/>
                <w:color w:val="000000"/>
                <w:sz w:val="16"/>
                <w:szCs w:val="18"/>
              </w:rPr>
              <w:t>10:0</w:t>
            </w:r>
            <w:r w:rsidR="00847D38" w:rsidRPr="00847D38">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1EA5FC34"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5F09C13D"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B29C621"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CA29976"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4E6038E" w14:textId="65607DB0" w:rsidR="00847D38" w:rsidRPr="00847D38" w:rsidRDefault="00130CBC" w:rsidP="00847D38">
            <w:pPr>
              <w:jc w:val="center"/>
              <w:rPr>
                <w:rFonts w:ascii="Century Gothic" w:hAnsi="Century Gothic" w:cs="Arial"/>
                <w:color w:val="000000"/>
                <w:sz w:val="16"/>
                <w:szCs w:val="18"/>
              </w:rPr>
            </w:pPr>
            <w:r>
              <w:rPr>
                <w:rFonts w:ascii="Century Gothic" w:hAnsi="Century Gothic" w:cs="Arial"/>
                <w:color w:val="000000"/>
                <w:sz w:val="16"/>
                <w:szCs w:val="18"/>
              </w:rPr>
              <w:t>09/1</w:t>
            </w:r>
            <w:r w:rsidR="00847D38" w:rsidRPr="00847D38">
              <w:rPr>
                <w:rFonts w:ascii="Century Gothic" w:hAnsi="Century Gothic" w:cs="Arial"/>
                <w:color w:val="000000"/>
                <w:sz w:val="16"/>
                <w:szCs w:val="18"/>
              </w:rPr>
              <w:t>1/2022</w:t>
            </w:r>
          </w:p>
          <w:p w14:paraId="37234790" w14:textId="3D48AA69" w:rsidR="00C215F6" w:rsidRPr="00847D38" w:rsidRDefault="00130CBC" w:rsidP="00847D38">
            <w:pPr>
              <w:jc w:val="center"/>
              <w:rPr>
                <w:rFonts w:ascii="Century Gothic" w:hAnsi="Century Gothic" w:cs="Arial"/>
                <w:color w:val="000000"/>
                <w:sz w:val="16"/>
                <w:szCs w:val="18"/>
              </w:rPr>
            </w:pPr>
            <w:r>
              <w:rPr>
                <w:rFonts w:ascii="Century Gothic" w:hAnsi="Century Gothic" w:cs="Arial"/>
                <w:color w:val="000000"/>
                <w:sz w:val="16"/>
                <w:szCs w:val="18"/>
              </w:rPr>
              <w:t>10:30</w:t>
            </w:r>
            <w:r w:rsidR="00847D38" w:rsidRPr="00847D38">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5F7D2538"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280F3910"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473095"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A1F7B6E"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4CEE062" w14:textId="7854A958" w:rsidR="00847D38" w:rsidRPr="00847D38" w:rsidRDefault="00130CBC" w:rsidP="00847D38">
            <w:pPr>
              <w:jc w:val="center"/>
              <w:rPr>
                <w:rFonts w:ascii="Century Gothic" w:hAnsi="Century Gothic" w:cs="Arial"/>
                <w:color w:val="000000"/>
                <w:sz w:val="16"/>
                <w:szCs w:val="18"/>
              </w:rPr>
            </w:pPr>
            <w:r>
              <w:rPr>
                <w:rFonts w:ascii="Century Gothic" w:hAnsi="Century Gothic" w:cs="Arial"/>
                <w:color w:val="000000"/>
                <w:sz w:val="16"/>
                <w:szCs w:val="18"/>
              </w:rPr>
              <w:t>09/1</w:t>
            </w:r>
            <w:r w:rsidR="00847D38" w:rsidRPr="00847D38">
              <w:rPr>
                <w:rFonts w:ascii="Century Gothic" w:hAnsi="Century Gothic" w:cs="Arial"/>
                <w:color w:val="000000"/>
                <w:sz w:val="16"/>
                <w:szCs w:val="18"/>
              </w:rPr>
              <w:t>1/2022</w:t>
            </w:r>
          </w:p>
          <w:p w14:paraId="3F82FCFF" w14:textId="67621CD6" w:rsidR="00C215F6" w:rsidRPr="00847D38" w:rsidRDefault="00130CBC" w:rsidP="00847D38">
            <w:pPr>
              <w:jc w:val="center"/>
              <w:rPr>
                <w:rFonts w:ascii="Century Gothic" w:hAnsi="Century Gothic" w:cs="Arial"/>
                <w:color w:val="000000"/>
                <w:sz w:val="16"/>
                <w:szCs w:val="18"/>
              </w:rPr>
            </w:pPr>
            <w:r>
              <w:rPr>
                <w:rFonts w:ascii="Century Gothic" w:hAnsi="Century Gothic" w:cs="Arial"/>
                <w:color w:val="000000"/>
                <w:sz w:val="16"/>
                <w:szCs w:val="18"/>
              </w:rPr>
              <w:t>11</w:t>
            </w:r>
            <w:r w:rsidR="00847D38" w:rsidRPr="00847D38">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1F30A3F9"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790D4532" w14:textId="77777777"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CD7BA"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6BCEE42" w14:textId="3FC4C74D" w:rsidR="00C215F6" w:rsidRPr="00566EE4" w:rsidRDefault="00C215F6" w:rsidP="00130CBC">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08684F">
              <w:rPr>
                <w:rFonts w:ascii="Century Gothic" w:hAnsi="Century Gothic" w:cs="Arial"/>
                <w:sz w:val="16"/>
                <w:szCs w:val="18"/>
              </w:rPr>
              <w:t xml:space="preserve">día </w:t>
            </w:r>
            <w:r w:rsidR="00130CBC">
              <w:rPr>
                <w:rFonts w:ascii="Century Gothic" w:hAnsi="Century Gothic" w:cs="Arial"/>
                <w:sz w:val="16"/>
                <w:szCs w:val="18"/>
              </w:rPr>
              <w:t>24</w:t>
            </w:r>
            <w:r w:rsidR="00847D38">
              <w:rPr>
                <w:rFonts w:ascii="Century Gothic" w:hAnsi="Century Gothic" w:cs="Arial"/>
                <w:sz w:val="16"/>
                <w:szCs w:val="18"/>
              </w:rPr>
              <w:t xml:space="preserve"> de </w:t>
            </w:r>
            <w:r w:rsidR="00130CBC">
              <w:rPr>
                <w:rFonts w:ascii="Century Gothic" w:hAnsi="Century Gothic" w:cs="Arial"/>
                <w:sz w:val="16"/>
                <w:szCs w:val="18"/>
              </w:rPr>
              <w:t>noviembre</w:t>
            </w:r>
            <w:r w:rsidR="00847D38">
              <w:rPr>
                <w:rFonts w:ascii="Century Gothic" w:hAnsi="Century Gothic" w:cs="Arial"/>
                <w:sz w:val="16"/>
                <w:szCs w:val="18"/>
              </w:rPr>
              <w:t xml:space="preserve"> del 2022</w:t>
            </w:r>
            <w:r w:rsidRPr="00566EE4">
              <w:rPr>
                <w:rFonts w:ascii="Century Gothic" w:hAnsi="Century Gothic" w:cs="Arial"/>
                <w:sz w:val="16"/>
                <w:szCs w:val="18"/>
              </w:rPr>
              <w:t xml:space="preserve"> en </w:t>
            </w:r>
            <w:r w:rsidR="00B52C27">
              <w:rPr>
                <w:rFonts w:ascii="Century Gothic" w:hAnsi="Century Gothic" w:cs="Arial"/>
                <w:color w:val="000000"/>
                <w:sz w:val="16"/>
                <w:szCs w:val="18"/>
              </w:rPr>
              <w:t>el Departamento de Contratos</w:t>
            </w:r>
            <w:r w:rsidRPr="00566EE4">
              <w:rPr>
                <w:rFonts w:ascii="Century Gothic" w:hAnsi="Century Gothic" w:cs="Arial"/>
                <w:color w:val="000000"/>
                <w:sz w:val="16"/>
                <w:szCs w:val="18"/>
              </w:rPr>
              <w:t xml:space="preserve"> ubicada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C215F6" w:rsidRPr="00E50172" w14:paraId="025BF578" w14:textId="77777777"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248C99"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E327FC1" w14:textId="77777777"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CE4B4B8" w14:textId="77777777" w:rsidR="00C215F6" w:rsidRDefault="00C215F6" w:rsidP="00C215F6">
      <w:pPr>
        <w:ind w:right="51"/>
        <w:jc w:val="both"/>
        <w:rPr>
          <w:rFonts w:ascii="Calibri" w:hAnsi="Calibri"/>
        </w:rPr>
      </w:pPr>
    </w:p>
    <w:p w14:paraId="0CF5AC33" w14:textId="77777777" w:rsidR="00C215F6" w:rsidRDefault="00C215F6" w:rsidP="00C215F6">
      <w:pPr>
        <w:ind w:right="51"/>
        <w:jc w:val="both"/>
        <w:rPr>
          <w:rFonts w:ascii="Calibri" w:hAnsi="Calibri"/>
        </w:rPr>
      </w:pPr>
      <w:r>
        <w:rPr>
          <w:rFonts w:ascii="Calibri" w:hAnsi="Calibri"/>
        </w:rPr>
        <w:t>Los eventos se llevarán bajo las siguientes condiciones:</w:t>
      </w:r>
    </w:p>
    <w:p w14:paraId="47DBD13B" w14:textId="77777777" w:rsidR="00C215F6" w:rsidRDefault="00C215F6" w:rsidP="00C215F6">
      <w:pPr>
        <w:ind w:right="51"/>
        <w:jc w:val="both"/>
        <w:rPr>
          <w:rFonts w:ascii="Calibri" w:hAnsi="Calibri"/>
        </w:rPr>
      </w:pPr>
    </w:p>
    <w:p w14:paraId="56F6A0D2" w14:textId="516E744D"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 xml:space="preserve">Departamento de </w:t>
      </w:r>
      <w:r w:rsidR="00925041">
        <w:rPr>
          <w:rFonts w:ascii="Calibri" w:hAnsi="Calibri"/>
        </w:rPr>
        <w:t>Adquisiciones</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E11740">
        <w:rPr>
          <w:rFonts w:ascii="Calibri" w:hAnsi="Calibri"/>
        </w:rPr>
        <w:t xml:space="preserve">81 </w:t>
      </w:r>
      <w:r w:rsidR="00661655">
        <w:rPr>
          <w:rFonts w:ascii="Calibri" w:hAnsi="Calibri"/>
        </w:rPr>
        <w:t>81</w:t>
      </w:r>
      <w:r w:rsidR="00E11740">
        <w:rPr>
          <w:rFonts w:ascii="Calibri" w:hAnsi="Calibri"/>
        </w:rPr>
        <w:t xml:space="preserve"> </w:t>
      </w:r>
      <w:r w:rsidR="00661655">
        <w:rPr>
          <w:rFonts w:ascii="Calibri" w:hAnsi="Calibri"/>
        </w:rPr>
        <w:t>30</w:t>
      </w:r>
      <w:r w:rsidR="00E11740">
        <w:rPr>
          <w:rFonts w:ascii="Calibri" w:hAnsi="Calibri"/>
        </w:rPr>
        <w:t xml:space="preserve"> </w:t>
      </w:r>
      <w:r w:rsidR="00661655">
        <w:rPr>
          <w:rFonts w:ascii="Calibri" w:hAnsi="Calibri"/>
        </w:rPr>
        <w:t>70</w:t>
      </w:r>
      <w:r w:rsidR="00E11740">
        <w:rPr>
          <w:rFonts w:ascii="Calibri" w:hAnsi="Calibri"/>
        </w:rPr>
        <w:t xml:space="preserve"> </w:t>
      </w:r>
      <w:r w:rsidR="0066165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4E8470B4" w14:textId="77777777"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9E4901E" w14:textId="77777777"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6079A9DC" w14:textId="77777777"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6764A65" w14:textId="77777777"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310C6A0" w14:textId="77777777" w:rsidR="00C215F6" w:rsidRPr="009A3619" w:rsidRDefault="00C215F6" w:rsidP="00C215F6">
      <w:pPr>
        <w:pStyle w:val="Prrafodelista"/>
        <w:rPr>
          <w:rFonts w:asciiTheme="minorHAnsi" w:hAnsiTheme="minorHAnsi"/>
        </w:rPr>
      </w:pPr>
    </w:p>
    <w:p w14:paraId="65A0E255" w14:textId="77777777"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6817BA9B" w14:textId="77777777" w:rsidR="00C215F6" w:rsidRDefault="00C215F6" w:rsidP="00C215F6">
      <w:pPr>
        <w:ind w:right="-1"/>
        <w:jc w:val="both"/>
        <w:rPr>
          <w:rFonts w:ascii="Calibri" w:hAnsi="Calibri" w:cs="Arial"/>
        </w:rPr>
      </w:pPr>
    </w:p>
    <w:p w14:paraId="15709B5F" w14:textId="77777777" w:rsidR="00925041" w:rsidRDefault="00925041" w:rsidP="00C215F6">
      <w:pPr>
        <w:ind w:right="-1"/>
        <w:jc w:val="both"/>
        <w:rPr>
          <w:rFonts w:ascii="Calibri" w:hAnsi="Calibri" w:cs="Arial"/>
        </w:rPr>
      </w:pPr>
    </w:p>
    <w:p w14:paraId="715EC371" w14:textId="77777777" w:rsidR="000B78E5"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5B7CBEE9" w14:textId="77777777" w:rsidR="000B78E5" w:rsidRPr="0039320A" w:rsidRDefault="000B78E5" w:rsidP="000B78E5">
      <w:pPr>
        <w:ind w:right="-1"/>
        <w:jc w:val="both"/>
        <w:rPr>
          <w:rFonts w:ascii="Calibri" w:hAnsi="Calibri"/>
        </w:rPr>
      </w:pPr>
    </w:p>
    <w:p w14:paraId="5BB4CA08"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847D38">
        <w:rPr>
          <w:rFonts w:ascii="Calibri" w:hAnsi="Calibri"/>
        </w:rPr>
        <w:t>por cada una de las</w:t>
      </w:r>
      <w:r>
        <w:rPr>
          <w:rFonts w:ascii="Calibri" w:hAnsi="Calibri"/>
        </w:rPr>
        <w:t xml:space="preserve"> partidas incluidas en el Anexo 1</w:t>
      </w:r>
      <w:r w:rsidRPr="00EF4E71">
        <w:rPr>
          <w:rFonts w:ascii="Calibri" w:hAnsi="Calibri"/>
        </w:rPr>
        <w:t xml:space="preserve"> </w:t>
      </w:r>
      <w:r w:rsidR="00847D38">
        <w:rPr>
          <w:rFonts w:ascii="Calibri" w:hAnsi="Calibri"/>
        </w:rPr>
        <w:t xml:space="preserve">que </w:t>
      </w:r>
      <w:r>
        <w:rPr>
          <w:rFonts w:ascii="Calibri" w:hAnsi="Calibri"/>
        </w:rPr>
        <w:t>incluyen</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41B7897F" w14:textId="77777777" w:rsidR="001B316B" w:rsidRDefault="001B316B" w:rsidP="000B78E5">
      <w:pPr>
        <w:ind w:right="-1"/>
        <w:jc w:val="both"/>
        <w:rPr>
          <w:rFonts w:ascii="Calibri" w:hAnsi="Calibri"/>
          <w:b/>
        </w:rPr>
      </w:pPr>
    </w:p>
    <w:p w14:paraId="392298E4" w14:textId="77777777" w:rsidR="00E11740" w:rsidRDefault="00E11740" w:rsidP="000B78E5">
      <w:pPr>
        <w:ind w:right="-1"/>
        <w:jc w:val="both"/>
        <w:rPr>
          <w:rFonts w:ascii="Calibri" w:hAnsi="Calibri"/>
          <w:b/>
        </w:rPr>
      </w:pPr>
    </w:p>
    <w:p w14:paraId="7F502ECD"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422075B8" w14:textId="77777777" w:rsidR="003E3F99" w:rsidRDefault="003E3F99" w:rsidP="005E531C">
      <w:pPr>
        <w:ind w:right="-1"/>
        <w:jc w:val="both"/>
        <w:rPr>
          <w:rFonts w:ascii="Calibri" w:hAnsi="Calibri"/>
        </w:rPr>
      </w:pPr>
    </w:p>
    <w:p w14:paraId="7250E86F"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4F1ED4D"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702969ED"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7FD1A9D2"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96CDFE4"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0D5F862" w14:textId="77777777"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14:paraId="3BA6972D"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01026F72"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57A1093"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46DABF07"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0DF5CDD" w14:textId="77777777" w:rsidR="005E531C" w:rsidRPr="0039320A" w:rsidRDefault="005E531C" w:rsidP="005E531C">
      <w:pPr>
        <w:ind w:right="-1"/>
        <w:jc w:val="both"/>
        <w:rPr>
          <w:rFonts w:ascii="Calibri" w:hAnsi="Calibri"/>
        </w:rPr>
      </w:pPr>
    </w:p>
    <w:p w14:paraId="23FA64A7"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7F41064" w14:textId="77777777" w:rsidR="00B52C27" w:rsidRDefault="00B52C27" w:rsidP="005E531C">
      <w:pPr>
        <w:ind w:right="-1"/>
        <w:jc w:val="both"/>
        <w:rPr>
          <w:rFonts w:ascii="Calibri" w:hAnsi="Calibri"/>
        </w:rPr>
      </w:pPr>
    </w:p>
    <w:p w14:paraId="4925AF3C" w14:textId="77777777" w:rsidR="00786E32" w:rsidRDefault="00786E32" w:rsidP="005E531C">
      <w:pPr>
        <w:ind w:right="-1"/>
        <w:jc w:val="both"/>
        <w:rPr>
          <w:rFonts w:ascii="Calibri" w:hAnsi="Calibri"/>
        </w:rPr>
      </w:pPr>
    </w:p>
    <w:p w14:paraId="45C061A5"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06ED069" w14:textId="77777777" w:rsidR="005E531C" w:rsidRPr="0039320A" w:rsidRDefault="005E531C" w:rsidP="005E531C">
      <w:pPr>
        <w:ind w:right="-1"/>
        <w:jc w:val="both"/>
        <w:rPr>
          <w:rFonts w:ascii="Calibri" w:hAnsi="Calibri"/>
        </w:rPr>
      </w:pPr>
    </w:p>
    <w:p w14:paraId="363DFAFA"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02D21075" w14:textId="77777777" w:rsidR="00786E32" w:rsidRDefault="00786E32" w:rsidP="005E531C">
      <w:pPr>
        <w:ind w:right="-1"/>
        <w:jc w:val="both"/>
        <w:rPr>
          <w:rFonts w:ascii="Calibri" w:hAnsi="Calibri"/>
        </w:rPr>
      </w:pPr>
    </w:p>
    <w:p w14:paraId="4FCE09F5" w14:textId="77777777"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cada unidad aplicativa de la Convocante, en función del monto contratado.</w:t>
      </w:r>
    </w:p>
    <w:p w14:paraId="2E60D15A" w14:textId="77777777" w:rsidR="00AF191D" w:rsidRDefault="00AF191D" w:rsidP="005E531C">
      <w:pPr>
        <w:ind w:right="-1"/>
        <w:jc w:val="both"/>
        <w:rPr>
          <w:rFonts w:ascii="Calibri" w:hAnsi="Calibri"/>
        </w:rPr>
      </w:pPr>
    </w:p>
    <w:p w14:paraId="534C2FE7" w14:textId="77777777"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2CD69254" w14:textId="77777777" w:rsidR="00B8715A" w:rsidRDefault="00B8715A" w:rsidP="005E531C">
      <w:pPr>
        <w:ind w:left="284" w:right="-1"/>
        <w:jc w:val="both"/>
        <w:rPr>
          <w:rFonts w:ascii="Calibri" w:hAnsi="Calibri"/>
          <w:b/>
          <w:u w:val="single"/>
        </w:rPr>
      </w:pPr>
    </w:p>
    <w:p w14:paraId="3EB85916" w14:textId="77777777" w:rsidR="005E531C" w:rsidRPr="00E1107E" w:rsidRDefault="0008684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413E8027" w14:textId="77777777" w:rsidR="005E531C" w:rsidRPr="0039320A" w:rsidRDefault="005E531C" w:rsidP="005E531C">
      <w:pPr>
        <w:ind w:left="284" w:right="-1"/>
        <w:jc w:val="both"/>
        <w:rPr>
          <w:rFonts w:ascii="Calibri" w:hAnsi="Calibri"/>
        </w:rPr>
      </w:pPr>
    </w:p>
    <w:p w14:paraId="15C725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14049D5A" w14:textId="77777777" w:rsidR="005E531C" w:rsidRPr="0039320A" w:rsidRDefault="005E531C" w:rsidP="005E531C">
      <w:pPr>
        <w:ind w:left="284" w:right="-1"/>
        <w:jc w:val="both"/>
        <w:rPr>
          <w:rFonts w:ascii="Calibri" w:hAnsi="Calibri"/>
        </w:rPr>
      </w:pPr>
    </w:p>
    <w:p w14:paraId="1015482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1B7E04CB" w14:textId="77777777" w:rsidR="0093321E" w:rsidRPr="0039320A" w:rsidRDefault="0093321E" w:rsidP="005E531C">
      <w:pPr>
        <w:ind w:left="284" w:right="-1"/>
        <w:jc w:val="both"/>
        <w:rPr>
          <w:rFonts w:ascii="Calibri" w:hAnsi="Calibri"/>
          <w:b/>
        </w:rPr>
      </w:pPr>
    </w:p>
    <w:p w14:paraId="4C8AA68E"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14:paraId="7E246202" w14:textId="77777777" w:rsidR="005E531C" w:rsidRPr="0039320A" w:rsidRDefault="005E531C" w:rsidP="005E531C">
      <w:pPr>
        <w:ind w:left="284" w:right="-1"/>
        <w:jc w:val="both"/>
        <w:rPr>
          <w:rFonts w:ascii="Calibri" w:hAnsi="Calibri"/>
          <w:b/>
        </w:rPr>
      </w:pPr>
    </w:p>
    <w:p w14:paraId="54D0F16B"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CA7819" w14:textId="77777777" w:rsidR="00A16B2E" w:rsidRDefault="00A16B2E" w:rsidP="005E531C">
      <w:pPr>
        <w:ind w:left="284" w:right="-1"/>
        <w:jc w:val="both"/>
        <w:rPr>
          <w:rFonts w:ascii="Calibri" w:hAnsi="Calibri"/>
        </w:rPr>
      </w:pPr>
    </w:p>
    <w:p w14:paraId="686E5C4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14:paraId="6CD7F4AD" w14:textId="77777777" w:rsidR="005E531C" w:rsidRDefault="005E531C" w:rsidP="005E531C">
      <w:pPr>
        <w:ind w:left="284" w:right="-1"/>
        <w:jc w:val="both"/>
        <w:rPr>
          <w:rFonts w:ascii="Calibri" w:hAnsi="Calibri"/>
        </w:rPr>
      </w:pPr>
    </w:p>
    <w:p w14:paraId="33D2709B"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B36C98B" w14:textId="77777777" w:rsidR="005E531C" w:rsidRDefault="005E531C" w:rsidP="005E531C">
      <w:pPr>
        <w:ind w:left="284" w:right="-1"/>
        <w:jc w:val="both"/>
        <w:rPr>
          <w:rFonts w:ascii="Calibri" w:hAnsi="Calibri"/>
          <w:b/>
        </w:rPr>
      </w:pPr>
    </w:p>
    <w:p w14:paraId="6FDEAE2A" w14:textId="77777777"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14:paraId="4CCC64D6" w14:textId="77777777" w:rsidR="005E531C" w:rsidRPr="00933CEB" w:rsidRDefault="005E531C" w:rsidP="005E531C">
      <w:pPr>
        <w:ind w:left="284" w:right="-1"/>
        <w:jc w:val="both"/>
        <w:rPr>
          <w:rFonts w:ascii="Calibri" w:hAnsi="Calibri"/>
          <w:iCs/>
        </w:rPr>
      </w:pPr>
    </w:p>
    <w:p w14:paraId="58454F04" w14:textId="1A6DF78C"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847D38">
        <w:rPr>
          <w:rFonts w:ascii="Calibri" w:hAnsi="Calibri"/>
          <w:sz w:val="20"/>
        </w:rPr>
        <w:t xml:space="preserve">será del </w:t>
      </w:r>
      <w:r w:rsidR="00925041">
        <w:rPr>
          <w:rFonts w:ascii="Calibri" w:hAnsi="Calibri"/>
          <w:sz w:val="20"/>
        </w:rPr>
        <w:t>10</w:t>
      </w:r>
      <w:r w:rsidR="00C215F6" w:rsidRPr="00847D38">
        <w:rPr>
          <w:rFonts w:ascii="Calibri" w:hAnsi="Calibri"/>
          <w:sz w:val="20"/>
        </w:rPr>
        <w:t xml:space="preserve"> de </w:t>
      </w:r>
      <w:r w:rsidR="00925041">
        <w:rPr>
          <w:rFonts w:ascii="Calibri" w:hAnsi="Calibri"/>
          <w:sz w:val="20"/>
        </w:rPr>
        <w:t>noviembre</w:t>
      </w:r>
      <w:r w:rsidR="00B8715A" w:rsidRPr="00847D38">
        <w:rPr>
          <w:rFonts w:ascii="Calibri" w:hAnsi="Calibri"/>
          <w:sz w:val="20"/>
        </w:rPr>
        <w:t xml:space="preserve"> del 2022</w:t>
      </w:r>
      <w:r w:rsidRPr="00847D38">
        <w:rPr>
          <w:rFonts w:ascii="Calibri" w:hAnsi="Calibri"/>
          <w:sz w:val="20"/>
        </w:rPr>
        <w:t xml:space="preserve"> al </w:t>
      </w:r>
      <w:r w:rsidR="006F697A" w:rsidRPr="00847D38">
        <w:rPr>
          <w:rFonts w:ascii="Calibri" w:hAnsi="Calibri"/>
          <w:sz w:val="20"/>
        </w:rPr>
        <w:t>3</w:t>
      </w:r>
      <w:r w:rsidR="009E04A4" w:rsidRPr="00847D38">
        <w:rPr>
          <w:rFonts w:ascii="Calibri" w:hAnsi="Calibri"/>
          <w:sz w:val="20"/>
        </w:rPr>
        <w:t>1</w:t>
      </w:r>
      <w:r w:rsidRPr="00847D38">
        <w:rPr>
          <w:rFonts w:ascii="Calibri" w:hAnsi="Calibri"/>
          <w:sz w:val="20"/>
        </w:rPr>
        <w:t xml:space="preserve"> de </w:t>
      </w:r>
      <w:r w:rsidR="00B8715A" w:rsidRPr="00847D38">
        <w:rPr>
          <w:rFonts w:ascii="Calibri" w:hAnsi="Calibri"/>
          <w:sz w:val="20"/>
        </w:rPr>
        <w:t>d</w:t>
      </w:r>
      <w:r w:rsidR="006F697A" w:rsidRPr="00847D38">
        <w:rPr>
          <w:rFonts w:ascii="Calibri" w:hAnsi="Calibri"/>
          <w:sz w:val="20"/>
        </w:rPr>
        <w:t>iciembre</w:t>
      </w:r>
      <w:r w:rsidR="00B8715A" w:rsidRPr="00847D38">
        <w:rPr>
          <w:rFonts w:ascii="Calibri" w:hAnsi="Calibri"/>
          <w:sz w:val="20"/>
        </w:rPr>
        <w:t xml:space="preserve"> del 2022</w:t>
      </w:r>
      <w:r w:rsidRPr="00847D38">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 condición</w:t>
      </w:r>
      <w:r w:rsidRPr="009E04A4">
        <w:rPr>
          <w:rFonts w:ascii="Calibri" w:hAnsi="Calibri"/>
          <w:sz w:val="20"/>
        </w:rPr>
        <w:t>.</w:t>
      </w:r>
    </w:p>
    <w:p w14:paraId="75F52E28" w14:textId="77777777" w:rsidR="005E531C" w:rsidRDefault="005E531C" w:rsidP="005E531C">
      <w:pPr>
        <w:ind w:right="-1"/>
        <w:jc w:val="both"/>
        <w:rPr>
          <w:rFonts w:ascii="Calibri" w:hAnsi="Calibri"/>
          <w:b/>
        </w:rPr>
      </w:pPr>
    </w:p>
    <w:p w14:paraId="59F8AF56" w14:textId="77777777" w:rsidR="00B52C27" w:rsidRPr="0039320A" w:rsidRDefault="00B52C27" w:rsidP="005E531C">
      <w:pPr>
        <w:ind w:right="-1"/>
        <w:jc w:val="both"/>
        <w:rPr>
          <w:rFonts w:ascii="Calibri" w:hAnsi="Calibri"/>
          <w:b/>
        </w:rPr>
      </w:pPr>
    </w:p>
    <w:p w14:paraId="346B6B5B"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1802583B" w14:textId="77777777" w:rsidR="005E531C" w:rsidRPr="0039320A" w:rsidRDefault="005E531C" w:rsidP="005E531C">
      <w:pPr>
        <w:ind w:right="-1"/>
        <w:jc w:val="both"/>
        <w:rPr>
          <w:rFonts w:ascii="Calibri" w:hAnsi="Calibri"/>
        </w:rPr>
      </w:pPr>
    </w:p>
    <w:p w14:paraId="2CFF7E91"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AFB5D29" w14:textId="77777777" w:rsidR="0012684A" w:rsidRDefault="0012684A" w:rsidP="005E531C">
      <w:pPr>
        <w:ind w:right="-1"/>
        <w:jc w:val="both"/>
        <w:rPr>
          <w:rFonts w:ascii="Calibri" w:hAnsi="Calibri"/>
        </w:rPr>
      </w:pPr>
    </w:p>
    <w:p w14:paraId="6831A663" w14:textId="77777777" w:rsidR="005E531C" w:rsidRDefault="005E531C" w:rsidP="005E531C">
      <w:pPr>
        <w:ind w:right="-1"/>
        <w:jc w:val="both"/>
        <w:rPr>
          <w:rFonts w:ascii="Calibri" w:hAnsi="Calibri"/>
        </w:rPr>
      </w:pPr>
    </w:p>
    <w:p w14:paraId="53C92285"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663E1A23" w14:textId="77777777" w:rsidR="005E531C" w:rsidRPr="0039320A" w:rsidRDefault="005E531C" w:rsidP="005E531C">
      <w:pPr>
        <w:ind w:right="-1"/>
        <w:jc w:val="both"/>
        <w:rPr>
          <w:rFonts w:ascii="Calibri" w:hAnsi="Calibri"/>
        </w:rPr>
      </w:pPr>
    </w:p>
    <w:p w14:paraId="777D980A"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283EA3FB"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625A0D7"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6C98049C"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EF5D0D5" w14:textId="77777777" w:rsidR="009E04A4" w:rsidRDefault="009E04A4" w:rsidP="005E531C">
      <w:pPr>
        <w:ind w:right="-1"/>
        <w:jc w:val="both"/>
        <w:rPr>
          <w:rFonts w:ascii="Calibri" w:hAnsi="Calibri"/>
          <w:b/>
        </w:rPr>
      </w:pPr>
    </w:p>
    <w:p w14:paraId="57592E1B" w14:textId="77777777" w:rsidR="0093321E" w:rsidRDefault="0093321E" w:rsidP="005E531C">
      <w:pPr>
        <w:ind w:right="-1"/>
        <w:jc w:val="both"/>
        <w:rPr>
          <w:rFonts w:ascii="Calibri" w:hAnsi="Calibri"/>
          <w:b/>
        </w:rPr>
      </w:pPr>
    </w:p>
    <w:p w14:paraId="134A9A87"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3016E2EB" w14:textId="77777777" w:rsidR="005E531C" w:rsidRPr="0039320A" w:rsidRDefault="005E531C" w:rsidP="005E531C">
      <w:pPr>
        <w:ind w:right="-1"/>
        <w:jc w:val="both"/>
        <w:rPr>
          <w:rFonts w:ascii="Calibri" w:hAnsi="Calibri"/>
        </w:rPr>
      </w:pPr>
    </w:p>
    <w:p w14:paraId="790C1BD9"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09542CD"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59308CC3"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3694E9F6"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09E04309"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7B785A60"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53301839"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771E2C94"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BA11CDB"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4EDCD766"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094035BB"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7F59F9F5"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9D72098" w14:textId="77777777" w:rsidR="005E531C" w:rsidRPr="00DB6160" w:rsidRDefault="005E531C" w:rsidP="005E531C">
      <w:pPr>
        <w:ind w:right="-1"/>
        <w:jc w:val="both"/>
        <w:rPr>
          <w:rFonts w:ascii="Calibri" w:hAnsi="Calibri"/>
        </w:rPr>
      </w:pPr>
    </w:p>
    <w:p w14:paraId="0D0A32FA"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5B52466F" w14:textId="77777777" w:rsidR="005E531C" w:rsidRDefault="005E531C" w:rsidP="005E531C">
      <w:pPr>
        <w:ind w:right="-1"/>
        <w:jc w:val="both"/>
        <w:rPr>
          <w:rFonts w:ascii="Calibri" w:hAnsi="Calibri"/>
        </w:rPr>
      </w:pPr>
    </w:p>
    <w:p w14:paraId="7E64F134" w14:textId="77777777" w:rsidR="00786E32" w:rsidRDefault="00786E32" w:rsidP="005E531C">
      <w:pPr>
        <w:ind w:right="-1"/>
        <w:jc w:val="both"/>
        <w:rPr>
          <w:rFonts w:ascii="Calibri" w:hAnsi="Calibri"/>
        </w:rPr>
      </w:pPr>
    </w:p>
    <w:p w14:paraId="018652C7"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9224B93" w14:textId="77777777" w:rsidR="005E531C" w:rsidRPr="0039320A" w:rsidRDefault="005E531C" w:rsidP="005E531C">
      <w:pPr>
        <w:ind w:right="-1"/>
        <w:jc w:val="both"/>
        <w:rPr>
          <w:rFonts w:ascii="Calibri" w:hAnsi="Calibri"/>
        </w:rPr>
      </w:pPr>
    </w:p>
    <w:p w14:paraId="53BA117B"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761D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243D812D" w14:textId="77777777" w:rsidR="005E531C" w:rsidRPr="00DB6160" w:rsidRDefault="005E531C" w:rsidP="005E531C">
      <w:pPr>
        <w:ind w:right="-1"/>
        <w:jc w:val="both"/>
        <w:rPr>
          <w:rFonts w:ascii="Calibri" w:hAnsi="Calibri"/>
        </w:rPr>
      </w:pPr>
    </w:p>
    <w:p w14:paraId="66916347"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729A8304" w14:textId="77777777" w:rsidR="005E531C" w:rsidRDefault="005E531C" w:rsidP="005E531C">
      <w:pPr>
        <w:ind w:right="-1"/>
        <w:jc w:val="both"/>
        <w:rPr>
          <w:rFonts w:ascii="Calibri" w:hAnsi="Calibri"/>
          <w:b/>
        </w:rPr>
      </w:pPr>
    </w:p>
    <w:p w14:paraId="2CA123B2" w14:textId="77777777" w:rsidR="00786E32" w:rsidRDefault="00786E32" w:rsidP="005E531C">
      <w:pPr>
        <w:ind w:right="-1"/>
        <w:jc w:val="both"/>
        <w:rPr>
          <w:rFonts w:ascii="Calibri" w:hAnsi="Calibri"/>
          <w:b/>
        </w:rPr>
      </w:pPr>
    </w:p>
    <w:p w14:paraId="3CE3253A"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14:paraId="7117F96F" w14:textId="77777777" w:rsidR="005E531C" w:rsidRPr="0039320A" w:rsidRDefault="005E531C" w:rsidP="005E531C">
      <w:pPr>
        <w:ind w:right="-1"/>
        <w:jc w:val="both"/>
        <w:rPr>
          <w:rFonts w:ascii="Calibri" w:hAnsi="Calibri"/>
          <w:b/>
        </w:rPr>
      </w:pPr>
    </w:p>
    <w:p w14:paraId="3FC90F96"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F67B580"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68AAB854"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86E5DA2"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3D0AF801" w14:textId="77777777" w:rsidR="005E531C" w:rsidRDefault="005E531C" w:rsidP="005E531C">
      <w:pPr>
        <w:ind w:right="-1"/>
        <w:jc w:val="both"/>
        <w:rPr>
          <w:rFonts w:ascii="Calibri" w:hAnsi="Calibri"/>
          <w:b/>
        </w:rPr>
      </w:pPr>
    </w:p>
    <w:p w14:paraId="68D9046B" w14:textId="77777777" w:rsidR="00786E32" w:rsidRDefault="00786E32" w:rsidP="005E531C">
      <w:pPr>
        <w:ind w:right="-1"/>
        <w:jc w:val="both"/>
        <w:rPr>
          <w:rFonts w:ascii="Calibri" w:hAnsi="Calibri"/>
          <w:b/>
        </w:rPr>
      </w:pPr>
    </w:p>
    <w:p w14:paraId="688B76B4" w14:textId="77777777" w:rsidR="005E531C"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4955BE91" w14:textId="77777777" w:rsidR="005E531C" w:rsidRDefault="005E531C" w:rsidP="005E531C">
      <w:pPr>
        <w:ind w:right="-1"/>
        <w:jc w:val="both"/>
        <w:rPr>
          <w:rFonts w:ascii="Calibri" w:hAnsi="Calibri"/>
          <w:b/>
        </w:rPr>
      </w:pPr>
    </w:p>
    <w:p w14:paraId="797C9F15"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3CEFE3BD"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5A008DEB"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2515C6A"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6534BDC" w14:textId="77777777" w:rsidR="005E531C" w:rsidRDefault="005E531C" w:rsidP="005E531C">
      <w:pPr>
        <w:ind w:right="-1"/>
        <w:jc w:val="both"/>
        <w:rPr>
          <w:rFonts w:ascii="Calibri" w:hAnsi="Calibri"/>
          <w:b/>
        </w:rPr>
      </w:pPr>
    </w:p>
    <w:p w14:paraId="249232B5" w14:textId="77777777" w:rsidR="00786E32" w:rsidRDefault="00786E32" w:rsidP="005E531C">
      <w:pPr>
        <w:ind w:right="-1"/>
        <w:jc w:val="both"/>
        <w:rPr>
          <w:rFonts w:ascii="Calibri" w:hAnsi="Calibri"/>
          <w:b/>
        </w:rPr>
      </w:pPr>
    </w:p>
    <w:p w14:paraId="17AFFFEE"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14:paraId="55FA0D73" w14:textId="77777777" w:rsidR="005E531C" w:rsidRPr="0039320A" w:rsidRDefault="005E531C" w:rsidP="005E531C">
      <w:pPr>
        <w:ind w:right="-1"/>
        <w:jc w:val="both"/>
        <w:rPr>
          <w:rFonts w:ascii="Calibri" w:hAnsi="Calibri"/>
          <w:b/>
        </w:rPr>
      </w:pPr>
    </w:p>
    <w:p w14:paraId="74E2D342"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3CCF8D0D" w14:textId="77777777" w:rsidR="00C521B1" w:rsidRDefault="00C521B1" w:rsidP="007F0B73">
      <w:pPr>
        <w:ind w:right="49"/>
        <w:jc w:val="center"/>
        <w:rPr>
          <w:rFonts w:asciiTheme="minorHAnsi" w:hAnsiTheme="minorHAnsi"/>
          <w:b/>
        </w:rPr>
      </w:pPr>
    </w:p>
    <w:p w14:paraId="01631227" w14:textId="77777777" w:rsidR="00572D88" w:rsidRDefault="00572D88" w:rsidP="00572D88">
      <w:pPr>
        <w:jc w:val="center"/>
        <w:rPr>
          <w:rFonts w:ascii="Corbel" w:hAnsi="Corbel" w:cs="Arial"/>
          <w:b/>
        </w:rPr>
      </w:pPr>
      <w:r w:rsidRPr="00AF06AE">
        <w:rPr>
          <w:rFonts w:ascii="Corbel" w:hAnsi="Corbel" w:cs="Arial"/>
          <w:b/>
        </w:rPr>
        <w:t>ATENTAMENTE</w:t>
      </w:r>
    </w:p>
    <w:p w14:paraId="50BC2142" w14:textId="77777777" w:rsidR="00A91551" w:rsidRDefault="00A91551" w:rsidP="00572D88">
      <w:pPr>
        <w:jc w:val="center"/>
        <w:rPr>
          <w:rFonts w:ascii="Corbel" w:hAnsi="Corbel" w:cs="Arial"/>
          <w:b/>
        </w:rPr>
      </w:pPr>
    </w:p>
    <w:p w14:paraId="5C54B891" w14:textId="77777777" w:rsidR="00572D88" w:rsidRPr="00AF06AE" w:rsidRDefault="008761D5" w:rsidP="00572D88">
      <w:pPr>
        <w:jc w:val="center"/>
        <w:rPr>
          <w:rFonts w:ascii="Corbel" w:hAnsi="Corbel" w:cs="Arial"/>
          <w:b/>
        </w:rPr>
      </w:pPr>
      <w:r>
        <w:rPr>
          <w:rFonts w:ascii="Corbel" w:hAnsi="Corbel" w:cs="Arial"/>
          <w:b/>
        </w:rPr>
        <w:t>LIC. VICENTE ARTURO LÓPEZ LIMÓN</w:t>
      </w:r>
    </w:p>
    <w:p w14:paraId="393984F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6EADEB76"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212F0CDF" w14:textId="0CCDA321"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1318B0">
        <w:rPr>
          <w:rFonts w:asciiTheme="minorHAnsi" w:hAnsiTheme="minorHAnsi"/>
          <w:b/>
        </w:rPr>
        <w:t>28</w:t>
      </w:r>
      <w:r w:rsidR="00847D38">
        <w:rPr>
          <w:rFonts w:asciiTheme="minorHAnsi" w:hAnsiTheme="minorHAnsi"/>
          <w:b/>
        </w:rPr>
        <w:t xml:space="preserve"> DE </w:t>
      </w:r>
      <w:r w:rsidR="00925041">
        <w:rPr>
          <w:rFonts w:asciiTheme="minorHAnsi" w:hAnsiTheme="minorHAnsi"/>
          <w:b/>
        </w:rPr>
        <w:t>OCTUBRE</w:t>
      </w:r>
      <w:r w:rsidR="00847D38">
        <w:rPr>
          <w:rFonts w:asciiTheme="minorHAnsi" w:hAnsiTheme="minorHAnsi"/>
          <w:b/>
        </w:rPr>
        <w:t xml:space="preserve"> DEL 2022</w:t>
      </w:r>
    </w:p>
    <w:p w14:paraId="250D9C5B" w14:textId="77777777" w:rsidR="007055B2" w:rsidRDefault="007055B2" w:rsidP="007F0B73">
      <w:pPr>
        <w:ind w:right="284"/>
        <w:jc w:val="center"/>
        <w:rPr>
          <w:rFonts w:asciiTheme="minorHAnsi" w:hAnsiTheme="minorHAnsi"/>
          <w:b/>
        </w:rPr>
      </w:pPr>
    </w:p>
    <w:p w14:paraId="38161382" w14:textId="77777777" w:rsidR="007055B2" w:rsidRDefault="007055B2" w:rsidP="007F0B73">
      <w:pPr>
        <w:ind w:right="284"/>
        <w:jc w:val="center"/>
        <w:rPr>
          <w:rFonts w:asciiTheme="minorHAnsi" w:hAnsiTheme="minorHAnsi"/>
          <w:b/>
        </w:rPr>
      </w:pPr>
    </w:p>
    <w:p w14:paraId="41F7438F" w14:textId="77777777" w:rsidR="00FE283B" w:rsidRPr="00AB7D71" w:rsidRDefault="00934D52" w:rsidP="007732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45E79CEA"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8D763A" w:rsidRPr="007F04BE" w14:paraId="2260E630" w14:textId="77777777" w:rsidTr="0077321E">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7DE6FF"/>
            <w:tcMar>
              <w:top w:w="0" w:type="dxa"/>
              <w:left w:w="108" w:type="dxa"/>
              <w:bottom w:w="0" w:type="dxa"/>
              <w:right w:w="108" w:type="dxa"/>
            </w:tcMar>
            <w:vAlign w:val="center"/>
            <w:hideMark/>
          </w:tcPr>
          <w:p w14:paraId="617BA049"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18"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5EC10435"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tcPr>
          <w:p w14:paraId="2DCB507A"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6BDB2F62"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52B5C55A"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156CC20D" w14:textId="77777777" w:rsidTr="00C2746E">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A6B86C4" w14:textId="77777777"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A1E0A69" w14:textId="77777777" w:rsidR="006E0108" w:rsidRPr="001B316B" w:rsidRDefault="002A69DC" w:rsidP="001B316B">
            <w:pPr>
              <w:jc w:val="center"/>
              <w:rPr>
                <w:rFonts w:asciiTheme="minorHAnsi" w:hAnsiTheme="minorHAnsi" w:cs="Arial"/>
              </w:rPr>
            </w:pPr>
            <w:r>
              <w:rPr>
                <w:rFonts w:asciiTheme="minorHAnsi" w:hAnsiTheme="minorHAnsi" w:cs="Arial"/>
              </w:rPr>
              <w:t>MATERIAL DE CURACIÓN</w:t>
            </w:r>
            <w:r w:rsidR="00847D38">
              <w:rPr>
                <w:rFonts w:asciiTheme="minorHAnsi" w:hAnsiTheme="minorHAnsi" w:cs="Arial"/>
              </w:rPr>
              <w:t xml:space="preserve"> PARA EL HOSPITAL METROPOLITANO</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D8225B4" w14:textId="77777777" w:rsidR="006E0108" w:rsidRPr="001B316B" w:rsidRDefault="006E0108" w:rsidP="00B03EC4">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ED2FC6" w14:textId="77777777" w:rsidR="006E0108" w:rsidRPr="001B316B" w:rsidRDefault="006E0108" w:rsidP="00B03EC4">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4EA069" w14:textId="77777777" w:rsidR="006E0108" w:rsidRPr="001B316B" w:rsidRDefault="006E0108" w:rsidP="001B316B">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w:t>
            </w:r>
            <w:r w:rsidR="001B316B" w:rsidRPr="001B316B">
              <w:rPr>
                <w:rFonts w:asciiTheme="minorHAnsi" w:hAnsiTheme="minorHAnsi" w:cs="Arial"/>
                <w:iCs/>
                <w:color w:val="000000"/>
              </w:rPr>
              <w:t>A</w:t>
            </w:r>
            <w:r w:rsidRPr="001B316B">
              <w:rPr>
                <w:rFonts w:asciiTheme="minorHAnsi" w:hAnsiTheme="minorHAnsi" w:cs="Arial"/>
                <w:iCs/>
                <w:color w:val="000000"/>
              </w:rPr>
              <w:t xml:space="preserve"> DE LAS BASES</w:t>
            </w:r>
          </w:p>
        </w:tc>
      </w:tr>
      <w:tr w:rsidR="00847D38" w:rsidRPr="00037DE1" w14:paraId="498CD09D" w14:textId="77777777" w:rsidTr="00C2746E">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85D2167" w14:textId="77777777" w:rsidR="00847D38" w:rsidRPr="001B316B" w:rsidRDefault="00C2746E" w:rsidP="0002549E">
            <w:pPr>
              <w:jc w:val="center"/>
              <w:rPr>
                <w:rFonts w:asciiTheme="minorHAnsi" w:hAnsiTheme="minorHAnsi" w:cs="Arial"/>
                <w:bCs/>
                <w:color w:val="000000"/>
              </w:rPr>
            </w:pPr>
            <w:r>
              <w:rPr>
                <w:rFonts w:asciiTheme="minorHAnsi" w:hAnsiTheme="minorHAnsi" w:cs="Arial"/>
                <w:bCs/>
                <w:color w:val="000000"/>
              </w:rPr>
              <w:t>2</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7D71420" w14:textId="2EE31B53" w:rsidR="00847D38" w:rsidRPr="001B316B" w:rsidRDefault="00847D38" w:rsidP="00925041">
            <w:pPr>
              <w:jc w:val="center"/>
              <w:rPr>
                <w:rFonts w:asciiTheme="minorHAnsi" w:hAnsiTheme="minorHAnsi" w:cs="Arial"/>
              </w:rPr>
            </w:pPr>
            <w:r>
              <w:rPr>
                <w:rFonts w:asciiTheme="minorHAnsi" w:hAnsiTheme="minorHAnsi" w:cs="Arial"/>
              </w:rPr>
              <w:t>MATERIAL DE CURACIÓN PARA EL HOSPITAL MATERNO INFANTIL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12C1A2C" w14:textId="77777777" w:rsidR="00847D38" w:rsidRPr="001B316B" w:rsidRDefault="00847D38" w:rsidP="0002549E">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3F4B7EA" w14:textId="77777777" w:rsidR="00847D38" w:rsidRPr="001B316B" w:rsidRDefault="00847D38" w:rsidP="0002549E">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E40731C" w14:textId="77777777" w:rsidR="00847D38" w:rsidRPr="001B316B" w:rsidRDefault="00847D38" w:rsidP="0002549E">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1-A DE LAS BASES</w:t>
            </w:r>
          </w:p>
        </w:tc>
      </w:tr>
      <w:tr w:rsidR="00847D38" w:rsidRPr="00037DE1" w14:paraId="67FFEE77" w14:textId="77777777" w:rsidTr="00C2746E">
        <w:trPr>
          <w:trHeight w:val="753"/>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A2BEFE7" w14:textId="77777777" w:rsidR="00847D38" w:rsidRPr="001B316B" w:rsidRDefault="00C2746E" w:rsidP="0002549E">
            <w:pPr>
              <w:jc w:val="center"/>
              <w:rPr>
                <w:rFonts w:asciiTheme="minorHAnsi" w:hAnsiTheme="minorHAnsi" w:cs="Arial"/>
                <w:bCs/>
                <w:color w:val="000000"/>
              </w:rPr>
            </w:pPr>
            <w:r>
              <w:rPr>
                <w:rFonts w:asciiTheme="minorHAnsi" w:hAnsiTheme="minorHAnsi" w:cs="Arial"/>
                <w:bCs/>
                <w:color w:val="000000"/>
              </w:rPr>
              <w:t>3</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29F34BA" w14:textId="77777777" w:rsidR="00847D38" w:rsidRPr="001B316B" w:rsidRDefault="00847D38" w:rsidP="0002549E">
            <w:pPr>
              <w:jc w:val="center"/>
              <w:rPr>
                <w:rFonts w:asciiTheme="minorHAnsi" w:hAnsiTheme="minorHAnsi" w:cs="Arial"/>
              </w:rPr>
            </w:pPr>
            <w:r>
              <w:rPr>
                <w:rFonts w:asciiTheme="minorHAnsi" w:hAnsiTheme="minorHAnsi" w:cs="Arial"/>
              </w:rPr>
              <w:t>MATERIAL DE CURACIÓN PARA DIVERSAS UNIDADES</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B6AC2B" w14:textId="77777777" w:rsidR="00847D38" w:rsidRPr="001B316B" w:rsidRDefault="00847D38" w:rsidP="0002549E">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AF7DD57" w14:textId="77777777" w:rsidR="00847D38" w:rsidRPr="001B316B" w:rsidRDefault="00847D38" w:rsidP="0002549E">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1F325DB" w14:textId="77777777" w:rsidR="00847D38" w:rsidRPr="001B316B" w:rsidRDefault="00847D38" w:rsidP="0002549E">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1-A DE LAS BASES</w:t>
            </w:r>
          </w:p>
        </w:tc>
      </w:tr>
    </w:tbl>
    <w:p w14:paraId="606C3601" w14:textId="77777777" w:rsidR="001B316B" w:rsidRDefault="001B316B">
      <w:pPr>
        <w:rPr>
          <w:rFonts w:asciiTheme="minorHAnsi" w:hAnsiTheme="minorHAnsi"/>
        </w:rPr>
      </w:pPr>
    </w:p>
    <w:p w14:paraId="3260AEFD" w14:textId="77777777" w:rsidR="001B316B" w:rsidRDefault="001B316B">
      <w:pPr>
        <w:rPr>
          <w:rFonts w:asciiTheme="minorHAnsi" w:hAnsiTheme="minorHAnsi"/>
        </w:rPr>
      </w:pPr>
    </w:p>
    <w:p w14:paraId="4225E598" w14:textId="77777777" w:rsidR="001B316B" w:rsidRDefault="001B316B">
      <w:pPr>
        <w:rPr>
          <w:rFonts w:asciiTheme="minorHAnsi" w:hAnsiTheme="minorHAnsi"/>
        </w:rPr>
      </w:pPr>
    </w:p>
    <w:p w14:paraId="42E5CF36" w14:textId="77777777" w:rsidR="001B316B" w:rsidRDefault="001B316B">
      <w:pPr>
        <w:rPr>
          <w:rFonts w:asciiTheme="minorHAnsi" w:hAnsiTheme="minorHAnsi"/>
        </w:rPr>
      </w:pPr>
    </w:p>
    <w:p w14:paraId="054B200A" w14:textId="77777777" w:rsidR="001B316B" w:rsidRDefault="001B316B">
      <w:pPr>
        <w:rPr>
          <w:rFonts w:asciiTheme="minorHAnsi" w:hAnsiTheme="minorHAnsi"/>
        </w:rPr>
      </w:pPr>
    </w:p>
    <w:p w14:paraId="2E18D5CF" w14:textId="77777777" w:rsidR="001B316B" w:rsidRDefault="001B316B">
      <w:pPr>
        <w:rPr>
          <w:rFonts w:asciiTheme="minorHAnsi" w:hAnsiTheme="minorHAnsi"/>
        </w:rPr>
      </w:pPr>
    </w:p>
    <w:p w14:paraId="09CF2631" w14:textId="77777777" w:rsidR="00EA25C1" w:rsidRDefault="00EA25C1">
      <w:pPr>
        <w:rPr>
          <w:rFonts w:asciiTheme="minorHAnsi" w:hAnsiTheme="minorHAnsi"/>
        </w:rPr>
      </w:pPr>
    </w:p>
    <w:p w14:paraId="6AF8DDEB" w14:textId="77777777" w:rsidR="00EA25C1" w:rsidRDefault="00EA25C1">
      <w:pPr>
        <w:rPr>
          <w:rFonts w:asciiTheme="minorHAnsi" w:hAnsiTheme="minorHAnsi"/>
        </w:rPr>
      </w:pPr>
    </w:p>
    <w:p w14:paraId="68668272" w14:textId="77777777" w:rsidR="00EA25C1" w:rsidRDefault="00EA25C1">
      <w:pPr>
        <w:rPr>
          <w:rFonts w:asciiTheme="minorHAnsi" w:hAnsiTheme="minorHAnsi"/>
        </w:rPr>
      </w:pPr>
    </w:p>
    <w:p w14:paraId="3FA735D7" w14:textId="77777777" w:rsidR="00EA25C1" w:rsidRDefault="00EA25C1">
      <w:pPr>
        <w:rPr>
          <w:rFonts w:asciiTheme="minorHAnsi" w:hAnsiTheme="minorHAnsi"/>
        </w:rPr>
      </w:pPr>
    </w:p>
    <w:p w14:paraId="0CC95E90" w14:textId="77777777" w:rsidR="00EA25C1" w:rsidRDefault="00EA25C1">
      <w:pPr>
        <w:rPr>
          <w:rFonts w:asciiTheme="minorHAnsi" w:hAnsiTheme="minorHAnsi"/>
        </w:rPr>
      </w:pPr>
    </w:p>
    <w:p w14:paraId="243D6B8B" w14:textId="77777777" w:rsidR="00EA25C1" w:rsidRDefault="00EA25C1">
      <w:pPr>
        <w:rPr>
          <w:rFonts w:asciiTheme="minorHAnsi" w:hAnsiTheme="minorHAnsi"/>
        </w:rPr>
      </w:pPr>
    </w:p>
    <w:p w14:paraId="635373EF" w14:textId="77777777" w:rsidR="00EA25C1" w:rsidRDefault="00EA25C1">
      <w:pPr>
        <w:rPr>
          <w:rFonts w:asciiTheme="minorHAnsi" w:hAnsiTheme="minorHAnsi"/>
        </w:rPr>
      </w:pPr>
    </w:p>
    <w:p w14:paraId="139379C2" w14:textId="77777777" w:rsidR="00661655" w:rsidRDefault="00661655">
      <w:pPr>
        <w:rPr>
          <w:rFonts w:asciiTheme="minorHAnsi" w:hAnsiTheme="minorHAnsi"/>
        </w:rPr>
      </w:pPr>
    </w:p>
    <w:p w14:paraId="1BB2CA77" w14:textId="77777777" w:rsidR="00847D38" w:rsidRDefault="00847D38">
      <w:pPr>
        <w:rPr>
          <w:rFonts w:asciiTheme="minorHAnsi" w:hAnsiTheme="minorHAnsi"/>
        </w:rPr>
      </w:pPr>
    </w:p>
    <w:p w14:paraId="350DF98B" w14:textId="77777777" w:rsidR="00847D38" w:rsidRDefault="00847D38">
      <w:pPr>
        <w:rPr>
          <w:rFonts w:asciiTheme="minorHAnsi" w:hAnsiTheme="minorHAnsi"/>
        </w:rPr>
      </w:pPr>
    </w:p>
    <w:p w14:paraId="742B19D1" w14:textId="77777777" w:rsidR="00847D38" w:rsidRDefault="00847D38">
      <w:pPr>
        <w:rPr>
          <w:rFonts w:asciiTheme="minorHAnsi" w:hAnsiTheme="minorHAnsi"/>
        </w:rPr>
      </w:pPr>
    </w:p>
    <w:p w14:paraId="348A5C57" w14:textId="77777777" w:rsidR="00847D38" w:rsidRDefault="00847D38">
      <w:pPr>
        <w:rPr>
          <w:rFonts w:asciiTheme="minorHAnsi" w:hAnsiTheme="minorHAnsi"/>
        </w:rPr>
      </w:pPr>
    </w:p>
    <w:p w14:paraId="3B05415C" w14:textId="77777777" w:rsidR="00847D38" w:rsidRDefault="00847D38">
      <w:pPr>
        <w:rPr>
          <w:rFonts w:asciiTheme="minorHAnsi" w:hAnsiTheme="minorHAnsi"/>
        </w:rPr>
      </w:pPr>
    </w:p>
    <w:p w14:paraId="53A93266" w14:textId="77777777" w:rsidR="00847D38" w:rsidRDefault="00847D38">
      <w:pPr>
        <w:rPr>
          <w:rFonts w:asciiTheme="minorHAnsi" w:hAnsiTheme="minorHAnsi"/>
        </w:rPr>
      </w:pPr>
    </w:p>
    <w:p w14:paraId="599C1B17" w14:textId="77777777" w:rsidR="00925041" w:rsidRDefault="00925041">
      <w:pPr>
        <w:rPr>
          <w:rFonts w:asciiTheme="minorHAnsi" w:hAnsiTheme="minorHAnsi"/>
        </w:rPr>
      </w:pPr>
    </w:p>
    <w:p w14:paraId="54C81653" w14:textId="77777777" w:rsidR="00925041" w:rsidRDefault="00925041">
      <w:pPr>
        <w:rPr>
          <w:rFonts w:asciiTheme="minorHAnsi" w:hAnsiTheme="minorHAnsi"/>
        </w:rPr>
      </w:pPr>
    </w:p>
    <w:p w14:paraId="1B0D473F" w14:textId="77777777" w:rsidR="00925041" w:rsidRDefault="00925041">
      <w:pPr>
        <w:rPr>
          <w:rFonts w:asciiTheme="minorHAnsi" w:hAnsiTheme="minorHAnsi"/>
        </w:rPr>
      </w:pPr>
    </w:p>
    <w:p w14:paraId="6772EE3D" w14:textId="77777777" w:rsidR="00925041" w:rsidRDefault="00925041">
      <w:pPr>
        <w:rPr>
          <w:rFonts w:asciiTheme="minorHAnsi" w:hAnsiTheme="minorHAnsi"/>
        </w:rPr>
      </w:pPr>
    </w:p>
    <w:p w14:paraId="1CFF53F0" w14:textId="77777777" w:rsidR="00847D38" w:rsidRDefault="00847D38">
      <w:pPr>
        <w:rPr>
          <w:rFonts w:asciiTheme="minorHAnsi" w:hAnsiTheme="minorHAnsi"/>
        </w:rPr>
      </w:pPr>
    </w:p>
    <w:p w14:paraId="0A43F2B6" w14:textId="77777777" w:rsidR="00847D38" w:rsidRDefault="00847D38">
      <w:pPr>
        <w:rPr>
          <w:rFonts w:asciiTheme="minorHAnsi" w:hAnsiTheme="minorHAnsi"/>
        </w:rPr>
      </w:pPr>
    </w:p>
    <w:p w14:paraId="6BC2DF65" w14:textId="77777777" w:rsidR="00847D38" w:rsidRDefault="00847D38">
      <w:pPr>
        <w:rPr>
          <w:rFonts w:asciiTheme="minorHAnsi" w:hAnsiTheme="minorHAnsi"/>
        </w:rPr>
      </w:pPr>
    </w:p>
    <w:p w14:paraId="2E011722" w14:textId="77777777" w:rsidR="00661655" w:rsidRDefault="00661655">
      <w:pPr>
        <w:rPr>
          <w:rFonts w:asciiTheme="minorHAnsi" w:hAnsiTheme="minorHAnsi"/>
        </w:rPr>
      </w:pPr>
    </w:p>
    <w:p w14:paraId="7AE14D7D" w14:textId="77777777" w:rsidR="00EA25C1" w:rsidRDefault="00EA25C1">
      <w:pPr>
        <w:rPr>
          <w:rFonts w:asciiTheme="minorHAnsi" w:hAnsiTheme="minorHAnsi"/>
        </w:rPr>
      </w:pPr>
    </w:p>
    <w:p w14:paraId="3066A1F5" w14:textId="77777777" w:rsidR="0093321E" w:rsidRPr="00AB7D71" w:rsidRDefault="0093321E"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14:paraId="6C5FFD0E" w14:textId="77777777" w:rsidR="00003D50" w:rsidRDefault="00003D50" w:rsidP="00777D45">
      <w:pPr>
        <w:jc w:val="center"/>
        <w:rPr>
          <w:rFonts w:asciiTheme="minorHAnsi" w:hAnsiTheme="minorHAnsi"/>
          <w:b/>
        </w:rPr>
      </w:pPr>
    </w:p>
    <w:tbl>
      <w:tblPr>
        <w:tblW w:w="11452" w:type="dxa"/>
        <w:tblInd w:w="-431" w:type="dxa"/>
        <w:tblCellMar>
          <w:left w:w="70" w:type="dxa"/>
          <w:right w:w="70" w:type="dxa"/>
        </w:tblCellMar>
        <w:tblLook w:val="04A0" w:firstRow="1" w:lastRow="0" w:firstColumn="1" w:lastColumn="0" w:noHBand="0" w:noVBand="1"/>
      </w:tblPr>
      <w:tblGrid>
        <w:gridCol w:w="852"/>
        <w:gridCol w:w="1275"/>
        <w:gridCol w:w="6096"/>
        <w:gridCol w:w="1021"/>
        <w:gridCol w:w="1148"/>
        <w:gridCol w:w="1060"/>
      </w:tblGrid>
      <w:tr w:rsidR="00893F69" w:rsidRPr="00A008DB" w14:paraId="777E30FF" w14:textId="77777777" w:rsidTr="00893F69">
        <w:trPr>
          <w:trHeight w:val="20"/>
        </w:trPr>
        <w:tc>
          <w:tcPr>
            <w:tcW w:w="11452" w:type="dxa"/>
            <w:gridSpan w:val="6"/>
            <w:tcBorders>
              <w:top w:val="single" w:sz="4" w:space="0" w:color="auto"/>
              <w:left w:val="single" w:sz="4" w:space="0" w:color="auto"/>
              <w:bottom w:val="single" w:sz="4" w:space="0" w:color="auto"/>
              <w:right w:val="single" w:sz="4" w:space="0" w:color="auto"/>
            </w:tcBorders>
            <w:shd w:val="clear" w:color="auto" w:fill="7DE6FF"/>
            <w:noWrap/>
            <w:vAlign w:val="center"/>
          </w:tcPr>
          <w:p w14:paraId="1A8B9274" w14:textId="24804830" w:rsidR="00893F69" w:rsidRPr="00A008DB" w:rsidRDefault="00893F69" w:rsidP="00893F69">
            <w:pPr>
              <w:jc w:val="center"/>
              <w:rPr>
                <w:rFonts w:ascii="Calibri" w:hAnsi="Calibri"/>
                <w:color w:val="000000"/>
                <w:sz w:val="16"/>
                <w:szCs w:val="16"/>
                <w:lang w:val="es-MX" w:eastAsia="es-MX"/>
              </w:rPr>
            </w:pPr>
            <w:r w:rsidRPr="00003D50">
              <w:rPr>
                <w:rFonts w:ascii="Calibri" w:hAnsi="Calibri"/>
                <w:b/>
                <w:color w:val="000000"/>
                <w:sz w:val="18"/>
                <w:szCs w:val="18"/>
                <w:lang w:val="es-MX" w:eastAsia="es-MX"/>
              </w:rPr>
              <w:t>PARTIDA 1. MATERIAL DE CURACIÓN PARA EL HOSPITAL METROPOLITANO</w:t>
            </w:r>
          </w:p>
        </w:tc>
      </w:tr>
      <w:tr w:rsidR="00A008DB" w:rsidRPr="00A008DB" w14:paraId="028B60D7" w14:textId="77777777" w:rsidTr="00893F69">
        <w:trPr>
          <w:trHeight w:val="20"/>
        </w:trPr>
        <w:tc>
          <w:tcPr>
            <w:tcW w:w="852"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79465597" w14:textId="77777777" w:rsidR="00A008DB" w:rsidRPr="00A008DB" w:rsidRDefault="00A008DB" w:rsidP="00893F69">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RENGLON</w:t>
            </w:r>
          </w:p>
        </w:tc>
        <w:tc>
          <w:tcPr>
            <w:tcW w:w="1275" w:type="dxa"/>
            <w:tcBorders>
              <w:top w:val="single" w:sz="4" w:space="0" w:color="auto"/>
              <w:left w:val="nil"/>
              <w:bottom w:val="single" w:sz="4" w:space="0" w:color="auto"/>
              <w:right w:val="single" w:sz="4" w:space="0" w:color="auto"/>
            </w:tcBorders>
            <w:shd w:val="clear" w:color="auto" w:fill="7DE6FF"/>
            <w:noWrap/>
            <w:vAlign w:val="center"/>
            <w:hideMark/>
          </w:tcPr>
          <w:p w14:paraId="1A4E8668" w14:textId="77777777" w:rsidR="00A008DB" w:rsidRPr="00A008DB" w:rsidRDefault="00A008DB" w:rsidP="00893F69">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CLAVE</w:t>
            </w:r>
          </w:p>
        </w:tc>
        <w:tc>
          <w:tcPr>
            <w:tcW w:w="6096" w:type="dxa"/>
            <w:tcBorders>
              <w:top w:val="single" w:sz="4" w:space="0" w:color="auto"/>
              <w:left w:val="nil"/>
              <w:bottom w:val="single" w:sz="4" w:space="0" w:color="auto"/>
              <w:right w:val="single" w:sz="4" w:space="0" w:color="auto"/>
            </w:tcBorders>
            <w:shd w:val="clear" w:color="auto" w:fill="7DE6FF"/>
            <w:noWrap/>
            <w:vAlign w:val="center"/>
            <w:hideMark/>
          </w:tcPr>
          <w:p w14:paraId="518703B2" w14:textId="77777777" w:rsidR="00A008DB" w:rsidRPr="00A008DB" w:rsidRDefault="00A008DB" w:rsidP="00893F69">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DESCRIPCION</w:t>
            </w:r>
          </w:p>
        </w:tc>
        <w:tc>
          <w:tcPr>
            <w:tcW w:w="1021" w:type="dxa"/>
            <w:tcBorders>
              <w:top w:val="single" w:sz="4" w:space="0" w:color="auto"/>
              <w:left w:val="nil"/>
              <w:bottom w:val="single" w:sz="4" w:space="0" w:color="auto"/>
              <w:right w:val="single" w:sz="4" w:space="0" w:color="auto"/>
            </w:tcBorders>
            <w:shd w:val="clear" w:color="auto" w:fill="7DE6FF"/>
            <w:noWrap/>
            <w:vAlign w:val="center"/>
            <w:hideMark/>
          </w:tcPr>
          <w:p w14:paraId="43A59B2E" w14:textId="77777777" w:rsidR="00A008DB" w:rsidRPr="00A008DB" w:rsidRDefault="00A008DB" w:rsidP="00893F69">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UNIDAD DE MEDIDA</w:t>
            </w:r>
          </w:p>
        </w:tc>
        <w:tc>
          <w:tcPr>
            <w:tcW w:w="1148" w:type="dxa"/>
            <w:tcBorders>
              <w:top w:val="single" w:sz="4" w:space="0" w:color="auto"/>
              <w:left w:val="nil"/>
              <w:bottom w:val="single" w:sz="4" w:space="0" w:color="auto"/>
              <w:right w:val="single" w:sz="4" w:space="0" w:color="auto"/>
            </w:tcBorders>
            <w:shd w:val="clear" w:color="auto" w:fill="7DE6FF"/>
            <w:noWrap/>
            <w:vAlign w:val="center"/>
            <w:hideMark/>
          </w:tcPr>
          <w:p w14:paraId="433F138B" w14:textId="77777777" w:rsidR="00A008DB" w:rsidRPr="00A008DB" w:rsidRDefault="00A008DB" w:rsidP="00893F69">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PRESENTACIÓN</w:t>
            </w:r>
          </w:p>
        </w:tc>
        <w:tc>
          <w:tcPr>
            <w:tcW w:w="1060" w:type="dxa"/>
            <w:tcBorders>
              <w:top w:val="single" w:sz="4" w:space="0" w:color="auto"/>
              <w:left w:val="nil"/>
              <w:bottom w:val="single" w:sz="4" w:space="0" w:color="auto"/>
              <w:right w:val="single" w:sz="4" w:space="0" w:color="auto"/>
            </w:tcBorders>
            <w:shd w:val="clear" w:color="auto" w:fill="7DE6FF"/>
            <w:noWrap/>
            <w:vAlign w:val="center"/>
            <w:hideMark/>
          </w:tcPr>
          <w:p w14:paraId="65DDA18C" w14:textId="77777777" w:rsidR="00A008DB" w:rsidRPr="00A008DB" w:rsidRDefault="00A008DB" w:rsidP="00893F69">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CANTIDAD</w:t>
            </w:r>
          </w:p>
        </w:tc>
      </w:tr>
      <w:tr w:rsidR="00A008DB" w:rsidRPr="00A008DB" w14:paraId="3F54D6D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0EB7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27A5675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600040109.00</w:t>
            </w:r>
          </w:p>
        </w:tc>
        <w:tc>
          <w:tcPr>
            <w:tcW w:w="6096" w:type="dxa"/>
            <w:tcBorders>
              <w:top w:val="nil"/>
              <w:left w:val="nil"/>
              <w:bottom w:val="single" w:sz="4" w:space="0" w:color="auto"/>
              <w:right w:val="single" w:sz="4" w:space="0" w:color="auto"/>
            </w:tcBorders>
            <w:shd w:val="clear" w:color="auto" w:fill="auto"/>
            <w:noWrap/>
            <w:vAlign w:val="bottom"/>
            <w:hideMark/>
          </w:tcPr>
          <w:p w14:paraId="0F7A0C1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ABATELENGUAS. DE MADERA, DESECHABLES. LARGO 142 MM. ANCHO 18 MM.</w:t>
            </w:r>
          </w:p>
        </w:tc>
        <w:tc>
          <w:tcPr>
            <w:tcW w:w="1021" w:type="dxa"/>
            <w:tcBorders>
              <w:top w:val="nil"/>
              <w:left w:val="nil"/>
              <w:bottom w:val="single" w:sz="4" w:space="0" w:color="auto"/>
              <w:right w:val="single" w:sz="4" w:space="0" w:color="auto"/>
            </w:tcBorders>
            <w:shd w:val="clear" w:color="auto" w:fill="auto"/>
            <w:noWrap/>
            <w:vAlign w:val="center"/>
            <w:hideMark/>
          </w:tcPr>
          <w:p w14:paraId="582D6FA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21D34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C/500</w:t>
            </w:r>
          </w:p>
        </w:tc>
        <w:tc>
          <w:tcPr>
            <w:tcW w:w="1060" w:type="dxa"/>
            <w:tcBorders>
              <w:top w:val="nil"/>
              <w:left w:val="nil"/>
              <w:bottom w:val="single" w:sz="4" w:space="0" w:color="auto"/>
              <w:right w:val="single" w:sz="4" w:space="0" w:color="auto"/>
            </w:tcBorders>
            <w:shd w:val="clear" w:color="auto" w:fill="auto"/>
            <w:noWrap/>
            <w:vAlign w:val="center"/>
            <w:hideMark/>
          </w:tcPr>
          <w:p w14:paraId="46B2402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44</w:t>
            </w:r>
          </w:p>
        </w:tc>
      </w:tr>
      <w:tr w:rsidR="00A008DB" w:rsidRPr="00A008DB" w14:paraId="3B8290B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C2BD7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w:t>
            </w:r>
          </w:p>
        </w:tc>
        <w:tc>
          <w:tcPr>
            <w:tcW w:w="1275" w:type="dxa"/>
            <w:tcBorders>
              <w:top w:val="nil"/>
              <w:left w:val="nil"/>
              <w:bottom w:val="single" w:sz="4" w:space="0" w:color="auto"/>
              <w:right w:val="single" w:sz="4" w:space="0" w:color="auto"/>
            </w:tcBorders>
            <w:shd w:val="clear" w:color="auto" w:fill="auto"/>
            <w:noWrap/>
            <w:vAlign w:val="center"/>
            <w:hideMark/>
          </w:tcPr>
          <w:p w14:paraId="2DEA488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600160154.00</w:t>
            </w:r>
          </w:p>
        </w:tc>
        <w:tc>
          <w:tcPr>
            <w:tcW w:w="6096" w:type="dxa"/>
            <w:tcBorders>
              <w:top w:val="nil"/>
              <w:left w:val="nil"/>
              <w:bottom w:val="single" w:sz="4" w:space="0" w:color="auto"/>
              <w:right w:val="single" w:sz="4" w:space="0" w:color="auto"/>
            </w:tcBorders>
            <w:shd w:val="clear" w:color="auto" w:fill="auto"/>
            <w:noWrap/>
            <w:vAlign w:val="bottom"/>
            <w:hideMark/>
          </w:tcPr>
          <w:p w14:paraId="0FED50E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ACEITE MINERAL PARA USO EXTERNO.  ENVASE CON 250 ML.</w:t>
            </w:r>
          </w:p>
        </w:tc>
        <w:tc>
          <w:tcPr>
            <w:tcW w:w="1021" w:type="dxa"/>
            <w:tcBorders>
              <w:top w:val="nil"/>
              <w:left w:val="nil"/>
              <w:bottom w:val="single" w:sz="4" w:space="0" w:color="auto"/>
              <w:right w:val="single" w:sz="4" w:space="0" w:color="auto"/>
            </w:tcBorders>
            <w:shd w:val="clear" w:color="auto" w:fill="auto"/>
            <w:noWrap/>
            <w:vAlign w:val="center"/>
            <w:hideMark/>
          </w:tcPr>
          <w:p w14:paraId="1E44F9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1AA5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43DA22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0B5D5B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F7124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1384038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600160261.00</w:t>
            </w:r>
          </w:p>
        </w:tc>
        <w:tc>
          <w:tcPr>
            <w:tcW w:w="6096" w:type="dxa"/>
            <w:tcBorders>
              <w:top w:val="nil"/>
              <w:left w:val="nil"/>
              <w:bottom w:val="single" w:sz="4" w:space="0" w:color="auto"/>
              <w:right w:val="single" w:sz="4" w:space="0" w:color="auto"/>
            </w:tcBorders>
            <w:shd w:val="clear" w:color="auto" w:fill="auto"/>
            <w:noWrap/>
            <w:vAlign w:val="bottom"/>
            <w:hideMark/>
          </w:tcPr>
          <w:p w14:paraId="4A89446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ACEITE HIDROSOLUBLE PARA LUBRICAR Y PREVENIR EL DETERIORO DEL INSTRUMENTAL QUIRURGICO. INCLUYE: ENVASE CON ATOMIZADOR PARA APLICACION.240 ML.</w:t>
            </w:r>
          </w:p>
        </w:tc>
        <w:tc>
          <w:tcPr>
            <w:tcW w:w="1021" w:type="dxa"/>
            <w:tcBorders>
              <w:top w:val="nil"/>
              <w:left w:val="nil"/>
              <w:bottom w:val="single" w:sz="4" w:space="0" w:color="auto"/>
              <w:right w:val="single" w:sz="4" w:space="0" w:color="auto"/>
            </w:tcBorders>
            <w:shd w:val="clear" w:color="auto" w:fill="auto"/>
            <w:noWrap/>
            <w:vAlign w:val="center"/>
            <w:hideMark/>
          </w:tcPr>
          <w:p w14:paraId="0F126A9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8F81F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C799E2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1BDEEC3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D50EF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0AAB339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600340103.00</w:t>
            </w:r>
          </w:p>
        </w:tc>
        <w:tc>
          <w:tcPr>
            <w:tcW w:w="6096" w:type="dxa"/>
            <w:tcBorders>
              <w:top w:val="nil"/>
              <w:left w:val="nil"/>
              <w:bottom w:val="single" w:sz="4" w:space="0" w:color="auto"/>
              <w:right w:val="single" w:sz="4" w:space="0" w:color="auto"/>
            </w:tcBorders>
            <w:shd w:val="clear" w:color="auto" w:fill="auto"/>
            <w:noWrap/>
            <w:vAlign w:val="bottom"/>
            <w:hideMark/>
          </w:tcPr>
          <w:p w14:paraId="64E7851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AGUA OXIGENADA EN CONCENTRACION DEL 2.5-3.5%  480 ML.</w:t>
            </w:r>
          </w:p>
        </w:tc>
        <w:tc>
          <w:tcPr>
            <w:tcW w:w="1021" w:type="dxa"/>
            <w:tcBorders>
              <w:top w:val="nil"/>
              <w:left w:val="nil"/>
              <w:bottom w:val="single" w:sz="4" w:space="0" w:color="auto"/>
              <w:right w:val="single" w:sz="4" w:space="0" w:color="auto"/>
            </w:tcBorders>
            <w:shd w:val="clear" w:color="auto" w:fill="auto"/>
            <w:noWrap/>
            <w:vAlign w:val="center"/>
            <w:hideMark/>
          </w:tcPr>
          <w:p w14:paraId="20EAB8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B4CFD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E96D7B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70</w:t>
            </w:r>
          </w:p>
        </w:tc>
      </w:tr>
      <w:tr w:rsidR="00A008DB" w:rsidRPr="00A008DB" w14:paraId="29BCCE9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19A8B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3D69618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600340186.00</w:t>
            </w:r>
          </w:p>
        </w:tc>
        <w:tc>
          <w:tcPr>
            <w:tcW w:w="6096" w:type="dxa"/>
            <w:tcBorders>
              <w:top w:val="nil"/>
              <w:left w:val="nil"/>
              <w:bottom w:val="single" w:sz="4" w:space="0" w:color="auto"/>
              <w:right w:val="single" w:sz="4" w:space="0" w:color="auto"/>
            </w:tcBorders>
            <w:shd w:val="clear" w:color="auto" w:fill="auto"/>
            <w:noWrap/>
            <w:vAlign w:val="bottom"/>
            <w:hideMark/>
          </w:tcPr>
          <w:p w14:paraId="0ED00A2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DE ACERO INOXIDABLE, PARA BIOPSIA ATRAVES DE TRASDUCTOR DE ULTRASONIDO INTRACAVITARIO. REUTILIZABLE. LONGITUD 20 CM CALIBRE 18 G.</w:t>
            </w:r>
          </w:p>
        </w:tc>
        <w:tc>
          <w:tcPr>
            <w:tcW w:w="1021" w:type="dxa"/>
            <w:tcBorders>
              <w:top w:val="nil"/>
              <w:left w:val="nil"/>
              <w:bottom w:val="single" w:sz="4" w:space="0" w:color="auto"/>
              <w:right w:val="single" w:sz="4" w:space="0" w:color="auto"/>
            </w:tcBorders>
            <w:shd w:val="clear" w:color="auto" w:fill="auto"/>
            <w:noWrap/>
            <w:vAlign w:val="center"/>
            <w:hideMark/>
          </w:tcPr>
          <w:p w14:paraId="5E217E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608D27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B7EC79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41A766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4D662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7355632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600340228.00</w:t>
            </w:r>
          </w:p>
        </w:tc>
        <w:tc>
          <w:tcPr>
            <w:tcW w:w="6096" w:type="dxa"/>
            <w:tcBorders>
              <w:top w:val="nil"/>
              <w:left w:val="nil"/>
              <w:bottom w:val="single" w:sz="4" w:space="0" w:color="auto"/>
              <w:right w:val="single" w:sz="4" w:space="0" w:color="auto"/>
            </w:tcBorders>
            <w:shd w:val="clear" w:color="auto" w:fill="auto"/>
            <w:noWrap/>
            <w:vAlign w:val="bottom"/>
            <w:hideMark/>
          </w:tcPr>
          <w:p w14:paraId="2DC8A4D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DE ACERO INOXIDABLE, PARA BIOPSIA ATRAVES DE TRASDUCTOR DE ULTRASONIDO INTRACAVITARIO. REUTILIZABLE. LONGITUD 10 CM CALIBRE 14 G.</w:t>
            </w:r>
          </w:p>
        </w:tc>
        <w:tc>
          <w:tcPr>
            <w:tcW w:w="1021" w:type="dxa"/>
            <w:tcBorders>
              <w:top w:val="nil"/>
              <w:left w:val="nil"/>
              <w:bottom w:val="single" w:sz="4" w:space="0" w:color="auto"/>
              <w:right w:val="single" w:sz="4" w:space="0" w:color="auto"/>
            </w:tcBorders>
            <w:shd w:val="clear" w:color="auto" w:fill="auto"/>
            <w:noWrap/>
            <w:vAlign w:val="center"/>
            <w:hideMark/>
          </w:tcPr>
          <w:p w14:paraId="0569447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27574E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F13C28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42FC23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3C501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w:t>
            </w:r>
          </w:p>
        </w:tc>
        <w:tc>
          <w:tcPr>
            <w:tcW w:w="1275" w:type="dxa"/>
            <w:tcBorders>
              <w:top w:val="nil"/>
              <w:left w:val="nil"/>
              <w:bottom w:val="single" w:sz="4" w:space="0" w:color="auto"/>
              <w:right w:val="single" w:sz="4" w:space="0" w:color="auto"/>
            </w:tcBorders>
            <w:shd w:val="clear" w:color="auto" w:fill="auto"/>
            <w:noWrap/>
            <w:vAlign w:val="center"/>
            <w:hideMark/>
          </w:tcPr>
          <w:p w14:paraId="62D8541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600400287.00</w:t>
            </w:r>
          </w:p>
        </w:tc>
        <w:tc>
          <w:tcPr>
            <w:tcW w:w="6096" w:type="dxa"/>
            <w:tcBorders>
              <w:top w:val="nil"/>
              <w:left w:val="nil"/>
              <w:bottom w:val="single" w:sz="4" w:space="0" w:color="auto"/>
              <w:right w:val="single" w:sz="4" w:space="0" w:color="auto"/>
            </w:tcBorders>
            <w:shd w:val="clear" w:color="auto" w:fill="auto"/>
            <w:noWrap/>
            <w:vAlign w:val="bottom"/>
            <w:hideMark/>
          </w:tcPr>
          <w:p w14:paraId="201E23B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PARA ANESTESIA EPIDURAL DE PAREDES DELGADAS MODELO TOUHY LONGITUD 7.5 A 8.6 CM. CALIBRE 16 G.</w:t>
            </w:r>
          </w:p>
        </w:tc>
        <w:tc>
          <w:tcPr>
            <w:tcW w:w="1021" w:type="dxa"/>
            <w:tcBorders>
              <w:top w:val="nil"/>
              <w:left w:val="nil"/>
              <w:bottom w:val="single" w:sz="4" w:space="0" w:color="auto"/>
              <w:right w:val="single" w:sz="4" w:space="0" w:color="auto"/>
            </w:tcBorders>
            <w:shd w:val="clear" w:color="auto" w:fill="auto"/>
            <w:noWrap/>
            <w:vAlign w:val="center"/>
            <w:hideMark/>
          </w:tcPr>
          <w:p w14:paraId="3F4CC98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DCBDD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26B29C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4C47484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3B886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w:t>
            </w:r>
          </w:p>
        </w:tc>
        <w:tc>
          <w:tcPr>
            <w:tcW w:w="1275" w:type="dxa"/>
            <w:tcBorders>
              <w:top w:val="nil"/>
              <w:left w:val="nil"/>
              <w:bottom w:val="single" w:sz="4" w:space="0" w:color="auto"/>
              <w:right w:val="single" w:sz="4" w:space="0" w:color="auto"/>
            </w:tcBorders>
            <w:shd w:val="clear" w:color="auto" w:fill="auto"/>
            <w:noWrap/>
            <w:vAlign w:val="center"/>
            <w:hideMark/>
          </w:tcPr>
          <w:p w14:paraId="71ECED7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600400543.00</w:t>
            </w:r>
          </w:p>
        </w:tc>
        <w:tc>
          <w:tcPr>
            <w:tcW w:w="6096" w:type="dxa"/>
            <w:tcBorders>
              <w:top w:val="nil"/>
              <w:left w:val="nil"/>
              <w:bottom w:val="single" w:sz="4" w:space="0" w:color="auto"/>
              <w:right w:val="single" w:sz="4" w:space="0" w:color="auto"/>
            </w:tcBorders>
            <w:shd w:val="clear" w:color="auto" w:fill="auto"/>
            <w:noWrap/>
            <w:vAlign w:val="bottom"/>
            <w:hideMark/>
          </w:tcPr>
          <w:p w14:paraId="29601AA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1021" w:type="dxa"/>
            <w:tcBorders>
              <w:top w:val="nil"/>
              <w:left w:val="nil"/>
              <w:bottom w:val="single" w:sz="4" w:space="0" w:color="auto"/>
              <w:right w:val="single" w:sz="4" w:space="0" w:color="auto"/>
            </w:tcBorders>
            <w:shd w:val="clear" w:color="auto" w:fill="auto"/>
            <w:noWrap/>
            <w:vAlign w:val="center"/>
            <w:hideMark/>
          </w:tcPr>
          <w:p w14:paraId="66EC03E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5FE4A9" w14:textId="77777777" w:rsidR="00A008DB" w:rsidRPr="00A008DB" w:rsidRDefault="00A008DB" w:rsidP="00A008DB">
            <w:pPr>
              <w:jc w:val="center"/>
              <w:rPr>
                <w:rFonts w:ascii="Calibri" w:hAnsi="Calibri"/>
                <w:color w:val="000000"/>
                <w:sz w:val="16"/>
                <w:szCs w:val="16"/>
                <w:lang w:val="es-MX" w:eastAsia="es-MX"/>
              </w:rPr>
            </w:pPr>
            <w:bookmarkStart w:id="1" w:name="_GoBack"/>
            <w:bookmarkEnd w:id="1"/>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4D3CC0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36</w:t>
            </w:r>
          </w:p>
        </w:tc>
      </w:tr>
      <w:tr w:rsidR="00A008DB" w:rsidRPr="00A008DB" w14:paraId="78A0D6D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AD22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w:t>
            </w:r>
          </w:p>
        </w:tc>
        <w:tc>
          <w:tcPr>
            <w:tcW w:w="1275" w:type="dxa"/>
            <w:tcBorders>
              <w:top w:val="nil"/>
              <w:left w:val="nil"/>
              <w:bottom w:val="single" w:sz="4" w:space="0" w:color="auto"/>
              <w:right w:val="single" w:sz="4" w:space="0" w:color="auto"/>
            </w:tcBorders>
            <w:shd w:val="clear" w:color="auto" w:fill="auto"/>
            <w:noWrap/>
            <w:vAlign w:val="center"/>
            <w:hideMark/>
          </w:tcPr>
          <w:p w14:paraId="3E15B1C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600400840.00</w:t>
            </w:r>
          </w:p>
        </w:tc>
        <w:tc>
          <w:tcPr>
            <w:tcW w:w="6096" w:type="dxa"/>
            <w:tcBorders>
              <w:top w:val="nil"/>
              <w:left w:val="nil"/>
              <w:bottom w:val="single" w:sz="4" w:space="0" w:color="auto"/>
              <w:right w:val="single" w:sz="4" w:space="0" w:color="auto"/>
            </w:tcBorders>
            <w:shd w:val="clear" w:color="auto" w:fill="auto"/>
            <w:noWrap/>
            <w:vAlign w:val="bottom"/>
            <w:hideMark/>
          </w:tcPr>
          <w:p w14:paraId="615324B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PARA BIOPSIA, DESECHABLE. TIPO: TRUCUT. LONGITUD: CALIBRE: 20 CM 18 G. PIEZA.</w:t>
            </w:r>
          </w:p>
        </w:tc>
        <w:tc>
          <w:tcPr>
            <w:tcW w:w="1021" w:type="dxa"/>
            <w:tcBorders>
              <w:top w:val="nil"/>
              <w:left w:val="nil"/>
              <w:bottom w:val="single" w:sz="4" w:space="0" w:color="auto"/>
              <w:right w:val="single" w:sz="4" w:space="0" w:color="auto"/>
            </w:tcBorders>
            <w:shd w:val="clear" w:color="auto" w:fill="auto"/>
            <w:noWrap/>
            <w:vAlign w:val="center"/>
            <w:hideMark/>
          </w:tcPr>
          <w:p w14:paraId="4DB399F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26F97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83C33E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3F128D5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5F35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w:t>
            </w:r>
          </w:p>
        </w:tc>
        <w:tc>
          <w:tcPr>
            <w:tcW w:w="1275" w:type="dxa"/>
            <w:tcBorders>
              <w:top w:val="nil"/>
              <w:left w:val="nil"/>
              <w:bottom w:val="single" w:sz="4" w:space="0" w:color="auto"/>
              <w:right w:val="single" w:sz="4" w:space="0" w:color="auto"/>
            </w:tcBorders>
            <w:shd w:val="clear" w:color="auto" w:fill="auto"/>
            <w:noWrap/>
            <w:vAlign w:val="center"/>
            <w:hideMark/>
          </w:tcPr>
          <w:p w14:paraId="5887BA0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600402028.00</w:t>
            </w:r>
          </w:p>
        </w:tc>
        <w:tc>
          <w:tcPr>
            <w:tcW w:w="6096" w:type="dxa"/>
            <w:tcBorders>
              <w:top w:val="nil"/>
              <w:left w:val="nil"/>
              <w:bottom w:val="single" w:sz="4" w:space="0" w:color="auto"/>
              <w:right w:val="single" w:sz="4" w:space="0" w:color="auto"/>
            </w:tcBorders>
            <w:shd w:val="clear" w:color="auto" w:fill="auto"/>
            <w:noWrap/>
            <w:vAlign w:val="bottom"/>
            <w:hideMark/>
          </w:tcPr>
          <w:p w14:paraId="69F80DE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PARA ANESTESIA EPIDURAL DE PAREDES DELGADAS MODELO TOUHY, LONGITUD 7.5 A 8.6 CM. CALIBRE 18 G.</w:t>
            </w:r>
          </w:p>
        </w:tc>
        <w:tc>
          <w:tcPr>
            <w:tcW w:w="1021" w:type="dxa"/>
            <w:tcBorders>
              <w:top w:val="nil"/>
              <w:left w:val="nil"/>
              <w:bottom w:val="single" w:sz="4" w:space="0" w:color="auto"/>
              <w:right w:val="single" w:sz="4" w:space="0" w:color="auto"/>
            </w:tcBorders>
            <w:shd w:val="clear" w:color="auto" w:fill="auto"/>
            <w:noWrap/>
            <w:vAlign w:val="center"/>
            <w:hideMark/>
          </w:tcPr>
          <w:p w14:paraId="6C3A710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0FA53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840F56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C9E937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C5FD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w:t>
            </w:r>
          </w:p>
        </w:tc>
        <w:tc>
          <w:tcPr>
            <w:tcW w:w="1275" w:type="dxa"/>
            <w:tcBorders>
              <w:top w:val="nil"/>
              <w:left w:val="nil"/>
              <w:bottom w:val="single" w:sz="4" w:space="0" w:color="auto"/>
              <w:right w:val="single" w:sz="4" w:space="0" w:color="auto"/>
            </w:tcBorders>
            <w:shd w:val="clear" w:color="auto" w:fill="auto"/>
            <w:noWrap/>
            <w:vAlign w:val="center"/>
            <w:hideMark/>
          </w:tcPr>
          <w:p w14:paraId="57A1CE5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600403711.00</w:t>
            </w:r>
          </w:p>
        </w:tc>
        <w:tc>
          <w:tcPr>
            <w:tcW w:w="6096" w:type="dxa"/>
            <w:tcBorders>
              <w:top w:val="nil"/>
              <w:left w:val="nil"/>
              <w:bottom w:val="single" w:sz="4" w:space="0" w:color="auto"/>
              <w:right w:val="single" w:sz="4" w:space="0" w:color="auto"/>
            </w:tcBorders>
            <w:shd w:val="clear" w:color="auto" w:fill="auto"/>
            <w:noWrap/>
            <w:vAlign w:val="bottom"/>
            <w:hideMark/>
          </w:tcPr>
          <w:p w14:paraId="75756FB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HIPODERMICA CON PABELLON LUER LOCK HEMBRA DE PLASTICO DESECHABLE LONGITUD 32MM. CALIBRE 20G.</w:t>
            </w:r>
          </w:p>
        </w:tc>
        <w:tc>
          <w:tcPr>
            <w:tcW w:w="1021" w:type="dxa"/>
            <w:tcBorders>
              <w:top w:val="nil"/>
              <w:left w:val="nil"/>
              <w:bottom w:val="single" w:sz="4" w:space="0" w:color="auto"/>
              <w:right w:val="single" w:sz="4" w:space="0" w:color="auto"/>
            </w:tcBorders>
            <w:shd w:val="clear" w:color="auto" w:fill="auto"/>
            <w:noWrap/>
            <w:vAlign w:val="center"/>
            <w:hideMark/>
          </w:tcPr>
          <w:p w14:paraId="354B9B5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934D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E02630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215</w:t>
            </w:r>
          </w:p>
        </w:tc>
      </w:tr>
      <w:tr w:rsidR="00A008DB" w:rsidRPr="00A008DB" w14:paraId="12989FF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8BD00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w:t>
            </w:r>
          </w:p>
        </w:tc>
        <w:tc>
          <w:tcPr>
            <w:tcW w:w="1275" w:type="dxa"/>
            <w:tcBorders>
              <w:top w:val="nil"/>
              <w:left w:val="nil"/>
              <w:bottom w:val="single" w:sz="4" w:space="0" w:color="auto"/>
              <w:right w:val="single" w:sz="4" w:space="0" w:color="auto"/>
            </w:tcBorders>
            <w:shd w:val="clear" w:color="auto" w:fill="auto"/>
            <w:noWrap/>
            <w:vAlign w:val="center"/>
            <w:hideMark/>
          </w:tcPr>
          <w:p w14:paraId="70B7DB2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600403729.00</w:t>
            </w:r>
          </w:p>
        </w:tc>
        <w:tc>
          <w:tcPr>
            <w:tcW w:w="6096" w:type="dxa"/>
            <w:tcBorders>
              <w:top w:val="nil"/>
              <w:left w:val="nil"/>
              <w:bottom w:val="single" w:sz="4" w:space="0" w:color="auto"/>
              <w:right w:val="single" w:sz="4" w:space="0" w:color="auto"/>
            </w:tcBorders>
            <w:shd w:val="clear" w:color="auto" w:fill="auto"/>
            <w:noWrap/>
            <w:vAlign w:val="bottom"/>
            <w:hideMark/>
          </w:tcPr>
          <w:p w14:paraId="585E6B3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HIPODERMICA CON PABELLON LUER-LOCK HEMBRA DE PLASTICO, DESECHABLE LONGITUD 38 MM, CALIBRE 20 G.</w:t>
            </w:r>
          </w:p>
        </w:tc>
        <w:tc>
          <w:tcPr>
            <w:tcW w:w="1021" w:type="dxa"/>
            <w:tcBorders>
              <w:top w:val="nil"/>
              <w:left w:val="nil"/>
              <w:bottom w:val="single" w:sz="4" w:space="0" w:color="auto"/>
              <w:right w:val="single" w:sz="4" w:space="0" w:color="auto"/>
            </w:tcBorders>
            <w:shd w:val="clear" w:color="auto" w:fill="auto"/>
            <w:noWrap/>
            <w:vAlign w:val="center"/>
            <w:hideMark/>
          </w:tcPr>
          <w:p w14:paraId="3944CC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66B7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428C11E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w:t>
            </w:r>
          </w:p>
        </w:tc>
      </w:tr>
      <w:tr w:rsidR="00A008DB" w:rsidRPr="00A008DB" w14:paraId="42D4C2C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3EA6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w:t>
            </w:r>
          </w:p>
        </w:tc>
        <w:tc>
          <w:tcPr>
            <w:tcW w:w="1275" w:type="dxa"/>
            <w:tcBorders>
              <w:top w:val="nil"/>
              <w:left w:val="nil"/>
              <w:bottom w:val="single" w:sz="4" w:space="0" w:color="auto"/>
              <w:right w:val="single" w:sz="4" w:space="0" w:color="auto"/>
            </w:tcBorders>
            <w:shd w:val="clear" w:color="auto" w:fill="auto"/>
            <w:noWrap/>
            <w:vAlign w:val="center"/>
            <w:hideMark/>
          </w:tcPr>
          <w:p w14:paraId="72870E9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600403745.00</w:t>
            </w:r>
          </w:p>
        </w:tc>
        <w:tc>
          <w:tcPr>
            <w:tcW w:w="6096" w:type="dxa"/>
            <w:tcBorders>
              <w:top w:val="nil"/>
              <w:left w:val="nil"/>
              <w:bottom w:val="single" w:sz="4" w:space="0" w:color="auto"/>
              <w:right w:val="single" w:sz="4" w:space="0" w:color="auto"/>
            </w:tcBorders>
            <w:shd w:val="clear" w:color="auto" w:fill="auto"/>
            <w:noWrap/>
            <w:vAlign w:val="bottom"/>
            <w:hideMark/>
          </w:tcPr>
          <w:p w14:paraId="42477B4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HIPODERMICA CON PABELLON LUER LOCK HEMBRA DE PLASTICO DESECHABLE LONGITUD 32MM. CALIBRE 21G.</w:t>
            </w:r>
          </w:p>
        </w:tc>
        <w:tc>
          <w:tcPr>
            <w:tcW w:w="1021" w:type="dxa"/>
            <w:tcBorders>
              <w:top w:val="nil"/>
              <w:left w:val="nil"/>
              <w:bottom w:val="single" w:sz="4" w:space="0" w:color="auto"/>
              <w:right w:val="single" w:sz="4" w:space="0" w:color="auto"/>
            </w:tcBorders>
            <w:shd w:val="clear" w:color="auto" w:fill="auto"/>
            <w:noWrap/>
            <w:vAlign w:val="center"/>
            <w:hideMark/>
          </w:tcPr>
          <w:p w14:paraId="4B50B3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FF25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6458EEF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2BA7378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4099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w:t>
            </w:r>
          </w:p>
        </w:tc>
        <w:tc>
          <w:tcPr>
            <w:tcW w:w="1275" w:type="dxa"/>
            <w:tcBorders>
              <w:top w:val="nil"/>
              <w:left w:val="nil"/>
              <w:bottom w:val="single" w:sz="4" w:space="0" w:color="auto"/>
              <w:right w:val="single" w:sz="4" w:space="0" w:color="auto"/>
            </w:tcBorders>
            <w:shd w:val="clear" w:color="auto" w:fill="auto"/>
            <w:noWrap/>
            <w:vAlign w:val="center"/>
            <w:hideMark/>
          </w:tcPr>
          <w:p w14:paraId="0458CA4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600403760.00</w:t>
            </w:r>
          </w:p>
        </w:tc>
        <w:tc>
          <w:tcPr>
            <w:tcW w:w="6096" w:type="dxa"/>
            <w:tcBorders>
              <w:top w:val="nil"/>
              <w:left w:val="nil"/>
              <w:bottom w:val="single" w:sz="4" w:space="0" w:color="auto"/>
              <w:right w:val="single" w:sz="4" w:space="0" w:color="auto"/>
            </w:tcBorders>
            <w:shd w:val="clear" w:color="auto" w:fill="auto"/>
            <w:noWrap/>
            <w:vAlign w:val="bottom"/>
            <w:hideMark/>
          </w:tcPr>
          <w:p w14:paraId="5D53DA6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HIPODERMICA CON PABELLON LUER LOCK HEMBRA DE PLASTICO DESECHABLE LONGITUD 16MM. CALIBRE 25G.</w:t>
            </w:r>
          </w:p>
        </w:tc>
        <w:tc>
          <w:tcPr>
            <w:tcW w:w="1021" w:type="dxa"/>
            <w:tcBorders>
              <w:top w:val="nil"/>
              <w:left w:val="nil"/>
              <w:bottom w:val="single" w:sz="4" w:space="0" w:color="auto"/>
              <w:right w:val="single" w:sz="4" w:space="0" w:color="auto"/>
            </w:tcBorders>
            <w:shd w:val="clear" w:color="auto" w:fill="auto"/>
            <w:noWrap/>
            <w:vAlign w:val="center"/>
            <w:hideMark/>
          </w:tcPr>
          <w:p w14:paraId="74EF9E5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9ACE3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78E606F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27</w:t>
            </w:r>
          </w:p>
        </w:tc>
      </w:tr>
      <w:tr w:rsidR="00A008DB" w:rsidRPr="00A008DB" w14:paraId="0367A1E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094C2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w:t>
            </w:r>
          </w:p>
        </w:tc>
        <w:tc>
          <w:tcPr>
            <w:tcW w:w="1275" w:type="dxa"/>
            <w:tcBorders>
              <w:top w:val="nil"/>
              <w:left w:val="nil"/>
              <w:bottom w:val="single" w:sz="4" w:space="0" w:color="auto"/>
              <w:right w:val="single" w:sz="4" w:space="0" w:color="auto"/>
            </w:tcBorders>
            <w:shd w:val="clear" w:color="auto" w:fill="auto"/>
            <w:noWrap/>
            <w:vAlign w:val="center"/>
            <w:hideMark/>
          </w:tcPr>
          <w:p w14:paraId="04BBF49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600403786.00</w:t>
            </w:r>
          </w:p>
        </w:tc>
        <w:tc>
          <w:tcPr>
            <w:tcW w:w="6096" w:type="dxa"/>
            <w:tcBorders>
              <w:top w:val="nil"/>
              <w:left w:val="nil"/>
              <w:bottom w:val="single" w:sz="4" w:space="0" w:color="auto"/>
              <w:right w:val="single" w:sz="4" w:space="0" w:color="auto"/>
            </w:tcBorders>
            <w:shd w:val="clear" w:color="auto" w:fill="auto"/>
            <w:noWrap/>
            <w:vAlign w:val="bottom"/>
            <w:hideMark/>
          </w:tcPr>
          <w:p w14:paraId="39A274E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HIPODERMICA CON PABELLON LUER LOCK HEMBRA DE PLASTICO DESECHABLE LONGITUD 32MM. CALIBRE 22G.</w:t>
            </w:r>
          </w:p>
        </w:tc>
        <w:tc>
          <w:tcPr>
            <w:tcW w:w="1021" w:type="dxa"/>
            <w:tcBorders>
              <w:top w:val="nil"/>
              <w:left w:val="nil"/>
              <w:bottom w:val="single" w:sz="4" w:space="0" w:color="auto"/>
              <w:right w:val="single" w:sz="4" w:space="0" w:color="auto"/>
            </w:tcBorders>
            <w:shd w:val="clear" w:color="auto" w:fill="auto"/>
            <w:noWrap/>
            <w:vAlign w:val="center"/>
            <w:hideMark/>
          </w:tcPr>
          <w:p w14:paraId="286BC9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19C4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598FF99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87</w:t>
            </w:r>
          </w:p>
        </w:tc>
      </w:tr>
      <w:tr w:rsidR="00A008DB" w:rsidRPr="00A008DB" w14:paraId="7FF6102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B9DDC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w:t>
            </w:r>
          </w:p>
        </w:tc>
        <w:tc>
          <w:tcPr>
            <w:tcW w:w="1275" w:type="dxa"/>
            <w:tcBorders>
              <w:top w:val="nil"/>
              <w:left w:val="nil"/>
              <w:bottom w:val="single" w:sz="4" w:space="0" w:color="auto"/>
              <w:right w:val="single" w:sz="4" w:space="0" w:color="auto"/>
            </w:tcBorders>
            <w:shd w:val="clear" w:color="auto" w:fill="auto"/>
            <w:noWrap/>
            <w:vAlign w:val="center"/>
            <w:hideMark/>
          </w:tcPr>
          <w:p w14:paraId="2A7EC9A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600407605.00</w:t>
            </w:r>
          </w:p>
        </w:tc>
        <w:tc>
          <w:tcPr>
            <w:tcW w:w="6096" w:type="dxa"/>
            <w:tcBorders>
              <w:top w:val="nil"/>
              <w:left w:val="nil"/>
              <w:bottom w:val="single" w:sz="4" w:space="0" w:color="auto"/>
              <w:right w:val="single" w:sz="4" w:space="0" w:color="auto"/>
            </w:tcBorders>
            <w:shd w:val="clear" w:color="auto" w:fill="auto"/>
            <w:noWrap/>
            <w:vAlign w:val="bottom"/>
            <w:hideMark/>
          </w:tcPr>
          <w:p w14:paraId="5D09FC4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PARA BIOPSIA DESECHABLE TIPO TRUCUT, LONGITUD 15.20 CM. CALIBRE 14 G.</w:t>
            </w:r>
          </w:p>
        </w:tc>
        <w:tc>
          <w:tcPr>
            <w:tcW w:w="1021" w:type="dxa"/>
            <w:tcBorders>
              <w:top w:val="nil"/>
              <w:left w:val="nil"/>
              <w:bottom w:val="single" w:sz="4" w:space="0" w:color="auto"/>
              <w:right w:val="single" w:sz="4" w:space="0" w:color="auto"/>
            </w:tcBorders>
            <w:shd w:val="clear" w:color="auto" w:fill="auto"/>
            <w:noWrap/>
            <w:vAlign w:val="center"/>
            <w:hideMark/>
          </w:tcPr>
          <w:p w14:paraId="631F307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E94144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1DBFFE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93CB37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D64E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w:t>
            </w:r>
          </w:p>
        </w:tc>
        <w:tc>
          <w:tcPr>
            <w:tcW w:w="1275" w:type="dxa"/>
            <w:tcBorders>
              <w:top w:val="nil"/>
              <w:left w:val="nil"/>
              <w:bottom w:val="single" w:sz="4" w:space="0" w:color="auto"/>
              <w:right w:val="single" w:sz="4" w:space="0" w:color="auto"/>
            </w:tcBorders>
            <w:shd w:val="clear" w:color="auto" w:fill="auto"/>
            <w:noWrap/>
            <w:vAlign w:val="center"/>
            <w:hideMark/>
          </w:tcPr>
          <w:p w14:paraId="4192713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600407613.00</w:t>
            </w:r>
          </w:p>
        </w:tc>
        <w:tc>
          <w:tcPr>
            <w:tcW w:w="6096" w:type="dxa"/>
            <w:tcBorders>
              <w:top w:val="nil"/>
              <w:left w:val="nil"/>
              <w:bottom w:val="single" w:sz="4" w:space="0" w:color="auto"/>
              <w:right w:val="single" w:sz="4" w:space="0" w:color="auto"/>
            </w:tcBorders>
            <w:shd w:val="clear" w:color="auto" w:fill="auto"/>
            <w:noWrap/>
            <w:vAlign w:val="bottom"/>
            <w:hideMark/>
          </w:tcPr>
          <w:p w14:paraId="2A0D395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PARA BIOPSIA, DESECHABLE, TIPO: TRUCUT. LONG. 9.65 CM. CAL. 14 G.</w:t>
            </w:r>
          </w:p>
        </w:tc>
        <w:tc>
          <w:tcPr>
            <w:tcW w:w="1021" w:type="dxa"/>
            <w:tcBorders>
              <w:top w:val="nil"/>
              <w:left w:val="nil"/>
              <w:bottom w:val="single" w:sz="4" w:space="0" w:color="auto"/>
              <w:right w:val="single" w:sz="4" w:space="0" w:color="auto"/>
            </w:tcBorders>
            <w:shd w:val="clear" w:color="auto" w:fill="auto"/>
            <w:noWrap/>
            <w:vAlign w:val="center"/>
            <w:hideMark/>
          </w:tcPr>
          <w:p w14:paraId="585CD46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4E71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861566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AC52C7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BDB45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w:t>
            </w:r>
          </w:p>
        </w:tc>
        <w:tc>
          <w:tcPr>
            <w:tcW w:w="1275" w:type="dxa"/>
            <w:tcBorders>
              <w:top w:val="nil"/>
              <w:left w:val="nil"/>
              <w:bottom w:val="single" w:sz="4" w:space="0" w:color="auto"/>
              <w:right w:val="single" w:sz="4" w:space="0" w:color="auto"/>
            </w:tcBorders>
            <w:shd w:val="clear" w:color="auto" w:fill="auto"/>
            <w:noWrap/>
            <w:vAlign w:val="center"/>
            <w:hideMark/>
          </w:tcPr>
          <w:p w14:paraId="10BC853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600409007.00</w:t>
            </w:r>
          </w:p>
        </w:tc>
        <w:tc>
          <w:tcPr>
            <w:tcW w:w="6096" w:type="dxa"/>
            <w:tcBorders>
              <w:top w:val="nil"/>
              <w:left w:val="nil"/>
              <w:bottom w:val="single" w:sz="4" w:space="0" w:color="auto"/>
              <w:right w:val="single" w:sz="4" w:space="0" w:color="auto"/>
            </w:tcBorders>
            <w:shd w:val="clear" w:color="auto" w:fill="auto"/>
            <w:noWrap/>
            <w:vAlign w:val="bottom"/>
            <w:hideMark/>
          </w:tcPr>
          <w:p w14:paraId="2B4E478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PARA RAQUIANTESTESIA O BLOQUEO SUBARACNOIDEO DE ACERO INOXIDABLE, PUNTA TIPO LAPIZ, CONECTOR ROSCADO LUER HEMBRA TRASLUCIDO Y MANDRIL CON BOTON INDICADOR; SIN DEPOSITO O CON DEPOSITO DE 0.2 ML EN PABELLON PARA LIQUIDO CEFALORRAQUIDEO. ESTERIL Y DESECHABLE. TIPO: WHITACRE. LONGITUD: 8.7 A 9.1 CM. CALIBRE: 22 G. PIEZA</w:t>
            </w:r>
          </w:p>
        </w:tc>
        <w:tc>
          <w:tcPr>
            <w:tcW w:w="1021" w:type="dxa"/>
            <w:tcBorders>
              <w:top w:val="nil"/>
              <w:left w:val="nil"/>
              <w:bottom w:val="single" w:sz="4" w:space="0" w:color="auto"/>
              <w:right w:val="single" w:sz="4" w:space="0" w:color="auto"/>
            </w:tcBorders>
            <w:shd w:val="clear" w:color="auto" w:fill="auto"/>
            <w:noWrap/>
            <w:vAlign w:val="center"/>
            <w:hideMark/>
          </w:tcPr>
          <w:p w14:paraId="751AA54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43D7E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7BEB8D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482C1B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4721A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w:t>
            </w:r>
          </w:p>
        </w:tc>
        <w:tc>
          <w:tcPr>
            <w:tcW w:w="1275" w:type="dxa"/>
            <w:tcBorders>
              <w:top w:val="nil"/>
              <w:left w:val="nil"/>
              <w:bottom w:val="single" w:sz="4" w:space="0" w:color="auto"/>
              <w:right w:val="single" w:sz="4" w:space="0" w:color="auto"/>
            </w:tcBorders>
            <w:shd w:val="clear" w:color="auto" w:fill="auto"/>
            <w:noWrap/>
            <w:vAlign w:val="center"/>
            <w:hideMark/>
          </w:tcPr>
          <w:p w14:paraId="68E2D06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600580153.00</w:t>
            </w:r>
          </w:p>
        </w:tc>
        <w:tc>
          <w:tcPr>
            <w:tcW w:w="6096" w:type="dxa"/>
            <w:tcBorders>
              <w:top w:val="nil"/>
              <w:left w:val="nil"/>
              <w:bottom w:val="single" w:sz="4" w:space="0" w:color="auto"/>
              <w:right w:val="single" w:sz="4" w:space="0" w:color="auto"/>
            </w:tcBorders>
            <w:shd w:val="clear" w:color="auto" w:fill="auto"/>
            <w:noWrap/>
            <w:vAlign w:val="bottom"/>
            <w:hideMark/>
          </w:tcPr>
          <w:p w14:paraId="60618C8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ALGODON EN LAMINAS ENROLLADO O PLISADO 300 GR.</w:t>
            </w:r>
          </w:p>
        </w:tc>
        <w:tc>
          <w:tcPr>
            <w:tcW w:w="1021" w:type="dxa"/>
            <w:tcBorders>
              <w:top w:val="nil"/>
              <w:left w:val="nil"/>
              <w:bottom w:val="single" w:sz="4" w:space="0" w:color="auto"/>
              <w:right w:val="single" w:sz="4" w:space="0" w:color="auto"/>
            </w:tcBorders>
            <w:shd w:val="clear" w:color="auto" w:fill="auto"/>
            <w:noWrap/>
            <w:vAlign w:val="center"/>
            <w:hideMark/>
          </w:tcPr>
          <w:p w14:paraId="19590F1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A44BA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1F73A4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w:t>
            </w:r>
          </w:p>
        </w:tc>
      </w:tr>
      <w:tr w:rsidR="00A008DB" w:rsidRPr="00A008DB" w14:paraId="78C9BB0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4EEEE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w:t>
            </w:r>
          </w:p>
        </w:tc>
        <w:tc>
          <w:tcPr>
            <w:tcW w:w="1275" w:type="dxa"/>
            <w:tcBorders>
              <w:top w:val="nil"/>
              <w:left w:val="nil"/>
              <w:bottom w:val="single" w:sz="4" w:space="0" w:color="auto"/>
              <w:right w:val="single" w:sz="4" w:space="0" w:color="auto"/>
            </w:tcBorders>
            <w:shd w:val="clear" w:color="auto" w:fill="auto"/>
            <w:noWrap/>
            <w:vAlign w:val="center"/>
            <w:hideMark/>
          </w:tcPr>
          <w:p w14:paraId="3A30418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600660039.00</w:t>
            </w:r>
          </w:p>
        </w:tc>
        <w:tc>
          <w:tcPr>
            <w:tcW w:w="6096" w:type="dxa"/>
            <w:tcBorders>
              <w:top w:val="nil"/>
              <w:left w:val="nil"/>
              <w:bottom w:val="single" w:sz="4" w:space="0" w:color="auto"/>
              <w:right w:val="single" w:sz="4" w:space="0" w:color="auto"/>
            </w:tcBorders>
            <w:shd w:val="clear" w:color="auto" w:fill="auto"/>
            <w:noWrap/>
            <w:vAlign w:val="bottom"/>
            <w:hideMark/>
          </w:tcPr>
          <w:p w14:paraId="684EAC8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ALCOHOL DESNATURALIZADO  1 LTO.</w:t>
            </w:r>
          </w:p>
        </w:tc>
        <w:tc>
          <w:tcPr>
            <w:tcW w:w="1021" w:type="dxa"/>
            <w:tcBorders>
              <w:top w:val="nil"/>
              <w:left w:val="nil"/>
              <w:bottom w:val="single" w:sz="4" w:space="0" w:color="auto"/>
              <w:right w:val="single" w:sz="4" w:space="0" w:color="auto"/>
            </w:tcBorders>
            <w:shd w:val="clear" w:color="auto" w:fill="auto"/>
            <w:noWrap/>
            <w:vAlign w:val="center"/>
            <w:hideMark/>
          </w:tcPr>
          <w:p w14:paraId="2D3EE5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08B31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5CB069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545</w:t>
            </w:r>
          </w:p>
        </w:tc>
      </w:tr>
      <w:tr w:rsidR="00A008DB" w:rsidRPr="00A008DB" w14:paraId="4B1A741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180CD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w:t>
            </w:r>
          </w:p>
        </w:tc>
        <w:tc>
          <w:tcPr>
            <w:tcW w:w="1275" w:type="dxa"/>
            <w:tcBorders>
              <w:top w:val="nil"/>
              <w:left w:val="nil"/>
              <w:bottom w:val="single" w:sz="4" w:space="0" w:color="auto"/>
              <w:right w:val="single" w:sz="4" w:space="0" w:color="auto"/>
            </w:tcBorders>
            <w:shd w:val="clear" w:color="auto" w:fill="auto"/>
            <w:noWrap/>
            <w:vAlign w:val="center"/>
            <w:hideMark/>
          </w:tcPr>
          <w:p w14:paraId="2BB2BC6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600660054.00</w:t>
            </w:r>
          </w:p>
        </w:tc>
        <w:tc>
          <w:tcPr>
            <w:tcW w:w="6096" w:type="dxa"/>
            <w:tcBorders>
              <w:top w:val="nil"/>
              <w:left w:val="nil"/>
              <w:bottom w:val="single" w:sz="4" w:space="0" w:color="auto"/>
              <w:right w:val="single" w:sz="4" w:space="0" w:color="auto"/>
            </w:tcBorders>
            <w:shd w:val="clear" w:color="auto" w:fill="auto"/>
            <w:noWrap/>
            <w:vAlign w:val="bottom"/>
            <w:hideMark/>
          </w:tcPr>
          <w:p w14:paraId="02F36D5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JABON NEUTRO, ADICIONADO CON GLICERINA PASTILLA DE 100 G.</w:t>
            </w:r>
          </w:p>
        </w:tc>
        <w:tc>
          <w:tcPr>
            <w:tcW w:w="1021" w:type="dxa"/>
            <w:tcBorders>
              <w:top w:val="nil"/>
              <w:left w:val="nil"/>
              <w:bottom w:val="single" w:sz="4" w:space="0" w:color="auto"/>
              <w:right w:val="single" w:sz="4" w:space="0" w:color="auto"/>
            </w:tcBorders>
            <w:shd w:val="clear" w:color="auto" w:fill="auto"/>
            <w:noWrap/>
            <w:vAlign w:val="center"/>
            <w:hideMark/>
          </w:tcPr>
          <w:p w14:paraId="4FB6E1A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FC64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EA355A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39</w:t>
            </w:r>
          </w:p>
        </w:tc>
      </w:tr>
      <w:tr w:rsidR="00A008DB" w:rsidRPr="00A008DB" w14:paraId="3FAED6D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E355B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w:t>
            </w:r>
          </w:p>
        </w:tc>
        <w:tc>
          <w:tcPr>
            <w:tcW w:w="1275" w:type="dxa"/>
            <w:tcBorders>
              <w:top w:val="nil"/>
              <w:left w:val="nil"/>
              <w:bottom w:val="single" w:sz="4" w:space="0" w:color="auto"/>
              <w:right w:val="single" w:sz="4" w:space="0" w:color="auto"/>
            </w:tcBorders>
            <w:shd w:val="clear" w:color="auto" w:fill="auto"/>
            <w:noWrap/>
            <w:vAlign w:val="center"/>
            <w:hideMark/>
          </w:tcPr>
          <w:p w14:paraId="3C5C276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600660062.00</w:t>
            </w:r>
          </w:p>
        </w:tc>
        <w:tc>
          <w:tcPr>
            <w:tcW w:w="6096" w:type="dxa"/>
            <w:tcBorders>
              <w:top w:val="nil"/>
              <w:left w:val="nil"/>
              <w:bottom w:val="single" w:sz="4" w:space="0" w:color="auto"/>
              <w:right w:val="single" w:sz="4" w:space="0" w:color="auto"/>
            </w:tcBorders>
            <w:shd w:val="clear" w:color="auto" w:fill="auto"/>
            <w:noWrap/>
            <w:vAlign w:val="bottom"/>
            <w:hideMark/>
          </w:tcPr>
          <w:p w14:paraId="3660265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JABON PARA USO PREQUIRURGICO, LIQUIDO Y NEUTRO (PH7) , DE 3.850 LITROS</w:t>
            </w:r>
          </w:p>
        </w:tc>
        <w:tc>
          <w:tcPr>
            <w:tcW w:w="1021" w:type="dxa"/>
            <w:tcBorders>
              <w:top w:val="nil"/>
              <w:left w:val="nil"/>
              <w:bottom w:val="single" w:sz="4" w:space="0" w:color="auto"/>
              <w:right w:val="single" w:sz="4" w:space="0" w:color="auto"/>
            </w:tcBorders>
            <w:shd w:val="clear" w:color="auto" w:fill="auto"/>
            <w:noWrap/>
            <w:vAlign w:val="center"/>
            <w:hideMark/>
          </w:tcPr>
          <w:p w14:paraId="21AB602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94606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5433E0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w:t>
            </w:r>
          </w:p>
        </w:tc>
      </w:tr>
      <w:tr w:rsidR="00A008DB" w:rsidRPr="00A008DB" w14:paraId="5A93CCA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743F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w:t>
            </w:r>
          </w:p>
        </w:tc>
        <w:tc>
          <w:tcPr>
            <w:tcW w:w="1275" w:type="dxa"/>
            <w:tcBorders>
              <w:top w:val="nil"/>
              <w:left w:val="nil"/>
              <w:bottom w:val="single" w:sz="4" w:space="0" w:color="auto"/>
              <w:right w:val="single" w:sz="4" w:space="0" w:color="auto"/>
            </w:tcBorders>
            <w:shd w:val="clear" w:color="auto" w:fill="auto"/>
            <w:noWrap/>
            <w:vAlign w:val="center"/>
            <w:hideMark/>
          </w:tcPr>
          <w:p w14:paraId="53B1620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600660609.00</w:t>
            </w:r>
          </w:p>
        </w:tc>
        <w:tc>
          <w:tcPr>
            <w:tcW w:w="6096" w:type="dxa"/>
            <w:tcBorders>
              <w:top w:val="nil"/>
              <w:left w:val="nil"/>
              <w:bottom w:val="single" w:sz="4" w:space="0" w:color="auto"/>
              <w:right w:val="single" w:sz="4" w:space="0" w:color="auto"/>
            </w:tcBorders>
            <w:shd w:val="clear" w:color="auto" w:fill="auto"/>
            <w:noWrap/>
            <w:vAlign w:val="bottom"/>
            <w:hideMark/>
          </w:tcPr>
          <w:p w14:paraId="570B94C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CLORURO DE BENZALCONIO TINTURA 1 X 400 (0.25%) CON COLORANTE, DE 3.750 A 4 LITROS</w:t>
            </w:r>
          </w:p>
        </w:tc>
        <w:tc>
          <w:tcPr>
            <w:tcW w:w="1021" w:type="dxa"/>
            <w:tcBorders>
              <w:top w:val="nil"/>
              <w:left w:val="nil"/>
              <w:bottom w:val="single" w:sz="4" w:space="0" w:color="auto"/>
              <w:right w:val="single" w:sz="4" w:space="0" w:color="auto"/>
            </w:tcBorders>
            <w:shd w:val="clear" w:color="auto" w:fill="auto"/>
            <w:noWrap/>
            <w:vAlign w:val="center"/>
            <w:hideMark/>
          </w:tcPr>
          <w:p w14:paraId="7258043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A59A7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D2409A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69315E8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1FBD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w:t>
            </w:r>
          </w:p>
        </w:tc>
        <w:tc>
          <w:tcPr>
            <w:tcW w:w="1275" w:type="dxa"/>
            <w:tcBorders>
              <w:top w:val="nil"/>
              <w:left w:val="nil"/>
              <w:bottom w:val="single" w:sz="4" w:space="0" w:color="auto"/>
              <w:right w:val="single" w:sz="4" w:space="0" w:color="auto"/>
            </w:tcBorders>
            <w:shd w:val="clear" w:color="auto" w:fill="auto"/>
            <w:noWrap/>
            <w:vAlign w:val="center"/>
            <w:hideMark/>
          </w:tcPr>
          <w:p w14:paraId="23B0CC0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600660658.00</w:t>
            </w:r>
          </w:p>
        </w:tc>
        <w:tc>
          <w:tcPr>
            <w:tcW w:w="6096" w:type="dxa"/>
            <w:tcBorders>
              <w:top w:val="nil"/>
              <w:left w:val="nil"/>
              <w:bottom w:val="single" w:sz="4" w:space="0" w:color="auto"/>
              <w:right w:val="single" w:sz="4" w:space="0" w:color="auto"/>
            </w:tcBorders>
            <w:shd w:val="clear" w:color="auto" w:fill="auto"/>
            <w:noWrap/>
            <w:vAlign w:val="bottom"/>
            <w:hideMark/>
          </w:tcPr>
          <w:p w14:paraId="508F7B8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IODOPOVIDONA, ESPUMA, CADA 100 ML. CONTIENEN: IODOPOVIDONA 8 G. EQUIVALENTE  A 0.8 G. DE YODO.   3.5 LTS.</w:t>
            </w:r>
          </w:p>
        </w:tc>
        <w:tc>
          <w:tcPr>
            <w:tcW w:w="1021" w:type="dxa"/>
            <w:tcBorders>
              <w:top w:val="nil"/>
              <w:left w:val="nil"/>
              <w:bottom w:val="single" w:sz="4" w:space="0" w:color="auto"/>
              <w:right w:val="single" w:sz="4" w:space="0" w:color="auto"/>
            </w:tcBorders>
            <w:shd w:val="clear" w:color="auto" w:fill="auto"/>
            <w:noWrap/>
            <w:vAlign w:val="center"/>
            <w:hideMark/>
          </w:tcPr>
          <w:p w14:paraId="2B82241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AE3AA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90BEA8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30</w:t>
            </w:r>
          </w:p>
        </w:tc>
      </w:tr>
      <w:tr w:rsidR="00A008DB" w:rsidRPr="00A008DB" w14:paraId="1605E69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03B22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w:t>
            </w:r>
          </w:p>
        </w:tc>
        <w:tc>
          <w:tcPr>
            <w:tcW w:w="1275" w:type="dxa"/>
            <w:tcBorders>
              <w:top w:val="nil"/>
              <w:left w:val="nil"/>
              <w:bottom w:val="single" w:sz="4" w:space="0" w:color="auto"/>
              <w:right w:val="single" w:sz="4" w:space="0" w:color="auto"/>
            </w:tcBorders>
            <w:shd w:val="clear" w:color="auto" w:fill="auto"/>
            <w:noWrap/>
            <w:vAlign w:val="center"/>
            <w:hideMark/>
          </w:tcPr>
          <w:p w14:paraId="76D5CDC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600660666.00</w:t>
            </w:r>
          </w:p>
        </w:tc>
        <w:tc>
          <w:tcPr>
            <w:tcW w:w="6096" w:type="dxa"/>
            <w:tcBorders>
              <w:top w:val="nil"/>
              <w:left w:val="nil"/>
              <w:bottom w:val="single" w:sz="4" w:space="0" w:color="auto"/>
              <w:right w:val="single" w:sz="4" w:space="0" w:color="auto"/>
            </w:tcBorders>
            <w:shd w:val="clear" w:color="auto" w:fill="auto"/>
            <w:noWrap/>
            <w:vAlign w:val="bottom"/>
            <w:hideMark/>
          </w:tcPr>
          <w:p w14:paraId="0344BFD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IODOPOVIDONA, SOLUCION, CADA 100 ML. CONTIENEN: IODOPOVIDONA 11 G. EQUIVALENTE A 1.1 G. DE YODO  3.5 LTS.</w:t>
            </w:r>
          </w:p>
        </w:tc>
        <w:tc>
          <w:tcPr>
            <w:tcW w:w="1021" w:type="dxa"/>
            <w:tcBorders>
              <w:top w:val="nil"/>
              <w:left w:val="nil"/>
              <w:bottom w:val="single" w:sz="4" w:space="0" w:color="auto"/>
              <w:right w:val="single" w:sz="4" w:space="0" w:color="auto"/>
            </w:tcBorders>
            <w:shd w:val="clear" w:color="auto" w:fill="auto"/>
            <w:noWrap/>
            <w:vAlign w:val="center"/>
            <w:hideMark/>
          </w:tcPr>
          <w:p w14:paraId="7F812FF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19F6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11D8F0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19</w:t>
            </w:r>
          </w:p>
        </w:tc>
      </w:tr>
      <w:tr w:rsidR="00A008DB" w:rsidRPr="00A008DB" w14:paraId="16AEEFE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6C659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w:t>
            </w:r>
          </w:p>
        </w:tc>
        <w:tc>
          <w:tcPr>
            <w:tcW w:w="1275" w:type="dxa"/>
            <w:tcBorders>
              <w:top w:val="nil"/>
              <w:left w:val="nil"/>
              <w:bottom w:val="single" w:sz="4" w:space="0" w:color="auto"/>
              <w:right w:val="single" w:sz="4" w:space="0" w:color="auto"/>
            </w:tcBorders>
            <w:shd w:val="clear" w:color="auto" w:fill="auto"/>
            <w:noWrap/>
            <w:vAlign w:val="center"/>
            <w:hideMark/>
          </w:tcPr>
          <w:p w14:paraId="0882C5F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600660757.00</w:t>
            </w:r>
          </w:p>
        </w:tc>
        <w:tc>
          <w:tcPr>
            <w:tcW w:w="6096" w:type="dxa"/>
            <w:tcBorders>
              <w:top w:val="nil"/>
              <w:left w:val="nil"/>
              <w:bottom w:val="single" w:sz="4" w:space="0" w:color="auto"/>
              <w:right w:val="single" w:sz="4" w:space="0" w:color="auto"/>
            </w:tcBorders>
            <w:shd w:val="clear" w:color="auto" w:fill="auto"/>
            <w:noWrap/>
            <w:vAlign w:val="bottom"/>
            <w:hideMark/>
          </w:tcPr>
          <w:p w14:paraId="1BF1B33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CLORURO DE BENZALCONIO AL 12%  CADA 100 ML CONTIENEN: CLORURO DE BENZALCONIO 12 G., NITRITO DE SODIO (ANTIOXIDANTE) 5 G.   500 ML.</w:t>
            </w:r>
          </w:p>
        </w:tc>
        <w:tc>
          <w:tcPr>
            <w:tcW w:w="1021" w:type="dxa"/>
            <w:tcBorders>
              <w:top w:val="nil"/>
              <w:left w:val="nil"/>
              <w:bottom w:val="single" w:sz="4" w:space="0" w:color="auto"/>
              <w:right w:val="single" w:sz="4" w:space="0" w:color="auto"/>
            </w:tcBorders>
            <w:shd w:val="clear" w:color="auto" w:fill="auto"/>
            <w:noWrap/>
            <w:vAlign w:val="center"/>
            <w:hideMark/>
          </w:tcPr>
          <w:p w14:paraId="2274B24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E70B5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7AB6E3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39</w:t>
            </w:r>
          </w:p>
        </w:tc>
      </w:tr>
      <w:tr w:rsidR="00A008DB" w:rsidRPr="00A008DB" w14:paraId="33FB869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35F0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w:t>
            </w:r>
          </w:p>
        </w:tc>
        <w:tc>
          <w:tcPr>
            <w:tcW w:w="1275" w:type="dxa"/>
            <w:tcBorders>
              <w:top w:val="nil"/>
              <w:left w:val="nil"/>
              <w:bottom w:val="single" w:sz="4" w:space="0" w:color="auto"/>
              <w:right w:val="single" w:sz="4" w:space="0" w:color="auto"/>
            </w:tcBorders>
            <w:shd w:val="clear" w:color="auto" w:fill="auto"/>
            <w:noWrap/>
            <w:vAlign w:val="center"/>
            <w:hideMark/>
          </w:tcPr>
          <w:p w14:paraId="405701F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600660765.00</w:t>
            </w:r>
          </w:p>
        </w:tc>
        <w:tc>
          <w:tcPr>
            <w:tcW w:w="6096" w:type="dxa"/>
            <w:tcBorders>
              <w:top w:val="nil"/>
              <w:left w:val="nil"/>
              <w:bottom w:val="single" w:sz="4" w:space="0" w:color="auto"/>
              <w:right w:val="single" w:sz="4" w:space="0" w:color="auto"/>
            </w:tcBorders>
            <w:shd w:val="clear" w:color="auto" w:fill="auto"/>
            <w:noWrap/>
            <w:vAlign w:val="bottom"/>
            <w:hideMark/>
          </w:tcPr>
          <w:p w14:paraId="64F40AF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GLUTARALDEHIDO AL 2%, CON ACTIVADOR EN POLVO (COLOR VERDE AL ACTIVARSE) CON EFECTIVIDAD DE 14 DIAS   4 LTS.</w:t>
            </w:r>
          </w:p>
        </w:tc>
        <w:tc>
          <w:tcPr>
            <w:tcW w:w="1021" w:type="dxa"/>
            <w:tcBorders>
              <w:top w:val="nil"/>
              <w:left w:val="nil"/>
              <w:bottom w:val="single" w:sz="4" w:space="0" w:color="auto"/>
              <w:right w:val="single" w:sz="4" w:space="0" w:color="auto"/>
            </w:tcBorders>
            <w:shd w:val="clear" w:color="auto" w:fill="auto"/>
            <w:noWrap/>
            <w:vAlign w:val="center"/>
            <w:hideMark/>
          </w:tcPr>
          <w:p w14:paraId="0154BD0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E5A57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708B45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2D256F6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66751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28</w:t>
            </w:r>
          </w:p>
        </w:tc>
        <w:tc>
          <w:tcPr>
            <w:tcW w:w="1275" w:type="dxa"/>
            <w:tcBorders>
              <w:top w:val="nil"/>
              <w:left w:val="nil"/>
              <w:bottom w:val="single" w:sz="4" w:space="0" w:color="auto"/>
              <w:right w:val="single" w:sz="4" w:space="0" w:color="auto"/>
            </w:tcBorders>
            <w:shd w:val="clear" w:color="auto" w:fill="auto"/>
            <w:noWrap/>
            <w:vAlign w:val="center"/>
            <w:hideMark/>
          </w:tcPr>
          <w:p w14:paraId="1CA6DC5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600660773.00</w:t>
            </w:r>
          </w:p>
        </w:tc>
        <w:tc>
          <w:tcPr>
            <w:tcW w:w="6096" w:type="dxa"/>
            <w:tcBorders>
              <w:top w:val="nil"/>
              <w:left w:val="nil"/>
              <w:bottom w:val="single" w:sz="4" w:space="0" w:color="auto"/>
              <w:right w:val="single" w:sz="4" w:space="0" w:color="auto"/>
            </w:tcBorders>
            <w:shd w:val="clear" w:color="auto" w:fill="auto"/>
            <w:noWrap/>
            <w:vAlign w:val="bottom"/>
            <w:hideMark/>
          </w:tcPr>
          <w:p w14:paraId="485F6EB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ALCOHOL DESNATURALIZADO   20 LTS.</w:t>
            </w:r>
          </w:p>
        </w:tc>
        <w:tc>
          <w:tcPr>
            <w:tcW w:w="1021" w:type="dxa"/>
            <w:tcBorders>
              <w:top w:val="nil"/>
              <w:left w:val="nil"/>
              <w:bottom w:val="single" w:sz="4" w:space="0" w:color="auto"/>
              <w:right w:val="single" w:sz="4" w:space="0" w:color="auto"/>
            </w:tcBorders>
            <w:shd w:val="clear" w:color="auto" w:fill="auto"/>
            <w:noWrap/>
            <w:vAlign w:val="center"/>
            <w:hideMark/>
          </w:tcPr>
          <w:p w14:paraId="1027210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2B96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B3AE30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w:t>
            </w:r>
          </w:p>
        </w:tc>
      </w:tr>
      <w:tr w:rsidR="00A008DB" w:rsidRPr="00A008DB" w14:paraId="2B1B4CB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2F515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w:t>
            </w:r>
          </w:p>
        </w:tc>
        <w:tc>
          <w:tcPr>
            <w:tcW w:w="1275" w:type="dxa"/>
            <w:tcBorders>
              <w:top w:val="nil"/>
              <w:left w:val="nil"/>
              <w:bottom w:val="single" w:sz="4" w:space="0" w:color="auto"/>
              <w:right w:val="single" w:sz="4" w:space="0" w:color="auto"/>
            </w:tcBorders>
            <w:shd w:val="clear" w:color="auto" w:fill="auto"/>
            <w:noWrap/>
            <w:vAlign w:val="center"/>
            <w:hideMark/>
          </w:tcPr>
          <w:p w14:paraId="024FE2F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600660872.00</w:t>
            </w:r>
          </w:p>
        </w:tc>
        <w:tc>
          <w:tcPr>
            <w:tcW w:w="6096" w:type="dxa"/>
            <w:tcBorders>
              <w:top w:val="nil"/>
              <w:left w:val="nil"/>
              <w:bottom w:val="single" w:sz="4" w:space="0" w:color="auto"/>
              <w:right w:val="single" w:sz="4" w:space="0" w:color="auto"/>
            </w:tcBorders>
            <w:shd w:val="clear" w:color="auto" w:fill="auto"/>
            <w:noWrap/>
            <w:vAlign w:val="bottom"/>
            <w:hideMark/>
          </w:tcPr>
          <w:p w14:paraId="4DC3540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1021" w:type="dxa"/>
            <w:tcBorders>
              <w:top w:val="nil"/>
              <w:left w:val="nil"/>
              <w:bottom w:val="single" w:sz="4" w:space="0" w:color="auto"/>
              <w:right w:val="single" w:sz="4" w:space="0" w:color="auto"/>
            </w:tcBorders>
            <w:shd w:val="clear" w:color="auto" w:fill="auto"/>
            <w:noWrap/>
            <w:vAlign w:val="center"/>
            <w:hideMark/>
          </w:tcPr>
          <w:p w14:paraId="597B8E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083C9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B0933F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w:t>
            </w:r>
          </w:p>
        </w:tc>
      </w:tr>
      <w:tr w:rsidR="00A008DB" w:rsidRPr="00A008DB" w14:paraId="3FD46DF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5BEFE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w:t>
            </w:r>
          </w:p>
        </w:tc>
        <w:tc>
          <w:tcPr>
            <w:tcW w:w="1275" w:type="dxa"/>
            <w:tcBorders>
              <w:top w:val="nil"/>
              <w:left w:val="nil"/>
              <w:bottom w:val="single" w:sz="4" w:space="0" w:color="auto"/>
              <w:right w:val="single" w:sz="4" w:space="0" w:color="auto"/>
            </w:tcBorders>
            <w:shd w:val="clear" w:color="auto" w:fill="auto"/>
            <w:noWrap/>
            <w:vAlign w:val="center"/>
            <w:hideMark/>
          </w:tcPr>
          <w:p w14:paraId="4F0FA42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600660880.00</w:t>
            </w:r>
          </w:p>
        </w:tc>
        <w:tc>
          <w:tcPr>
            <w:tcW w:w="6096" w:type="dxa"/>
            <w:tcBorders>
              <w:top w:val="nil"/>
              <w:left w:val="nil"/>
              <w:bottom w:val="single" w:sz="4" w:space="0" w:color="auto"/>
              <w:right w:val="single" w:sz="4" w:space="0" w:color="auto"/>
            </w:tcBorders>
            <w:shd w:val="clear" w:color="auto" w:fill="auto"/>
            <w:noWrap/>
            <w:vAlign w:val="bottom"/>
            <w:hideMark/>
          </w:tcPr>
          <w:p w14:paraId="26190BD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CONCENTRADA ESTERILIZANTE EN FRIO PARA PREPARAR GLUTARALDEHIDO AL 8.5% +/- 0.5%, TENSIOACTIVO NO IONICO, NI CATIONICO, 2.0% +/- 0.8%  Y PERFUME SIN FORMOL. FRASCO CON UN LITRO Y DOSIFICADOR DE 20 ML. INTEGRADO</w:t>
            </w:r>
          </w:p>
        </w:tc>
        <w:tc>
          <w:tcPr>
            <w:tcW w:w="1021" w:type="dxa"/>
            <w:tcBorders>
              <w:top w:val="nil"/>
              <w:left w:val="nil"/>
              <w:bottom w:val="single" w:sz="4" w:space="0" w:color="auto"/>
              <w:right w:val="single" w:sz="4" w:space="0" w:color="auto"/>
            </w:tcBorders>
            <w:shd w:val="clear" w:color="auto" w:fill="auto"/>
            <w:noWrap/>
            <w:vAlign w:val="center"/>
            <w:hideMark/>
          </w:tcPr>
          <w:p w14:paraId="29E8F0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69034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C/6</w:t>
            </w:r>
          </w:p>
        </w:tc>
        <w:tc>
          <w:tcPr>
            <w:tcW w:w="1060" w:type="dxa"/>
            <w:tcBorders>
              <w:top w:val="nil"/>
              <w:left w:val="nil"/>
              <w:bottom w:val="single" w:sz="4" w:space="0" w:color="auto"/>
              <w:right w:val="single" w:sz="4" w:space="0" w:color="auto"/>
            </w:tcBorders>
            <w:shd w:val="clear" w:color="auto" w:fill="auto"/>
            <w:noWrap/>
            <w:vAlign w:val="center"/>
            <w:hideMark/>
          </w:tcPr>
          <w:p w14:paraId="1FB00C4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6BD392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8C6D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w:t>
            </w:r>
          </w:p>
        </w:tc>
        <w:tc>
          <w:tcPr>
            <w:tcW w:w="1275" w:type="dxa"/>
            <w:tcBorders>
              <w:top w:val="nil"/>
              <w:left w:val="nil"/>
              <w:bottom w:val="single" w:sz="4" w:space="0" w:color="auto"/>
              <w:right w:val="single" w:sz="4" w:space="0" w:color="auto"/>
            </w:tcBorders>
            <w:shd w:val="clear" w:color="auto" w:fill="auto"/>
            <w:noWrap/>
            <w:vAlign w:val="center"/>
            <w:hideMark/>
          </w:tcPr>
          <w:p w14:paraId="4D50069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600660906.00</w:t>
            </w:r>
          </w:p>
        </w:tc>
        <w:tc>
          <w:tcPr>
            <w:tcW w:w="6096" w:type="dxa"/>
            <w:tcBorders>
              <w:top w:val="nil"/>
              <w:left w:val="nil"/>
              <w:bottom w:val="single" w:sz="4" w:space="0" w:color="auto"/>
              <w:right w:val="single" w:sz="4" w:space="0" w:color="auto"/>
            </w:tcBorders>
            <w:shd w:val="clear" w:color="auto" w:fill="auto"/>
            <w:noWrap/>
            <w:vAlign w:val="bottom"/>
            <w:hideMark/>
          </w:tcPr>
          <w:p w14:paraId="12195D3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GEL ANTISEPTICO PARA MANOS QUE NO REQUIERE ENJUAGUE. FORMULADO A BASE DE ALCOHOL ETILICO DE 60-80% W/W; ADICIONADO CON HUMECTANTES Y EMOLIENTES; HIPOALERGENICO. ENVASE CON 500 ML.</w:t>
            </w:r>
          </w:p>
        </w:tc>
        <w:tc>
          <w:tcPr>
            <w:tcW w:w="1021" w:type="dxa"/>
            <w:tcBorders>
              <w:top w:val="nil"/>
              <w:left w:val="nil"/>
              <w:bottom w:val="single" w:sz="4" w:space="0" w:color="auto"/>
              <w:right w:val="single" w:sz="4" w:space="0" w:color="auto"/>
            </w:tcBorders>
            <w:shd w:val="clear" w:color="auto" w:fill="auto"/>
            <w:noWrap/>
            <w:vAlign w:val="center"/>
            <w:hideMark/>
          </w:tcPr>
          <w:p w14:paraId="721AE89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58E2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5FF1B0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37</w:t>
            </w:r>
          </w:p>
        </w:tc>
      </w:tr>
      <w:tr w:rsidR="00A008DB" w:rsidRPr="00A008DB" w14:paraId="0719783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477E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w:t>
            </w:r>
          </w:p>
        </w:tc>
        <w:tc>
          <w:tcPr>
            <w:tcW w:w="1275" w:type="dxa"/>
            <w:tcBorders>
              <w:top w:val="nil"/>
              <w:left w:val="nil"/>
              <w:bottom w:val="single" w:sz="4" w:space="0" w:color="auto"/>
              <w:right w:val="single" w:sz="4" w:space="0" w:color="auto"/>
            </w:tcBorders>
            <w:shd w:val="clear" w:color="auto" w:fill="auto"/>
            <w:noWrap/>
            <w:vAlign w:val="center"/>
            <w:hideMark/>
          </w:tcPr>
          <w:p w14:paraId="25D7E67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600660914.00</w:t>
            </w:r>
          </w:p>
        </w:tc>
        <w:tc>
          <w:tcPr>
            <w:tcW w:w="6096" w:type="dxa"/>
            <w:tcBorders>
              <w:top w:val="nil"/>
              <w:left w:val="nil"/>
              <w:bottom w:val="single" w:sz="4" w:space="0" w:color="auto"/>
              <w:right w:val="single" w:sz="4" w:space="0" w:color="auto"/>
            </w:tcBorders>
            <w:shd w:val="clear" w:color="auto" w:fill="auto"/>
            <w:noWrap/>
            <w:vAlign w:val="bottom"/>
            <w:hideMark/>
          </w:tcPr>
          <w:p w14:paraId="66B26B2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JABON, LIQUIDO DESINFECTANTE, PARA LAVADO PRE Y POSTQUIRURGICO DE MANOS Y PIEL, FORMULADO A BASE DE 0.75% MINIMO DE TRICLOSAN, 1.1% MINIMO DE ORTOFENILFENOL CON 10% MINIMO DE JABON ANHIDRO DE COCO  EN BASE SECA, HUMECTANTES Y SUAVISANTES. DE AMPLIO ESPECTRO ANTIMICROBIANO. 4 LITROS</w:t>
            </w:r>
          </w:p>
        </w:tc>
        <w:tc>
          <w:tcPr>
            <w:tcW w:w="1021" w:type="dxa"/>
            <w:tcBorders>
              <w:top w:val="nil"/>
              <w:left w:val="nil"/>
              <w:bottom w:val="single" w:sz="4" w:space="0" w:color="auto"/>
              <w:right w:val="single" w:sz="4" w:space="0" w:color="auto"/>
            </w:tcBorders>
            <w:shd w:val="clear" w:color="auto" w:fill="auto"/>
            <w:noWrap/>
            <w:vAlign w:val="center"/>
            <w:hideMark/>
          </w:tcPr>
          <w:p w14:paraId="65C6A3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085912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F1EAE8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375B0B1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247D8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w:t>
            </w:r>
          </w:p>
        </w:tc>
        <w:tc>
          <w:tcPr>
            <w:tcW w:w="1275" w:type="dxa"/>
            <w:tcBorders>
              <w:top w:val="nil"/>
              <w:left w:val="nil"/>
              <w:bottom w:val="single" w:sz="4" w:space="0" w:color="auto"/>
              <w:right w:val="single" w:sz="4" w:space="0" w:color="auto"/>
            </w:tcBorders>
            <w:shd w:val="clear" w:color="auto" w:fill="auto"/>
            <w:noWrap/>
            <w:vAlign w:val="center"/>
            <w:hideMark/>
          </w:tcPr>
          <w:p w14:paraId="4DEFEDA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600660922.00</w:t>
            </w:r>
          </w:p>
        </w:tc>
        <w:tc>
          <w:tcPr>
            <w:tcW w:w="6096" w:type="dxa"/>
            <w:tcBorders>
              <w:top w:val="nil"/>
              <w:left w:val="nil"/>
              <w:bottom w:val="single" w:sz="4" w:space="0" w:color="auto"/>
              <w:right w:val="single" w:sz="4" w:space="0" w:color="auto"/>
            </w:tcBorders>
            <w:shd w:val="clear" w:color="auto" w:fill="auto"/>
            <w:noWrap/>
            <w:vAlign w:val="bottom"/>
            <w:hideMark/>
          </w:tcPr>
          <w:p w14:paraId="087CB1E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1021" w:type="dxa"/>
            <w:tcBorders>
              <w:top w:val="nil"/>
              <w:left w:val="nil"/>
              <w:bottom w:val="single" w:sz="4" w:space="0" w:color="auto"/>
              <w:right w:val="single" w:sz="4" w:space="0" w:color="auto"/>
            </w:tcBorders>
            <w:shd w:val="clear" w:color="auto" w:fill="auto"/>
            <w:noWrap/>
            <w:vAlign w:val="center"/>
            <w:hideMark/>
          </w:tcPr>
          <w:p w14:paraId="32C0BD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33FE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0B6294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D70BDD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C48FC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w:t>
            </w:r>
          </w:p>
        </w:tc>
        <w:tc>
          <w:tcPr>
            <w:tcW w:w="1275" w:type="dxa"/>
            <w:tcBorders>
              <w:top w:val="nil"/>
              <w:left w:val="nil"/>
              <w:bottom w:val="single" w:sz="4" w:space="0" w:color="auto"/>
              <w:right w:val="single" w:sz="4" w:space="0" w:color="auto"/>
            </w:tcBorders>
            <w:shd w:val="clear" w:color="auto" w:fill="auto"/>
            <w:noWrap/>
            <w:vAlign w:val="center"/>
            <w:hideMark/>
          </w:tcPr>
          <w:p w14:paraId="21CD724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600660930.00</w:t>
            </w:r>
          </w:p>
        </w:tc>
        <w:tc>
          <w:tcPr>
            <w:tcW w:w="6096" w:type="dxa"/>
            <w:tcBorders>
              <w:top w:val="nil"/>
              <w:left w:val="nil"/>
              <w:bottom w:val="single" w:sz="4" w:space="0" w:color="auto"/>
              <w:right w:val="single" w:sz="4" w:space="0" w:color="auto"/>
            </w:tcBorders>
            <w:shd w:val="clear" w:color="auto" w:fill="auto"/>
            <w:noWrap/>
            <w:vAlign w:val="bottom"/>
            <w:hideMark/>
          </w:tcPr>
          <w:p w14:paraId="61A6009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DETERGENTE O LIMPIADOR POLIENZIMATICO NO IONICO O CATIONICO, A BASE DE ALCOHOL ISOPROPILICO O DERIVADOS DEL AMONIO CUATEMARIO, CON PH QUE ASEGURE EL EFECTO OPTIMO DE LAS ENZIMAS. PARA USO MANUAL Y/O LAVADORA  AUTOMATICA, DE 1 A 5 LITROS DE SOLUCION CONCENTRADA</w:t>
            </w:r>
          </w:p>
        </w:tc>
        <w:tc>
          <w:tcPr>
            <w:tcW w:w="1021" w:type="dxa"/>
            <w:tcBorders>
              <w:top w:val="nil"/>
              <w:left w:val="nil"/>
              <w:bottom w:val="single" w:sz="4" w:space="0" w:color="auto"/>
              <w:right w:val="single" w:sz="4" w:space="0" w:color="auto"/>
            </w:tcBorders>
            <w:shd w:val="clear" w:color="auto" w:fill="auto"/>
            <w:noWrap/>
            <w:vAlign w:val="center"/>
            <w:hideMark/>
          </w:tcPr>
          <w:p w14:paraId="387138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8FC2A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82BA54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5063A6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2F65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w:t>
            </w:r>
          </w:p>
        </w:tc>
        <w:tc>
          <w:tcPr>
            <w:tcW w:w="1275" w:type="dxa"/>
            <w:tcBorders>
              <w:top w:val="nil"/>
              <w:left w:val="nil"/>
              <w:bottom w:val="single" w:sz="4" w:space="0" w:color="auto"/>
              <w:right w:val="single" w:sz="4" w:space="0" w:color="auto"/>
            </w:tcBorders>
            <w:shd w:val="clear" w:color="auto" w:fill="auto"/>
            <w:noWrap/>
            <w:vAlign w:val="center"/>
            <w:hideMark/>
          </w:tcPr>
          <w:p w14:paraId="0A623A8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600660963.00</w:t>
            </w:r>
          </w:p>
        </w:tc>
        <w:tc>
          <w:tcPr>
            <w:tcW w:w="6096" w:type="dxa"/>
            <w:tcBorders>
              <w:top w:val="nil"/>
              <w:left w:val="nil"/>
              <w:bottom w:val="single" w:sz="4" w:space="0" w:color="auto"/>
              <w:right w:val="single" w:sz="4" w:space="0" w:color="auto"/>
            </w:tcBorders>
            <w:shd w:val="clear" w:color="auto" w:fill="auto"/>
            <w:noWrap/>
            <w:vAlign w:val="bottom"/>
            <w:hideMark/>
          </w:tcPr>
          <w:p w14:paraId="756B1B1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ANTISEPTICO Y GERMICIDA DESINFECTANTE DE ALTO NIVEL COMPUESTO POR ORTOFTALALDEHIDO AL 0.55 %,  CON 3.785 L</w:t>
            </w:r>
          </w:p>
        </w:tc>
        <w:tc>
          <w:tcPr>
            <w:tcW w:w="1021" w:type="dxa"/>
            <w:tcBorders>
              <w:top w:val="nil"/>
              <w:left w:val="nil"/>
              <w:bottom w:val="single" w:sz="4" w:space="0" w:color="auto"/>
              <w:right w:val="single" w:sz="4" w:space="0" w:color="auto"/>
            </w:tcBorders>
            <w:shd w:val="clear" w:color="auto" w:fill="auto"/>
            <w:noWrap/>
            <w:vAlign w:val="center"/>
            <w:hideMark/>
          </w:tcPr>
          <w:p w14:paraId="28FB0BF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07991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888D95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B02F48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FBD89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w:t>
            </w:r>
          </w:p>
        </w:tc>
        <w:tc>
          <w:tcPr>
            <w:tcW w:w="1275" w:type="dxa"/>
            <w:tcBorders>
              <w:top w:val="nil"/>
              <w:left w:val="nil"/>
              <w:bottom w:val="single" w:sz="4" w:space="0" w:color="auto"/>
              <w:right w:val="single" w:sz="4" w:space="0" w:color="auto"/>
            </w:tcBorders>
            <w:shd w:val="clear" w:color="auto" w:fill="auto"/>
            <w:noWrap/>
            <w:vAlign w:val="center"/>
            <w:hideMark/>
          </w:tcPr>
          <w:p w14:paraId="7AB1CC4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600660997.00</w:t>
            </w:r>
          </w:p>
        </w:tc>
        <w:tc>
          <w:tcPr>
            <w:tcW w:w="6096" w:type="dxa"/>
            <w:tcBorders>
              <w:top w:val="nil"/>
              <w:left w:val="nil"/>
              <w:bottom w:val="single" w:sz="4" w:space="0" w:color="auto"/>
              <w:right w:val="single" w:sz="4" w:space="0" w:color="auto"/>
            </w:tcBorders>
            <w:shd w:val="clear" w:color="auto" w:fill="auto"/>
            <w:noWrap/>
            <w:vAlign w:val="bottom"/>
            <w:hideMark/>
          </w:tcPr>
          <w:p w14:paraId="11F6F0C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ANTISEPTICA Y DESINFECTANTE DE CLORURO DE SODIO Y CLORO ACTIVO. SOLUCION AL 50%, ENVASE CON 250 ML A 5 LTS.</w:t>
            </w:r>
          </w:p>
        </w:tc>
        <w:tc>
          <w:tcPr>
            <w:tcW w:w="1021" w:type="dxa"/>
            <w:tcBorders>
              <w:top w:val="nil"/>
              <w:left w:val="nil"/>
              <w:bottom w:val="single" w:sz="4" w:space="0" w:color="auto"/>
              <w:right w:val="single" w:sz="4" w:space="0" w:color="auto"/>
            </w:tcBorders>
            <w:shd w:val="clear" w:color="auto" w:fill="auto"/>
            <w:noWrap/>
            <w:vAlign w:val="center"/>
            <w:hideMark/>
          </w:tcPr>
          <w:p w14:paraId="497FB74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A695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8C7FB5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ED61BF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6ACA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w:t>
            </w:r>
          </w:p>
        </w:tc>
        <w:tc>
          <w:tcPr>
            <w:tcW w:w="1275" w:type="dxa"/>
            <w:tcBorders>
              <w:top w:val="nil"/>
              <w:left w:val="nil"/>
              <w:bottom w:val="single" w:sz="4" w:space="0" w:color="auto"/>
              <w:right w:val="single" w:sz="4" w:space="0" w:color="auto"/>
            </w:tcBorders>
            <w:shd w:val="clear" w:color="auto" w:fill="auto"/>
            <w:noWrap/>
            <w:vAlign w:val="center"/>
            <w:hideMark/>
          </w:tcPr>
          <w:p w14:paraId="6AF7228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600661011.00</w:t>
            </w:r>
          </w:p>
        </w:tc>
        <w:tc>
          <w:tcPr>
            <w:tcW w:w="6096" w:type="dxa"/>
            <w:tcBorders>
              <w:top w:val="nil"/>
              <w:left w:val="nil"/>
              <w:bottom w:val="single" w:sz="4" w:space="0" w:color="auto"/>
              <w:right w:val="single" w:sz="4" w:space="0" w:color="auto"/>
            </w:tcBorders>
            <w:shd w:val="clear" w:color="auto" w:fill="auto"/>
            <w:noWrap/>
            <w:vAlign w:val="bottom"/>
            <w:hideMark/>
          </w:tcPr>
          <w:p w14:paraId="25F3DB9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1021" w:type="dxa"/>
            <w:tcBorders>
              <w:top w:val="nil"/>
              <w:left w:val="nil"/>
              <w:bottom w:val="single" w:sz="4" w:space="0" w:color="auto"/>
              <w:right w:val="single" w:sz="4" w:space="0" w:color="auto"/>
            </w:tcBorders>
            <w:shd w:val="clear" w:color="auto" w:fill="auto"/>
            <w:noWrap/>
            <w:vAlign w:val="center"/>
            <w:hideMark/>
          </w:tcPr>
          <w:p w14:paraId="173B641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7C212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110714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77E0DB4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FB998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w:t>
            </w:r>
          </w:p>
        </w:tc>
        <w:tc>
          <w:tcPr>
            <w:tcW w:w="1275" w:type="dxa"/>
            <w:tcBorders>
              <w:top w:val="nil"/>
              <w:left w:val="nil"/>
              <w:bottom w:val="single" w:sz="4" w:space="0" w:color="auto"/>
              <w:right w:val="single" w:sz="4" w:space="0" w:color="auto"/>
            </w:tcBorders>
            <w:shd w:val="clear" w:color="auto" w:fill="auto"/>
            <w:noWrap/>
            <w:vAlign w:val="center"/>
            <w:hideMark/>
          </w:tcPr>
          <w:p w14:paraId="3D3E0F8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600661024.00</w:t>
            </w:r>
          </w:p>
        </w:tc>
        <w:tc>
          <w:tcPr>
            <w:tcW w:w="6096" w:type="dxa"/>
            <w:tcBorders>
              <w:top w:val="nil"/>
              <w:left w:val="nil"/>
              <w:bottom w:val="single" w:sz="4" w:space="0" w:color="auto"/>
              <w:right w:val="single" w:sz="4" w:space="0" w:color="auto"/>
            </w:tcBorders>
            <w:shd w:val="clear" w:color="auto" w:fill="auto"/>
            <w:noWrap/>
            <w:vAlign w:val="bottom"/>
            <w:hideMark/>
          </w:tcPr>
          <w:p w14:paraId="10E7C54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IODOPOVIDONA, ESPUMA, CADA 100 ML. CONTIENEN: IODOPOVIDONA 8 G. EQUIVALENTE  A 0.8 G. DE YODO.   120 ML</w:t>
            </w:r>
          </w:p>
        </w:tc>
        <w:tc>
          <w:tcPr>
            <w:tcW w:w="1021" w:type="dxa"/>
            <w:tcBorders>
              <w:top w:val="nil"/>
              <w:left w:val="nil"/>
              <w:bottom w:val="single" w:sz="4" w:space="0" w:color="auto"/>
              <w:right w:val="single" w:sz="4" w:space="0" w:color="auto"/>
            </w:tcBorders>
            <w:shd w:val="clear" w:color="auto" w:fill="auto"/>
            <w:noWrap/>
            <w:vAlign w:val="center"/>
            <w:hideMark/>
          </w:tcPr>
          <w:p w14:paraId="268816F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E5402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EDB8DE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w:t>
            </w:r>
          </w:p>
        </w:tc>
      </w:tr>
      <w:tr w:rsidR="00A008DB" w:rsidRPr="00A008DB" w14:paraId="0622B65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48D0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w:t>
            </w:r>
          </w:p>
        </w:tc>
        <w:tc>
          <w:tcPr>
            <w:tcW w:w="1275" w:type="dxa"/>
            <w:tcBorders>
              <w:top w:val="nil"/>
              <w:left w:val="nil"/>
              <w:bottom w:val="single" w:sz="4" w:space="0" w:color="auto"/>
              <w:right w:val="single" w:sz="4" w:space="0" w:color="auto"/>
            </w:tcBorders>
            <w:shd w:val="clear" w:color="auto" w:fill="auto"/>
            <w:noWrap/>
            <w:vAlign w:val="center"/>
            <w:hideMark/>
          </w:tcPr>
          <w:p w14:paraId="6C865B8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600661025.00</w:t>
            </w:r>
          </w:p>
        </w:tc>
        <w:tc>
          <w:tcPr>
            <w:tcW w:w="6096" w:type="dxa"/>
            <w:tcBorders>
              <w:top w:val="nil"/>
              <w:left w:val="nil"/>
              <w:bottom w:val="single" w:sz="4" w:space="0" w:color="auto"/>
              <w:right w:val="single" w:sz="4" w:space="0" w:color="auto"/>
            </w:tcBorders>
            <w:shd w:val="clear" w:color="auto" w:fill="auto"/>
            <w:noWrap/>
            <w:vAlign w:val="bottom"/>
            <w:hideMark/>
          </w:tcPr>
          <w:p w14:paraId="7972B0F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JABON TRICLOFEN FRASCO DE 30 ML</w:t>
            </w:r>
          </w:p>
        </w:tc>
        <w:tc>
          <w:tcPr>
            <w:tcW w:w="1021" w:type="dxa"/>
            <w:tcBorders>
              <w:top w:val="nil"/>
              <w:left w:val="nil"/>
              <w:bottom w:val="single" w:sz="4" w:space="0" w:color="auto"/>
              <w:right w:val="single" w:sz="4" w:space="0" w:color="auto"/>
            </w:tcBorders>
            <w:shd w:val="clear" w:color="auto" w:fill="auto"/>
            <w:noWrap/>
            <w:vAlign w:val="center"/>
            <w:hideMark/>
          </w:tcPr>
          <w:p w14:paraId="3FFC13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81334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B98207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6D28DF4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B944F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w:t>
            </w:r>
          </w:p>
        </w:tc>
        <w:tc>
          <w:tcPr>
            <w:tcW w:w="1275" w:type="dxa"/>
            <w:tcBorders>
              <w:top w:val="nil"/>
              <w:left w:val="nil"/>
              <w:bottom w:val="single" w:sz="4" w:space="0" w:color="auto"/>
              <w:right w:val="single" w:sz="4" w:space="0" w:color="auto"/>
            </w:tcBorders>
            <w:shd w:val="clear" w:color="auto" w:fill="auto"/>
            <w:noWrap/>
            <w:vAlign w:val="center"/>
            <w:hideMark/>
          </w:tcPr>
          <w:p w14:paraId="6A98E95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600661052.00</w:t>
            </w:r>
          </w:p>
        </w:tc>
        <w:tc>
          <w:tcPr>
            <w:tcW w:w="6096" w:type="dxa"/>
            <w:tcBorders>
              <w:top w:val="nil"/>
              <w:left w:val="nil"/>
              <w:bottom w:val="single" w:sz="4" w:space="0" w:color="auto"/>
              <w:right w:val="single" w:sz="4" w:space="0" w:color="auto"/>
            </w:tcBorders>
            <w:shd w:val="clear" w:color="auto" w:fill="auto"/>
            <w:noWrap/>
            <w:vAlign w:val="bottom"/>
            <w:hideMark/>
          </w:tcPr>
          <w:p w14:paraId="073C8E7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CON GLUCONATO DE CLORHEXIDINA AL 2% P/V EN ALCOHOL ISOPROPILICO AL 70% CON TINTA NARANJA. CONTIENE:  3 ML ESTERIL Y DESECHABLE. ENVASE</w:t>
            </w:r>
          </w:p>
        </w:tc>
        <w:tc>
          <w:tcPr>
            <w:tcW w:w="1021" w:type="dxa"/>
            <w:tcBorders>
              <w:top w:val="nil"/>
              <w:left w:val="nil"/>
              <w:bottom w:val="single" w:sz="4" w:space="0" w:color="auto"/>
              <w:right w:val="single" w:sz="4" w:space="0" w:color="auto"/>
            </w:tcBorders>
            <w:shd w:val="clear" w:color="auto" w:fill="auto"/>
            <w:noWrap/>
            <w:vAlign w:val="center"/>
            <w:hideMark/>
          </w:tcPr>
          <w:p w14:paraId="393144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226EF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AC4060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43</w:t>
            </w:r>
          </w:p>
        </w:tc>
      </w:tr>
      <w:tr w:rsidR="00A008DB" w:rsidRPr="00A008DB" w14:paraId="2221D11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0AE70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w:t>
            </w:r>
          </w:p>
        </w:tc>
        <w:tc>
          <w:tcPr>
            <w:tcW w:w="1275" w:type="dxa"/>
            <w:tcBorders>
              <w:top w:val="nil"/>
              <w:left w:val="nil"/>
              <w:bottom w:val="single" w:sz="4" w:space="0" w:color="auto"/>
              <w:right w:val="single" w:sz="4" w:space="0" w:color="auto"/>
            </w:tcBorders>
            <w:shd w:val="clear" w:color="auto" w:fill="auto"/>
            <w:noWrap/>
            <w:vAlign w:val="center"/>
            <w:hideMark/>
          </w:tcPr>
          <w:p w14:paraId="414F07E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600661060.00</w:t>
            </w:r>
          </w:p>
        </w:tc>
        <w:tc>
          <w:tcPr>
            <w:tcW w:w="6096" w:type="dxa"/>
            <w:tcBorders>
              <w:top w:val="nil"/>
              <w:left w:val="nil"/>
              <w:bottom w:val="single" w:sz="4" w:space="0" w:color="auto"/>
              <w:right w:val="single" w:sz="4" w:space="0" w:color="auto"/>
            </w:tcBorders>
            <w:shd w:val="clear" w:color="auto" w:fill="auto"/>
            <w:noWrap/>
            <w:vAlign w:val="bottom"/>
            <w:hideMark/>
          </w:tcPr>
          <w:p w14:paraId="0FEE565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CON GLUCONATO DE CLORHEXIDINA AL 2% P/V EN ALCOHOL ISOPROPILICO AL 70% CON TINTA NARANJA. CONTIENE:  26 ML ESTERIL Y DESECHABLE. ENVASE</w:t>
            </w:r>
          </w:p>
        </w:tc>
        <w:tc>
          <w:tcPr>
            <w:tcW w:w="1021" w:type="dxa"/>
            <w:tcBorders>
              <w:top w:val="nil"/>
              <w:left w:val="nil"/>
              <w:bottom w:val="single" w:sz="4" w:space="0" w:color="auto"/>
              <w:right w:val="single" w:sz="4" w:space="0" w:color="auto"/>
            </w:tcBorders>
            <w:shd w:val="clear" w:color="auto" w:fill="auto"/>
            <w:noWrap/>
            <w:vAlign w:val="center"/>
            <w:hideMark/>
          </w:tcPr>
          <w:p w14:paraId="457367B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5F2AC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8F8F6D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w:t>
            </w:r>
          </w:p>
        </w:tc>
      </w:tr>
      <w:tr w:rsidR="00A008DB" w:rsidRPr="00A008DB" w14:paraId="687F054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5F7AC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w:t>
            </w:r>
          </w:p>
        </w:tc>
        <w:tc>
          <w:tcPr>
            <w:tcW w:w="1275" w:type="dxa"/>
            <w:tcBorders>
              <w:top w:val="nil"/>
              <w:left w:val="nil"/>
              <w:bottom w:val="single" w:sz="4" w:space="0" w:color="auto"/>
              <w:right w:val="single" w:sz="4" w:space="0" w:color="auto"/>
            </w:tcBorders>
            <w:shd w:val="clear" w:color="auto" w:fill="auto"/>
            <w:noWrap/>
            <w:vAlign w:val="center"/>
            <w:hideMark/>
          </w:tcPr>
          <w:p w14:paraId="17F533A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600820054.00</w:t>
            </w:r>
          </w:p>
        </w:tc>
        <w:tc>
          <w:tcPr>
            <w:tcW w:w="6096" w:type="dxa"/>
            <w:tcBorders>
              <w:top w:val="nil"/>
              <w:left w:val="nil"/>
              <w:bottom w:val="single" w:sz="4" w:space="0" w:color="auto"/>
              <w:right w:val="single" w:sz="4" w:space="0" w:color="auto"/>
            </w:tcBorders>
            <w:shd w:val="clear" w:color="auto" w:fill="auto"/>
            <w:noWrap/>
            <w:vAlign w:val="bottom"/>
            <w:hideMark/>
          </w:tcPr>
          <w:p w14:paraId="34CC4D7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APLICADORES SIN ALGODON DE MADERA</w:t>
            </w:r>
          </w:p>
        </w:tc>
        <w:tc>
          <w:tcPr>
            <w:tcW w:w="1021" w:type="dxa"/>
            <w:tcBorders>
              <w:top w:val="nil"/>
              <w:left w:val="nil"/>
              <w:bottom w:val="single" w:sz="4" w:space="0" w:color="auto"/>
              <w:right w:val="single" w:sz="4" w:space="0" w:color="auto"/>
            </w:tcBorders>
            <w:shd w:val="clear" w:color="auto" w:fill="auto"/>
            <w:noWrap/>
            <w:vAlign w:val="center"/>
            <w:hideMark/>
          </w:tcPr>
          <w:p w14:paraId="1CC48B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153E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C/750</w:t>
            </w:r>
          </w:p>
        </w:tc>
        <w:tc>
          <w:tcPr>
            <w:tcW w:w="1060" w:type="dxa"/>
            <w:tcBorders>
              <w:top w:val="nil"/>
              <w:left w:val="nil"/>
              <w:bottom w:val="single" w:sz="4" w:space="0" w:color="auto"/>
              <w:right w:val="single" w:sz="4" w:space="0" w:color="auto"/>
            </w:tcBorders>
            <w:shd w:val="clear" w:color="auto" w:fill="auto"/>
            <w:noWrap/>
            <w:vAlign w:val="center"/>
            <w:hideMark/>
          </w:tcPr>
          <w:p w14:paraId="39074F6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244068D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FA583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w:t>
            </w:r>
          </w:p>
        </w:tc>
        <w:tc>
          <w:tcPr>
            <w:tcW w:w="1275" w:type="dxa"/>
            <w:tcBorders>
              <w:top w:val="nil"/>
              <w:left w:val="nil"/>
              <w:bottom w:val="single" w:sz="4" w:space="0" w:color="auto"/>
              <w:right w:val="single" w:sz="4" w:space="0" w:color="auto"/>
            </w:tcBorders>
            <w:shd w:val="clear" w:color="auto" w:fill="auto"/>
            <w:noWrap/>
            <w:vAlign w:val="center"/>
            <w:hideMark/>
          </w:tcPr>
          <w:p w14:paraId="7E175DF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600820104.00</w:t>
            </w:r>
          </w:p>
        </w:tc>
        <w:tc>
          <w:tcPr>
            <w:tcW w:w="6096" w:type="dxa"/>
            <w:tcBorders>
              <w:top w:val="nil"/>
              <w:left w:val="nil"/>
              <w:bottom w:val="single" w:sz="4" w:space="0" w:color="auto"/>
              <w:right w:val="single" w:sz="4" w:space="0" w:color="auto"/>
            </w:tcBorders>
            <w:shd w:val="clear" w:color="auto" w:fill="auto"/>
            <w:noWrap/>
            <w:vAlign w:val="bottom"/>
            <w:hideMark/>
          </w:tcPr>
          <w:p w14:paraId="617CD63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APLICADORES CON ALGODON DE MADERA</w:t>
            </w:r>
          </w:p>
        </w:tc>
        <w:tc>
          <w:tcPr>
            <w:tcW w:w="1021" w:type="dxa"/>
            <w:tcBorders>
              <w:top w:val="nil"/>
              <w:left w:val="nil"/>
              <w:bottom w:val="single" w:sz="4" w:space="0" w:color="auto"/>
              <w:right w:val="single" w:sz="4" w:space="0" w:color="auto"/>
            </w:tcBorders>
            <w:shd w:val="clear" w:color="auto" w:fill="auto"/>
            <w:noWrap/>
            <w:vAlign w:val="center"/>
            <w:hideMark/>
          </w:tcPr>
          <w:p w14:paraId="0D332E8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8D11D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C/150</w:t>
            </w:r>
          </w:p>
        </w:tc>
        <w:tc>
          <w:tcPr>
            <w:tcW w:w="1060" w:type="dxa"/>
            <w:tcBorders>
              <w:top w:val="nil"/>
              <w:left w:val="nil"/>
              <w:bottom w:val="single" w:sz="4" w:space="0" w:color="auto"/>
              <w:right w:val="single" w:sz="4" w:space="0" w:color="auto"/>
            </w:tcBorders>
            <w:shd w:val="clear" w:color="auto" w:fill="auto"/>
            <w:noWrap/>
            <w:vAlign w:val="center"/>
            <w:hideMark/>
          </w:tcPr>
          <w:p w14:paraId="61F2374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29</w:t>
            </w:r>
          </w:p>
        </w:tc>
      </w:tr>
      <w:tr w:rsidR="00A008DB" w:rsidRPr="00A008DB" w14:paraId="20F5120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0351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w:t>
            </w:r>
          </w:p>
        </w:tc>
        <w:tc>
          <w:tcPr>
            <w:tcW w:w="1275" w:type="dxa"/>
            <w:tcBorders>
              <w:top w:val="nil"/>
              <w:left w:val="nil"/>
              <w:bottom w:val="single" w:sz="4" w:space="0" w:color="auto"/>
              <w:right w:val="single" w:sz="4" w:space="0" w:color="auto"/>
            </w:tcBorders>
            <w:shd w:val="clear" w:color="auto" w:fill="auto"/>
            <w:noWrap/>
            <w:vAlign w:val="center"/>
            <w:hideMark/>
          </w:tcPr>
          <w:p w14:paraId="5869FB8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600880017.00</w:t>
            </w:r>
          </w:p>
        </w:tc>
        <w:tc>
          <w:tcPr>
            <w:tcW w:w="6096" w:type="dxa"/>
            <w:tcBorders>
              <w:top w:val="nil"/>
              <w:left w:val="nil"/>
              <w:bottom w:val="single" w:sz="4" w:space="0" w:color="auto"/>
              <w:right w:val="single" w:sz="4" w:space="0" w:color="auto"/>
            </w:tcBorders>
            <w:shd w:val="clear" w:color="auto" w:fill="auto"/>
            <w:noWrap/>
            <w:vAlign w:val="bottom"/>
            <w:hideMark/>
          </w:tcPr>
          <w:p w14:paraId="74E390D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TRANSPARENTE, MICROPOROSO, AUTOADHERIBLES, ESTERILE Y DESECHABLE. MEDIDAS: 7.0 A 8.5 X 5. 08 A 6.0 CM</w:t>
            </w:r>
          </w:p>
        </w:tc>
        <w:tc>
          <w:tcPr>
            <w:tcW w:w="1021" w:type="dxa"/>
            <w:tcBorders>
              <w:top w:val="nil"/>
              <w:left w:val="nil"/>
              <w:bottom w:val="single" w:sz="4" w:space="0" w:color="auto"/>
              <w:right w:val="single" w:sz="4" w:space="0" w:color="auto"/>
            </w:tcBorders>
            <w:shd w:val="clear" w:color="auto" w:fill="auto"/>
            <w:noWrap/>
            <w:vAlign w:val="center"/>
            <w:hideMark/>
          </w:tcPr>
          <w:p w14:paraId="593821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7B811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7214BF2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20</w:t>
            </w:r>
          </w:p>
        </w:tc>
      </w:tr>
      <w:tr w:rsidR="00A008DB" w:rsidRPr="00A008DB" w14:paraId="06537D3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C27E6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w:t>
            </w:r>
          </w:p>
        </w:tc>
        <w:tc>
          <w:tcPr>
            <w:tcW w:w="1275" w:type="dxa"/>
            <w:tcBorders>
              <w:top w:val="nil"/>
              <w:left w:val="nil"/>
              <w:bottom w:val="single" w:sz="4" w:space="0" w:color="auto"/>
              <w:right w:val="single" w:sz="4" w:space="0" w:color="auto"/>
            </w:tcBorders>
            <w:shd w:val="clear" w:color="auto" w:fill="auto"/>
            <w:noWrap/>
            <w:vAlign w:val="center"/>
            <w:hideMark/>
          </w:tcPr>
          <w:p w14:paraId="6478DF2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600880025.00</w:t>
            </w:r>
          </w:p>
        </w:tc>
        <w:tc>
          <w:tcPr>
            <w:tcW w:w="6096" w:type="dxa"/>
            <w:tcBorders>
              <w:top w:val="nil"/>
              <w:left w:val="nil"/>
              <w:bottom w:val="single" w:sz="4" w:space="0" w:color="auto"/>
              <w:right w:val="single" w:sz="4" w:space="0" w:color="auto"/>
            </w:tcBorders>
            <w:shd w:val="clear" w:color="auto" w:fill="auto"/>
            <w:noWrap/>
            <w:vAlign w:val="bottom"/>
            <w:hideMark/>
          </w:tcPr>
          <w:p w14:paraId="0C16E1E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TRANSPARENTE, MICROPOROSO, AUTOADHERIBLE, ESTERILE Y DESECHABLE, MEDIDAS, 10.0 A 10.16. X 12.0 A 14.0 CM.</w:t>
            </w:r>
          </w:p>
        </w:tc>
        <w:tc>
          <w:tcPr>
            <w:tcW w:w="1021" w:type="dxa"/>
            <w:tcBorders>
              <w:top w:val="nil"/>
              <w:left w:val="nil"/>
              <w:bottom w:val="single" w:sz="4" w:space="0" w:color="auto"/>
              <w:right w:val="single" w:sz="4" w:space="0" w:color="auto"/>
            </w:tcBorders>
            <w:shd w:val="clear" w:color="auto" w:fill="auto"/>
            <w:noWrap/>
            <w:vAlign w:val="center"/>
            <w:hideMark/>
          </w:tcPr>
          <w:p w14:paraId="64E5D80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9D4E5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0DD382F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AF8ACD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F798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w:t>
            </w:r>
          </w:p>
        </w:tc>
        <w:tc>
          <w:tcPr>
            <w:tcW w:w="1275" w:type="dxa"/>
            <w:tcBorders>
              <w:top w:val="nil"/>
              <w:left w:val="nil"/>
              <w:bottom w:val="single" w:sz="4" w:space="0" w:color="auto"/>
              <w:right w:val="single" w:sz="4" w:space="0" w:color="auto"/>
            </w:tcBorders>
            <w:shd w:val="clear" w:color="auto" w:fill="auto"/>
            <w:noWrap/>
            <w:vAlign w:val="center"/>
            <w:hideMark/>
          </w:tcPr>
          <w:p w14:paraId="7493C1B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600880058.00</w:t>
            </w:r>
          </w:p>
        </w:tc>
        <w:tc>
          <w:tcPr>
            <w:tcW w:w="6096" w:type="dxa"/>
            <w:tcBorders>
              <w:top w:val="nil"/>
              <w:left w:val="nil"/>
              <w:bottom w:val="single" w:sz="4" w:space="0" w:color="auto"/>
              <w:right w:val="single" w:sz="4" w:space="0" w:color="auto"/>
            </w:tcBorders>
            <w:shd w:val="clear" w:color="auto" w:fill="auto"/>
            <w:noWrap/>
            <w:vAlign w:val="bottom"/>
            <w:hideMark/>
          </w:tcPr>
          <w:p w14:paraId="637C5FC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COMBINADOS. DE CELULOSA, CON TELA NO TEJIDA. MEDIDAS: 20 X 8 CM ENVASE CON 200 PIEZAS.</w:t>
            </w:r>
          </w:p>
        </w:tc>
        <w:tc>
          <w:tcPr>
            <w:tcW w:w="1021" w:type="dxa"/>
            <w:tcBorders>
              <w:top w:val="nil"/>
              <w:left w:val="nil"/>
              <w:bottom w:val="single" w:sz="4" w:space="0" w:color="auto"/>
              <w:right w:val="single" w:sz="4" w:space="0" w:color="auto"/>
            </w:tcBorders>
            <w:shd w:val="clear" w:color="auto" w:fill="auto"/>
            <w:noWrap/>
            <w:vAlign w:val="center"/>
            <w:hideMark/>
          </w:tcPr>
          <w:p w14:paraId="35723EC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DE9BE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C/200</w:t>
            </w:r>
          </w:p>
        </w:tc>
        <w:tc>
          <w:tcPr>
            <w:tcW w:w="1060" w:type="dxa"/>
            <w:tcBorders>
              <w:top w:val="nil"/>
              <w:left w:val="nil"/>
              <w:bottom w:val="single" w:sz="4" w:space="0" w:color="auto"/>
              <w:right w:val="single" w:sz="4" w:space="0" w:color="auto"/>
            </w:tcBorders>
            <w:shd w:val="clear" w:color="auto" w:fill="auto"/>
            <w:noWrap/>
            <w:vAlign w:val="center"/>
            <w:hideMark/>
          </w:tcPr>
          <w:p w14:paraId="490FB75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86B370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0C7F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w:t>
            </w:r>
          </w:p>
        </w:tc>
        <w:tc>
          <w:tcPr>
            <w:tcW w:w="1275" w:type="dxa"/>
            <w:tcBorders>
              <w:top w:val="nil"/>
              <w:left w:val="nil"/>
              <w:bottom w:val="single" w:sz="4" w:space="0" w:color="auto"/>
              <w:right w:val="single" w:sz="4" w:space="0" w:color="auto"/>
            </w:tcBorders>
            <w:shd w:val="clear" w:color="auto" w:fill="auto"/>
            <w:noWrap/>
            <w:vAlign w:val="center"/>
            <w:hideMark/>
          </w:tcPr>
          <w:p w14:paraId="47878D8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600880060.00</w:t>
            </w:r>
          </w:p>
        </w:tc>
        <w:tc>
          <w:tcPr>
            <w:tcW w:w="6096" w:type="dxa"/>
            <w:tcBorders>
              <w:top w:val="nil"/>
              <w:left w:val="nil"/>
              <w:bottom w:val="single" w:sz="4" w:space="0" w:color="auto"/>
              <w:right w:val="single" w:sz="4" w:space="0" w:color="auto"/>
            </w:tcBorders>
            <w:shd w:val="clear" w:color="auto" w:fill="auto"/>
            <w:noWrap/>
            <w:vAlign w:val="bottom"/>
            <w:hideMark/>
          </w:tcPr>
          <w:p w14:paraId="364CA34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AUTO ADHERIBLE ESTERIL DESECHABLE CON ALMOHADILLA DE ALGODON DE 9 X 20 CMS</w:t>
            </w:r>
          </w:p>
        </w:tc>
        <w:tc>
          <w:tcPr>
            <w:tcW w:w="1021" w:type="dxa"/>
            <w:tcBorders>
              <w:top w:val="nil"/>
              <w:left w:val="nil"/>
              <w:bottom w:val="single" w:sz="4" w:space="0" w:color="auto"/>
              <w:right w:val="single" w:sz="4" w:space="0" w:color="auto"/>
            </w:tcBorders>
            <w:shd w:val="clear" w:color="auto" w:fill="auto"/>
            <w:noWrap/>
            <w:vAlign w:val="center"/>
            <w:hideMark/>
          </w:tcPr>
          <w:p w14:paraId="35206F4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58B44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E08F35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D63363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29ED4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w:t>
            </w:r>
          </w:p>
        </w:tc>
        <w:tc>
          <w:tcPr>
            <w:tcW w:w="1275" w:type="dxa"/>
            <w:tcBorders>
              <w:top w:val="nil"/>
              <w:left w:val="nil"/>
              <w:bottom w:val="single" w:sz="4" w:space="0" w:color="auto"/>
              <w:right w:val="single" w:sz="4" w:space="0" w:color="auto"/>
            </w:tcBorders>
            <w:shd w:val="clear" w:color="auto" w:fill="auto"/>
            <w:noWrap/>
            <w:vAlign w:val="center"/>
            <w:hideMark/>
          </w:tcPr>
          <w:p w14:paraId="178023B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600880108.00</w:t>
            </w:r>
          </w:p>
        </w:tc>
        <w:tc>
          <w:tcPr>
            <w:tcW w:w="6096" w:type="dxa"/>
            <w:tcBorders>
              <w:top w:val="nil"/>
              <w:left w:val="nil"/>
              <w:bottom w:val="single" w:sz="4" w:space="0" w:color="auto"/>
              <w:right w:val="single" w:sz="4" w:space="0" w:color="auto"/>
            </w:tcBorders>
            <w:shd w:val="clear" w:color="auto" w:fill="auto"/>
            <w:noWrap/>
            <w:vAlign w:val="bottom"/>
            <w:hideMark/>
          </w:tcPr>
          <w:p w14:paraId="29E61CE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COMBINADOS. DE CELULOSA, CON TELA NO TEJIDA. MEDIDA 20 X 13 CM ENVASE CON 150 PIEZAS.</w:t>
            </w:r>
          </w:p>
        </w:tc>
        <w:tc>
          <w:tcPr>
            <w:tcW w:w="1021" w:type="dxa"/>
            <w:tcBorders>
              <w:top w:val="nil"/>
              <w:left w:val="nil"/>
              <w:bottom w:val="single" w:sz="4" w:space="0" w:color="auto"/>
              <w:right w:val="single" w:sz="4" w:space="0" w:color="auto"/>
            </w:tcBorders>
            <w:shd w:val="clear" w:color="auto" w:fill="auto"/>
            <w:noWrap/>
            <w:vAlign w:val="center"/>
            <w:hideMark/>
          </w:tcPr>
          <w:p w14:paraId="7BEFE7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9C25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C/150</w:t>
            </w:r>
          </w:p>
        </w:tc>
        <w:tc>
          <w:tcPr>
            <w:tcW w:w="1060" w:type="dxa"/>
            <w:tcBorders>
              <w:top w:val="nil"/>
              <w:left w:val="nil"/>
              <w:bottom w:val="single" w:sz="4" w:space="0" w:color="auto"/>
              <w:right w:val="single" w:sz="4" w:space="0" w:color="auto"/>
            </w:tcBorders>
            <w:shd w:val="clear" w:color="auto" w:fill="auto"/>
            <w:noWrap/>
            <w:vAlign w:val="center"/>
            <w:hideMark/>
          </w:tcPr>
          <w:p w14:paraId="2A5FEF1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20</w:t>
            </w:r>
          </w:p>
        </w:tc>
      </w:tr>
      <w:tr w:rsidR="00A008DB" w:rsidRPr="00A008DB" w14:paraId="51B468C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24C4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w:t>
            </w:r>
          </w:p>
        </w:tc>
        <w:tc>
          <w:tcPr>
            <w:tcW w:w="1275" w:type="dxa"/>
            <w:tcBorders>
              <w:top w:val="nil"/>
              <w:left w:val="nil"/>
              <w:bottom w:val="single" w:sz="4" w:space="0" w:color="auto"/>
              <w:right w:val="single" w:sz="4" w:space="0" w:color="auto"/>
            </w:tcBorders>
            <w:shd w:val="clear" w:color="auto" w:fill="auto"/>
            <w:noWrap/>
            <w:vAlign w:val="center"/>
            <w:hideMark/>
          </w:tcPr>
          <w:p w14:paraId="77A2F70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600880504.00</w:t>
            </w:r>
          </w:p>
        </w:tc>
        <w:tc>
          <w:tcPr>
            <w:tcW w:w="6096" w:type="dxa"/>
            <w:tcBorders>
              <w:top w:val="nil"/>
              <w:left w:val="nil"/>
              <w:bottom w:val="single" w:sz="4" w:space="0" w:color="auto"/>
              <w:right w:val="single" w:sz="4" w:space="0" w:color="auto"/>
            </w:tcBorders>
            <w:shd w:val="clear" w:color="auto" w:fill="auto"/>
            <w:noWrap/>
            <w:vAlign w:val="bottom"/>
            <w:hideMark/>
          </w:tcPr>
          <w:p w14:paraId="41ECE12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CON PETROLATO. MEDIDAS: 10 X 10 CM. ENVASE INDIVIDUAL. PIEZA.</w:t>
            </w:r>
          </w:p>
        </w:tc>
        <w:tc>
          <w:tcPr>
            <w:tcW w:w="1021" w:type="dxa"/>
            <w:tcBorders>
              <w:top w:val="nil"/>
              <w:left w:val="nil"/>
              <w:bottom w:val="single" w:sz="4" w:space="0" w:color="auto"/>
              <w:right w:val="single" w:sz="4" w:space="0" w:color="auto"/>
            </w:tcBorders>
            <w:shd w:val="clear" w:color="auto" w:fill="auto"/>
            <w:noWrap/>
            <w:vAlign w:val="center"/>
            <w:hideMark/>
          </w:tcPr>
          <w:p w14:paraId="378756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E09E2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C317DD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70B75BC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24A0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w:t>
            </w:r>
          </w:p>
        </w:tc>
        <w:tc>
          <w:tcPr>
            <w:tcW w:w="1275" w:type="dxa"/>
            <w:tcBorders>
              <w:top w:val="nil"/>
              <w:left w:val="nil"/>
              <w:bottom w:val="single" w:sz="4" w:space="0" w:color="auto"/>
              <w:right w:val="single" w:sz="4" w:space="0" w:color="auto"/>
            </w:tcBorders>
            <w:shd w:val="clear" w:color="auto" w:fill="auto"/>
            <w:noWrap/>
            <w:vAlign w:val="center"/>
            <w:hideMark/>
          </w:tcPr>
          <w:p w14:paraId="453940F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600880652.00</w:t>
            </w:r>
          </w:p>
        </w:tc>
        <w:tc>
          <w:tcPr>
            <w:tcW w:w="6096" w:type="dxa"/>
            <w:tcBorders>
              <w:top w:val="nil"/>
              <w:left w:val="nil"/>
              <w:bottom w:val="single" w:sz="4" w:space="0" w:color="auto"/>
              <w:right w:val="single" w:sz="4" w:space="0" w:color="auto"/>
            </w:tcBorders>
            <w:shd w:val="clear" w:color="auto" w:fill="auto"/>
            <w:noWrap/>
            <w:vAlign w:val="bottom"/>
            <w:hideMark/>
          </w:tcPr>
          <w:p w14:paraId="407D5C6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HIDROCOLOIDE PARA EL TRATAMIENTO DE HERIDAS EXTRADELGADO, AUTOADHERIBLE, ESTERIL, TAMAÑO DE 10.0 CM, 0.6 CM X 10.0 CM 0.6 CM</w:t>
            </w:r>
          </w:p>
        </w:tc>
        <w:tc>
          <w:tcPr>
            <w:tcW w:w="1021" w:type="dxa"/>
            <w:tcBorders>
              <w:top w:val="nil"/>
              <w:left w:val="nil"/>
              <w:bottom w:val="single" w:sz="4" w:space="0" w:color="auto"/>
              <w:right w:val="single" w:sz="4" w:space="0" w:color="auto"/>
            </w:tcBorders>
            <w:shd w:val="clear" w:color="auto" w:fill="auto"/>
            <w:noWrap/>
            <w:vAlign w:val="center"/>
            <w:hideMark/>
          </w:tcPr>
          <w:p w14:paraId="244EC91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86346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09434B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w:t>
            </w:r>
          </w:p>
        </w:tc>
      </w:tr>
      <w:tr w:rsidR="00A008DB" w:rsidRPr="00A008DB" w14:paraId="7F3C4B4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48881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51</w:t>
            </w:r>
          </w:p>
        </w:tc>
        <w:tc>
          <w:tcPr>
            <w:tcW w:w="1275" w:type="dxa"/>
            <w:tcBorders>
              <w:top w:val="nil"/>
              <w:left w:val="nil"/>
              <w:bottom w:val="single" w:sz="4" w:space="0" w:color="auto"/>
              <w:right w:val="single" w:sz="4" w:space="0" w:color="auto"/>
            </w:tcBorders>
            <w:shd w:val="clear" w:color="auto" w:fill="auto"/>
            <w:noWrap/>
            <w:vAlign w:val="center"/>
            <w:hideMark/>
          </w:tcPr>
          <w:p w14:paraId="0A9A513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600880660.00</w:t>
            </w:r>
          </w:p>
        </w:tc>
        <w:tc>
          <w:tcPr>
            <w:tcW w:w="6096" w:type="dxa"/>
            <w:tcBorders>
              <w:top w:val="nil"/>
              <w:left w:val="nil"/>
              <w:bottom w:val="single" w:sz="4" w:space="0" w:color="auto"/>
              <w:right w:val="single" w:sz="4" w:space="0" w:color="auto"/>
            </w:tcBorders>
            <w:shd w:val="clear" w:color="auto" w:fill="auto"/>
            <w:noWrap/>
            <w:vAlign w:val="bottom"/>
            <w:hideMark/>
          </w:tcPr>
          <w:p w14:paraId="5D2BA4C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HIDROCOLOIDES, CON BORDES AUTOADHERIBLES, CON O SIN CAPA EXTERNA DE ESPUMA DE POLIURETANO O CLORURO DE POLIVINILO, CON GROSOR MINIMO DE 2 MM. ESTERIL.TAMAÑO: DE 15.0 CM ± 3.0 CM X 16.0 CM ± 4.0 CM.</w:t>
            </w:r>
          </w:p>
        </w:tc>
        <w:tc>
          <w:tcPr>
            <w:tcW w:w="1021" w:type="dxa"/>
            <w:tcBorders>
              <w:top w:val="nil"/>
              <w:left w:val="nil"/>
              <w:bottom w:val="single" w:sz="4" w:space="0" w:color="auto"/>
              <w:right w:val="single" w:sz="4" w:space="0" w:color="auto"/>
            </w:tcBorders>
            <w:shd w:val="clear" w:color="auto" w:fill="auto"/>
            <w:noWrap/>
            <w:vAlign w:val="center"/>
            <w:hideMark/>
          </w:tcPr>
          <w:p w14:paraId="6E5CECF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FB799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73DEE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58718E9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2064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w:t>
            </w:r>
          </w:p>
        </w:tc>
        <w:tc>
          <w:tcPr>
            <w:tcW w:w="1275" w:type="dxa"/>
            <w:tcBorders>
              <w:top w:val="nil"/>
              <w:left w:val="nil"/>
              <w:bottom w:val="single" w:sz="4" w:space="0" w:color="auto"/>
              <w:right w:val="single" w:sz="4" w:space="0" w:color="auto"/>
            </w:tcBorders>
            <w:shd w:val="clear" w:color="auto" w:fill="auto"/>
            <w:noWrap/>
            <w:vAlign w:val="center"/>
            <w:hideMark/>
          </w:tcPr>
          <w:p w14:paraId="40C59C5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600880678.00</w:t>
            </w:r>
          </w:p>
        </w:tc>
        <w:tc>
          <w:tcPr>
            <w:tcW w:w="6096" w:type="dxa"/>
            <w:tcBorders>
              <w:top w:val="nil"/>
              <w:left w:val="nil"/>
              <w:bottom w:val="single" w:sz="4" w:space="0" w:color="auto"/>
              <w:right w:val="single" w:sz="4" w:space="0" w:color="auto"/>
            </w:tcBorders>
            <w:shd w:val="clear" w:color="auto" w:fill="auto"/>
            <w:noWrap/>
            <w:vAlign w:val="bottom"/>
            <w:hideMark/>
          </w:tcPr>
          <w:p w14:paraId="780CD00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HIDROCOLOIDES, PARA EL TRATAMIENTO DE HERIDAS. ESTERIL. TAMAÑO: DE 15 A 21 CM X 15 A 21 CM. PIEZA.</w:t>
            </w:r>
          </w:p>
        </w:tc>
        <w:tc>
          <w:tcPr>
            <w:tcW w:w="1021" w:type="dxa"/>
            <w:tcBorders>
              <w:top w:val="nil"/>
              <w:left w:val="nil"/>
              <w:bottom w:val="single" w:sz="4" w:space="0" w:color="auto"/>
              <w:right w:val="single" w:sz="4" w:space="0" w:color="auto"/>
            </w:tcBorders>
            <w:shd w:val="clear" w:color="auto" w:fill="auto"/>
            <w:noWrap/>
            <w:vAlign w:val="center"/>
            <w:hideMark/>
          </w:tcPr>
          <w:p w14:paraId="1E96D0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D1499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A018C5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046CA5F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781E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w:t>
            </w:r>
          </w:p>
        </w:tc>
        <w:tc>
          <w:tcPr>
            <w:tcW w:w="1275" w:type="dxa"/>
            <w:tcBorders>
              <w:top w:val="nil"/>
              <w:left w:val="nil"/>
              <w:bottom w:val="single" w:sz="4" w:space="0" w:color="auto"/>
              <w:right w:val="single" w:sz="4" w:space="0" w:color="auto"/>
            </w:tcBorders>
            <w:shd w:val="clear" w:color="auto" w:fill="auto"/>
            <w:noWrap/>
            <w:vAlign w:val="center"/>
            <w:hideMark/>
          </w:tcPr>
          <w:p w14:paraId="763356A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600880686.00</w:t>
            </w:r>
          </w:p>
        </w:tc>
        <w:tc>
          <w:tcPr>
            <w:tcW w:w="6096" w:type="dxa"/>
            <w:tcBorders>
              <w:top w:val="nil"/>
              <w:left w:val="nil"/>
              <w:bottom w:val="single" w:sz="4" w:space="0" w:color="auto"/>
              <w:right w:val="single" w:sz="4" w:space="0" w:color="auto"/>
            </w:tcBorders>
            <w:shd w:val="clear" w:color="auto" w:fill="auto"/>
            <w:noWrap/>
            <w:vAlign w:val="bottom"/>
            <w:hideMark/>
          </w:tcPr>
          <w:p w14:paraId="2A90C4A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ABSORBENTES, A BASE DE ALGINATO DE CALCIO Y SODIO DE ORIGEN NATURAL. ESTERIL. TAMAÑO: DE 9.0 CM ± 2.0 CM X 10.0 CM ± 2.0 CM.</w:t>
            </w:r>
          </w:p>
        </w:tc>
        <w:tc>
          <w:tcPr>
            <w:tcW w:w="1021" w:type="dxa"/>
            <w:tcBorders>
              <w:top w:val="nil"/>
              <w:left w:val="nil"/>
              <w:bottom w:val="single" w:sz="4" w:space="0" w:color="auto"/>
              <w:right w:val="single" w:sz="4" w:space="0" w:color="auto"/>
            </w:tcBorders>
            <w:shd w:val="clear" w:color="auto" w:fill="auto"/>
            <w:noWrap/>
            <w:vAlign w:val="center"/>
            <w:hideMark/>
          </w:tcPr>
          <w:p w14:paraId="0ED3F43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4B828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FDBF5A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4D34515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27F6C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w:t>
            </w:r>
          </w:p>
        </w:tc>
        <w:tc>
          <w:tcPr>
            <w:tcW w:w="1275" w:type="dxa"/>
            <w:tcBorders>
              <w:top w:val="nil"/>
              <w:left w:val="nil"/>
              <w:bottom w:val="single" w:sz="4" w:space="0" w:color="auto"/>
              <w:right w:val="single" w:sz="4" w:space="0" w:color="auto"/>
            </w:tcBorders>
            <w:shd w:val="clear" w:color="auto" w:fill="auto"/>
            <w:noWrap/>
            <w:vAlign w:val="center"/>
            <w:hideMark/>
          </w:tcPr>
          <w:p w14:paraId="3334234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600880694.00</w:t>
            </w:r>
          </w:p>
        </w:tc>
        <w:tc>
          <w:tcPr>
            <w:tcW w:w="6096" w:type="dxa"/>
            <w:tcBorders>
              <w:top w:val="nil"/>
              <w:left w:val="nil"/>
              <w:bottom w:val="single" w:sz="4" w:space="0" w:color="auto"/>
              <w:right w:val="single" w:sz="4" w:space="0" w:color="auto"/>
            </w:tcBorders>
            <w:shd w:val="clear" w:color="auto" w:fill="auto"/>
            <w:noWrap/>
            <w:vAlign w:val="bottom"/>
            <w:hideMark/>
          </w:tcPr>
          <w:p w14:paraId="7239A6C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ABSORBENTE A BASE DE ALGINATO DE CALCIO Y SODIO DE ORIGEN NATURAL. ESTERIL. TAMAÑO DE 10.0 CM ± 2.0 CM X 20.0 CM ± 2.0 CM. PIEZA.</w:t>
            </w:r>
          </w:p>
        </w:tc>
        <w:tc>
          <w:tcPr>
            <w:tcW w:w="1021" w:type="dxa"/>
            <w:tcBorders>
              <w:top w:val="nil"/>
              <w:left w:val="nil"/>
              <w:bottom w:val="single" w:sz="4" w:space="0" w:color="auto"/>
              <w:right w:val="single" w:sz="4" w:space="0" w:color="auto"/>
            </w:tcBorders>
            <w:shd w:val="clear" w:color="auto" w:fill="auto"/>
            <w:noWrap/>
            <w:vAlign w:val="center"/>
            <w:hideMark/>
          </w:tcPr>
          <w:p w14:paraId="28C0915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E94771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0AAA2C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508BBB3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21394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w:t>
            </w:r>
          </w:p>
        </w:tc>
        <w:tc>
          <w:tcPr>
            <w:tcW w:w="1275" w:type="dxa"/>
            <w:tcBorders>
              <w:top w:val="nil"/>
              <w:left w:val="nil"/>
              <w:bottom w:val="single" w:sz="4" w:space="0" w:color="auto"/>
              <w:right w:val="single" w:sz="4" w:space="0" w:color="auto"/>
            </w:tcBorders>
            <w:shd w:val="clear" w:color="auto" w:fill="auto"/>
            <w:noWrap/>
            <w:vAlign w:val="center"/>
            <w:hideMark/>
          </w:tcPr>
          <w:p w14:paraId="749FBF0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600880702.00</w:t>
            </w:r>
          </w:p>
        </w:tc>
        <w:tc>
          <w:tcPr>
            <w:tcW w:w="6096" w:type="dxa"/>
            <w:tcBorders>
              <w:top w:val="nil"/>
              <w:left w:val="nil"/>
              <w:bottom w:val="single" w:sz="4" w:space="0" w:color="auto"/>
              <w:right w:val="single" w:sz="4" w:space="0" w:color="auto"/>
            </w:tcBorders>
            <w:shd w:val="clear" w:color="auto" w:fill="auto"/>
            <w:noWrap/>
            <w:vAlign w:val="bottom"/>
            <w:hideMark/>
          </w:tcPr>
          <w:p w14:paraId="2F71103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EN FORMA DE MECHA, COMPUESTOS POR FIBRAS DE ALGINATO DE CALCIO Y SODIO DE ORIGEN NATURAL. ESTERIL. TAMAÑO: DE 30 CM ± 0.5 CM (2 G). PIEZA.</w:t>
            </w:r>
          </w:p>
        </w:tc>
        <w:tc>
          <w:tcPr>
            <w:tcW w:w="1021" w:type="dxa"/>
            <w:tcBorders>
              <w:top w:val="nil"/>
              <w:left w:val="nil"/>
              <w:bottom w:val="single" w:sz="4" w:space="0" w:color="auto"/>
              <w:right w:val="single" w:sz="4" w:space="0" w:color="auto"/>
            </w:tcBorders>
            <w:shd w:val="clear" w:color="auto" w:fill="auto"/>
            <w:noWrap/>
            <w:vAlign w:val="center"/>
            <w:hideMark/>
          </w:tcPr>
          <w:p w14:paraId="1F88EF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4A2E8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FE71E8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027E495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9A55C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w:t>
            </w:r>
          </w:p>
        </w:tc>
        <w:tc>
          <w:tcPr>
            <w:tcW w:w="1275" w:type="dxa"/>
            <w:tcBorders>
              <w:top w:val="nil"/>
              <w:left w:val="nil"/>
              <w:bottom w:val="single" w:sz="4" w:space="0" w:color="auto"/>
              <w:right w:val="single" w:sz="4" w:space="0" w:color="auto"/>
            </w:tcBorders>
            <w:shd w:val="clear" w:color="auto" w:fill="auto"/>
            <w:noWrap/>
            <w:vAlign w:val="center"/>
            <w:hideMark/>
          </w:tcPr>
          <w:p w14:paraId="0ADA2FA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600880744.00</w:t>
            </w:r>
          </w:p>
        </w:tc>
        <w:tc>
          <w:tcPr>
            <w:tcW w:w="6096" w:type="dxa"/>
            <w:tcBorders>
              <w:top w:val="nil"/>
              <w:left w:val="nil"/>
              <w:bottom w:val="single" w:sz="4" w:space="0" w:color="auto"/>
              <w:right w:val="single" w:sz="4" w:space="0" w:color="auto"/>
            </w:tcBorders>
            <w:shd w:val="clear" w:color="auto" w:fill="auto"/>
            <w:noWrap/>
            <w:vAlign w:val="bottom"/>
            <w:hideMark/>
          </w:tcPr>
          <w:p w14:paraId="6F62EA8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HIDROGEL CON ALANTOINA AL 0.6% Y COLAGENO PARA HUMECTACION Y REGENERACION DE TEJIDO. ENVASE CON 90 GR.</w:t>
            </w:r>
          </w:p>
        </w:tc>
        <w:tc>
          <w:tcPr>
            <w:tcW w:w="1021" w:type="dxa"/>
            <w:tcBorders>
              <w:top w:val="nil"/>
              <w:left w:val="nil"/>
              <w:bottom w:val="single" w:sz="4" w:space="0" w:color="auto"/>
              <w:right w:val="single" w:sz="4" w:space="0" w:color="auto"/>
            </w:tcBorders>
            <w:shd w:val="clear" w:color="auto" w:fill="auto"/>
            <w:noWrap/>
            <w:vAlign w:val="center"/>
            <w:hideMark/>
          </w:tcPr>
          <w:p w14:paraId="40CBA36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49153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1BFB48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0C72C2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D01FF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w:t>
            </w:r>
          </w:p>
        </w:tc>
        <w:tc>
          <w:tcPr>
            <w:tcW w:w="1275" w:type="dxa"/>
            <w:tcBorders>
              <w:top w:val="nil"/>
              <w:left w:val="nil"/>
              <w:bottom w:val="single" w:sz="4" w:space="0" w:color="auto"/>
              <w:right w:val="single" w:sz="4" w:space="0" w:color="auto"/>
            </w:tcBorders>
            <w:shd w:val="clear" w:color="auto" w:fill="auto"/>
            <w:noWrap/>
            <w:vAlign w:val="center"/>
            <w:hideMark/>
          </w:tcPr>
          <w:p w14:paraId="68680C2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600880769.00</w:t>
            </w:r>
          </w:p>
        </w:tc>
        <w:tc>
          <w:tcPr>
            <w:tcW w:w="6096" w:type="dxa"/>
            <w:tcBorders>
              <w:top w:val="nil"/>
              <w:left w:val="nil"/>
              <w:bottom w:val="single" w:sz="4" w:space="0" w:color="auto"/>
              <w:right w:val="single" w:sz="4" w:space="0" w:color="auto"/>
            </w:tcBorders>
            <w:shd w:val="clear" w:color="auto" w:fill="auto"/>
            <w:noWrap/>
            <w:vAlign w:val="bottom"/>
            <w:hideMark/>
          </w:tcPr>
          <w:p w14:paraId="7AA6D31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DE HIDROGEL CON ALGINATO SODICO PARA GRANULACION Y EPITELIZACION. TAMAÑO 15 X 20 CM. PIEZA.</w:t>
            </w:r>
          </w:p>
        </w:tc>
        <w:tc>
          <w:tcPr>
            <w:tcW w:w="1021" w:type="dxa"/>
            <w:tcBorders>
              <w:top w:val="nil"/>
              <w:left w:val="nil"/>
              <w:bottom w:val="single" w:sz="4" w:space="0" w:color="auto"/>
              <w:right w:val="single" w:sz="4" w:space="0" w:color="auto"/>
            </w:tcBorders>
            <w:shd w:val="clear" w:color="auto" w:fill="auto"/>
            <w:noWrap/>
            <w:vAlign w:val="center"/>
            <w:hideMark/>
          </w:tcPr>
          <w:p w14:paraId="6CFDDA0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A2E86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1B9D25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30429A1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F6624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w:t>
            </w:r>
          </w:p>
        </w:tc>
        <w:tc>
          <w:tcPr>
            <w:tcW w:w="1275" w:type="dxa"/>
            <w:tcBorders>
              <w:top w:val="nil"/>
              <w:left w:val="nil"/>
              <w:bottom w:val="single" w:sz="4" w:space="0" w:color="auto"/>
              <w:right w:val="single" w:sz="4" w:space="0" w:color="auto"/>
            </w:tcBorders>
            <w:shd w:val="clear" w:color="auto" w:fill="auto"/>
            <w:noWrap/>
            <w:vAlign w:val="center"/>
            <w:hideMark/>
          </w:tcPr>
          <w:p w14:paraId="5E255D3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600880777.00</w:t>
            </w:r>
          </w:p>
        </w:tc>
        <w:tc>
          <w:tcPr>
            <w:tcW w:w="6096" w:type="dxa"/>
            <w:tcBorders>
              <w:top w:val="nil"/>
              <w:left w:val="nil"/>
              <w:bottom w:val="single" w:sz="4" w:space="0" w:color="auto"/>
              <w:right w:val="single" w:sz="4" w:space="0" w:color="auto"/>
            </w:tcBorders>
            <w:shd w:val="clear" w:color="auto" w:fill="auto"/>
            <w:noWrap/>
            <w:vAlign w:val="bottom"/>
            <w:hideMark/>
          </w:tcPr>
          <w:p w14:paraId="5A76DB6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CON 80% A 90% DE COLAGENO Y 10 A 20% DE ALGINATO. MEDIDA DE 10 A 10.2 CM X 11 A 11.25 CM. PIEZA.</w:t>
            </w:r>
          </w:p>
        </w:tc>
        <w:tc>
          <w:tcPr>
            <w:tcW w:w="1021" w:type="dxa"/>
            <w:tcBorders>
              <w:top w:val="nil"/>
              <w:left w:val="nil"/>
              <w:bottom w:val="single" w:sz="4" w:space="0" w:color="auto"/>
              <w:right w:val="single" w:sz="4" w:space="0" w:color="auto"/>
            </w:tcBorders>
            <w:shd w:val="clear" w:color="auto" w:fill="auto"/>
            <w:noWrap/>
            <w:vAlign w:val="center"/>
            <w:hideMark/>
          </w:tcPr>
          <w:p w14:paraId="1CCAF97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1D24E2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C0C55C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7B79BCC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1D46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w:t>
            </w:r>
          </w:p>
        </w:tc>
        <w:tc>
          <w:tcPr>
            <w:tcW w:w="1275" w:type="dxa"/>
            <w:tcBorders>
              <w:top w:val="nil"/>
              <w:left w:val="nil"/>
              <w:bottom w:val="single" w:sz="4" w:space="0" w:color="auto"/>
              <w:right w:val="single" w:sz="4" w:space="0" w:color="auto"/>
            </w:tcBorders>
            <w:shd w:val="clear" w:color="auto" w:fill="auto"/>
            <w:noWrap/>
            <w:vAlign w:val="center"/>
            <w:hideMark/>
          </w:tcPr>
          <w:p w14:paraId="2C2B812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600880793.00</w:t>
            </w:r>
          </w:p>
        </w:tc>
        <w:tc>
          <w:tcPr>
            <w:tcW w:w="6096" w:type="dxa"/>
            <w:tcBorders>
              <w:top w:val="nil"/>
              <w:left w:val="nil"/>
              <w:bottom w:val="single" w:sz="4" w:space="0" w:color="auto"/>
              <w:right w:val="single" w:sz="4" w:space="0" w:color="auto"/>
            </w:tcBorders>
            <w:shd w:val="clear" w:color="auto" w:fill="auto"/>
            <w:noWrap/>
            <w:vAlign w:val="bottom"/>
            <w:hideMark/>
          </w:tcPr>
          <w:p w14:paraId="1C05A56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DE HIDROPOLIMERO, PARA TRATAMIENTO DE HERIDAS. 10 A 11 CM X 11 A 16 CM. PIEZA.</w:t>
            </w:r>
          </w:p>
        </w:tc>
        <w:tc>
          <w:tcPr>
            <w:tcW w:w="1021" w:type="dxa"/>
            <w:tcBorders>
              <w:top w:val="nil"/>
              <w:left w:val="nil"/>
              <w:bottom w:val="single" w:sz="4" w:space="0" w:color="auto"/>
              <w:right w:val="single" w:sz="4" w:space="0" w:color="auto"/>
            </w:tcBorders>
            <w:shd w:val="clear" w:color="auto" w:fill="auto"/>
            <w:noWrap/>
            <w:vAlign w:val="center"/>
            <w:hideMark/>
          </w:tcPr>
          <w:p w14:paraId="1FA664A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6F98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D34BE6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48DE996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4CEB9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w:t>
            </w:r>
          </w:p>
        </w:tc>
        <w:tc>
          <w:tcPr>
            <w:tcW w:w="1275" w:type="dxa"/>
            <w:tcBorders>
              <w:top w:val="nil"/>
              <w:left w:val="nil"/>
              <w:bottom w:val="single" w:sz="4" w:space="0" w:color="auto"/>
              <w:right w:val="single" w:sz="4" w:space="0" w:color="auto"/>
            </w:tcBorders>
            <w:shd w:val="clear" w:color="auto" w:fill="auto"/>
            <w:noWrap/>
            <w:vAlign w:val="center"/>
            <w:hideMark/>
          </w:tcPr>
          <w:p w14:paraId="09F63DD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600880827.00</w:t>
            </w:r>
          </w:p>
        </w:tc>
        <w:tc>
          <w:tcPr>
            <w:tcW w:w="6096" w:type="dxa"/>
            <w:tcBorders>
              <w:top w:val="nil"/>
              <w:left w:val="nil"/>
              <w:bottom w:val="single" w:sz="4" w:space="0" w:color="auto"/>
              <w:right w:val="single" w:sz="4" w:space="0" w:color="auto"/>
            </w:tcBorders>
            <w:shd w:val="clear" w:color="auto" w:fill="auto"/>
            <w:noWrap/>
            <w:vAlign w:val="bottom"/>
            <w:hideMark/>
          </w:tcPr>
          <w:p w14:paraId="46AF605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CON BARRERA ANTIMICROBIANA. ESTERIL Y DESECHABLE. 10 CM X 10 CM A 20 CM.</w:t>
            </w:r>
          </w:p>
        </w:tc>
        <w:tc>
          <w:tcPr>
            <w:tcW w:w="1021" w:type="dxa"/>
            <w:tcBorders>
              <w:top w:val="nil"/>
              <w:left w:val="nil"/>
              <w:bottom w:val="single" w:sz="4" w:space="0" w:color="auto"/>
              <w:right w:val="single" w:sz="4" w:space="0" w:color="auto"/>
            </w:tcBorders>
            <w:shd w:val="clear" w:color="auto" w:fill="auto"/>
            <w:noWrap/>
            <w:vAlign w:val="center"/>
            <w:hideMark/>
          </w:tcPr>
          <w:p w14:paraId="510F870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BCE65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8DCC78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6CEEFF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AFA9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w:t>
            </w:r>
          </w:p>
        </w:tc>
        <w:tc>
          <w:tcPr>
            <w:tcW w:w="1275" w:type="dxa"/>
            <w:tcBorders>
              <w:top w:val="nil"/>
              <w:left w:val="nil"/>
              <w:bottom w:val="single" w:sz="4" w:space="0" w:color="auto"/>
              <w:right w:val="single" w:sz="4" w:space="0" w:color="auto"/>
            </w:tcBorders>
            <w:shd w:val="clear" w:color="auto" w:fill="auto"/>
            <w:noWrap/>
            <w:vAlign w:val="center"/>
            <w:hideMark/>
          </w:tcPr>
          <w:p w14:paraId="5406B6B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600880835.00</w:t>
            </w:r>
          </w:p>
        </w:tc>
        <w:tc>
          <w:tcPr>
            <w:tcW w:w="6096" w:type="dxa"/>
            <w:tcBorders>
              <w:top w:val="nil"/>
              <w:left w:val="nil"/>
              <w:bottom w:val="single" w:sz="4" w:space="0" w:color="auto"/>
              <w:right w:val="single" w:sz="4" w:space="0" w:color="auto"/>
            </w:tcBorders>
            <w:shd w:val="clear" w:color="auto" w:fill="auto"/>
            <w:noWrap/>
            <w:vAlign w:val="bottom"/>
            <w:hideMark/>
          </w:tcPr>
          <w:p w14:paraId="209B95A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CON BARRERA ANTIMICROBIANA. ESTERIL Y DESECHABLE. 40 CM X 20 CM A 40 CM.</w:t>
            </w:r>
          </w:p>
        </w:tc>
        <w:tc>
          <w:tcPr>
            <w:tcW w:w="1021" w:type="dxa"/>
            <w:tcBorders>
              <w:top w:val="nil"/>
              <w:left w:val="nil"/>
              <w:bottom w:val="single" w:sz="4" w:space="0" w:color="auto"/>
              <w:right w:val="single" w:sz="4" w:space="0" w:color="auto"/>
            </w:tcBorders>
            <w:shd w:val="clear" w:color="auto" w:fill="auto"/>
            <w:noWrap/>
            <w:vAlign w:val="center"/>
            <w:hideMark/>
          </w:tcPr>
          <w:p w14:paraId="0BC9942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450CC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C/6</w:t>
            </w:r>
          </w:p>
        </w:tc>
        <w:tc>
          <w:tcPr>
            <w:tcW w:w="1060" w:type="dxa"/>
            <w:tcBorders>
              <w:top w:val="nil"/>
              <w:left w:val="nil"/>
              <w:bottom w:val="single" w:sz="4" w:space="0" w:color="auto"/>
              <w:right w:val="single" w:sz="4" w:space="0" w:color="auto"/>
            </w:tcBorders>
            <w:shd w:val="clear" w:color="auto" w:fill="auto"/>
            <w:noWrap/>
            <w:vAlign w:val="center"/>
            <w:hideMark/>
          </w:tcPr>
          <w:p w14:paraId="270931F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3DB8F8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D83C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w:t>
            </w:r>
          </w:p>
        </w:tc>
        <w:tc>
          <w:tcPr>
            <w:tcW w:w="1275" w:type="dxa"/>
            <w:tcBorders>
              <w:top w:val="nil"/>
              <w:left w:val="nil"/>
              <w:bottom w:val="single" w:sz="4" w:space="0" w:color="auto"/>
              <w:right w:val="single" w:sz="4" w:space="0" w:color="auto"/>
            </w:tcBorders>
            <w:shd w:val="clear" w:color="auto" w:fill="auto"/>
            <w:noWrap/>
            <w:vAlign w:val="center"/>
            <w:hideMark/>
          </w:tcPr>
          <w:p w14:paraId="61A74A4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600880843.00</w:t>
            </w:r>
          </w:p>
        </w:tc>
        <w:tc>
          <w:tcPr>
            <w:tcW w:w="6096" w:type="dxa"/>
            <w:tcBorders>
              <w:top w:val="nil"/>
              <w:left w:val="nil"/>
              <w:bottom w:val="single" w:sz="4" w:space="0" w:color="auto"/>
              <w:right w:val="single" w:sz="4" w:space="0" w:color="auto"/>
            </w:tcBorders>
            <w:shd w:val="clear" w:color="auto" w:fill="auto"/>
            <w:noWrap/>
            <w:vAlign w:val="bottom"/>
            <w:hideMark/>
          </w:tcPr>
          <w:p w14:paraId="69D8BC4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1021" w:type="dxa"/>
            <w:tcBorders>
              <w:top w:val="nil"/>
              <w:left w:val="nil"/>
              <w:bottom w:val="single" w:sz="4" w:space="0" w:color="auto"/>
              <w:right w:val="single" w:sz="4" w:space="0" w:color="auto"/>
            </w:tcBorders>
            <w:shd w:val="clear" w:color="auto" w:fill="auto"/>
            <w:noWrap/>
            <w:vAlign w:val="center"/>
            <w:hideMark/>
          </w:tcPr>
          <w:p w14:paraId="3ABC357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5B836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ECDAFB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w:t>
            </w:r>
          </w:p>
        </w:tc>
      </w:tr>
      <w:tr w:rsidR="00A008DB" w:rsidRPr="00A008DB" w14:paraId="13DF143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1EB5F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w:t>
            </w:r>
          </w:p>
        </w:tc>
        <w:tc>
          <w:tcPr>
            <w:tcW w:w="1275" w:type="dxa"/>
            <w:tcBorders>
              <w:top w:val="nil"/>
              <w:left w:val="nil"/>
              <w:bottom w:val="single" w:sz="4" w:space="0" w:color="auto"/>
              <w:right w:val="single" w:sz="4" w:space="0" w:color="auto"/>
            </w:tcBorders>
            <w:shd w:val="clear" w:color="auto" w:fill="auto"/>
            <w:noWrap/>
            <w:vAlign w:val="center"/>
            <w:hideMark/>
          </w:tcPr>
          <w:p w14:paraId="4A36AE5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600880850.00</w:t>
            </w:r>
          </w:p>
        </w:tc>
        <w:tc>
          <w:tcPr>
            <w:tcW w:w="6096" w:type="dxa"/>
            <w:tcBorders>
              <w:top w:val="nil"/>
              <w:left w:val="nil"/>
              <w:bottom w:val="single" w:sz="4" w:space="0" w:color="auto"/>
              <w:right w:val="single" w:sz="4" w:space="0" w:color="auto"/>
            </w:tcBorders>
            <w:shd w:val="clear" w:color="auto" w:fill="auto"/>
            <w:noWrap/>
            <w:vAlign w:val="bottom"/>
            <w:hideMark/>
          </w:tcPr>
          <w:p w14:paraId="2ECB775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w:t>
            </w:r>
          </w:p>
        </w:tc>
        <w:tc>
          <w:tcPr>
            <w:tcW w:w="1021" w:type="dxa"/>
            <w:tcBorders>
              <w:top w:val="nil"/>
              <w:left w:val="nil"/>
              <w:bottom w:val="single" w:sz="4" w:space="0" w:color="auto"/>
              <w:right w:val="single" w:sz="4" w:space="0" w:color="auto"/>
            </w:tcBorders>
            <w:shd w:val="clear" w:color="auto" w:fill="auto"/>
            <w:noWrap/>
            <w:vAlign w:val="center"/>
            <w:hideMark/>
          </w:tcPr>
          <w:p w14:paraId="4EADBA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C6FA6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18058E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1B8E9DA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16952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64</w:t>
            </w:r>
          </w:p>
        </w:tc>
        <w:tc>
          <w:tcPr>
            <w:tcW w:w="1275" w:type="dxa"/>
            <w:tcBorders>
              <w:top w:val="nil"/>
              <w:left w:val="nil"/>
              <w:bottom w:val="single" w:sz="4" w:space="0" w:color="auto"/>
              <w:right w:val="single" w:sz="4" w:space="0" w:color="auto"/>
            </w:tcBorders>
            <w:shd w:val="clear" w:color="auto" w:fill="auto"/>
            <w:noWrap/>
            <w:vAlign w:val="center"/>
            <w:hideMark/>
          </w:tcPr>
          <w:p w14:paraId="2D660FC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600880876.00</w:t>
            </w:r>
          </w:p>
        </w:tc>
        <w:tc>
          <w:tcPr>
            <w:tcW w:w="6096" w:type="dxa"/>
            <w:tcBorders>
              <w:top w:val="nil"/>
              <w:left w:val="nil"/>
              <w:bottom w:val="single" w:sz="4" w:space="0" w:color="auto"/>
              <w:right w:val="single" w:sz="4" w:space="0" w:color="auto"/>
            </w:tcBorders>
            <w:shd w:val="clear" w:color="auto" w:fill="auto"/>
            <w:noWrap/>
            <w:vAlign w:val="bottom"/>
            <w:hideMark/>
          </w:tcPr>
          <w:p w14:paraId="3F7922A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p>
        </w:tc>
        <w:tc>
          <w:tcPr>
            <w:tcW w:w="1021" w:type="dxa"/>
            <w:tcBorders>
              <w:top w:val="nil"/>
              <w:left w:val="nil"/>
              <w:bottom w:val="single" w:sz="4" w:space="0" w:color="auto"/>
              <w:right w:val="single" w:sz="4" w:space="0" w:color="auto"/>
            </w:tcBorders>
            <w:shd w:val="clear" w:color="auto" w:fill="auto"/>
            <w:noWrap/>
            <w:vAlign w:val="center"/>
            <w:hideMark/>
          </w:tcPr>
          <w:p w14:paraId="25346D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47ED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w:t>
            </w:r>
          </w:p>
        </w:tc>
        <w:tc>
          <w:tcPr>
            <w:tcW w:w="1060" w:type="dxa"/>
            <w:tcBorders>
              <w:top w:val="nil"/>
              <w:left w:val="nil"/>
              <w:bottom w:val="single" w:sz="4" w:space="0" w:color="auto"/>
              <w:right w:val="single" w:sz="4" w:space="0" w:color="auto"/>
            </w:tcBorders>
            <w:shd w:val="clear" w:color="auto" w:fill="auto"/>
            <w:noWrap/>
            <w:vAlign w:val="center"/>
            <w:hideMark/>
          </w:tcPr>
          <w:p w14:paraId="4D7BA5A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BEF0C5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4313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65</w:t>
            </w:r>
          </w:p>
        </w:tc>
        <w:tc>
          <w:tcPr>
            <w:tcW w:w="1275" w:type="dxa"/>
            <w:tcBorders>
              <w:top w:val="nil"/>
              <w:left w:val="nil"/>
              <w:bottom w:val="single" w:sz="4" w:space="0" w:color="auto"/>
              <w:right w:val="single" w:sz="4" w:space="0" w:color="auto"/>
            </w:tcBorders>
            <w:shd w:val="clear" w:color="auto" w:fill="auto"/>
            <w:noWrap/>
            <w:vAlign w:val="center"/>
            <w:hideMark/>
          </w:tcPr>
          <w:p w14:paraId="2D4BC99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600880884.00</w:t>
            </w:r>
          </w:p>
        </w:tc>
        <w:tc>
          <w:tcPr>
            <w:tcW w:w="6096" w:type="dxa"/>
            <w:tcBorders>
              <w:top w:val="nil"/>
              <w:left w:val="nil"/>
              <w:bottom w:val="single" w:sz="4" w:space="0" w:color="auto"/>
              <w:right w:val="single" w:sz="4" w:space="0" w:color="auto"/>
            </w:tcBorders>
            <w:shd w:val="clear" w:color="auto" w:fill="auto"/>
            <w:noWrap/>
            <w:vAlign w:val="bottom"/>
            <w:hideMark/>
          </w:tcPr>
          <w:p w14:paraId="4F8216D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1021" w:type="dxa"/>
            <w:tcBorders>
              <w:top w:val="nil"/>
              <w:left w:val="nil"/>
              <w:bottom w:val="single" w:sz="4" w:space="0" w:color="auto"/>
              <w:right w:val="single" w:sz="4" w:space="0" w:color="auto"/>
            </w:tcBorders>
            <w:shd w:val="clear" w:color="auto" w:fill="auto"/>
            <w:noWrap/>
            <w:vAlign w:val="center"/>
            <w:hideMark/>
          </w:tcPr>
          <w:p w14:paraId="4CB27C7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65E87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371B30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6DBD34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B9EA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66</w:t>
            </w:r>
          </w:p>
        </w:tc>
        <w:tc>
          <w:tcPr>
            <w:tcW w:w="1275" w:type="dxa"/>
            <w:tcBorders>
              <w:top w:val="nil"/>
              <w:left w:val="nil"/>
              <w:bottom w:val="single" w:sz="4" w:space="0" w:color="auto"/>
              <w:right w:val="single" w:sz="4" w:space="0" w:color="auto"/>
            </w:tcBorders>
            <w:shd w:val="clear" w:color="auto" w:fill="auto"/>
            <w:noWrap/>
            <w:vAlign w:val="center"/>
            <w:hideMark/>
          </w:tcPr>
          <w:p w14:paraId="0377821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600880892.00</w:t>
            </w:r>
          </w:p>
        </w:tc>
        <w:tc>
          <w:tcPr>
            <w:tcW w:w="6096" w:type="dxa"/>
            <w:tcBorders>
              <w:top w:val="nil"/>
              <w:left w:val="nil"/>
              <w:bottom w:val="single" w:sz="4" w:space="0" w:color="auto"/>
              <w:right w:val="single" w:sz="4" w:space="0" w:color="auto"/>
            </w:tcBorders>
            <w:shd w:val="clear" w:color="auto" w:fill="auto"/>
            <w:noWrap/>
            <w:vAlign w:val="bottom"/>
            <w:hideMark/>
          </w:tcPr>
          <w:p w14:paraId="1AC5573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 22 X22 CMS.</w:t>
            </w:r>
          </w:p>
        </w:tc>
        <w:tc>
          <w:tcPr>
            <w:tcW w:w="1021" w:type="dxa"/>
            <w:tcBorders>
              <w:top w:val="nil"/>
              <w:left w:val="nil"/>
              <w:bottom w:val="single" w:sz="4" w:space="0" w:color="auto"/>
              <w:right w:val="single" w:sz="4" w:space="0" w:color="auto"/>
            </w:tcBorders>
            <w:shd w:val="clear" w:color="auto" w:fill="auto"/>
            <w:noWrap/>
            <w:vAlign w:val="center"/>
            <w:hideMark/>
          </w:tcPr>
          <w:p w14:paraId="1FAE88D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C416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E97F69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706F3F8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45FFA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67</w:t>
            </w:r>
          </w:p>
        </w:tc>
        <w:tc>
          <w:tcPr>
            <w:tcW w:w="1275" w:type="dxa"/>
            <w:tcBorders>
              <w:top w:val="nil"/>
              <w:left w:val="nil"/>
              <w:bottom w:val="single" w:sz="4" w:space="0" w:color="auto"/>
              <w:right w:val="single" w:sz="4" w:space="0" w:color="auto"/>
            </w:tcBorders>
            <w:shd w:val="clear" w:color="auto" w:fill="auto"/>
            <w:noWrap/>
            <w:vAlign w:val="center"/>
            <w:hideMark/>
          </w:tcPr>
          <w:p w14:paraId="5A6D528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600880900.00</w:t>
            </w:r>
          </w:p>
        </w:tc>
        <w:tc>
          <w:tcPr>
            <w:tcW w:w="6096" w:type="dxa"/>
            <w:tcBorders>
              <w:top w:val="nil"/>
              <w:left w:val="nil"/>
              <w:bottom w:val="single" w:sz="4" w:space="0" w:color="auto"/>
              <w:right w:val="single" w:sz="4" w:space="0" w:color="auto"/>
            </w:tcBorders>
            <w:shd w:val="clear" w:color="auto" w:fill="auto"/>
            <w:noWrap/>
            <w:vAlign w:val="bottom"/>
            <w:hideMark/>
          </w:tcPr>
          <w:p w14:paraId="2F02F87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HIDROCELULAR DE POLIURETANO EN FORMA DE TALON CON ESTRUCTURA TRILAMINAR COMPUESTACON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MEDIDAS 10.5 X 13.5  CMS.</w:t>
            </w:r>
          </w:p>
        </w:tc>
        <w:tc>
          <w:tcPr>
            <w:tcW w:w="1021" w:type="dxa"/>
            <w:tcBorders>
              <w:top w:val="nil"/>
              <w:left w:val="nil"/>
              <w:bottom w:val="single" w:sz="4" w:space="0" w:color="auto"/>
              <w:right w:val="single" w:sz="4" w:space="0" w:color="auto"/>
            </w:tcBorders>
            <w:shd w:val="clear" w:color="auto" w:fill="auto"/>
            <w:noWrap/>
            <w:vAlign w:val="center"/>
            <w:hideMark/>
          </w:tcPr>
          <w:p w14:paraId="2003437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3F788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5FFC68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0DF61B7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E59AE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68</w:t>
            </w:r>
          </w:p>
        </w:tc>
        <w:tc>
          <w:tcPr>
            <w:tcW w:w="1275" w:type="dxa"/>
            <w:tcBorders>
              <w:top w:val="nil"/>
              <w:left w:val="nil"/>
              <w:bottom w:val="single" w:sz="4" w:space="0" w:color="auto"/>
              <w:right w:val="single" w:sz="4" w:space="0" w:color="auto"/>
            </w:tcBorders>
            <w:shd w:val="clear" w:color="auto" w:fill="auto"/>
            <w:noWrap/>
            <w:vAlign w:val="center"/>
            <w:hideMark/>
          </w:tcPr>
          <w:p w14:paraId="6175516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601000011.00</w:t>
            </w:r>
          </w:p>
        </w:tc>
        <w:tc>
          <w:tcPr>
            <w:tcW w:w="6096" w:type="dxa"/>
            <w:tcBorders>
              <w:top w:val="nil"/>
              <w:left w:val="nil"/>
              <w:bottom w:val="single" w:sz="4" w:space="0" w:color="auto"/>
              <w:right w:val="single" w:sz="4" w:space="0" w:color="auto"/>
            </w:tcBorders>
            <w:shd w:val="clear" w:color="auto" w:fill="auto"/>
            <w:noWrap/>
            <w:vAlign w:val="bottom"/>
            <w:hideMark/>
          </w:tcPr>
          <w:p w14:paraId="6CC1F95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BABERO DE TELA NO TEJIDA DE RAYON. ANATOMICO, AUTOAJUSTABLE, DESECHABLE. TAMAÑO: ADULTO</w:t>
            </w:r>
          </w:p>
        </w:tc>
        <w:tc>
          <w:tcPr>
            <w:tcW w:w="1021" w:type="dxa"/>
            <w:tcBorders>
              <w:top w:val="nil"/>
              <w:left w:val="nil"/>
              <w:bottom w:val="single" w:sz="4" w:space="0" w:color="auto"/>
              <w:right w:val="single" w:sz="4" w:space="0" w:color="auto"/>
            </w:tcBorders>
            <w:shd w:val="clear" w:color="auto" w:fill="auto"/>
            <w:noWrap/>
            <w:vAlign w:val="center"/>
            <w:hideMark/>
          </w:tcPr>
          <w:p w14:paraId="6887A5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F7F96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22704F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433</w:t>
            </w:r>
          </w:p>
        </w:tc>
      </w:tr>
      <w:tr w:rsidR="00A008DB" w:rsidRPr="00A008DB" w14:paraId="7B1B39E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88BD1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69</w:t>
            </w:r>
          </w:p>
        </w:tc>
        <w:tc>
          <w:tcPr>
            <w:tcW w:w="1275" w:type="dxa"/>
            <w:tcBorders>
              <w:top w:val="nil"/>
              <w:left w:val="nil"/>
              <w:bottom w:val="single" w:sz="4" w:space="0" w:color="auto"/>
              <w:right w:val="single" w:sz="4" w:space="0" w:color="auto"/>
            </w:tcBorders>
            <w:shd w:val="clear" w:color="auto" w:fill="auto"/>
            <w:noWrap/>
            <w:vAlign w:val="center"/>
            <w:hideMark/>
          </w:tcPr>
          <w:p w14:paraId="59CABD7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601100067.00</w:t>
            </w:r>
          </w:p>
        </w:tc>
        <w:tc>
          <w:tcPr>
            <w:tcW w:w="6096" w:type="dxa"/>
            <w:tcBorders>
              <w:top w:val="nil"/>
              <w:left w:val="nil"/>
              <w:bottom w:val="single" w:sz="4" w:space="0" w:color="auto"/>
              <w:right w:val="single" w:sz="4" w:space="0" w:color="auto"/>
            </w:tcBorders>
            <w:shd w:val="clear" w:color="auto" w:fill="auto"/>
            <w:noWrap/>
            <w:vAlign w:val="bottom"/>
            <w:hideMark/>
          </w:tcPr>
          <w:p w14:paraId="51D2B10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BALON</w:t>
            </w:r>
          </w:p>
        </w:tc>
        <w:tc>
          <w:tcPr>
            <w:tcW w:w="1021" w:type="dxa"/>
            <w:tcBorders>
              <w:top w:val="nil"/>
              <w:left w:val="nil"/>
              <w:bottom w:val="single" w:sz="4" w:space="0" w:color="auto"/>
              <w:right w:val="single" w:sz="4" w:space="0" w:color="auto"/>
            </w:tcBorders>
            <w:shd w:val="clear" w:color="auto" w:fill="auto"/>
            <w:noWrap/>
            <w:vAlign w:val="center"/>
            <w:hideMark/>
          </w:tcPr>
          <w:p w14:paraId="1ADF3C7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11FFE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37BAFF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093D93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8932A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70</w:t>
            </w:r>
          </w:p>
        </w:tc>
        <w:tc>
          <w:tcPr>
            <w:tcW w:w="1275" w:type="dxa"/>
            <w:tcBorders>
              <w:top w:val="nil"/>
              <w:left w:val="nil"/>
              <w:bottom w:val="single" w:sz="4" w:space="0" w:color="auto"/>
              <w:right w:val="single" w:sz="4" w:space="0" w:color="auto"/>
            </w:tcBorders>
            <w:shd w:val="clear" w:color="auto" w:fill="auto"/>
            <w:noWrap/>
            <w:vAlign w:val="center"/>
            <w:hideMark/>
          </w:tcPr>
          <w:p w14:paraId="5069F61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601250228.00</w:t>
            </w:r>
          </w:p>
        </w:tc>
        <w:tc>
          <w:tcPr>
            <w:tcW w:w="6096" w:type="dxa"/>
            <w:tcBorders>
              <w:top w:val="nil"/>
              <w:left w:val="nil"/>
              <w:bottom w:val="single" w:sz="4" w:space="0" w:color="auto"/>
              <w:right w:val="single" w:sz="4" w:space="0" w:color="auto"/>
            </w:tcBorders>
            <w:shd w:val="clear" w:color="auto" w:fill="auto"/>
            <w:noWrap/>
            <w:vAlign w:val="bottom"/>
            <w:hideMark/>
          </w:tcPr>
          <w:p w14:paraId="0C12584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UROCULTIVO (NIÑO) ESTERIL DE PLASTICO GRADO MEDICO, FORMA RECTANGULAR CON CAPACIDAD DE 50 ML. Y ESCALA DE 10, 20, 30 Y 50 ML. CON ORIFICIO REDONDO DE 30 MM. AREA ADHESIVA DE 45 X 60 MM.</w:t>
            </w:r>
          </w:p>
        </w:tc>
        <w:tc>
          <w:tcPr>
            <w:tcW w:w="1021" w:type="dxa"/>
            <w:tcBorders>
              <w:top w:val="nil"/>
              <w:left w:val="nil"/>
              <w:bottom w:val="single" w:sz="4" w:space="0" w:color="auto"/>
              <w:right w:val="single" w:sz="4" w:space="0" w:color="auto"/>
            </w:tcBorders>
            <w:shd w:val="clear" w:color="auto" w:fill="auto"/>
            <w:noWrap/>
            <w:vAlign w:val="center"/>
            <w:hideMark/>
          </w:tcPr>
          <w:p w14:paraId="36D23F3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CEFD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1E530F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72</w:t>
            </w:r>
          </w:p>
        </w:tc>
      </w:tr>
      <w:tr w:rsidR="00A008DB" w:rsidRPr="00A008DB" w14:paraId="2F76C10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00948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71</w:t>
            </w:r>
          </w:p>
        </w:tc>
        <w:tc>
          <w:tcPr>
            <w:tcW w:w="1275" w:type="dxa"/>
            <w:tcBorders>
              <w:top w:val="nil"/>
              <w:left w:val="nil"/>
              <w:bottom w:val="single" w:sz="4" w:space="0" w:color="auto"/>
              <w:right w:val="single" w:sz="4" w:space="0" w:color="auto"/>
            </w:tcBorders>
            <w:shd w:val="clear" w:color="auto" w:fill="auto"/>
            <w:noWrap/>
            <w:vAlign w:val="center"/>
            <w:hideMark/>
          </w:tcPr>
          <w:p w14:paraId="484FDE4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601250244.00</w:t>
            </w:r>
          </w:p>
        </w:tc>
        <w:tc>
          <w:tcPr>
            <w:tcW w:w="6096" w:type="dxa"/>
            <w:tcBorders>
              <w:top w:val="nil"/>
              <w:left w:val="nil"/>
              <w:bottom w:val="single" w:sz="4" w:space="0" w:color="auto"/>
              <w:right w:val="single" w:sz="4" w:space="0" w:color="auto"/>
            </w:tcBorders>
            <w:shd w:val="clear" w:color="auto" w:fill="auto"/>
            <w:noWrap/>
            <w:vAlign w:val="bottom"/>
            <w:hideMark/>
          </w:tcPr>
          <w:p w14:paraId="3B10448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1021" w:type="dxa"/>
            <w:tcBorders>
              <w:top w:val="nil"/>
              <w:left w:val="nil"/>
              <w:bottom w:val="single" w:sz="4" w:space="0" w:color="auto"/>
              <w:right w:val="single" w:sz="4" w:space="0" w:color="auto"/>
            </w:tcBorders>
            <w:shd w:val="clear" w:color="auto" w:fill="auto"/>
            <w:noWrap/>
            <w:vAlign w:val="center"/>
            <w:hideMark/>
          </w:tcPr>
          <w:p w14:paraId="7A22F3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F193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BE881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75</w:t>
            </w:r>
          </w:p>
        </w:tc>
      </w:tr>
      <w:tr w:rsidR="00A008DB" w:rsidRPr="00A008DB" w14:paraId="54AA740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D8F77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72</w:t>
            </w:r>
          </w:p>
        </w:tc>
        <w:tc>
          <w:tcPr>
            <w:tcW w:w="1275" w:type="dxa"/>
            <w:tcBorders>
              <w:top w:val="nil"/>
              <w:left w:val="nil"/>
              <w:bottom w:val="single" w:sz="4" w:space="0" w:color="auto"/>
              <w:right w:val="single" w:sz="4" w:space="0" w:color="auto"/>
            </w:tcBorders>
            <w:shd w:val="clear" w:color="auto" w:fill="auto"/>
            <w:noWrap/>
            <w:vAlign w:val="center"/>
            <w:hideMark/>
          </w:tcPr>
          <w:p w14:paraId="139BB2E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601250483.00</w:t>
            </w:r>
          </w:p>
        </w:tc>
        <w:tc>
          <w:tcPr>
            <w:tcW w:w="6096" w:type="dxa"/>
            <w:tcBorders>
              <w:top w:val="nil"/>
              <w:left w:val="nil"/>
              <w:bottom w:val="single" w:sz="4" w:space="0" w:color="auto"/>
              <w:right w:val="single" w:sz="4" w:space="0" w:color="auto"/>
            </w:tcBorders>
            <w:shd w:val="clear" w:color="auto" w:fill="auto"/>
            <w:noWrap/>
            <w:vAlign w:val="bottom"/>
            <w:hideMark/>
          </w:tcPr>
          <w:p w14:paraId="572C2E9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w:t>
            </w:r>
          </w:p>
        </w:tc>
        <w:tc>
          <w:tcPr>
            <w:tcW w:w="1021" w:type="dxa"/>
            <w:tcBorders>
              <w:top w:val="nil"/>
              <w:left w:val="nil"/>
              <w:bottom w:val="single" w:sz="4" w:space="0" w:color="auto"/>
              <w:right w:val="single" w:sz="4" w:space="0" w:color="auto"/>
            </w:tcBorders>
            <w:shd w:val="clear" w:color="auto" w:fill="auto"/>
            <w:noWrap/>
            <w:vAlign w:val="center"/>
            <w:hideMark/>
          </w:tcPr>
          <w:p w14:paraId="550491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4067E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0DE8BE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068B0B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3269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73</w:t>
            </w:r>
          </w:p>
        </w:tc>
        <w:tc>
          <w:tcPr>
            <w:tcW w:w="1275" w:type="dxa"/>
            <w:tcBorders>
              <w:top w:val="nil"/>
              <w:left w:val="nil"/>
              <w:bottom w:val="single" w:sz="4" w:space="0" w:color="auto"/>
              <w:right w:val="single" w:sz="4" w:space="0" w:color="auto"/>
            </w:tcBorders>
            <w:shd w:val="clear" w:color="auto" w:fill="auto"/>
            <w:noWrap/>
            <w:vAlign w:val="center"/>
            <w:hideMark/>
          </w:tcPr>
          <w:p w14:paraId="6B161E6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601250491.00</w:t>
            </w:r>
          </w:p>
        </w:tc>
        <w:tc>
          <w:tcPr>
            <w:tcW w:w="6096" w:type="dxa"/>
            <w:tcBorders>
              <w:top w:val="nil"/>
              <w:left w:val="nil"/>
              <w:bottom w:val="single" w:sz="4" w:space="0" w:color="auto"/>
              <w:right w:val="single" w:sz="4" w:space="0" w:color="auto"/>
            </w:tcBorders>
            <w:shd w:val="clear" w:color="auto" w:fill="auto"/>
            <w:noWrap/>
            <w:vAlign w:val="bottom"/>
            <w:hideMark/>
          </w:tcPr>
          <w:p w14:paraId="4A98706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1021" w:type="dxa"/>
            <w:tcBorders>
              <w:top w:val="nil"/>
              <w:left w:val="nil"/>
              <w:bottom w:val="single" w:sz="4" w:space="0" w:color="auto"/>
              <w:right w:val="single" w:sz="4" w:space="0" w:color="auto"/>
            </w:tcBorders>
            <w:shd w:val="clear" w:color="auto" w:fill="auto"/>
            <w:noWrap/>
            <w:vAlign w:val="center"/>
            <w:hideMark/>
          </w:tcPr>
          <w:p w14:paraId="551D72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ACDA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3AC37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38E33B4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5182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74</w:t>
            </w:r>
          </w:p>
        </w:tc>
        <w:tc>
          <w:tcPr>
            <w:tcW w:w="1275" w:type="dxa"/>
            <w:tcBorders>
              <w:top w:val="nil"/>
              <w:left w:val="nil"/>
              <w:bottom w:val="single" w:sz="4" w:space="0" w:color="auto"/>
              <w:right w:val="single" w:sz="4" w:space="0" w:color="auto"/>
            </w:tcBorders>
            <w:shd w:val="clear" w:color="auto" w:fill="auto"/>
            <w:noWrap/>
            <w:vAlign w:val="center"/>
            <w:hideMark/>
          </w:tcPr>
          <w:p w14:paraId="01047C5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601250582.00</w:t>
            </w:r>
          </w:p>
        </w:tc>
        <w:tc>
          <w:tcPr>
            <w:tcW w:w="6096" w:type="dxa"/>
            <w:tcBorders>
              <w:top w:val="nil"/>
              <w:left w:val="nil"/>
              <w:bottom w:val="single" w:sz="4" w:space="0" w:color="auto"/>
              <w:right w:val="single" w:sz="4" w:space="0" w:color="auto"/>
            </w:tcBorders>
            <w:shd w:val="clear" w:color="auto" w:fill="auto"/>
            <w:noWrap/>
            <w:vAlign w:val="bottom"/>
            <w:hideMark/>
          </w:tcPr>
          <w:p w14:paraId="2423D8A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1021" w:type="dxa"/>
            <w:tcBorders>
              <w:top w:val="nil"/>
              <w:left w:val="nil"/>
              <w:bottom w:val="single" w:sz="4" w:space="0" w:color="auto"/>
              <w:right w:val="single" w:sz="4" w:space="0" w:color="auto"/>
            </w:tcBorders>
            <w:shd w:val="clear" w:color="auto" w:fill="auto"/>
            <w:noWrap/>
            <w:vAlign w:val="center"/>
            <w:hideMark/>
          </w:tcPr>
          <w:p w14:paraId="0E3A27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0EFEA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24B2BF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20</w:t>
            </w:r>
          </w:p>
        </w:tc>
      </w:tr>
      <w:tr w:rsidR="00A008DB" w:rsidRPr="00A008DB" w14:paraId="4407B39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65559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75</w:t>
            </w:r>
          </w:p>
        </w:tc>
        <w:tc>
          <w:tcPr>
            <w:tcW w:w="1275" w:type="dxa"/>
            <w:tcBorders>
              <w:top w:val="nil"/>
              <w:left w:val="nil"/>
              <w:bottom w:val="single" w:sz="4" w:space="0" w:color="auto"/>
              <w:right w:val="single" w:sz="4" w:space="0" w:color="auto"/>
            </w:tcBorders>
            <w:shd w:val="clear" w:color="auto" w:fill="auto"/>
            <w:noWrap/>
            <w:vAlign w:val="center"/>
            <w:hideMark/>
          </w:tcPr>
          <w:p w14:paraId="4A90D93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601250590.00</w:t>
            </w:r>
          </w:p>
        </w:tc>
        <w:tc>
          <w:tcPr>
            <w:tcW w:w="6096" w:type="dxa"/>
            <w:tcBorders>
              <w:top w:val="nil"/>
              <w:left w:val="nil"/>
              <w:bottom w:val="single" w:sz="4" w:space="0" w:color="auto"/>
              <w:right w:val="single" w:sz="4" w:space="0" w:color="auto"/>
            </w:tcBorders>
            <w:shd w:val="clear" w:color="auto" w:fill="auto"/>
            <w:noWrap/>
            <w:vAlign w:val="bottom"/>
            <w:hideMark/>
          </w:tcPr>
          <w:p w14:paraId="31EB0E7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w:t>
            </w:r>
          </w:p>
        </w:tc>
        <w:tc>
          <w:tcPr>
            <w:tcW w:w="1021" w:type="dxa"/>
            <w:tcBorders>
              <w:top w:val="nil"/>
              <w:left w:val="nil"/>
              <w:bottom w:val="single" w:sz="4" w:space="0" w:color="auto"/>
              <w:right w:val="single" w:sz="4" w:space="0" w:color="auto"/>
            </w:tcBorders>
            <w:shd w:val="clear" w:color="auto" w:fill="auto"/>
            <w:noWrap/>
            <w:vAlign w:val="center"/>
            <w:hideMark/>
          </w:tcPr>
          <w:p w14:paraId="2197E06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A878C3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D1B869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0751EF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82569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76</w:t>
            </w:r>
          </w:p>
        </w:tc>
        <w:tc>
          <w:tcPr>
            <w:tcW w:w="1275" w:type="dxa"/>
            <w:tcBorders>
              <w:top w:val="nil"/>
              <w:left w:val="nil"/>
              <w:bottom w:val="single" w:sz="4" w:space="0" w:color="auto"/>
              <w:right w:val="single" w:sz="4" w:space="0" w:color="auto"/>
            </w:tcBorders>
            <w:shd w:val="clear" w:color="auto" w:fill="auto"/>
            <w:noWrap/>
            <w:vAlign w:val="center"/>
            <w:hideMark/>
          </w:tcPr>
          <w:p w14:paraId="013FCBE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601251879.00</w:t>
            </w:r>
          </w:p>
        </w:tc>
        <w:tc>
          <w:tcPr>
            <w:tcW w:w="6096" w:type="dxa"/>
            <w:tcBorders>
              <w:top w:val="nil"/>
              <w:left w:val="nil"/>
              <w:bottom w:val="single" w:sz="4" w:space="0" w:color="auto"/>
              <w:right w:val="single" w:sz="4" w:space="0" w:color="auto"/>
            </w:tcBorders>
            <w:shd w:val="clear" w:color="auto" w:fill="auto"/>
            <w:noWrap/>
            <w:vAlign w:val="bottom"/>
            <w:hideMark/>
          </w:tcPr>
          <w:p w14:paraId="077EEF1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RECOLECCION DE ORINA, RECTANGULAR ELABORADA A BASE DE CLORURO DE POLIVINILO CON GRADUACIONES CADA 100ML. Y LECTURA CADA 200ML. SISTEMA CERRADO CAPACIDAD: 2000 ML.</w:t>
            </w:r>
          </w:p>
        </w:tc>
        <w:tc>
          <w:tcPr>
            <w:tcW w:w="1021" w:type="dxa"/>
            <w:tcBorders>
              <w:top w:val="nil"/>
              <w:left w:val="nil"/>
              <w:bottom w:val="single" w:sz="4" w:space="0" w:color="auto"/>
              <w:right w:val="single" w:sz="4" w:space="0" w:color="auto"/>
            </w:tcBorders>
            <w:shd w:val="clear" w:color="auto" w:fill="auto"/>
            <w:noWrap/>
            <w:vAlign w:val="center"/>
            <w:hideMark/>
          </w:tcPr>
          <w:p w14:paraId="2BA6C40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BA5BB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35DCC5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196</w:t>
            </w:r>
          </w:p>
        </w:tc>
      </w:tr>
      <w:tr w:rsidR="00A008DB" w:rsidRPr="00A008DB" w14:paraId="2D71009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32B3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77</w:t>
            </w:r>
          </w:p>
        </w:tc>
        <w:tc>
          <w:tcPr>
            <w:tcW w:w="1275" w:type="dxa"/>
            <w:tcBorders>
              <w:top w:val="nil"/>
              <w:left w:val="nil"/>
              <w:bottom w:val="single" w:sz="4" w:space="0" w:color="auto"/>
              <w:right w:val="single" w:sz="4" w:space="0" w:color="auto"/>
            </w:tcBorders>
            <w:shd w:val="clear" w:color="auto" w:fill="auto"/>
            <w:noWrap/>
            <w:vAlign w:val="center"/>
            <w:hideMark/>
          </w:tcPr>
          <w:p w14:paraId="7C226B5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601251895.00</w:t>
            </w:r>
          </w:p>
        </w:tc>
        <w:tc>
          <w:tcPr>
            <w:tcW w:w="6096" w:type="dxa"/>
            <w:tcBorders>
              <w:top w:val="nil"/>
              <w:left w:val="nil"/>
              <w:bottom w:val="single" w:sz="4" w:space="0" w:color="auto"/>
              <w:right w:val="single" w:sz="4" w:space="0" w:color="auto"/>
            </w:tcBorders>
            <w:shd w:val="clear" w:color="auto" w:fill="auto"/>
            <w:noWrap/>
            <w:vAlign w:val="bottom"/>
            <w:hideMark/>
          </w:tcPr>
          <w:p w14:paraId="4F7D2E3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 xml:space="preserve">BOLSA  DE PAPEL GRADO MEDICO. CON POROSIDAD CONTROLADA, HIDROFUGO, PARA ESTERILIZAR CON GAS O VAPOR. CON O SIN TRATAMIENTO ANTIBACTERIANO, CON </w:t>
            </w:r>
            <w:r w:rsidRPr="00A008DB">
              <w:rPr>
                <w:rFonts w:ascii="Calibri" w:hAnsi="Calibri"/>
                <w:color w:val="000000"/>
                <w:sz w:val="16"/>
                <w:szCs w:val="16"/>
                <w:lang w:val="es-MX" w:eastAsia="es-MX"/>
              </w:rPr>
              <w:lastRenderedPageBreak/>
              <w:t>REACTIVO QUIMICO IMPRESO  Y PELICULA PLASTICA TRANSPARENTE, TERMOSOLDABLE DE: 25.0 X 36 CM.</w:t>
            </w:r>
          </w:p>
        </w:tc>
        <w:tc>
          <w:tcPr>
            <w:tcW w:w="1021" w:type="dxa"/>
            <w:tcBorders>
              <w:top w:val="nil"/>
              <w:left w:val="nil"/>
              <w:bottom w:val="single" w:sz="4" w:space="0" w:color="auto"/>
              <w:right w:val="single" w:sz="4" w:space="0" w:color="auto"/>
            </w:tcBorders>
            <w:shd w:val="clear" w:color="auto" w:fill="auto"/>
            <w:noWrap/>
            <w:vAlign w:val="center"/>
            <w:hideMark/>
          </w:tcPr>
          <w:p w14:paraId="1061E73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EF110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C/1000</w:t>
            </w:r>
          </w:p>
        </w:tc>
        <w:tc>
          <w:tcPr>
            <w:tcW w:w="1060" w:type="dxa"/>
            <w:tcBorders>
              <w:top w:val="nil"/>
              <w:left w:val="nil"/>
              <w:bottom w:val="single" w:sz="4" w:space="0" w:color="auto"/>
              <w:right w:val="single" w:sz="4" w:space="0" w:color="auto"/>
            </w:tcBorders>
            <w:shd w:val="clear" w:color="auto" w:fill="auto"/>
            <w:noWrap/>
            <w:vAlign w:val="center"/>
            <w:hideMark/>
          </w:tcPr>
          <w:p w14:paraId="6C6D054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401636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305B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78</w:t>
            </w:r>
          </w:p>
        </w:tc>
        <w:tc>
          <w:tcPr>
            <w:tcW w:w="1275" w:type="dxa"/>
            <w:tcBorders>
              <w:top w:val="nil"/>
              <w:left w:val="nil"/>
              <w:bottom w:val="single" w:sz="4" w:space="0" w:color="auto"/>
              <w:right w:val="single" w:sz="4" w:space="0" w:color="auto"/>
            </w:tcBorders>
            <w:shd w:val="clear" w:color="auto" w:fill="auto"/>
            <w:noWrap/>
            <w:vAlign w:val="center"/>
            <w:hideMark/>
          </w:tcPr>
          <w:p w14:paraId="5134062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601251929.00</w:t>
            </w:r>
          </w:p>
        </w:tc>
        <w:tc>
          <w:tcPr>
            <w:tcW w:w="6096" w:type="dxa"/>
            <w:tcBorders>
              <w:top w:val="nil"/>
              <w:left w:val="nil"/>
              <w:bottom w:val="single" w:sz="4" w:space="0" w:color="auto"/>
              <w:right w:val="single" w:sz="4" w:space="0" w:color="auto"/>
            </w:tcBorders>
            <w:shd w:val="clear" w:color="auto" w:fill="auto"/>
            <w:noWrap/>
            <w:vAlign w:val="bottom"/>
            <w:hideMark/>
          </w:tcPr>
          <w:p w14:paraId="53DC3A1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1021" w:type="dxa"/>
            <w:tcBorders>
              <w:top w:val="nil"/>
              <w:left w:val="nil"/>
              <w:bottom w:val="single" w:sz="4" w:space="0" w:color="auto"/>
              <w:right w:val="single" w:sz="4" w:space="0" w:color="auto"/>
            </w:tcBorders>
            <w:shd w:val="clear" w:color="auto" w:fill="auto"/>
            <w:noWrap/>
            <w:vAlign w:val="center"/>
            <w:hideMark/>
          </w:tcPr>
          <w:p w14:paraId="42AE5CB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281E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C/250</w:t>
            </w:r>
          </w:p>
        </w:tc>
        <w:tc>
          <w:tcPr>
            <w:tcW w:w="1060" w:type="dxa"/>
            <w:tcBorders>
              <w:top w:val="nil"/>
              <w:left w:val="nil"/>
              <w:bottom w:val="single" w:sz="4" w:space="0" w:color="auto"/>
              <w:right w:val="single" w:sz="4" w:space="0" w:color="auto"/>
            </w:tcBorders>
            <w:shd w:val="clear" w:color="auto" w:fill="auto"/>
            <w:noWrap/>
            <w:vAlign w:val="center"/>
            <w:hideMark/>
          </w:tcPr>
          <w:p w14:paraId="3C278AB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E34753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4E2BF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79</w:t>
            </w:r>
          </w:p>
        </w:tc>
        <w:tc>
          <w:tcPr>
            <w:tcW w:w="1275" w:type="dxa"/>
            <w:tcBorders>
              <w:top w:val="nil"/>
              <w:left w:val="nil"/>
              <w:bottom w:val="single" w:sz="4" w:space="0" w:color="auto"/>
              <w:right w:val="single" w:sz="4" w:space="0" w:color="auto"/>
            </w:tcBorders>
            <w:shd w:val="clear" w:color="auto" w:fill="auto"/>
            <w:noWrap/>
            <w:vAlign w:val="center"/>
            <w:hideMark/>
          </w:tcPr>
          <w:p w14:paraId="55FAB27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601252505.00</w:t>
            </w:r>
          </w:p>
        </w:tc>
        <w:tc>
          <w:tcPr>
            <w:tcW w:w="6096" w:type="dxa"/>
            <w:tcBorders>
              <w:top w:val="nil"/>
              <w:left w:val="nil"/>
              <w:bottom w:val="single" w:sz="4" w:space="0" w:color="auto"/>
              <w:right w:val="single" w:sz="4" w:space="0" w:color="auto"/>
            </w:tcBorders>
            <w:shd w:val="clear" w:color="auto" w:fill="auto"/>
            <w:noWrap/>
            <w:vAlign w:val="bottom"/>
            <w:hideMark/>
          </w:tcPr>
          <w:p w14:paraId="0D9DA7D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USO GENERAL, DE POLIETILENO. MEDIDA: 30 X 20 CM,</w:t>
            </w:r>
          </w:p>
        </w:tc>
        <w:tc>
          <w:tcPr>
            <w:tcW w:w="1021" w:type="dxa"/>
            <w:tcBorders>
              <w:top w:val="nil"/>
              <w:left w:val="nil"/>
              <w:bottom w:val="single" w:sz="4" w:space="0" w:color="auto"/>
              <w:right w:val="single" w:sz="4" w:space="0" w:color="auto"/>
            </w:tcBorders>
            <w:shd w:val="clear" w:color="auto" w:fill="auto"/>
            <w:noWrap/>
            <w:vAlign w:val="center"/>
            <w:hideMark/>
          </w:tcPr>
          <w:p w14:paraId="743BF14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A4811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53F94E0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2B6E614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81515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80</w:t>
            </w:r>
          </w:p>
        </w:tc>
        <w:tc>
          <w:tcPr>
            <w:tcW w:w="1275" w:type="dxa"/>
            <w:tcBorders>
              <w:top w:val="nil"/>
              <w:left w:val="nil"/>
              <w:bottom w:val="single" w:sz="4" w:space="0" w:color="auto"/>
              <w:right w:val="single" w:sz="4" w:space="0" w:color="auto"/>
            </w:tcBorders>
            <w:shd w:val="clear" w:color="auto" w:fill="auto"/>
            <w:noWrap/>
            <w:vAlign w:val="center"/>
            <w:hideMark/>
          </w:tcPr>
          <w:p w14:paraId="451A3D5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601252653.00</w:t>
            </w:r>
          </w:p>
        </w:tc>
        <w:tc>
          <w:tcPr>
            <w:tcW w:w="6096" w:type="dxa"/>
            <w:tcBorders>
              <w:top w:val="nil"/>
              <w:left w:val="nil"/>
              <w:bottom w:val="single" w:sz="4" w:space="0" w:color="auto"/>
              <w:right w:val="single" w:sz="4" w:space="0" w:color="auto"/>
            </w:tcBorders>
            <w:shd w:val="clear" w:color="auto" w:fill="auto"/>
            <w:noWrap/>
            <w:vAlign w:val="bottom"/>
            <w:hideMark/>
          </w:tcPr>
          <w:p w14:paraId="1AAFF81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PAPEL GRADO MEDICO. PARA ESTERILIZAR CON GAS O VAPOR. CON O SIN TRATAMIENTO ANTIBACTERIANO, CON REACTIVO QUIMICO IMPRESO Y SISTEMA DE APERTURA MEDIDAS: 7.5 X 23.0 X 4.0 CM.</w:t>
            </w:r>
          </w:p>
        </w:tc>
        <w:tc>
          <w:tcPr>
            <w:tcW w:w="1021" w:type="dxa"/>
            <w:tcBorders>
              <w:top w:val="nil"/>
              <w:left w:val="nil"/>
              <w:bottom w:val="single" w:sz="4" w:space="0" w:color="auto"/>
              <w:right w:val="single" w:sz="4" w:space="0" w:color="auto"/>
            </w:tcBorders>
            <w:shd w:val="clear" w:color="auto" w:fill="auto"/>
            <w:noWrap/>
            <w:vAlign w:val="center"/>
            <w:hideMark/>
          </w:tcPr>
          <w:p w14:paraId="6BCC664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7BFA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C/1000</w:t>
            </w:r>
          </w:p>
        </w:tc>
        <w:tc>
          <w:tcPr>
            <w:tcW w:w="1060" w:type="dxa"/>
            <w:tcBorders>
              <w:top w:val="nil"/>
              <w:left w:val="nil"/>
              <w:bottom w:val="single" w:sz="4" w:space="0" w:color="auto"/>
              <w:right w:val="single" w:sz="4" w:space="0" w:color="auto"/>
            </w:tcBorders>
            <w:shd w:val="clear" w:color="auto" w:fill="auto"/>
            <w:noWrap/>
            <w:vAlign w:val="center"/>
            <w:hideMark/>
          </w:tcPr>
          <w:p w14:paraId="7E3752B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24</w:t>
            </w:r>
          </w:p>
        </w:tc>
      </w:tr>
      <w:tr w:rsidR="00A008DB" w:rsidRPr="00A008DB" w14:paraId="6B48755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9685E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81</w:t>
            </w:r>
          </w:p>
        </w:tc>
        <w:tc>
          <w:tcPr>
            <w:tcW w:w="1275" w:type="dxa"/>
            <w:tcBorders>
              <w:top w:val="nil"/>
              <w:left w:val="nil"/>
              <w:bottom w:val="single" w:sz="4" w:space="0" w:color="auto"/>
              <w:right w:val="single" w:sz="4" w:space="0" w:color="auto"/>
            </w:tcBorders>
            <w:shd w:val="clear" w:color="auto" w:fill="auto"/>
            <w:noWrap/>
            <w:vAlign w:val="center"/>
            <w:hideMark/>
          </w:tcPr>
          <w:p w14:paraId="5D9B059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601252679.00</w:t>
            </w:r>
          </w:p>
        </w:tc>
        <w:tc>
          <w:tcPr>
            <w:tcW w:w="6096" w:type="dxa"/>
            <w:tcBorders>
              <w:top w:val="nil"/>
              <w:left w:val="nil"/>
              <w:bottom w:val="single" w:sz="4" w:space="0" w:color="auto"/>
              <w:right w:val="single" w:sz="4" w:space="0" w:color="auto"/>
            </w:tcBorders>
            <w:shd w:val="clear" w:color="auto" w:fill="auto"/>
            <w:noWrap/>
            <w:vAlign w:val="bottom"/>
            <w:hideMark/>
          </w:tcPr>
          <w:p w14:paraId="1F317D0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PAPEL GRADO MEDICO. PARA ESTERILIZAR CON GAS O VAPOR.CON O SIN TRATAMIENTO ANTIBACTERIANO; CON REACTIVO QUIMICO IMPRESO Y SISTEMA DE APERTURA. MEDIDAS 12.0 X 26.0 X 4.0 CM.</w:t>
            </w:r>
          </w:p>
        </w:tc>
        <w:tc>
          <w:tcPr>
            <w:tcW w:w="1021" w:type="dxa"/>
            <w:tcBorders>
              <w:top w:val="nil"/>
              <w:left w:val="nil"/>
              <w:bottom w:val="single" w:sz="4" w:space="0" w:color="auto"/>
              <w:right w:val="single" w:sz="4" w:space="0" w:color="auto"/>
            </w:tcBorders>
            <w:shd w:val="clear" w:color="auto" w:fill="auto"/>
            <w:noWrap/>
            <w:vAlign w:val="center"/>
            <w:hideMark/>
          </w:tcPr>
          <w:p w14:paraId="4896E2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69972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C/1000</w:t>
            </w:r>
          </w:p>
        </w:tc>
        <w:tc>
          <w:tcPr>
            <w:tcW w:w="1060" w:type="dxa"/>
            <w:tcBorders>
              <w:top w:val="nil"/>
              <w:left w:val="nil"/>
              <w:bottom w:val="single" w:sz="4" w:space="0" w:color="auto"/>
              <w:right w:val="single" w:sz="4" w:space="0" w:color="auto"/>
            </w:tcBorders>
            <w:shd w:val="clear" w:color="auto" w:fill="auto"/>
            <w:noWrap/>
            <w:vAlign w:val="center"/>
            <w:hideMark/>
          </w:tcPr>
          <w:p w14:paraId="70D9B6D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17</w:t>
            </w:r>
          </w:p>
        </w:tc>
      </w:tr>
      <w:tr w:rsidR="00A008DB" w:rsidRPr="00A008DB" w14:paraId="6ED64C1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C9F0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82</w:t>
            </w:r>
          </w:p>
        </w:tc>
        <w:tc>
          <w:tcPr>
            <w:tcW w:w="1275" w:type="dxa"/>
            <w:tcBorders>
              <w:top w:val="nil"/>
              <w:left w:val="nil"/>
              <w:bottom w:val="single" w:sz="4" w:space="0" w:color="auto"/>
              <w:right w:val="single" w:sz="4" w:space="0" w:color="auto"/>
            </w:tcBorders>
            <w:shd w:val="clear" w:color="auto" w:fill="auto"/>
            <w:noWrap/>
            <w:vAlign w:val="center"/>
            <w:hideMark/>
          </w:tcPr>
          <w:p w14:paraId="3F2BC29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601252711.00</w:t>
            </w:r>
          </w:p>
        </w:tc>
        <w:tc>
          <w:tcPr>
            <w:tcW w:w="6096" w:type="dxa"/>
            <w:tcBorders>
              <w:top w:val="nil"/>
              <w:left w:val="nil"/>
              <w:bottom w:val="single" w:sz="4" w:space="0" w:color="auto"/>
              <w:right w:val="single" w:sz="4" w:space="0" w:color="auto"/>
            </w:tcBorders>
            <w:shd w:val="clear" w:color="auto" w:fill="auto"/>
            <w:noWrap/>
            <w:vAlign w:val="bottom"/>
            <w:hideMark/>
          </w:tcPr>
          <w:p w14:paraId="0CD4A0D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ESTERILIZAR GRADO MEDICO. PARA ESTERILIZAR, CON GAS O VAPOR. CON O SIN TRATAMIENTO ANTIBACTERIANO. CON REACTIVO QUIMICO IMPRESO Y SISTEMA DE APERTURA MEDIDAS: 7.5 X 48.0 X 4.0 CM.</w:t>
            </w:r>
          </w:p>
        </w:tc>
        <w:tc>
          <w:tcPr>
            <w:tcW w:w="1021" w:type="dxa"/>
            <w:tcBorders>
              <w:top w:val="nil"/>
              <w:left w:val="nil"/>
              <w:bottom w:val="single" w:sz="4" w:space="0" w:color="auto"/>
              <w:right w:val="single" w:sz="4" w:space="0" w:color="auto"/>
            </w:tcBorders>
            <w:shd w:val="clear" w:color="auto" w:fill="auto"/>
            <w:noWrap/>
            <w:vAlign w:val="center"/>
            <w:hideMark/>
          </w:tcPr>
          <w:p w14:paraId="542B930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B53AF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C/1000</w:t>
            </w:r>
          </w:p>
        </w:tc>
        <w:tc>
          <w:tcPr>
            <w:tcW w:w="1060" w:type="dxa"/>
            <w:tcBorders>
              <w:top w:val="nil"/>
              <w:left w:val="nil"/>
              <w:bottom w:val="single" w:sz="4" w:space="0" w:color="auto"/>
              <w:right w:val="single" w:sz="4" w:space="0" w:color="auto"/>
            </w:tcBorders>
            <w:shd w:val="clear" w:color="auto" w:fill="auto"/>
            <w:noWrap/>
            <w:vAlign w:val="center"/>
            <w:hideMark/>
          </w:tcPr>
          <w:p w14:paraId="11A4802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B64F85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32C17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83</w:t>
            </w:r>
          </w:p>
        </w:tc>
        <w:tc>
          <w:tcPr>
            <w:tcW w:w="1275" w:type="dxa"/>
            <w:tcBorders>
              <w:top w:val="nil"/>
              <w:left w:val="nil"/>
              <w:bottom w:val="single" w:sz="4" w:space="0" w:color="auto"/>
              <w:right w:val="single" w:sz="4" w:space="0" w:color="auto"/>
            </w:tcBorders>
            <w:shd w:val="clear" w:color="auto" w:fill="auto"/>
            <w:noWrap/>
            <w:vAlign w:val="center"/>
            <w:hideMark/>
          </w:tcPr>
          <w:p w14:paraId="6C35A0D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601252760.00</w:t>
            </w:r>
          </w:p>
        </w:tc>
        <w:tc>
          <w:tcPr>
            <w:tcW w:w="6096" w:type="dxa"/>
            <w:tcBorders>
              <w:top w:val="nil"/>
              <w:left w:val="nil"/>
              <w:bottom w:val="single" w:sz="4" w:space="0" w:color="auto"/>
              <w:right w:val="single" w:sz="4" w:space="0" w:color="auto"/>
            </w:tcBorders>
            <w:shd w:val="clear" w:color="auto" w:fill="auto"/>
            <w:noWrap/>
            <w:vAlign w:val="bottom"/>
            <w:hideMark/>
          </w:tcPr>
          <w:p w14:paraId="606930E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PAPEL GRADO MEDICO. PARA ESTERILIZAR CON GAS O VAPOR.  CON O SIN TRATAMIENTO ANTIBACTERIANO; CON REACTIVO QUIMICO IMPRESO Y SISTEMA DE APERTURA. MEDIDA 6.0 X 18.0 X 3.0 CM.</w:t>
            </w:r>
          </w:p>
        </w:tc>
        <w:tc>
          <w:tcPr>
            <w:tcW w:w="1021" w:type="dxa"/>
            <w:tcBorders>
              <w:top w:val="nil"/>
              <w:left w:val="nil"/>
              <w:bottom w:val="single" w:sz="4" w:space="0" w:color="auto"/>
              <w:right w:val="single" w:sz="4" w:space="0" w:color="auto"/>
            </w:tcBorders>
            <w:shd w:val="clear" w:color="auto" w:fill="auto"/>
            <w:noWrap/>
            <w:vAlign w:val="center"/>
            <w:hideMark/>
          </w:tcPr>
          <w:p w14:paraId="3E86CAA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18C78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C/1000</w:t>
            </w:r>
          </w:p>
        </w:tc>
        <w:tc>
          <w:tcPr>
            <w:tcW w:w="1060" w:type="dxa"/>
            <w:tcBorders>
              <w:top w:val="nil"/>
              <w:left w:val="nil"/>
              <w:bottom w:val="single" w:sz="4" w:space="0" w:color="auto"/>
              <w:right w:val="single" w:sz="4" w:space="0" w:color="auto"/>
            </w:tcBorders>
            <w:shd w:val="clear" w:color="auto" w:fill="auto"/>
            <w:noWrap/>
            <w:vAlign w:val="center"/>
            <w:hideMark/>
          </w:tcPr>
          <w:p w14:paraId="55AC3B1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E56F4B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98FB6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84</w:t>
            </w:r>
          </w:p>
        </w:tc>
        <w:tc>
          <w:tcPr>
            <w:tcW w:w="1275" w:type="dxa"/>
            <w:tcBorders>
              <w:top w:val="nil"/>
              <w:left w:val="nil"/>
              <w:bottom w:val="single" w:sz="4" w:space="0" w:color="auto"/>
              <w:right w:val="single" w:sz="4" w:space="0" w:color="auto"/>
            </w:tcBorders>
            <w:shd w:val="clear" w:color="auto" w:fill="auto"/>
            <w:noWrap/>
            <w:vAlign w:val="center"/>
            <w:hideMark/>
          </w:tcPr>
          <w:p w14:paraId="36F15C4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601252828.00</w:t>
            </w:r>
          </w:p>
        </w:tc>
        <w:tc>
          <w:tcPr>
            <w:tcW w:w="6096" w:type="dxa"/>
            <w:tcBorders>
              <w:top w:val="nil"/>
              <w:left w:val="nil"/>
              <w:bottom w:val="single" w:sz="4" w:space="0" w:color="auto"/>
              <w:right w:val="single" w:sz="4" w:space="0" w:color="auto"/>
            </w:tcBorders>
            <w:shd w:val="clear" w:color="auto" w:fill="auto"/>
            <w:noWrap/>
            <w:vAlign w:val="bottom"/>
            <w:hideMark/>
          </w:tcPr>
          <w:p w14:paraId="646F1E0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ESTERILIZACION CON GAS O VAPOR. MEDIDAS: 9.0 X 12.5 X 5.0 CM. ENVASE CON 1000 PIEZAS.</w:t>
            </w:r>
          </w:p>
        </w:tc>
        <w:tc>
          <w:tcPr>
            <w:tcW w:w="1021" w:type="dxa"/>
            <w:tcBorders>
              <w:top w:val="nil"/>
              <w:left w:val="nil"/>
              <w:bottom w:val="single" w:sz="4" w:space="0" w:color="auto"/>
              <w:right w:val="single" w:sz="4" w:space="0" w:color="auto"/>
            </w:tcBorders>
            <w:shd w:val="clear" w:color="auto" w:fill="auto"/>
            <w:noWrap/>
            <w:vAlign w:val="center"/>
            <w:hideMark/>
          </w:tcPr>
          <w:p w14:paraId="15E029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9A1D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A58DE5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622EBA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F7F2E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85</w:t>
            </w:r>
          </w:p>
        </w:tc>
        <w:tc>
          <w:tcPr>
            <w:tcW w:w="1275" w:type="dxa"/>
            <w:tcBorders>
              <w:top w:val="nil"/>
              <w:left w:val="nil"/>
              <w:bottom w:val="single" w:sz="4" w:space="0" w:color="auto"/>
              <w:right w:val="single" w:sz="4" w:space="0" w:color="auto"/>
            </w:tcBorders>
            <w:shd w:val="clear" w:color="auto" w:fill="auto"/>
            <w:noWrap/>
            <w:vAlign w:val="center"/>
            <w:hideMark/>
          </w:tcPr>
          <w:p w14:paraId="2B2DF4D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601252836.00</w:t>
            </w:r>
          </w:p>
        </w:tc>
        <w:tc>
          <w:tcPr>
            <w:tcW w:w="6096" w:type="dxa"/>
            <w:tcBorders>
              <w:top w:val="nil"/>
              <w:left w:val="nil"/>
              <w:bottom w:val="single" w:sz="4" w:space="0" w:color="auto"/>
              <w:right w:val="single" w:sz="4" w:space="0" w:color="auto"/>
            </w:tcBorders>
            <w:shd w:val="clear" w:color="auto" w:fill="auto"/>
            <w:noWrap/>
            <w:vAlign w:val="bottom"/>
            <w:hideMark/>
          </w:tcPr>
          <w:p w14:paraId="1D159D3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PAPEL GRADO MEDICO. PARA ESTERILIZAR CON GAS O VAPOR. CON O SIN TRATAMIENTO ANTIBACTERIANO; CON REACTIVO QUIMICO IMPRESO Y SISTEMA DE APERTURA. MEDIDAS: 25 X 38 X 8 CM. ENVASE CON 250 A 500 PIEZAS</w:t>
            </w:r>
          </w:p>
        </w:tc>
        <w:tc>
          <w:tcPr>
            <w:tcW w:w="1021" w:type="dxa"/>
            <w:tcBorders>
              <w:top w:val="nil"/>
              <w:left w:val="nil"/>
              <w:bottom w:val="single" w:sz="4" w:space="0" w:color="auto"/>
              <w:right w:val="single" w:sz="4" w:space="0" w:color="auto"/>
            </w:tcBorders>
            <w:shd w:val="clear" w:color="auto" w:fill="auto"/>
            <w:noWrap/>
            <w:vAlign w:val="center"/>
            <w:hideMark/>
          </w:tcPr>
          <w:p w14:paraId="613C1B2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EB2D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C/250</w:t>
            </w:r>
          </w:p>
        </w:tc>
        <w:tc>
          <w:tcPr>
            <w:tcW w:w="1060" w:type="dxa"/>
            <w:tcBorders>
              <w:top w:val="nil"/>
              <w:left w:val="nil"/>
              <w:bottom w:val="single" w:sz="4" w:space="0" w:color="auto"/>
              <w:right w:val="single" w:sz="4" w:space="0" w:color="auto"/>
            </w:tcBorders>
            <w:shd w:val="clear" w:color="auto" w:fill="auto"/>
            <w:noWrap/>
            <w:vAlign w:val="center"/>
            <w:hideMark/>
          </w:tcPr>
          <w:p w14:paraId="2E3FF19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2722FD8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B6D3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86</w:t>
            </w:r>
          </w:p>
        </w:tc>
        <w:tc>
          <w:tcPr>
            <w:tcW w:w="1275" w:type="dxa"/>
            <w:tcBorders>
              <w:top w:val="nil"/>
              <w:left w:val="nil"/>
              <w:bottom w:val="single" w:sz="4" w:space="0" w:color="auto"/>
              <w:right w:val="single" w:sz="4" w:space="0" w:color="auto"/>
            </w:tcBorders>
            <w:shd w:val="clear" w:color="auto" w:fill="auto"/>
            <w:noWrap/>
            <w:vAlign w:val="center"/>
            <w:hideMark/>
          </w:tcPr>
          <w:p w14:paraId="54E0EA2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601252844.00</w:t>
            </w:r>
          </w:p>
        </w:tc>
        <w:tc>
          <w:tcPr>
            <w:tcW w:w="6096" w:type="dxa"/>
            <w:tcBorders>
              <w:top w:val="nil"/>
              <w:left w:val="nil"/>
              <w:bottom w:val="single" w:sz="4" w:space="0" w:color="auto"/>
              <w:right w:val="single" w:sz="4" w:space="0" w:color="auto"/>
            </w:tcBorders>
            <w:shd w:val="clear" w:color="auto" w:fill="auto"/>
            <w:noWrap/>
            <w:vAlign w:val="bottom"/>
            <w:hideMark/>
          </w:tcPr>
          <w:p w14:paraId="5382C16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PAPEL GRADO MEDICO. PARA ESTERILIZAR, CON GAS O VAPOR. CON O SIN TRATAMIENTO ANTIBACTERIANO. CON REACTIVO QUIMICO IMPRESO Y SISTEMA DE APERTURA. MEDIDAS: 32.0 X 62.0 X 12.0 CM.</w:t>
            </w:r>
          </w:p>
        </w:tc>
        <w:tc>
          <w:tcPr>
            <w:tcW w:w="1021" w:type="dxa"/>
            <w:tcBorders>
              <w:top w:val="nil"/>
              <w:left w:val="nil"/>
              <w:bottom w:val="single" w:sz="4" w:space="0" w:color="auto"/>
              <w:right w:val="single" w:sz="4" w:space="0" w:color="auto"/>
            </w:tcBorders>
            <w:shd w:val="clear" w:color="auto" w:fill="auto"/>
            <w:noWrap/>
            <w:vAlign w:val="center"/>
            <w:hideMark/>
          </w:tcPr>
          <w:p w14:paraId="5A41E52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01027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C/250</w:t>
            </w:r>
          </w:p>
        </w:tc>
        <w:tc>
          <w:tcPr>
            <w:tcW w:w="1060" w:type="dxa"/>
            <w:tcBorders>
              <w:top w:val="nil"/>
              <w:left w:val="nil"/>
              <w:bottom w:val="single" w:sz="4" w:space="0" w:color="auto"/>
              <w:right w:val="single" w:sz="4" w:space="0" w:color="auto"/>
            </w:tcBorders>
            <w:shd w:val="clear" w:color="auto" w:fill="auto"/>
            <w:noWrap/>
            <w:vAlign w:val="center"/>
            <w:hideMark/>
          </w:tcPr>
          <w:p w14:paraId="1AC8DF1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7787D45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64CFC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87</w:t>
            </w:r>
          </w:p>
        </w:tc>
        <w:tc>
          <w:tcPr>
            <w:tcW w:w="1275" w:type="dxa"/>
            <w:tcBorders>
              <w:top w:val="nil"/>
              <w:left w:val="nil"/>
              <w:bottom w:val="single" w:sz="4" w:space="0" w:color="auto"/>
              <w:right w:val="single" w:sz="4" w:space="0" w:color="auto"/>
            </w:tcBorders>
            <w:shd w:val="clear" w:color="auto" w:fill="auto"/>
            <w:noWrap/>
            <w:vAlign w:val="center"/>
            <w:hideMark/>
          </w:tcPr>
          <w:p w14:paraId="2A84C84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601252877.00</w:t>
            </w:r>
          </w:p>
        </w:tc>
        <w:tc>
          <w:tcPr>
            <w:tcW w:w="6096" w:type="dxa"/>
            <w:tcBorders>
              <w:top w:val="nil"/>
              <w:left w:val="nil"/>
              <w:bottom w:val="single" w:sz="4" w:space="0" w:color="auto"/>
              <w:right w:val="single" w:sz="4" w:space="0" w:color="auto"/>
            </w:tcBorders>
            <w:shd w:val="clear" w:color="auto" w:fill="auto"/>
            <w:noWrap/>
            <w:vAlign w:val="bottom"/>
            <w:hideMark/>
          </w:tcPr>
          <w:p w14:paraId="43055A9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PAPEL GRADO MEDICO. PARA ESTERILIZAR, CON GAS O VAPOR. CON O SIN TRATAMIENTO ANTIBACTERIANO. CON REACTIVO QUIMICO IMPRESO Y SISTEMA DE APERTURA . MEDIDAS 18.0 X 33.O X 6.0 CM.</w:t>
            </w:r>
          </w:p>
        </w:tc>
        <w:tc>
          <w:tcPr>
            <w:tcW w:w="1021" w:type="dxa"/>
            <w:tcBorders>
              <w:top w:val="nil"/>
              <w:left w:val="nil"/>
              <w:bottom w:val="single" w:sz="4" w:space="0" w:color="auto"/>
              <w:right w:val="single" w:sz="4" w:space="0" w:color="auto"/>
            </w:tcBorders>
            <w:shd w:val="clear" w:color="auto" w:fill="auto"/>
            <w:noWrap/>
            <w:vAlign w:val="center"/>
            <w:hideMark/>
          </w:tcPr>
          <w:p w14:paraId="3F70145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C81E4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C/1000</w:t>
            </w:r>
          </w:p>
        </w:tc>
        <w:tc>
          <w:tcPr>
            <w:tcW w:w="1060" w:type="dxa"/>
            <w:tcBorders>
              <w:top w:val="nil"/>
              <w:left w:val="nil"/>
              <w:bottom w:val="single" w:sz="4" w:space="0" w:color="auto"/>
              <w:right w:val="single" w:sz="4" w:space="0" w:color="auto"/>
            </w:tcBorders>
            <w:shd w:val="clear" w:color="auto" w:fill="auto"/>
            <w:noWrap/>
            <w:vAlign w:val="center"/>
            <w:hideMark/>
          </w:tcPr>
          <w:p w14:paraId="1D3E3BC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1D73D03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E9533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88</w:t>
            </w:r>
          </w:p>
        </w:tc>
        <w:tc>
          <w:tcPr>
            <w:tcW w:w="1275" w:type="dxa"/>
            <w:tcBorders>
              <w:top w:val="nil"/>
              <w:left w:val="nil"/>
              <w:bottom w:val="single" w:sz="4" w:space="0" w:color="auto"/>
              <w:right w:val="single" w:sz="4" w:space="0" w:color="auto"/>
            </w:tcBorders>
            <w:shd w:val="clear" w:color="auto" w:fill="auto"/>
            <w:noWrap/>
            <w:vAlign w:val="center"/>
            <w:hideMark/>
          </w:tcPr>
          <w:p w14:paraId="022B11F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601253602.00</w:t>
            </w:r>
          </w:p>
        </w:tc>
        <w:tc>
          <w:tcPr>
            <w:tcW w:w="6096" w:type="dxa"/>
            <w:tcBorders>
              <w:top w:val="nil"/>
              <w:left w:val="nil"/>
              <w:bottom w:val="single" w:sz="4" w:space="0" w:color="auto"/>
              <w:right w:val="single" w:sz="4" w:space="0" w:color="auto"/>
            </w:tcBorders>
            <w:shd w:val="clear" w:color="auto" w:fill="auto"/>
            <w:noWrap/>
            <w:vAlign w:val="bottom"/>
            <w:hideMark/>
          </w:tcPr>
          <w:p w14:paraId="495D238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NUTRICION ENTERAL, ESTERIL, CON EQUIPO INTEGRADO PARA BOMBA, CAPACIDAD DE 1000 ML.</w:t>
            </w:r>
          </w:p>
        </w:tc>
        <w:tc>
          <w:tcPr>
            <w:tcW w:w="1021" w:type="dxa"/>
            <w:tcBorders>
              <w:top w:val="nil"/>
              <w:left w:val="nil"/>
              <w:bottom w:val="single" w:sz="4" w:space="0" w:color="auto"/>
              <w:right w:val="single" w:sz="4" w:space="0" w:color="auto"/>
            </w:tcBorders>
            <w:shd w:val="clear" w:color="auto" w:fill="auto"/>
            <w:noWrap/>
            <w:vAlign w:val="center"/>
            <w:hideMark/>
          </w:tcPr>
          <w:p w14:paraId="152889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35781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14D4C4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9FE246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072C4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89</w:t>
            </w:r>
          </w:p>
        </w:tc>
        <w:tc>
          <w:tcPr>
            <w:tcW w:w="1275" w:type="dxa"/>
            <w:tcBorders>
              <w:top w:val="nil"/>
              <w:left w:val="nil"/>
              <w:bottom w:val="single" w:sz="4" w:space="0" w:color="auto"/>
              <w:right w:val="single" w:sz="4" w:space="0" w:color="auto"/>
            </w:tcBorders>
            <w:shd w:val="clear" w:color="auto" w:fill="auto"/>
            <w:noWrap/>
            <w:vAlign w:val="center"/>
            <w:hideMark/>
          </w:tcPr>
          <w:p w14:paraId="5139EA3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601253776.00</w:t>
            </w:r>
          </w:p>
        </w:tc>
        <w:tc>
          <w:tcPr>
            <w:tcW w:w="6096" w:type="dxa"/>
            <w:tcBorders>
              <w:top w:val="nil"/>
              <w:left w:val="nil"/>
              <w:bottom w:val="single" w:sz="4" w:space="0" w:color="auto"/>
              <w:right w:val="single" w:sz="4" w:space="0" w:color="auto"/>
            </w:tcBorders>
            <w:shd w:val="clear" w:color="auto" w:fill="auto"/>
            <w:noWrap/>
            <w:vAlign w:val="bottom"/>
            <w:hideMark/>
          </w:tcPr>
          <w:p w14:paraId="35DB452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1021" w:type="dxa"/>
            <w:tcBorders>
              <w:top w:val="nil"/>
              <w:left w:val="nil"/>
              <w:bottom w:val="single" w:sz="4" w:space="0" w:color="auto"/>
              <w:right w:val="single" w:sz="4" w:space="0" w:color="auto"/>
            </w:tcBorders>
            <w:shd w:val="clear" w:color="auto" w:fill="auto"/>
            <w:noWrap/>
            <w:vAlign w:val="center"/>
            <w:hideMark/>
          </w:tcPr>
          <w:p w14:paraId="37F7D43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94F19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w:t>
            </w:r>
          </w:p>
        </w:tc>
        <w:tc>
          <w:tcPr>
            <w:tcW w:w="1060" w:type="dxa"/>
            <w:tcBorders>
              <w:top w:val="nil"/>
              <w:left w:val="nil"/>
              <w:bottom w:val="single" w:sz="4" w:space="0" w:color="auto"/>
              <w:right w:val="single" w:sz="4" w:space="0" w:color="auto"/>
            </w:tcBorders>
            <w:shd w:val="clear" w:color="auto" w:fill="auto"/>
            <w:noWrap/>
            <w:vAlign w:val="center"/>
            <w:hideMark/>
          </w:tcPr>
          <w:p w14:paraId="2203E1E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C59F57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C8245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90</w:t>
            </w:r>
          </w:p>
        </w:tc>
        <w:tc>
          <w:tcPr>
            <w:tcW w:w="1275" w:type="dxa"/>
            <w:tcBorders>
              <w:top w:val="nil"/>
              <w:left w:val="nil"/>
              <w:bottom w:val="single" w:sz="4" w:space="0" w:color="auto"/>
              <w:right w:val="single" w:sz="4" w:space="0" w:color="auto"/>
            </w:tcBorders>
            <w:shd w:val="clear" w:color="auto" w:fill="auto"/>
            <w:noWrap/>
            <w:vAlign w:val="center"/>
            <w:hideMark/>
          </w:tcPr>
          <w:p w14:paraId="1A27070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601253917.00</w:t>
            </w:r>
          </w:p>
        </w:tc>
        <w:tc>
          <w:tcPr>
            <w:tcW w:w="6096" w:type="dxa"/>
            <w:tcBorders>
              <w:top w:val="nil"/>
              <w:left w:val="nil"/>
              <w:bottom w:val="single" w:sz="4" w:space="0" w:color="auto"/>
              <w:right w:val="single" w:sz="4" w:space="0" w:color="auto"/>
            </w:tcBorders>
            <w:shd w:val="clear" w:color="auto" w:fill="auto"/>
            <w:noWrap/>
            <w:vAlign w:val="bottom"/>
            <w:hideMark/>
          </w:tcPr>
          <w:p w14:paraId="6645874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1021" w:type="dxa"/>
            <w:tcBorders>
              <w:top w:val="nil"/>
              <w:left w:val="nil"/>
              <w:bottom w:val="single" w:sz="4" w:space="0" w:color="auto"/>
              <w:right w:val="single" w:sz="4" w:space="0" w:color="auto"/>
            </w:tcBorders>
            <w:shd w:val="clear" w:color="auto" w:fill="auto"/>
            <w:noWrap/>
            <w:vAlign w:val="center"/>
            <w:hideMark/>
          </w:tcPr>
          <w:p w14:paraId="1462E8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7EB4E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4EE7DB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66B61D3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2A35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91</w:t>
            </w:r>
          </w:p>
        </w:tc>
        <w:tc>
          <w:tcPr>
            <w:tcW w:w="1275" w:type="dxa"/>
            <w:tcBorders>
              <w:top w:val="nil"/>
              <w:left w:val="nil"/>
              <w:bottom w:val="single" w:sz="4" w:space="0" w:color="auto"/>
              <w:right w:val="single" w:sz="4" w:space="0" w:color="auto"/>
            </w:tcBorders>
            <w:shd w:val="clear" w:color="auto" w:fill="auto"/>
            <w:noWrap/>
            <w:vAlign w:val="center"/>
            <w:hideMark/>
          </w:tcPr>
          <w:p w14:paraId="784FE7E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601253933.00</w:t>
            </w:r>
          </w:p>
        </w:tc>
        <w:tc>
          <w:tcPr>
            <w:tcW w:w="6096" w:type="dxa"/>
            <w:tcBorders>
              <w:top w:val="nil"/>
              <w:left w:val="nil"/>
              <w:bottom w:val="single" w:sz="4" w:space="0" w:color="auto"/>
              <w:right w:val="single" w:sz="4" w:space="0" w:color="auto"/>
            </w:tcBorders>
            <w:shd w:val="clear" w:color="auto" w:fill="auto"/>
            <w:noWrap/>
            <w:vAlign w:val="bottom"/>
            <w:hideMark/>
          </w:tcPr>
          <w:p w14:paraId="2C80F5F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POLIETILENO COLOR ROJO TRASLUCIDO, IMPERMEABLE, MARCADA CON LA LEYENDA: "RESIDUOS PELIGROSOS BIOLOGICO-INFECCIOSO" Y CON EL SIMBOLO UNIVERSAL DE: RIESGO BIOLOGICO. CALIBRE MINIMO 200. TAMAÑO DE 25 X 35 CM.</w:t>
            </w:r>
          </w:p>
        </w:tc>
        <w:tc>
          <w:tcPr>
            <w:tcW w:w="1021" w:type="dxa"/>
            <w:tcBorders>
              <w:top w:val="nil"/>
              <w:left w:val="nil"/>
              <w:bottom w:val="single" w:sz="4" w:space="0" w:color="auto"/>
              <w:right w:val="single" w:sz="4" w:space="0" w:color="auto"/>
            </w:tcBorders>
            <w:shd w:val="clear" w:color="auto" w:fill="auto"/>
            <w:noWrap/>
            <w:vAlign w:val="center"/>
            <w:hideMark/>
          </w:tcPr>
          <w:p w14:paraId="6A69E0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C41C5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08057D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w:t>
            </w:r>
          </w:p>
        </w:tc>
      </w:tr>
      <w:tr w:rsidR="00A008DB" w:rsidRPr="00A008DB" w14:paraId="087A501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8C49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92</w:t>
            </w:r>
          </w:p>
        </w:tc>
        <w:tc>
          <w:tcPr>
            <w:tcW w:w="1275" w:type="dxa"/>
            <w:tcBorders>
              <w:top w:val="nil"/>
              <w:left w:val="nil"/>
              <w:bottom w:val="single" w:sz="4" w:space="0" w:color="auto"/>
              <w:right w:val="single" w:sz="4" w:space="0" w:color="auto"/>
            </w:tcBorders>
            <w:shd w:val="clear" w:color="auto" w:fill="auto"/>
            <w:noWrap/>
            <w:vAlign w:val="center"/>
            <w:hideMark/>
          </w:tcPr>
          <w:p w14:paraId="67F1A69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601253941.00</w:t>
            </w:r>
          </w:p>
        </w:tc>
        <w:tc>
          <w:tcPr>
            <w:tcW w:w="6096" w:type="dxa"/>
            <w:tcBorders>
              <w:top w:val="nil"/>
              <w:left w:val="nil"/>
              <w:bottom w:val="single" w:sz="4" w:space="0" w:color="auto"/>
              <w:right w:val="single" w:sz="4" w:space="0" w:color="auto"/>
            </w:tcBorders>
            <w:shd w:val="clear" w:color="auto" w:fill="auto"/>
            <w:noWrap/>
            <w:vAlign w:val="bottom"/>
            <w:hideMark/>
          </w:tcPr>
          <w:p w14:paraId="3C90C77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POLIETILENO COLOR ROJO TRASLUCIDO, IMPERMEABLE, MARCADA CON LA LEYENDA: "RESIDUOS PELIGROSOS BIOLOGICO-INFECCIOSO" Y CON EL SIMBOLO UNIVERSAL DE: RIESGO BIOLOGICO. CALIBRE MINIMO 200. TAMAÑO DE 30 X 70 CM.</w:t>
            </w:r>
          </w:p>
        </w:tc>
        <w:tc>
          <w:tcPr>
            <w:tcW w:w="1021" w:type="dxa"/>
            <w:tcBorders>
              <w:top w:val="nil"/>
              <w:left w:val="nil"/>
              <w:bottom w:val="single" w:sz="4" w:space="0" w:color="auto"/>
              <w:right w:val="single" w:sz="4" w:space="0" w:color="auto"/>
            </w:tcBorders>
            <w:shd w:val="clear" w:color="auto" w:fill="auto"/>
            <w:noWrap/>
            <w:vAlign w:val="center"/>
            <w:hideMark/>
          </w:tcPr>
          <w:p w14:paraId="1942286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14EC6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FBD33D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720</w:t>
            </w:r>
          </w:p>
        </w:tc>
      </w:tr>
      <w:tr w:rsidR="00A008DB" w:rsidRPr="00A008DB" w14:paraId="1CB295B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604B4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93</w:t>
            </w:r>
          </w:p>
        </w:tc>
        <w:tc>
          <w:tcPr>
            <w:tcW w:w="1275" w:type="dxa"/>
            <w:tcBorders>
              <w:top w:val="nil"/>
              <w:left w:val="nil"/>
              <w:bottom w:val="single" w:sz="4" w:space="0" w:color="auto"/>
              <w:right w:val="single" w:sz="4" w:space="0" w:color="auto"/>
            </w:tcBorders>
            <w:shd w:val="clear" w:color="auto" w:fill="auto"/>
            <w:noWrap/>
            <w:vAlign w:val="center"/>
            <w:hideMark/>
          </w:tcPr>
          <w:p w14:paraId="24353F2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601253974.00</w:t>
            </w:r>
          </w:p>
        </w:tc>
        <w:tc>
          <w:tcPr>
            <w:tcW w:w="6096" w:type="dxa"/>
            <w:tcBorders>
              <w:top w:val="nil"/>
              <w:left w:val="nil"/>
              <w:bottom w:val="single" w:sz="4" w:space="0" w:color="auto"/>
              <w:right w:val="single" w:sz="4" w:space="0" w:color="auto"/>
            </w:tcBorders>
            <w:shd w:val="clear" w:color="auto" w:fill="auto"/>
            <w:noWrap/>
            <w:vAlign w:val="bottom"/>
            <w:hideMark/>
          </w:tcPr>
          <w:p w14:paraId="29C4C33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POLIETILENO COLOR ROJO TRASLUCIDO, IMPERMEABLE, MARCADA CON LA LEYENDA: "RESIDUOS PELIGROSOS BIOLOGICO-INFECCIOSO" Y CON EL SIMBOLO UNIVERSAL DE: RIESGO BIOLOGICO. CALIBRE MINIMO 200. TAMAÑO DE 90 X 120 CM.</w:t>
            </w:r>
          </w:p>
        </w:tc>
        <w:tc>
          <w:tcPr>
            <w:tcW w:w="1021" w:type="dxa"/>
            <w:tcBorders>
              <w:top w:val="nil"/>
              <w:left w:val="nil"/>
              <w:bottom w:val="single" w:sz="4" w:space="0" w:color="auto"/>
              <w:right w:val="single" w:sz="4" w:space="0" w:color="auto"/>
            </w:tcBorders>
            <w:shd w:val="clear" w:color="auto" w:fill="auto"/>
            <w:noWrap/>
            <w:vAlign w:val="center"/>
            <w:hideMark/>
          </w:tcPr>
          <w:p w14:paraId="7C82CF9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1633BF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70101E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35</w:t>
            </w:r>
          </w:p>
        </w:tc>
      </w:tr>
      <w:tr w:rsidR="00A008DB" w:rsidRPr="00A008DB" w14:paraId="40C46AF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2774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94</w:t>
            </w:r>
          </w:p>
        </w:tc>
        <w:tc>
          <w:tcPr>
            <w:tcW w:w="1275" w:type="dxa"/>
            <w:tcBorders>
              <w:top w:val="nil"/>
              <w:left w:val="nil"/>
              <w:bottom w:val="single" w:sz="4" w:space="0" w:color="auto"/>
              <w:right w:val="single" w:sz="4" w:space="0" w:color="auto"/>
            </w:tcBorders>
            <w:shd w:val="clear" w:color="auto" w:fill="auto"/>
            <w:noWrap/>
            <w:vAlign w:val="center"/>
            <w:hideMark/>
          </w:tcPr>
          <w:p w14:paraId="26BCF52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601253990.00</w:t>
            </w:r>
          </w:p>
        </w:tc>
        <w:tc>
          <w:tcPr>
            <w:tcW w:w="6096" w:type="dxa"/>
            <w:tcBorders>
              <w:top w:val="nil"/>
              <w:left w:val="nil"/>
              <w:bottom w:val="single" w:sz="4" w:space="0" w:color="auto"/>
              <w:right w:val="single" w:sz="4" w:space="0" w:color="auto"/>
            </w:tcBorders>
            <w:shd w:val="clear" w:color="auto" w:fill="auto"/>
            <w:noWrap/>
            <w:vAlign w:val="bottom"/>
            <w:hideMark/>
          </w:tcPr>
          <w:p w14:paraId="3A1578D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DE POLIETILENO COLOR AMARILLO TRASLUCIDO, IMPERMEABLE, MARCADA CON LA LEYENDA: "RESIDUOS PELIGROSOS BIOLOGICO-INFECCIOSOS" Y CON EL SIMBOLO UNIVERSAL DE: RIESGO BIOLOGICO. CALIBRE MINIMO 300. TAMAÑO DE 30 X 70 CM.</w:t>
            </w:r>
          </w:p>
        </w:tc>
        <w:tc>
          <w:tcPr>
            <w:tcW w:w="1021" w:type="dxa"/>
            <w:tcBorders>
              <w:top w:val="nil"/>
              <w:left w:val="nil"/>
              <w:bottom w:val="single" w:sz="4" w:space="0" w:color="auto"/>
              <w:right w:val="single" w:sz="4" w:space="0" w:color="auto"/>
            </w:tcBorders>
            <w:shd w:val="clear" w:color="auto" w:fill="auto"/>
            <w:noWrap/>
            <w:vAlign w:val="center"/>
            <w:hideMark/>
          </w:tcPr>
          <w:p w14:paraId="64CA89C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13984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FC62D4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25</w:t>
            </w:r>
          </w:p>
        </w:tc>
      </w:tr>
      <w:tr w:rsidR="00A008DB" w:rsidRPr="00A008DB" w14:paraId="697A3A7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4956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95</w:t>
            </w:r>
          </w:p>
        </w:tc>
        <w:tc>
          <w:tcPr>
            <w:tcW w:w="1275" w:type="dxa"/>
            <w:tcBorders>
              <w:top w:val="nil"/>
              <w:left w:val="nil"/>
              <w:bottom w:val="single" w:sz="4" w:space="0" w:color="auto"/>
              <w:right w:val="single" w:sz="4" w:space="0" w:color="auto"/>
            </w:tcBorders>
            <w:shd w:val="clear" w:color="auto" w:fill="auto"/>
            <w:noWrap/>
            <w:vAlign w:val="center"/>
            <w:hideMark/>
          </w:tcPr>
          <w:p w14:paraId="7A86AB9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601300015.00</w:t>
            </w:r>
          </w:p>
        </w:tc>
        <w:tc>
          <w:tcPr>
            <w:tcW w:w="6096" w:type="dxa"/>
            <w:tcBorders>
              <w:top w:val="nil"/>
              <w:left w:val="nil"/>
              <w:bottom w:val="single" w:sz="4" w:space="0" w:color="auto"/>
              <w:right w:val="single" w:sz="4" w:space="0" w:color="auto"/>
            </w:tcBorders>
            <w:shd w:val="clear" w:color="auto" w:fill="auto"/>
            <w:noWrap/>
            <w:vAlign w:val="bottom"/>
            <w:hideMark/>
          </w:tcPr>
          <w:p w14:paraId="1B714E3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BOTA QUIRURGICA DE TELA NO TEJIDA 100% DE POLIPROPILENO, TIPO SMS, DE 35 G/M2 MINIMO, IMPERMEABLE A LA PENETRACION DE LIQUIDOS Y FLUIDOS, ANTIESTATICA, CON DOS CINTAS DE SUJECION. DESECHABLE. PAR.</w:t>
            </w:r>
          </w:p>
        </w:tc>
        <w:tc>
          <w:tcPr>
            <w:tcW w:w="1021" w:type="dxa"/>
            <w:tcBorders>
              <w:top w:val="nil"/>
              <w:left w:val="nil"/>
              <w:bottom w:val="single" w:sz="4" w:space="0" w:color="auto"/>
              <w:right w:val="single" w:sz="4" w:space="0" w:color="auto"/>
            </w:tcBorders>
            <w:shd w:val="clear" w:color="auto" w:fill="auto"/>
            <w:noWrap/>
            <w:vAlign w:val="center"/>
            <w:hideMark/>
          </w:tcPr>
          <w:p w14:paraId="64D375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1F521BB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BFECFE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1000</w:t>
            </w:r>
          </w:p>
        </w:tc>
      </w:tr>
      <w:tr w:rsidR="00A008DB" w:rsidRPr="00A008DB" w14:paraId="49E881B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20C80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96</w:t>
            </w:r>
          </w:p>
        </w:tc>
        <w:tc>
          <w:tcPr>
            <w:tcW w:w="1275" w:type="dxa"/>
            <w:tcBorders>
              <w:top w:val="nil"/>
              <w:left w:val="nil"/>
              <w:bottom w:val="single" w:sz="4" w:space="0" w:color="auto"/>
              <w:right w:val="single" w:sz="4" w:space="0" w:color="auto"/>
            </w:tcBorders>
            <w:shd w:val="clear" w:color="auto" w:fill="auto"/>
            <w:noWrap/>
            <w:vAlign w:val="center"/>
            <w:hideMark/>
          </w:tcPr>
          <w:p w14:paraId="31A5CF1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601300019.00</w:t>
            </w:r>
          </w:p>
        </w:tc>
        <w:tc>
          <w:tcPr>
            <w:tcW w:w="6096" w:type="dxa"/>
            <w:tcBorders>
              <w:top w:val="nil"/>
              <w:left w:val="nil"/>
              <w:bottom w:val="single" w:sz="4" w:space="0" w:color="auto"/>
              <w:right w:val="single" w:sz="4" w:space="0" w:color="auto"/>
            </w:tcBorders>
            <w:shd w:val="clear" w:color="auto" w:fill="auto"/>
            <w:noWrap/>
            <w:vAlign w:val="bottom"/>
            <w:hideMark/>
          </w:tcPr>
          <w:p w14:paraId="4106817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1021" w:type="dxa"/>
            <w:tcBorders>
              <w:top w:val="nil"/>
              <w:left w:val="nil"/>
              <w:bottom w:val="single" w:sz="4" w:space="0" w:color="auto"/>
              <w:right w:val="single" w:sz="4" w:space="0" w:color="auto"/>
            </w:tcBorders>
            <w:shd w:val="clear" w:color="auto" w:fill="auto"/>
            <w:noWrap/>
            <w:vAlign w:val="center"/>
            <w:hideMark/>
          </w:tcPr>
          <w:p w14:paraId="31A0AE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64BDD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w:t>
            </w:r>
          </w:p>
        </w:tc>
        <w:tc>
          <w:tcPr>
            <w:tcW w:w="1060" w:type="dxa"/>
            <w:tcBorders>
              <w:top w:val="nil"/>
              <w:left w:val="nil"/>
              <w:bottom w:val="single" w:sz="4" w:space="0" w:color="auto"/>
              <w:right w:val="single" w:sz="4" w:space="0" w:color="auto"/>
            </w:tcBorders>
            <w:shd w:val="clear" w:color="auto" w:fill="auto"/>
            <w:noWrap/>
            <w:vAlign w:val="center"/>
            <w:hideMark/>
          </w:tcPr>
          <w:p w14:paraId="3FD42DA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2DAC09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C6053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97</w:t>
            </w:r>
          </w:p>
        </w:tc>
        <w:tc>
          <w:tcPr>
            <w:tcW w:w="1275" w:type="dxa"/>
            <w:tcBorders>
              <w:top w:val="nil"/>
              <w:left w:val="nil"/>
              <w:bottom w:val="single" w:sz="4" w:space="0" w:color="auto"/>
              <w:right w:val="single" w:sz="4" w:space="0" w:color="auto"/>
            </w:tcBorders>
            <w:shd w:val="clear" w:color="auto" w:fill="auto"/>
            <w:noWrap/>
            <w:vAlign w:val="center"/>
            <w:hideMark/>
          </w:tcPr>
          <w:p w14:paraId="02C36C8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601300020.00</w:t>
            </w:r>
          </w:p>
        </w:tc>
        <w:tc>
          <w:tcPr>
            <w:tcW w:w="6096" w:type="dxa"/>
            <w:tcBorders>
              <w:top w:val="nil"/>
              <w:left w:val="nil"/>
              <w:bottom w:val="single" w:sz="4" w:space="0" w:color="auto"/>
              <w:right w:val="single" w:sz="4" w:space="0" w:color="auto"/>
            </w:tcBorders>
            <w:shd w:val="clear" w:color="auto" w:fill="auto"/>
            <w:noWrap/>
            <w:vAlign w:val="bottom"/>
            <w:hideMark/>
          </w:tcPr>
          <w:p w14:paraId="1E27EEA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1021" w:type="dxa"/>
            <w:tcBorders>
              <w:top w:val="nil"/>
              <w:left w:val="nil"/>
              <w:bottom w:val="single" w:sz="4" w:space="0" w:color="auto"/>
              <w:right w:val="single" w:sz="4" w:space="0" w:color="auto"/>
            </w:tcBorders>
            <w:shd w:val="clear" w:color="auto" w:fill="auto"/>
            <w:noWrap/>
            <w:vAlign w:val="center"/>
            <w:hideMark/>
          </w:tcPr>
          <w:p w14:paraId="7CFC6F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4B1D0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w:t>
            </w:r>
          </w:p>
        </w:tc>
        <w:tc>
          <w:tcPr>
            <w:tcW w:w="1060" w:type="dxa"/>
            <w:tcBorders>
              <w:top w:val="nil"/>
              <w:left w:val="nil"/>
              <w:bottom w:val="single" w:sz="4" w:space="0" w:color="auto"/>
              <w:right w:val="single" w:sz="4" w:space="0" w:color="auto"/>
            </w:tcBorders>
            <w:shd w:val="clear" w:color="auto" w:fill="auto"/>
            <w:noWrap/>
            <w:vAlign w:val="center"/>
            <w:hideMark/>
          </w:tcPr>
          <w:p w14:paraId="0BA6A37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3FE260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1A191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98</w:t>
            </w:r>
          </w:p>
        </w:tc>
        <w:tc>
          <w:tcPr>
            <w:tcW w:w="1275" w:type="dxa"/>
            <w:tcBorders>
              <w:top w:val="nil"/>
              <w:left w:val="nil"/>
              <w:bottom w:val="single" w:sz="4" w:space="0" w:color="auto"/>
              <w:right w:val="single" w:sz="4" w:space="0" w:color="auto"/>
            </w:tcBorders>
            <w:shd w:val="clear" w:color="auto" w:fill="auto"/>
            <w:noWrap/>
            <w:vAlign w:val="center"/>
            <w:hideMark/>
          </w:tcPr>
          <w:p w14:paraId="1D41A42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601300021.00</w:t>
            </w:r>
          </w:p>
        </w:tc>
        <w:tc>
          <w:tcPr>
            <w:tcW w:w="6096" w:type="dxa"/>
            <w:tcBorders>
              <w:top w:val="nil"/>
              <w:left w:val="nil"/>
              <w:bottom w:val="single" w:sz="4" w:space="0" w:color="auto"/>
              <w:right w:val="single" w:sz="4" w:space="0" w:color="auto"/>
            </w:tcBorders>
            <w:shd w:val="clear" w:color="auto" w:fill="auto"/>
            <w:noWrap/>
            <w:vAlign w:val="bottom"/>
            <w:hideMark/>
          </w:tcPr>
          <w:p w14:paraId="7A44594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1021" w:type="dxa"/>
            <w:tcBorders>
              <w:top w:val="nil"/>
              <w:left w:val="nil"/>
              <w:bottom w:val="single" w:sz="4" w:space="0" w:color="auto"/>
              <w:right w:val="single" w:sz="4" w:space="0" w:color="auto"/>
            </w:tcBorders>
            <w:shd w:val="clear" w:color="auto" w:fill="auto"/>
            <w:noWrap/>
            <w:vAlign w:val="center"/>
            <w:hideMark/>
          </w:tcPr>
          <w:p w14:paraId="2B22714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5FB0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w:t>
            </w:r>
          </w:p>
        </w:tc>
        <w:tc>
          <w:tcPr>
            <w:tcW w:w="1060" w:type="dxa"/>
            <w:tcBorders>
              <w:top w:val="nil"/>
              <w:left w:val="nil"/>
              <w:bottom w:val="single" w:sz="4" w:space="0" w:color="auto"/>
              <w:right w:val="single" w:sz="4" w:space="0" w:color="auto"/>
            </w:tcBorders>
            <w:shd w:val="clear" w:color="auto" w:fill="auto"/>
            <w:noWrap/>
            <w:vAlign w:val="center"/>
            <w:hideMark/>
          </w:tcPr>
          <w:p w14:paraId="690C329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2417F4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0573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99</w:t>
            </w:r>
          </w:p>
        </w:tc>
        <w:tc>
          <w:tcPr>
            <w:tcW w:w="1275" w:type="dxa"/>
            <w:tcBorders>
              <w:top w:val="nil"/>
              <w:left w:val="nil"/>
              <w:bottom w:val="single" w:sz="4" w:space="0" w:color="auto"/>
              <w:right w:val="single" w:sz="4" w:space="0" w:color="auto"/>
            </w:tcBorders>
            <w:shd w:val="clear" w:color="auto" w:fill="auto"/>
            <w:noWrap/>
            <w:vAlign w:val="center"/>
            <w:hideMark/>
          </w:tcPr>
          <w:p w14:paraId="241E35E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601300023.00</w:t>
            </w:r>
          </w:p>
        </w:tc>
        <w:tc>
          <w:tcPr>
            <w:tcW w:w="6096" w:type="dxa"/>
            <w:tcBorders>
              <w:top w:val="nil"/>
              <w:left w:val="nil"/>
              <w:bottom w:val="single" w:sz="4" w:space="0" w:color="auto"/>
              <w:right w:val="single" w:sz="4" w:space="0" w:color="auto"/>
            </w:tcBorders>
            <w:shd w:val="clear" w:color="auto" w:fill="auto"/>
            <w:noWrap/>
            <w:vAlign w:val="bottom"/>
            <w:hideMark/>
          </w:tcPr>
          <w:p w14:paraId="3607410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CUBREZAPATOS CON ELASTICO A LA ALTURA DEL TALON, DE TELA NO TEJIDA DE POLIPROPILENO, DE MAS DE TRES CAPAS, IMPERMEABLE A LA PENETRACION DE LIQUIDOS Y FLUIDOS, ANTIESTATICA Y PLANTILLA REFORZADA. DESECHABLE. PAR.</w:t>
            </w:r>
          </w:p>
        </w:tc>
        <w:tc>
          <w:tcPr>
            <w:tcW w:w="1021" w:type="dxa"/>
            <w:tcBorders>
              <w:top w:val="nil"/>
              <w:left w:val="nil"/>
              <w:bottom w:val="single" w:sz="4" w:space="0" w:color="auto"/>
              <w:right w:val="single" w:sz="4" w:space="0" w:color="auto"/>
            </w:tcBorders>
            <w:shd w:val="clear" w:color="auto" w:fill="auto"/>
            <w:noWrap/>
            <w:vAlign w:val="center"/>
            <w:hideMark/>
          </w:tcPr>
          <w:p w14:paraId="4F5770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68933E4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3CA483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137</w:t>
            </w:r>
          </w:p>
        </w:tc>
      </w:tr>
      <w:tr w:rsidR="00A008DB" w:rsidRPr="00A008DB" w14:paraId="7605B9A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BCDF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09D9CBE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601320054.00</w:t>
            </w:r>
          </w:p>
        </w:tc>
        <w:tc>
          <w:tcPr>
            <w:tcW w:w="6096" w:type="dxa"/>
            <w:tcBorders>
              <w:top w:val="nil"/>
              <w:left w:val="nil"/>
              <w:bottom w:val="single" w:sz="4" w:space="0" w:color="auto"/>
              <w:right w:val="single" w:sz="4" w:space="0" w:color="auto"/>
            </w:tcBorders>
            <w:shd w:val="clear" w:color="auto" w:fill="auto"/>
            <w:noWrap/>
            <w:vAlign w:val="bottom"/>
            <w:hideMark/>
          </w:tcPr>
          <w:p w14:paraId="036FBA3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BRAZALETES PARA IDENTIFICACION. DE PLASTICO. ADULTO. ENVASE CON 100 PIEZAS.</w:t>
            </w:r>
          </w:p>
        </w:tc>
        <w:tc>
          <w:tcPr>
            <w:tcW w:w="1021" w:type="dxa"/>
            <w:tcBorders>
              <w:top w:val="nil"/>
              <w:left w:val="nil"/>
              <w:bottom w:val="single" w:sz="4" w:space="0" w:color="auto"/>
              <w:right w:val="single" w:sz="4" w:space="0" w:color="auto"/>
            </w:tcBorders>
            <w:shd w:val="clear" w:color="auto" w:fill="auto"/>
            <w:noWrap/>
            <w:vAlign w:val="center"/>
            <w:hideMark/>
          </w:tcPr>
          <w:p w14:paraId="7048191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F74E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629B2C7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w:t>
            </w:r>
          </w:p>
        </w:tc>
      </w:tr>
      <w:tr w:rsidR="00A008DB" w:rsidRPr="00A008DB" w14:paraId="16CF28B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B129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101</w:t>
            </w:r>
          </w:p>
        </w:tc>
        <w:tc>
          <w:tcPr>
            <w:tcW w:w="1275" w:type="dxa"/>
            <w:tcBorders>
              <w:top w:val="nil"/>
              <w:left w:val="nil"/>
              <w:bottom w:val="single" w:sz="4" w:space="0" w:color="auto"/>
              <w:right w:val="single" w:sz="4" w:space="0" w:color="auto"/>
            </w:tcBorders>
            <w:shd w:val="clear" w:color="auto" w:fill="auto"/>
            <w:noWrap/>
            <w:vAlign w:val="center"/>
            <w:hideMark/>
          </w:tcPr>
          <w:p w14:paraId="2BA4D0C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601320203.00</w:t>
            </w:r>
          </w:p>
        </w:tc>
        <w:tc>
          <w:tcPr>
            <w:tcW w:w="6096" w:type="dxa"/>
            <w:tcBorders>
              <w:top w:val="nil"/>
              <w:left w:val="nil"/>
              <w:bottom w:val="single" w:sz="4" w:space="0" w:color="auto"/>
              <w:right w:val="single" w:sz="4" w:space="0" w:color="auto"/>
            </w:tcBorders>
            <w:shd w:val="clear" w:color="auto" w:fill="auto"/>
            <w:noWrap/>
            <w:vAlign w:val="bottom"/>
            <w:hideMark/>
          </w:tcPr>
          <w:p w14:paraId="6CE99A5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BRAZALETES PARA IDENTIFICACION. DE PLASTICO. INFANTIL. ENVASE CON 100 PIEZAS.</w:t>
            </w:r>
          </w:p>
        </w:tc>
        <w:tc>
          <w:tcPr>
            <w:tcW w:w="1021" w:type="dxa"/>
            <w:tcBorders>
              <w:top w:val="nil"/>
              <w:left w:val="nil"/>
              <w:bottom w:val="single" w:sz="4" w:space="0" w:color="auto"/>
              <w:right w:val="single" w:sz="4" w:space="0" w:color="auto"/>
            </w:tcBorders>
            <w:shd w:val="clear" w:color="auto" w:fill="auto"/>
            <w:noWrap/>
            <w:vAlign w:val="center"/>
            <w:hideMark/>
          </w:tcPr>
          <w:p w14:paraId="58D3AD3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A9D3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4D2B725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5185CB2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58A5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102</w:t>
            </w:r>
          </w:p>
        </w:tc>
        <w:tc>
          <w:tcPr>
            <w:tcW w:w="1275" w:type="dxa"/>
            <w:tcBorders>
              <w:top w:val="nil"/>
              <w:left w:val="nil"/>
              <w:bottom w:val="single" w:sz="4" w:space="0" w:color="auto"/>
              <w:right w:val="single" w:sz="4" w:space="0" w:color="auto"/>
            </w:tcBorders>
            <w:shd w:val="clear" w:color="auto" w:fill="auto"/>
            <w:noWrap/>
            <w:vAlign w:val="center"/>
            <w:hideMark/>
          </w:tcPr>
          <w:p w14:paraId="77D8D17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601510019.00</w:t>
            </w:r>
          </w:p>
        </w:tc>
        <w:tc>
          <w:tcPr>
            <w:tcW w:w="6096" w:type="dxa"/>
            <w:tcBorders>
              <w:top w:val="nil"/>
              <w:left w:val="nil"/>
              <w:bottom w:val="single" w:sz="4" w:space="0" w:color="auto"/>
              <w:right w:val="single" w:sz="4" w:space="0" w:color="auto"/>
            </w:tcBorders>
            <w:shd w:val="clear" w:color="auto" w:fill="auto"/>
            <w:noWrap/>
            <w:vAlign w:val="bottom"/>
            <w:hideMark/>
          </w:tcPr>
          <w:p w14:paraId="53E8801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CAMPANA PARA CIRCUNCISION ESTERIL, DESECHABLE. TIPO HOLLISTER TAMAÑO NO. 1</w:t>
            </w:r>
          </w:p>
        </w:tc>
        <w:tc>
          <w:tcPr>
            <w:tcW w:w="1021" w:type="dxa"/>
            <w:tcBorders>
              <w:top w:val="nil"/>
              <w:left w:val="nil"/>
              <w:bottom w:val="single" w:sz="4" w:space="0" w:color="auto"/>
              <w:right w:val="single" w:sz="4" w:space="0" w:color="auto"/>
            </w:tcBorders>
            <w:shd w:val="clear" w:color="auto" w:fill="auto"/>
            <w:noWrap/>
            <w:vAlign w:val="center"/>
            <w:hideMark/>
          </w:tcPr>
          <w:p w14:paraId="1988009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18BD7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CD8501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A066E9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CFDC4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0543723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601510050.00</w:t>
            </w:r>
          </w:p>
        </w:tc>
        <w:tc>
          <w:tcPr>
            <w:tcW w:w="6096" w:type="dxa"/>
            <w:tcBorders>
              <w:top w:val="nil"/>
              <w:left w:val="nil"/>
              <w:bottom w:val="single" w:sz="4" w:space="0" w:color="auto"/>
              <w:right w:val="single" w:sz="4" w:space="0" w:color="auto"/>
            </w:tcBorders>
            <w:shd w:val="clear" w:color="auto" w:fill="auto"/>
            <w:noWrap/>
            <w:vAlign w:val="bottom"/>
            <w:hideMark/>
          </w:tcPr>
          <w:p w14:paraId="078114E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CAMPANA PARA CIRCUNCISION ESTERIL, DESECHABLE. TIPO HOLLISTER TAMAÑO NO. 2</w:t>
            </w:r>
          </w:p>
        </w:tc>
        <w:tc>
          <w:tcPr>
            <w:tcW w:w="1021" w:type="dxa"/>
            <w:tcBorders>
              <w:top w:val="nil"/>
              <w:left w:val="nil"/>
              <w:bottom w:val="single" w:sz="4" w:space="0" w:color="auto"/>
              <w:right w:val="single" w:sz="4" w:space="0" w:color="auto"/>
            </w:tcBorders>
            <w:shd w:val="clear" w:color="auto" w:fill="auto"/>
            <w:noWrap/>
            <w:vAlign w:val="center"/>
            <w:hideMark/>
          </w:tcPr>
          <w:p w14:paraId="7E0AA2F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1C17B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5C74DF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ABF03D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CCA43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104</w:t>
            </w:r>
          </w:p>
        </w:tc>
        <w:tc>
          <w:tcPr>
            <w:tcW w:w="1275" w:type="dxa"/>
            <w:tcBorders>
              <w:top w:val="nil"/>
              <w:left w:val="nil"/>
              <w:bottom w:val="single" w:sz="4" w:space="0" w:color="auto"/>
              <w:right w:val="single" w:sz="4" w:space="0" w:color="auto"/>
            </w:tcBorders>
            <w:shd w:val="clear" w:color="auto" w:fill="auto"/>
            <w:noWrap/>
            <w:vAlign w:val="center"/>
            <w:hideMark/>
          </w:tcPr>
          <w:p w14:paraId="4CC4AF4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601640014.00</w:t>
            </w:r>
          </w:p>
        </w:tc>
        <w:tc>
          <w:tcPr>
            <w:tcW w:w="6096" w:type="dxa"/>
            <w:tcBorders>
              <w:top w:val="nil"/>
              <w:left w:val="nil"/>
              <w:bottom w:val="single" w:sz="4" w:space="0" w:color="auto"/>
              <w:right w:val="single" w:sz="4" w:space="0" w:color="auto"/>
            </w:tcBorders>
            <w:shd w:val="clear" w:color="auto" w:fill="auto"/>
            <w:noWrap/>
            <w:vAlign w:val="bottom"/>
            <w:hideMark/>
          </w:tcPr>
          <w:p w14:paraId="3084A30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8 FR.   </w:t>
            </w:r>
          </w:p>
        </w:tc>
        <w:tc>
          <w:tcPr>
            <w:tcW w:w="1021" w:type="dxa"/>
            <w:tcBorders>
              <w:top w:val="nil"/>
              <w:left w:val="nil"/>
              <w:bottom w:val="single" w:sz="4" w:space="0" w:color="auto"/>
              <w:right w:val="single" w:sz="4" w:space="0" w:color="auto"/>
            </w:tcBorders>
            <w:shd w:val="clear" w:color="auto" w:fill="auto"/>
            <w:noWrap/>
            <w:vAlign w:val="center"/>
            <w:hideMark/>
          </w:tcPr>
          <w:p w14:paraId="6B6E85B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A0D100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22CC64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172B81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03CAA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105</w:t>
            </w:r>
          </w:p>
        </w:tc>
        <w:tc>
          <w:tcPr>
            <w:tcW w:w="1275" w:type="dxa"/>
            <w:tcBorders>
              <w:top w:val="nil"/>
              <w:left w:val="nil"/>
              <w:bottom w:val="single" w:sz="4" w:space="0" w:color="auto"/>
              <w:right w:val="single" w:sz="4" w:space="0" w:color="auto"/>
            </w:tcBorders>
            <w:shd w:val="clear" w:color="auto" w:fill="auto"/>
            <w:noWrap/>
            <w:vAlign w:val="center"/>
            <w:hideMark/>
          </w:tcPr>
          <w:p w14:paraId="6581C69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601640022.00</w:t>
            </w:r>
          </w:p>
        </w:tc>
        <w:tc>
          <w:tcPr>
            <w:tcW w:w="6096" w:type="dxa"/>
            <w:tcBorders>
              <w:top w:val="nil"/>
              <w:left w:val="nil"/>
              <w:bottom w:val="single" w:sz="4" w:space="0" w:color="auto"/>
              <w:right w:val="single" w:sz="4" w:space="0" w:color="auto"/>
            </w:tcBorders>
            <w:shd w:val="clear" w:color="auto" w:fill="auto"/>
            <w:noWrap/>
            <w:vAlign w:val="bottom"/>
            <w:hideMark/>
          </w:tcPr>
          <w:p w14:paraId="3EABDCC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10 FR.   </w:t>
            </w:r>
          </w:p>
        </w:tc>
        <w:tc>
          <w:tcPr>
            <w:tcW w:w="1021" w:type="dxa"/>
            <w:tcBorders>
              <w:top w:val="nil"/>
              <w:left w:val="nil"/>
              <w:bottom w:val="single" w:sz="4" w:space="0" w:color="auto"/>
              <w:right w:val="single" w:sz="4" w:space="0" w:color="auto"/>
            </w:tcBorders>
            <w:shd w:val="clear" w:color="auto" w:fill="auto"/>
            <w:noWrap/>
            <w:vAlign w:val="center"/>
            <w:hideMark/>
          </w:tcPr>
          <w:p w14:paraId="624297C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C5E8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67F6C8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680230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0DA7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106</w:t>
            </w:r>
          </w:p>
        </w:tc>
        <w:tc>
          <w:tcPr>
            <w:tcW w:w="1275" w:type="dxa"/>
            <w:tcBorders>
              <w:top w:val="nil"/>
              <w:left w:val="nil"/>
              <w:bottom w:val="single" w:sz="4" w:space="0" w:color="auto"/>
              <w:right w:val="single" w:sz="4" w:space="0" w:color="auto"/>
            </w:tcBorders>
            <w:shd w:val="clear" w:color="auto" w:fill="auto"/>
            <w:noWrap/>
            <w:vAlign w:val="center"/>
            <w:hideMark/>
          </w:tcPr>
          <w:p w14:paraId="7BDE815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601650815.00</w:t>
            </w:r>
          </w:p>
        </w:tc>
        <w:tc>
          <w:tcPr>
            <w:tcW w:w="6096" w:type="dxa"/>
            <w:tcBorders>
              <w:top w:val="nil"/>
              <w:left w:val="nil"/>
              <w:bottom w:val="single" w:sz="4" w:space="0" w:color="auto"/>
              <w:right w:val="single" w:sz="4" w:space="0" w:color="auto"/>
            </w:tcBorders>
            <w:shd w:val="clear" w:color="auto" w:fill="auto"/>
            <w:noWrap/>
            <w:vAlign w:val="bottom"/>
            <w:hideMark/>
          </w:tcPr>
          <w:p w14:paraId="2214727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CATETERISMO VENOSO CENTRAL, DE UN LUMEN, DE ELASTOMERO DE SILICON, RADIOPACO, CON AGUJA INTRODUCTORA PERCUTANEA. ESTERIL Y DESECHABLE. NEONATAL CALIBRE 2.0 A 3.0 FR.</w:t>
            </w:r>
          </w:p>
        </w:tc>
        <w:tc>
          <w:tcPr>
            <w:tcW w:w="1021" w:type="dxa"/>
            <w:tcBorders>
              <w:top w:val="nil"/>
              <w:left w:val="nil"/>
              <w:bottom w:val="single" w:sz="4" w:space="0" w:color="auto"/>
              <w:right w:val="single" w:sz="4" w:space="0" w:color="auto"/>
            </w:tcBorders>
            <w:shd w:val="clear" w:color="auto" w:fill="auto"/>
            <w:noWrap/>
            <w:vAlign w:val="center"/>
            <w:hideMark/>
          </w:tcPr>
          <w:p w14:paraId="05774DD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F2F7F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01EBE8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136AC09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CD73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107</w:t>
            </w:r>
          </w:p>
        </w:tc>
        <w:tc>
          <w:tcPr>
            <w:tcW w:w="1275" w:type="dxa"/>
            <w:tcBorders>
              <w:top w:val="nil"/>
              <w:left w:val="nil"/>
              <w:bottom w:val="single" w:sz="4" w:space="0" w:color="auto"/>
              <w:right w:val="single" w:sz="4" w:space="0" w:color="auto"/>
            </w:tcBorders>
            <w:shd w:val="clear" w:color="auto" w:fill="auto"/>
            <w:noWrap/>
            <w:vAlign w:val="center"/>
            <w:hideMark/>
          </w:tcPr>
          <w:p w14:paraId="40DB986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601650823.00</w:t>
            </w:r>
          </w:p>
        </w:tc>
        <w:tc>
          <w:tcPr>
            <w:tcW w:w="6096" w:type="dxa"/>
            <w:tcBorders>
              <w:top w:val="nil"/>
              <w:left w:val="nil"/>
              <w:bottom w:val="single" w:sz="4" w:space="0" w:color="auto"/>
              <w:right w:val="single" w:sz="4" w:space="0" w:color="auto"/>
            </w:tcBorders>
            <w:shd w:val="clear" w:color="auto" w:fill="auto"/>
            <w:noWrap/>
            <w:vAlign w:val="bottom"/>
            <w:hideMark/>
          </w:tcPr>
          <w:p w14:paraId="4372781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CATETERISMO VENOSO CENTRAL, DE UN LUMEN, DE ELASTOMERO DE SILICON, RADIOPACO, CON AGUJA INTRODUCTORA PERCUTANEA.  ESTERIL Y DESECHABLE. NEONATAL.  CALIBRE 4.0 FR</w:t>
            </w:r>
          </w:p>
        </w:tc>
        <w:tc>
          <w:tcPr>
            <w:tcW w:w="1021" w:type="dxa"/>
            <w:tcBorders>
              <w:top w:val="nil"/>
              <w:left w:val="nil"/>
              <w:bottom w:val="single" w:sz="4" w:space="0" w:color="auto"/>
              <w:right w:val="single" w:sz="4" w:space="0" w:color="auto"/>
            </w:tcBorders>
            <w:shd w:val="clear" w:color="auto" w:fill="auto"/>
            <w:noWrap/>
            <w:vAlign w:val="center"/>
            <w:hideMark/>
          </w:tcPr>
          <w:p w14:paraId="1976E26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0D94D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B6D192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80B6D0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6A400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108</w:t>
            </w:r>
          </w:p>
        </w:tc>
        <w:tc>
          <w:tcPr>
            <w:tcW w:w="1275" w:type="dxa"/>
            <w:tcBorders>
              <w:top w:val="nil"/>
              <w:left w:val="nil"/>
              <w:bottom w:val="single" w:sz="4" w:space="0" w:color="auto"/>
              <w:right w:val="single" w:sz="4" w:space="0" w:color="auto"/>
            </w:tcBorders>
            <w:shd w:val="clear" w:color="auto" w:fill="auto"/>
            <w:noWrap/>
            <w:vAlign w:val="center"/>
            <w:hideMark/>
          </w:tcPr>
          <w:p w14:paraId="6426F0F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601650849.00</w:t>
            </w:r>
          </w:p>
        </w:tc>
        <w:tc>
          <w:tcPr>
            <w:tcW w:w="6096" w:type="dxa"/>
            <w:tcBorders>
              <w:top w:val="nil"/>
              <w:left w:val="nil"/>
              <w:bottom w:val="single" w:sz="4" w:space="0" w:color="auto"/>
              <w:right w:val="single" w:sz="4" w:space="0" w:color="auto"/>
            </w:tcBorders>
            <w:shd w:val="clear" w:color="auto" w:fill="auto"/>
            <w:noWrap/>
            <w:vAlign w:val="bottom"/>
            <w:hideMark/>
          </w:tcPr>
          <w:p w14:paraId="44F83B6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1021" w:type="dxa"/>
            <w:tcBorders>
              <w:top w:val="nil"/>
              <w:left w:val="nil"/>
              <w:bottom w:val="single" w:sz="4" w:space="0" w:color="auto"/>
              <w:right w:val="single" w:sz="4" w:space="0" w:color="auto"/>
            </w:tcBorders>
            <w:shd w:val="clear" w:color="auto" w:fill="auto"/>
            <w:noWrap/>
            <w:vAlign w:val="center"/>
            <w:hideMark/>
          </w:tcPr>
          <w:p w14:paraId="020C5E3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878F3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E8D268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FC5803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6235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109</w:t>
            </w:r>
          </w:p>
        </w:tc>
        <w:tc>
          <w:tcPr>
            <w:tcW w:w="1275" w:type="dxa"/>
            <w:tcBorders>
              <w:top w:val="nil"/>
              <w:left w:val="nil"/>
              <w:bottom w:val="single" w:sz="4" w:space="0" w:color="auto"/>
              <w:right w:val="single" w:sz="4" w:space="0" w:color="auto"/>
            </w:tcBorders>
            <w:shd w:val="clear" w:color="auto" w:fill="auto"/>
            <w:noWrap/>
            <w:vAlign w:val="center"/>
            <w:hideMark/>
          </w:tcPr>
          <w:p w14:paraId="07A5A40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601650864.00</w:t>
            </w:r>
          </w:p>
        </w:tc>
        <w:tc>
          <w:tcPr>
            <w:tcW w:w="6096" w:type="dxa"/>
            <w:tcBorders>
              <w:top w:val="nil"/>
              <w:left w:val="nil"/>
              <w:bottom w:val="single" w:sz="4" w:space="0" w:color="auto"/>
              <w:right w:val="single" w:sz="4" w:space="0" w:color="auto"/>
            </w:tcBorders>
            <w:shd w:val="clear" w:color="auto" w:fill="auto"/>
            <w:noWrap/>
            <w:vAlign w:val="bottom"/>
            <w:hideMark/>
          </w:tcPr>
          <w:p w14:paraId="78933ED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DRENAJE TORACICO, CON INTRODUCTOR Y MARCA RADIOPACA. ESTERIL Y DESECHABLE. CALIBRE 12.0 FR.</w:t>
            </w:r>
          </w:p>
        </w:tc>
        <w:tc>
          <w:tcPr>
            <w:tcW w:w="1021" w:type="dxa"/>
            <w:tcBorders>
              <w:top w:val="nil"/>
              <w:left w:val="nil"/>
              <w:bottom w:val="single" w:sz="4" w:space="0" w:color="auto"/>
              <w:right w:val="single" w:sz="4" w:space="0" w:color="auto"/>
            </w:tcBorders>
            <w:shd w:val="clear" w:color="auto" w:fill="auto"/>
            <w:noWrap/>
            <w:vAlign w:val="center"/>
            <w:hideMark/>
          </w:tcPr>
          <w:p w14:paraId="43DEC02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7F8B2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F09A32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D90076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D47E6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110</w:t>
            </w:r>
          </w:p>
        </w:tc>
        <w:tc>
          <w:tcPr>
            <w:tcW w:w="1275" w:type="dxa"/>
            <w:tcBorders>
              <w:top w:val="nil"/>
              <w:left w:val="nil"/>
              <w:bottom w:val="single" w:sz="4" w:space="0" w:color="auto"/>
              <w:right w:val="single" w:sz="4" w:space="0" w:color="auto"/>
            </w:tcBorders>
            <w:shd w:val="clear" w:color="auto" w:fill="auto"/>
            <w:noWrap/>
            <w:vAlign w:val="center"/>
            <w:hideMark/>
          </w:tcPr>
          <w:p w14:paraId="4102B0C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601650872.00</w:t>
            </w:r>
          </w:p>
        </w:tc>
        <w:tc>
          <w:tcPr>
            <w:tcW w:w="6096" w:type="dxa"/>
            <w:tcBorders>
              <w:top w:val="nil"/>
              <w:left w:val="nil"/>
              <w:bottom w:val="single" w:sz="4" w:space="0" w:color="auto"/>
              <w:right w:val="single" w:sz="4" w:space="0" w:color="auto"/>
            </w:tcBorders>
            <w:shd w:val="clear" w:color="auto" w:fill="auto"/>
            <w:noWrap/>
            <w:vAlign w:val="bottom"/>
            <w:hideMark/>
          </w:tcPr>
          <w:p w14:paraId="1F4591D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DRENAJE TORACICO, CON INTRODUCTOR Y MARCA RADIOPACA. ESTERIL Y DESECHABLE. CALIBRE 14.0 FR.</w:t>
            </w:r>
          </w:p>
        </w:tc>
        <w:tc>
          <w:tcPr>
            <w:tcW w:w="1021" w:type="dxa"/>
            <w:tcBorders>
              <w:top w:val="nil"/>
              <w:left w:val="nil"/>
              <w:bottom w:val="single" w:sz="4" w:space="0" w:color="auto"/>
              <w:right w:val="single" w:sz="4" w:space="0" w:color="auto"/>
            </w:tcBorders>
            <w:shd w:val="clear" w:color="auto" w:fill="auto"/>
            <w:noWrap/>
            <w:vAlign w:val="center"/>
            <w:hideMark/>
          </w:tcPr>
          <w:p w14:paraId="4AF80DF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3C8D0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2FC212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03C5C7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7872B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111</w:t>
            </w:r>
          </w:p>
        </w:tc>
        <w:tc>
          <w:tcPr>
            <w:tcW w:w="1275" w:type="dxa"/>
            <w:tcBorders>
              <w:top w:val="nil"/>
              <w:left w:val="nil"/>
              <w:bottom w:val="single" w:sz="4" w:space="0" w:color="auto"/>
              <w:right w:val="single" w:sz="4" w:space="0" w:color="auto"/>
            </w:tcBorders>
            <w:shd w:val="clear" w:color="auto" w:fill="auto"/>
            <w:noWrap/>
            <w:vAlign w:val="center"/>
            <w:hideMark/>
          </w:tcPr>
          <w:p w14:paraId="2CD5221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601660103.00</w:t>
            </w:r>
          </w:p>
        </w:tc>
        <w:tc>
          <w:tcPr>
            <w:tcW w:w="6096" w:type="dxa"/>
            <w:tcBorders>
              <w:top w:val="nil"/>
              <w:left w:val="nil"/>
              <w:bottom w:val="single" w:sz="4" w:space="0" w:color="auto"/>
              <w:right w:val="single" w:sz="4" w:space="0" w:color="auto"/>
            </w:tcBorders>
            <w:shd w:val="clear" w:color="auto" w:fill="auto"/>
            <w:noWrap/>
            <w:vAlign w:val="bottom"/>
            <w:hideMark/>
          </w:tcPr>
          <w:p w14:paraId="078A40E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VENOCLISIS. DE POLITETRAFLUORETILENO O POLIURETANO, RADIOPACO. CON AGUJA. LONGITUD 17-24 MM. CALIBRE 24 G.</w:t>
            </w:r>
          </w:p>
        </w:tc>
        <w:tc>
          <w:tcPr>
            <w:tcW w:w="1021" w:type="dxa"/>
            <w:tcBorders>
              <w:top w:val="nil"/>
              <w:left w:val="nil"/>
              <w:bottom w:val="single" w:sz="4" w:space="0" w:color="auto"/>
              <w:right w:val="single" w:sz="4" w:space="0" w:color="auto"/>
            </w:tcBorders>
            <w:shd w:val="clear" w:color="auto" w:fill="auto"/>
            <w:noWrap/>
            <w:vAlign w:val="center"/>
            <w:hideMark/>
          </w:tcPr>
          <w:p w14:paraId="5DE972C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E51C5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737D7D4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18</w:t>
            </w:r>
          </w:p>
        </w:tc>
      </w:tr>
      <w:tr w:rsidR="00A008DB" w:rsidRPr="00A008DB" w14:paraId="45579EB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B53B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112</w:t>
            </w:r>
          </w:p>
        </w:tc>
        <w:tc>
          <w:tcPr>
            <w:tcW w:w="1275" w:type="dxa"/>
            <w:tcBorders>
              <w:top w:val="nil"/>
              <w:left w:val="nil"/>
              <w:bottom w:val="single" w:sz="4" w:space="0" w:color="auto"/>
              <w:right w:val="single" w:sz="4" w:space="0" w:color="auto"/>
            </w:tcBorders>
            <w:shd w:val="clear" w:color="auto" w:fill="auto"/>
            <w:noWrap/>
            <w:vAlign w:val="center"/>
            <w:hideMark/>
          </w:tcPr>
          <w:p w14:paraId="41A8E21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601660228.00</w:t>
            </w:r>
          </w:p>
        </w:tc>
        <w:tc>
          <w:tcPr>
            <w:tcW w:w="6096" w:type="dxa"/>
            <w:tcBorders>
              <w:top w:val="nil"/>
              <w:left w:val="nil"/>
              <w:bottom w:val="single" w:sz="4" w:space="0" w:color="auto"/>
              <w:right w:val="single" w:sz="4" w:space="0" w:color="auto"/>
            </w:tcBorders>
            <w:shd w:val="clear" w:color="auto" w:fill="auto"/>
            <w:noWrap/>
            <w:vAlign w:val="bottom"/>
            <w:hideMark/>
          </w:tcPr>
          <w:p w14:paraId="06F61BB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CLORURO DE POLIVINILO TRANSPARENTE, GRADUADOS CON MARCA RADIOPACA, ESTERIL Y DESECHABLE CALIBRE 12 FR.</w:t>
            </w:r>
          </w:p>
        </w:tc>
        <w:tc>
          <w:tcPr>
            <w:tcW w:w="1021" w:type="dxa"/>
            <w:tcBorders>
              <w:top w:val="nil"/>
              <w:left w:val="nil"/>
              <w:bottom w:val="single" w:sz="4" w:space="0" w:color="auto"/>
              <w:right w:val="single" w:sz="4" w:space="0" w:color="auto"/>
            </w:tcBorders>
            <w:shd w:val="clear" w:color="auto" w:fill="auto"/>
            <w:noWrap/>
            <w:vAlign w:val="center"/>
            <w:hideMark/>
          </w:tcPr>
          <w:p w14:paraId="2A921E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A48CD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DBAE10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4ABFF13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7180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113</w:t>
            </w:r>
          </w:p>
        </w:tc>
        <w:tc>
          <w:tcPr>
            <w:tcW w:w="1275" w:type="dxa"/>
            <w:tcBorders>
              <w:top w:val="nil"/>
              <w:left w:val="nil"/>
              <w:bottom w:val="single" w:sz="4" w:space="0" w:color="auto"/>
              <w:right w:val="single" w:sz="4" w:space="0" w:color="auto"/>
            </w:tcBorders>
            <w:shd w:val="clear" w:color="auto" w:fill="auto"/>
            <w:noWrap/>
            <w:vAlign w:val="center"/>
            <w:hideMark/>
          </w:tcPr>
          <w:p w14:paraId="1653899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601660236.00</w:t>
            </w:r>
          </w:p>
        </w:tc>
        <w:tc>
          <w:tcPr>
            <w:tcW w:w="6096" w:type="dxa"/>
            <w:tcBorders>
              <w:top w:val="nil"/>
              <w:left w:val="nil"/>
              <w:bottom w:val="single" w:sz="4" w:space="0" w:color="auto"/>
              <w:right w:val="single" w:sz="4" w:space="0" w:color="auto"/>
            </w:tcBorders>
            <w:shd w:val="clear" w:color="auto" w:fill="auto"/>
            <w:noWrap/>
            <w:vAlign w:val="bottom"/>
            <w:hideMark/>
          </w:tcPr>
          <w:p w14:paraId="1DD28FF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CLORURO DE POLIVINILO TRANSPARENTE, GRADUADO, CON MARCA RADIOPACA, ESTERIL Y DESECHABLE CALIBRE 14 FR.</w:t>
            </w:r>
          </w:p>
        </w:tc>
        <w:tc>
          <w:tcPr>
            <w:tcW w:w="1021" w:type="dxa"/>
            <w:tcBorders>
              <w:top w:val="nil"/>
              <w:left w:val="nil"/>
              <w:bottom w:val="single" w:sz="4" w:space="0" w:color="auto"/>
              <w:right w:val="single" w:sz="4" w:space="0" w:color="auto"/>
            </w:tcBorders>
            <w:shd w:val="clear" w:color="auto" w:fill="auto"/>
            <w:noWrap/>
            <w:vAlign w:val="center"/>
            <w:hideMark/>
          </w:tcPr>
          <w:p w14:paraId="31E8F6D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151FA8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105133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E5410D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958D9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114</w:t>
            </w:r>
          </w:p>
        </w:tc>
        <w:tc>
          <w:tcPr>
            <w:tcW w:w="1275" w:type="dxa"/>
            <w:tcBorders>
              <w:top w:val="nil"/>
              <w:left w:val="nil"/>
              <w:bottom w:val="single" w:sz="4" w:space="0" w:color="auto"/>
              <w:right w:val="single" w:sz="4" w:space="0" w:color="auto"/>
            </w:tcBorders>
            <w:shd w:val="clear" w:color="auto" w:fill="auto"/>
            <w:noWrap/>
            <w:vAlign w:val="center"/>
            <w:hideMark/>
          </w:tcPr>
          <w:p w14:paraId="4465C60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601660244.00</w:t>
            </w:r>
          </w:p>
        </w:tc>
        <w:tc>
          <w:tcPr>
            <w:tcW w:w="6096" w:type="dxa"/>
            <w:tcBorders>
              <w:top w:val="nil"/>
              <w:left w:val="nil"/>
              <w:bottom w:val="single" w:sz="4" w:space="0" w:color="auto"/>
              <w:right w:val="single" w:sz="4" w:space="0" w:color="auto"/>
            </w:tcBorders>
            <w:shd w:val="clear" w:color="auto" w:fill="auto"/>
            <w:noWrap/>
            <w:vAlign w:val="bottom"/>
            <w:hideMark/>
          </w:tcPr>
          <w:p w14:paraId="0F6BC5A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CLORURO DE POLIVINILO TRANSPARENTE, GRADUADO,  CON MARCA RADIOPACA ESTERIL Y DESECHABLE,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348A64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4B8FC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9D6BE6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CE1DA4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181A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115</w:t>
            </w:r>
          </w:p>
        </w:tc>
        <w:tc>
          <w:tcPr>
            <w:tcW w:w="1275" w:type="dxa"/>
            <w:tcBorders>
              <w:top w:val="nil"/>
              <w:left w:val="nil"/>
              <w:bottom w:val="single" w:sz="4" w:space="0" w:color="auto"/>
              <w:right w:val="single" w:sz="4" w:space="0" w:color="auto"/>
            </w:tcBorders>
            <w:shd w:val="clear" w:color="auto" w:fill="auto"/>
            <w:noWrap/>
            <w:vAlign w:val="center"/>
            <w:hideMark/>
          </w:tcPr>
          <w:p w14:paraId="09BC575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601660251.00</w:t>
            </w:r>
          </w:p>
        </w:tc>
        <w:tc>
          <w:tcPr>
            <w:tcW w:w="6096" w:type="dxa"/>
            <w:tcBorders>
              <w:top w:val="nil"/>
              <w:left w:val="nil"/>
              <w:bottom w:val="single" w:sz="4" w:space="0" w:color="auto"/>
              <w:right w:val="single" w:sz="4" w:space="0" w:color="auto"/>
            </w:tcBorders>
            <w:shd w:val="clear" w:color="auto" w:fill="auto"/>
            <w:noWrap/>
            <w:vAlign w:val="bottom"/>
            <w:hideMark/>
          </w:tcPr>
          <w:p w14:paraId="196EA3A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CLORURO DE POLIVINILO TRANSPARENTE, GRADUADO,  CON MARCA RADIOPACA, ESTERIL Y DESECHABLE CALIBRE 18 FR.</w:t>
            </w:r>
          </w:p>
        </w:tc>
        <w:tc>
          <w:tcPr>
            <w:tcW w:w="1021" w:type="dxa"/>
            <w:tcBorders>
              <w:top w:val="nil"/>
              <w:left w:val="nil"/>
              <w:bottom w:val="single" w:sz="4" w:space="0" w:color="auto"/>
              <w:right w:val="single" w:sz="4" w:space="0" w:color="auto"/>
            </w:tcBorders>
            <w:shd w:val="clear" w:color="auto" w:fill="auto"/>
            <w:noWrap/>
            <w:vAlign w:val="center"/>
            <w:hideMark/>
          </w:tcPr>
          <w:p w14:paraId="448926B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C9F2DA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1A6F3B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1315E97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8095B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116</w:t>
            </w:r>
          </w:p>
        </w:tc>
        <w:tc>
          <w:tcPr>
            <w:tcW w:w="1275" w:type="dxa"/>
            <w:tcBorders>
              <w:top w:val="nil"/>
              <w:left w:val="nil"/>
              <w:bottom w:val="single" w:sz="4" w:space="0" w:color="auto"/>
              <w:right w:val="single" w:sz="4" w:space="0" w:color="auto"/>
            </w:tcBorders>
            <w:shd w:val="clear" w:color="auto" w:fill="auto"/>
            <w:noWrap/>
            <w:vAlign w:val="center"/>
            <w:hideMark/>
          </w:tcPr>
          <w:p w14:paraId="62FD3E5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601660269.00</w:t>
            </w:r>
          </w:p>
        </w:tc>
        <w:tc>
          <w:tcPr>
            <w:tcW w:w="6096" w:type="dxa"/>
            <w:tcBorders>
              <w:top w:val="nil"/>
              <w:left w:val="nil"/>
              <w:bottom w:val="single" w:sz="4" w:space="0" w:color="auto"/>
              <w:right w:val="single" w:sz="4" w:space="0" w:color="auto"/>
            </w:tcBorders>
            <w:shd w:val="clear" w:color="auto" w:fill="auto"/>
            <w:noWrap/>
            <w:vAlign w:val="bottom"/>
            <w:hideMark/>
          </w:tcPr>
          <w:p w14:paraId="284E534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CLORURO DE POLIVINILO TRANSPARENTE, GRADUADO,  CON MARCA RADIOPACA, ESTERIL Y DESECHABLE CALIBRE 20 FR.</w:t>
            </w:r>
          </w:p>
        </w:tc>
        <w:tc>
          <w:tcPr>
            <w:tcW w:w="1021" w:type="dxa"/>
            <w:tcBorders>
              <w:top w:val="nil"/>
              <w:left w:val="nil"/>
              <w:bottom w:val="single" w:sz="4" w:space="0" w:color="auto"/>
              <w:right w:val="single" w:sz="4" w:space="0" w:color="auto"/>
            </w:tcBorders>
            <w:shd w:val="clear" w:color="auto" w:fill="auto"/>
            <w:noWrap/>
            <w:vAlign w:val="center"/>
            <w:hideMark/>
          </w:tcPr>
          <w:p w14:paraId="5FDE58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F4762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06523A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C73B2F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AADA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178A005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601660277.00</w:t>
            </w:r>
          </w:p>
        </w:tc>
        <w:tc>
          <w:tcPr>
            <w:tcW w:w="6096" w:type="dxa"/>
            <w:tcBorders>
              <w:top w:val="nil"/>
              <w:left w:val="nil"/>
              <w:bottom w:val="single" w:sz="4" w:space="0" w:color="auto"/>
              <w:right w:val="single" w:sz="4" w:space="0" w:color="auto"/>
            </w:tcBorders>
            <w:shd w:val="clear" w:color="auto" w:fill="auto"/>
            <w:noWrap/>
            <w:vAlign w:val="bottom"/>
            <w:hideMark/>
          </w:tcPr>
          <w:p w14:paraId="243B7EF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CLORURO DE POLIVINILO TRANSPARENTE, GRADUADO, CON MARCA RADIOPACA, ESTERIL Y DESECHABLE CALIBRE 22 FR</w:t>
            </w:r>
          </w:p>
        </w:tc>
        <w:tc>
          <w:tcPr>
            <w:tcW w:w="1021" w:type="dxa"/>
            <w:tcBorders>
              <w:top w:val="nil"/>
              <w:left w:val="nil"/>
              <w:bottom w:val="single" w:sz="4" w:space="0" w:color="auto"/>
              <w:right w:val="single" w:sz="4" w:space="0" w:color="auto"/>
            </w:tcBorders>
            <w:shd w:val="clear" w:color="auto" w:fill="auto"/>
            <w:noWrap/>
            <w:vAlign w:val="center"/>
            <w:hideMark/>
          </w:tcPr>
          <w:p w14:paraId="1982AB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4FA9C0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D3F9CE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4DAD50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A4C40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118</w:t>
            </w:r>
          </w:p>
        </w:tc>
        <w:tc>
          <w:tcPr>
            <w:tcW w:w="1275" w:type="dxa"/>
            <w:tcBorders>
              <w:top w:val="nil"/>
              <w:left w:val="nil"/>
              <w:bottom w:val="single" w:sz="4" w:space="0" w:color="auto"/>
              <w:right w:val="single" w:sz="4" w:space="0" w:color="auto"/>
            </w:tcBorders>
            <w:shd w:val="clear" w:color="auto" w:fill="auto"/>
            <w:noWrap/>
            <w:vAlign w:val="center"/>
            <w:hideMark/>
          </w:tcPr>
          <w:p w14:paraId="25004F5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601660285.00</w:t>
            </w:r>
          </w:p>
        </w:tc>
        <w:tc>
          <w:tcPr>
            <w:tcW w:w="6096" w:type="dxa"/>
            <w:tcBorders>
              <w:top w:val="nil"/>
              <w:left w:val="nil"/>
              <w:bottom w:val="single" w:sz="4" w:space="0" w:color="auto"/>
              <w:right w:val="single" w:sz="4" w:space="0" w:color="auto"/>
            </w:tcBorders>
            <w:shd w:val="clear" w:color="auto" w:fill="auto"/>
            <w:noWrap/>
            <w:vAlign w:val="bottom"/>
            <w:hideMark/>
          </w:tcPr>
          <w:p w14:paraId="17F011C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CLORURO DE POLIVINILO TRANSPARENTE, GRADUADOS, CON MARCA RADIOPACA, ESTERILES Y DESECHABLES  CALIBRE 24 FR.</w:t>
            </w:r>
          </w:p>
        </w:tc>
        <w:tc>
          <w:tcPr>
            <w:tcW w:w="1021" w:type="dxa"/>
            <w:tcBorders>
              <w:top w:val="nil"/>
              <w:left w:val="nil"/>
              <w:bottom w:val="single" w:sz="4" w:space="0" w:color="auto"/>
              <w:right w:val="single" w:sz="4" w:space="0" w:color="auto"/>
            </w:tcBorders>
            <w:shd w:val="clear" w:color="auto" w:fill="auto"/>
            <w:noWrap/>
            <w:vAlign w:val="center"/>
            <w:hideMark/>
          </w:tcPr>
          <w:p w14:paraId="6FE5AA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8BC4A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A7064E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0E35668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2AED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119</w:t>
            </w:r>
          </w:p>
        </w:tc>
        <w:tc>
          <w:tcPr>
            <w:tcW w:w="1275" w:type="dxa"/>
            <w:tcBorders>
              <w:top w:val="nil"/>
              <w:left w:val="nil"/>
              <w:bottom w:val="single" w:sz="4" w:space="0" w:color="auto"/>
              <w:right w:val="single" w:sz="4" w:space="0" w:color="auto"/>
            </w:tcBorders>
            <w:shd w:val="clear" w:color="auto" w:fill="auto"/>
            <w:noWrap/>
            <w:vAlign w:val="center"/>
            <w:hideMark/>
          </w:tcPr>
          <w:p w14:paraId="0BD3A83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601660293.00</w:t>
            </w:r>
          </w:p>
        </w:tc>
        <w:tc>
          <w:tcPr>
            <w:tcW w:w="6096" w:type="dxa"/>
            <w:tcBorders>
              <w:top w:val="nil"/>
              <w:left w:val="nil"/>
              <w:bottom w:val="single" w:sz="4" w:space="0" w:color="auto"/>
              <w:right w:val="single" w:sz="4" w:space="0" w:color="auto"/>
            </w:tcBorders>
            <w:shd w:val="clear" w:color="auto" w:fill="auto"/>
            <w:noWrap/>
            <w:vAlign w:val="bottom"/>
            <w:hideMark/>
          </w:tcPr>
          <w:p w14:paraId="51EA1AA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CLORURO DE POLIVINILO TRANSPARENTE, GRADUADOS, CON MARCA RADIOPACA, ESTERILES Y DESECHABLES CALIBRE 26 FR.</w:t>
            </w:r>
          </w:p>
        </w:tc>
        <w:tc>
          <w:tcPr>
            <w:tcW w:w="1021" w:type="dxa"/>
            <w:tcBorders>
              <w:top w:val="nil"/>
              <w:left w:val="nil"/>
              <w:bottom w:val="single" w:sz="4" w:space="0" w:color="auto"/>
              <w:right w:val="single" w:sz="4" w:space="0" w:color="auto"/>
            </w:tcBorders>
            <w:shd w:val="clear" w:color="auto" w:fill="auto"/>
            <w:noWrap/>
            <w:vAlign w:val="center"/>
            <w:hideMark/>
          </w:tcPr>
          <w:p w14:paraId="1D0E5BF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EB6CB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4B5D19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F405CE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ABA52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120</w:t>
            </w:r>
          </w:p>
        </w:tc>
        <w:tc>
          <w:tcPr>
            <w:tcW w:w="1275" w:type="dxa"/>
            <w:tcBorders>
              <w:top w:val="nil"/>
              <w:left w:val="nil"/>
              <w:bottom w:val="single" w:sz="4" w:space="0" w:color="auto"/>
              <w:right w:val="single" w:sz="4" w:space="0" w:color="auto"/>
            </w:tcBorders>
            <w:shd w:val="clear" w:color="auto" w:fill="auto"/>
            <w:noWrap/>
            <w:vAlign w:val="center"/>
            <w:hideMark/>
          </w:tcPr>
          <w:p w14:paraId="20ECC8E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601660574.00</w:t>
            </w:r>
          </w:p>
        </w:tc>
        <w:tc>
          <w:tcPr>
            <w:tcW w:w="6096" w:type="dxa"/>
            <w:tcBorders>
              <w:top w:val="nil"/>
              <w:left w:val="nil"/>
              <w:bottom w:val="single" w:sz="4" w:space="0" w:color="auto"/>
              <w:right w:val="single" w:sz="4" w:space="0" w:color="auto"/>
            </w:tcBorders>
            <w:shd w:val="clear" w:color="auto" w:fill="auto"/>
            <w:noWrap/>
            <w:vAlign w:val="bottom"/>
            <w:hideMark/>
          </w:tcPr>
          <w:p w14:paraId="36E31A2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PARA ASPIRACION MANUAL ENDOUTERINA, DE POLIETILENO FLEXIBLE, ESTERIL Y DESECHABLE. DIAMETRO 6 MM. COLOR AZUL</w:t>
            </w:r>
          </w:p>
        </w:tc>
        <w:tc>
          <w:tcPr>
            <w:tcW w:w="1021" w:type="dxa"/>
            <w:tcBorders>
              <w:top w:val="nil"/>
              <w:left w:val="nil"/>
              <w:bottom w:val="single" w:sz="4" w:space="0" w:color="auto"/>
              <w:right w:val="single" w:sz="4" w:space="0" w:color="auto"/>
            </w:tcBorders>
            <w:shd w:val="clear" w:color="auto" w:fill="auto"/>
            <w:noWrap/>
            <w:vAlign w:val="center"/>
            <w:hideMark/>
          </w:tcPr>
          <w:p w14:paraId="41704AA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EBB5E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CADB68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A4209C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3971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121</w:t>
            </w:r>
          </w:p>
        </w:tc>
        <w:tc>
          <w:tcPr>
            <w:tcW w:w="1275" w:type="dxa"/>
            <w:tcBorders>
              <w:top w:val="nil"/>
              <w:left w:val="nil"/>
              <w:bottom w:val="single" w:sz="4" w:space="0" w:color="auto"/>
              <w:right w:val="single" w:sz="4" w:space="0" w:color="auto"/>
            </w:tcBorders>
            <w:shd w:val="clear" w:color="auto" w:fill="auto"/>
            <w:noWrap/>
            <w:vAlign w:val="center"/>
            <w:hideMark/>
          </w:tcPr>
          <w:p w14:paraId="0DB966F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601661001.00</w:t>
            </w:r>
          </w:p>
        </w:tc>
        <w:tc>
          <w:tcPr>
            <w:tcW w:w="6096" w:type="dxa"/>
            <w:tcBorders>
              <w:top w:val="nil"/>
              <w:left w:val="nil"/>
              <w:bottom w:val="single" w:sz="4" w:space="0" w:color="auto"/>
              <w:right w:val="single" w:sz="4" w:space="0" w:color="auto"/>
            </w:tcBorders>
            <w:shd w:val="clear" w:color="auto" w:fill="auto"/>
            <w:noWrap/>
            <w:vAlign w:val="bottom"/>
            <w:hideMark/>
          </w:tcPr>
          <w:p w14:paraId="1CB08BC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DRENAJE DE BLAKE 19 FR. PIEZA.</w:t>
            </w:r>
          </w:p>
        </w:tc>
        <w:tc>
          <w:tcPr>
            <w:tcW w:w="1021" w:type="dxa"/>
            <w:tcBorders>
              <w:top w:val="nil"/>
              <w:left w:val="nil"/>
              <w:bottom w:val="single" w:sz="4" w:space="0" w:color="auto"/>
              <w:right w:val="single" w:sz="4" w:space="0" w:color="auto"/>
            </w:tcBorders>
            <w:shd w:val="clear" w:color="auto" w:fill="auto"/>
            <w:noWrap/>
            <w:vAlign w:val="center"/>
            <w:hideMark/>
          </w:tcPr>
          <w:p w14:paraId="3BEEBD3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0DDA6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252B6F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541ED0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7F092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122</w:t>
            </w:r>
          </w:p>
        </w:tc>
        <w:tc>
          <w:tcPr>
            <w:tcW w:w="1275" w:type="dxa"/>
            <w:tcBorders>
              <w:top w:val="nil"/>
              <w:left w:val="nil"/>
              <w:bottom w:val="single" w:sz="4" w:space="0" w:color="auto"/>
              <w:right w:val="single" w:sz="4" w:space="0" w:color="auto"/>
            </w:tcBorders>
            <w:shd w:val="clear" w:color="auto" w:fill="auto"/>
            <w:noWrap/>
            <w:vAlign w:val="center"/>
            <w:hideMark/>
          </w:tcPr>
          <w:p w14:paraId="0E8E73B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601661549.00</w:t>
            </w:r>
          </w:p>
        </w:tc>
        <w:tc>
          <w:tcPr>
            <w:tcW w:w="6096" w:type="dxa"/>
            <w:tcBorders>
              <w:top w:val="nil"/>
              <w:left w:val="nil"/>
              <w:bottom w:val="single" w:sz="4" w:space="0" w:color="auto"/>
              <w:right w:val="single" w:sz="4" w:space="0" w:color="auto"/>
            </w:tcBorders>
            <w:shd w:val="clear" w:color="auto" w:fill="auto"/>
            <w:noWrap/>
            <w:vAlign w:val="bottom"/>
            <w:hideMark/>
          </w:tcPr>
          <w:p w14:paraId="09FABC0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URETERAL DOBLE "J", DE POLIURETANO, RADIOPACO , LONGITUD 24 CM. CALIBRE 6 FR.</w:t>
            </w:r>
          </w:p>
        </w:tc>
        <w:tc>
          <w:tcPr>
            <w:tcW w:w="1021" w:type="dxa"/>
            <w:tcBorders>
              <w:top w:val="nil"/>
              <w:left w:val="nil"/>
              <w:bottom w:val="single" w:sz="4" w:space="0" w:color="auto"/>
              <w:right w:val="single" w:sz="4" w:space="0" w:color="auto"/>
            </w:tcBorders>
            <w:shd w:val="clear" w:color="auto" w:fill="auto"/>
            <w:noWrap/>
            <w:vAlign w:val="center"/>
            <w:hideMark/>
          </w:tcPr>
          <w:p w14:paraId="730D26D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99254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038272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8823BD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2E65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47FDADA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601661903.00</w:t>
            </w:r>
          </w:p>
        </w:tc>
        <w:tc>
          <w:tcPr>
            <w:tcW w:w="6096" w:type="dxa"/>
            <w:tcBorders>
              <w:top w:val="nil"/>
              <w:left w:val="nil"/>
              <w:bottom w:val="single" w:sz="4" w:space="0" w:color="auto"/>
              <w:right w:val="single" w:sz="4" w:space="0" w:color="auto"/>
            </w:tcBorders>
            <w:shd w:val="clear" w:color="auto" w:fill="auto"/>
            <w:noWrap/>
            <w:vAlign w:val="bottom"/>
            <w:hideMark/>
          </w:tcPr>
          <w:p w14:paraId="69FBA32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75AFE86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874EA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8560EC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434FD5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3D92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124</w:t>
            </w:r>
          </w:p>
        </w:tc>
        <w:tc>
          <w:tcPr>
            <w:tcW w:w="1275" w:type="dxa"/>
            <w:tcBorders>
              <w:top w:val="nil"/>
              <w:left w:val="nil"/>
              <w:bottom w:val="single" w:sz="4" w:space="0" w:color="auto"/>
              <w:right w:val="single" w:sz="4" w:space="0" w:color="auto"/>
            </w:tcBorders>
            <w:shd w:val="clear" w:color="auto" w:fill="auto"/>
            <w:noWrap/>
            <w:vAlign w:val="center"/>
            <w:hideMark/>
          </w:tcPr>
          <w:p w14:paraId="3016D20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601663016.00</w:t>
            </w:r>
          </w:p>
        </w:tc>
        <w:tc>
          <w:tcPr>
            <w:tcW w:w="6096" w:type="dxa"/>
            <w:tcBorders>
              <w:top w:val="nil"/>
              <w:left w:val="nil"/>
              <w:bottom w:val="single" w:sz="4" w:space="0" w:color="auto"/>
              <w:right w:val="single" w:sz="4" w:space="0" w:color="auto"/>
            </w:tcBorders>
            <w:shd w:val="clear" w:color="auto" w:fill="auto"/>
            <w:noWrap/>
            <w:vAlign w:val="bottom"/>
            <w:hideMark/>
          </w:tcPr>
          <w:p w14:paraId="76835F8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1021" w:type="dxa"/>
            <w:tcBorders>
              <w:top w:val="nil"/>
              <w:left w:val="nil"/>
              <w:bottom w:val="single" w:sz="4" w:space="0" w:color="auto"/>
              <w:right w:val="single" w:sz="4" w:space="0" w:color="auto"/>
            </w:tcBorders>
            <w:shd w:val="clear" w:color="auto" w:fill="auto"/>
            <w:noWrap/>
            <w:vAlign w:val="center"/>
            <w:hideMark/>
          </w:tcPr>
          <w:p w14:paraId="28F5B9B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E2169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D8A784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235E52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E863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513DFE5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601663057.00</w:t>
            </w:r>
          </w:p>
        </w:tc>
        <w:tc>
          <w:tcPr>
            <w:tcW w:w="6096" w:type="dxa"/>
            <w:tcBorders>
              <w:top w:val="nil"/>
              <w:left w:val="nil"/>
              <w:bottom w:val="single" w:sz="4" w:space="0" w:color="auto"/>
              <w:right w:val="single" w:sz="4" w:space="0" w:color="auto"/>
            </w:tcBorders>
            <w:shd w:val="clear" w:color="auto" w:fill="auto"/>
            <w:noWrap/>
            <w:vAlign w:val="bottom"/>
            <w:hideMark/>
          </w:tcPr>
          <w:p w14:paraId="52541FF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1021" w:type="dxa"/>
            <w:tcBorders>
              <w:top w:val="nil"/>
              <w:left w:val="nil"/>
              <w:bottom w:val="single" w:sz="4" w:space="0" w:color="auto"/>
              <w:right w:val="single" w:sz="4" w:space="0" w:color="auto"/>
            </w:tcBorders>
            <w:shd w:val="clear" w:color="auto" w:fill="auto"/>
            <w:noWrap/>
            <w:vAlign w:val="center"/>
            <w:hideMark/>
          </w:tcPr>
          <w:p w14:paraId="005AE2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B41DA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DE2D5E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5F7F65E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A4CC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126</w:t>
            </w:r>
          </w:p>
        </w:tc>
        <w:tc>
          <w:tcPr>
            <w:tcW w:w="1275" w:type="dxa"/>
            <w:tcBorders>
              <w:top w:val="nil"/>
              <w:left w:val="nil"/>
              <w:bottom w:val="single" w:sz="4" w:space="0" w:color="auto"/>
              <w:right w:val="single" w:sz="4" w:space="0" w:color="auto"/>
            </w:tcBorders>
            <w:shd w:val="clear" w:color="auto" w:fill="auto"/>
            <w:noWrap/>
            <w:vAlign w:val="center"/>
            <w:hideMark/>
          </w:tcPr>
          <w:p w14:paraId="25559B8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601663347.00</w:t>
            </w:r>
          </w:p>
        </w:tc>
        <w:tc>
          <w:tcPr>
            <w:tcW w:w="6096" w:type="dxa"/>
            <w:tcBorders>
              <w:top w:val="nil"/>
              <w:left w:val="nil"/>
              <w:bottom w:val="single" w:sz="4" w:space="0" w:color="auto"/>
              <w:right w:val="single" w:sz="4" w:space="0" w:color="auto"/>
            </w:tcBorders>
            <w:shd w:val="clear" w:color="auto" w:fill="auto"/>
            <w:noWrap/>
            <w:vAlign w:val="bottom"/>
            <w:hideMark/>
          </w:tcPr>
          <w:p w14:paraId="603D3DB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14 FR.</w:t>
            </w:r>
          </w:p>
        </w:tc>
        <w:tc>
          <w:tcPr>
            <w:tcW w:w="1021" w:type="dxa"/>
            <w:tcBorders>
              <w:top w:val="nil"/>
              <w:left w:val="nil"/>
              <w:bottom w:val="single" w:sz="4" w:space="0" w:color="auto"/>
              <w:right w:val="single" w:sz="4" w:space="0" w:color="auto"/>
            </w:tcBorders>
            <w:shd w:val="clear" w:color="auto" w:fill="auto"/>
            <w:noWrap/>
            <w:vAlign w:val="center"/>
            <w:hideMark/>
          </w:tcPr>
          <w:p w14:paraId="2874CE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2F437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43C7C7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4860E5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74264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127</w:t>
            </w:r>
          </w:p>
        </w:tc>
        <w:tc>
          <w:tcPr>
            <w:tcW w:w="1275" w:type="dxa"/>
            <w:tcBorders>
              <w:top w:val="nil"/>
              <w:left w:val="nil"/>
              <w:bottom w:val="single" w:sz="4" w:space="0" w:color="auto"/>
              <w:right w:val="single" w:sz="4" w:space="0" w:color="auto"/>
            </w:tcBorders>
            <w:shd w:val="clear" w:color="auto" w:fill="auto"/>
            <w:noWrap/>
            <w:vAlign w:val="center"/>
            <w:hideMark/>
          </w:tcPr>
          <w:p w14:paraId="43EC6A5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601663354.00</w:t>
            </w:r>
          </w:p>
        </w:tc>
        <w:tc>
          <w:tcPr>
            <w:tcW w:w="6096" w:type="dxa"/>
            <w:tcBorders>
              <w:top w:val="nil"/>
              <w:left w:val="nil"/>
              <w:bottom w:val="single" w:sz="4" w:space="0" w:color="auto"/>
              <w:right w:val="single" w:sz="4" w:space="0" w:color="auto"/>
            </w:tcBorders>
            <w:shd w:val="clear" w:color="auto" w:fill="auto"/>
            <w:noWrap/>
            <w:vAlign w:val="bottom"/>
            <w:hideMark/>
          </w:tcPr>
          <w:p w14:paraId="5FB7BC6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26C3BBD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E0A340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87B7D6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1305371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DFFA9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3C9E33E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601670458.00</w:t>
            </w:r>
          </w:p>
        </w:tc>
        <w:tc>
          <w:tcPr>
            <w:tcW w:w="6096" w:type="dxa"/>
            <w:tcBorders>
              <w:top w:val="nil"/>
              <w:left w:val="nil"/>
              <w:bottom w:val="single" w:sz="4" w:space="0" w:color="auto"/>
              <w:right w:val="single" w:sz="4" w:space="0" w:color="auto"/>
            </w:tcBorders>
            <w:shd w:val="clear" w:color="auto" w:fill="auto"/>
            <w:noWrap/>
            <w:vAlign w:val="bottom"/>
            <w:hideMark/>
          </w:tcPr>
          <w:p w14:paraId="1C3ACB3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OROFARINGEA DE PLASTICO TRANSPARENTE MODELO: GUEDEL/BERMAN TAMAÑO 0 LONGITUD 50MM.</w:t>
            </w:r>
          </w:p>
        </w:tc>
        <w:tc>
          <w:tcPr>
            <w:tcW w:w="1021" w:type="dxa"/>
            <w:tcBorders>
              <w:top w:val="nil"/>
              <w:left w:val="nil"/>
              <w:bottom w:val="single" w:sz="4" w:space="0" w:color="auto"/>
              <w:right w:val="single" w:sz="4" w:space="0" w:color="auto"/>
            </w:tcBorders>
            <w:shd w:val="clear" w:color="auto" w:fill="auto"/>
            <w:noWrap/>
            <w:vAlign w:val="center"/>
            <w:hideMark/>
          </w:tcPr>
          <w:p w14:paraId="1693A9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CF9CD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CBFBEB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26AF063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1E824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129</w:t>
            </w:r>
          </w:p>
        </w:tc>
        <w:tc>
          <w:tcPr>
            <w:tcW w:w="1275" w:type="dxa"/>
            <w:tcBorders>
              <w:top w:val="nil"/>
              <w:left w:val="nil"/>
              <w:bottom w:val="single" w:sz="4" w:space="0" w:color="auto"/>
              <w:right w:val="single" w:sz="4" w:space="0" w:color="auto"/>
            </w:tcBorders>
            <w:shd w:val="clear" w:color="auto" w:fill="auto"/>
            <w:noWrap/>
            <w:vAlign w:val="center"/>
            <w:hideMark/>
          </w:tcPr>
          <w:p w14:paraId="0F78EEB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601670466.00</w:t>
            </w:r>
          </w:p>
        </w:tc>
        <w:tc>
          <w:tcPr>
            <w:tcW w:w="6096" w:type="dxa"/>
            <w:tcBorders>
              <w:top w:val="nil"/>
              <w:left w:val="nil"/>
              <w:bottom w:val="single" w:sz="4" w:space="0" w:color="auto"/>
              <w:right w:val="single" w:sz="4" w:space="0" w:color="auto"/>
            </w:tcBorders>
            <w:shd w:val="clear" w:color="auto" w:fill="auto"/>
            <w:noWrap/>
            <w:vAlign w:val="bottom"/>
            <w:hideMark/>
          </w:tcPr>
          <w:p w14:paraId="2D6A547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OROFARINGEA DE PLASTICO TRANSPARENTE MODELO: GUEDEL/BERMAN TAMAÑO 2 LONGITUD 70MM.</w:t>
            </w:r>
          </w:p>
        </w:tc>
        <w:tc>
          <w:tcPr>
            <w:tcW w:w="1021" w:type="dxa"/>
            <w:tcBorders>
              <w:top w:val="nil"/>
              <w:left w:val="nil"/>
              <w:bottom w:val="single" w:sz="4" w:space="0" w:color="auto"/>
              <w:right w:val="single" w:sz="4" w:space="0" w:color="auto"/>
            </w:tcBorders>
            <w:shd w:val="clear" w:color="auto" w:fill="auto"/>
            <w:noWrap/>
            <w:vAlign w:val="center"/>
            <w:hideMark/>
          </w:tcPr>
          <w:p w14:paraId="63375A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9FA6C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0CEC02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13D2A95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8E489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2483B62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601670482.00</w:t>
            </w:r>
          </w:p>
        </w:tc>
        <w:tc>
          <w:tcPr>
            <w:tcW w:w="6096" w:type="dxa"/>
            <w:tcBorders>
              <w:top w:val="nil"/>
              <w:left w:val="nil"/>
              <w:bottom w:val="single" w:sz="4" w:space="0" w:color="auto"/>
              <w:right w:val="single" w:sz="4" w:space="0" w:color="auto"/>
            </w:tcBorders>
            <w:shd w:val="clear" w:color="auto" w:fill="auto"/>
            <w:noWrap/>
            <w:vAlign w:val="bottom"/>
            <w:hideMark/>
          </w:tcPr>
          <w:p w14:paraId="6BF0B6B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OROFARINGEA DE PLASTICO TRANSPARENTE MODELO: GUEDEL/BERMAN TAMAÑO 4 LONGITUD 90 MM.</w:t>
            </w:r>
          </w:p>
        </w:tc>
        <w:tc>
          <w:tcPr>
            <w:tcW w:w="1021" w:type="dxa"/>
            <w:tcBorders>
              <w:top w:val="nil"/>
              <w:left w:val="nil"/>
              <w:bottom w:val="single" w:sz="4" w:space="0" w:color="auto"/>
              <w:right w:val="single" w:sz="4" w:space="0" w:color="auto"/>
            </w:tcBorders>
            <w:shd w:val="clear" w:color="auto" w:fill="auto"/>
            <w:noWrap/>
            <w:vAlign w:val="center"/>
            <w:hideMark/>
          </w:tcPr>
          <w:p w14:paraId="0C9E403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E11EDD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0DF5BD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50022C5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B803F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131</w:t>
            </w:r>
          </w:p>
        </w:tc>
        <w:tc>
          <w:tcPr>
            <w:tcW w:w="1275" w:type="dxa"/>
            <w:tcBorders>
              <w:top w:val="nil"/>
              <w:left w:val="nil"/>
              <w:bottom w:val="single" w:sz="4" w:space="0" w:color="auto"/>
              <w:right w:val="single" w:sz="4" w:space="0" w:color="auto"/>
            </w:tcBorders>
            <w:shd w:val="clear" w:color="auto" w:fill="auto"/>
            <w:noWrap/>
            <w:vAlign w:val="center"/>
            <w:hideMark/>
          </w:tcPr>
          <w:p w14:paraId="157DF6E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601670680.00</w:t>
            </w:r>
          </w:p>
        </w:tc>
        <w:tc>
          <w:tcPr>
            <w:tcW w:w="6096" w:type="dxa"/>
            <w:tcBorders>
              <w:top w:val="nil"/>
              <w:left w:val="nil"/>
              <w:bottom w:val="single" w:sz="4" w:space="0" w:color="auto"/>
              <w:right w:val="single" w:sz="4" w:space="0" w:color="auto"/>
            </w:tcBorders>
            <w:shd w:val="clear" w:color="auto" w:fill="auto"/>
            <w:noWrap/>
            <w:vAlign w:val="bottom"/>
            <w:hideMark/>
          </w:tcPr>
          <w:p w14:paraId="1C7528D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OROFARINGEA DE PLASTICO TRANSPARENTE MODELO: GUEDEL/BERMAN TAMAÑO 6 LONGITUD 110MM.</w:t>
            </w:r>
          </w:p>
        </w:tc>
        <w:tc>
          <w:tcPr>
            <w:tcW w:w="1021" w:type="dxa"/>
            <w:tcBorders>
              <w:top w:val="nil"/>
              <w:left w:val="nil"/>
              <w:bottom w:val="single" w:sz="4" w:space="0" w:color="auto"/>
              <w:right w:val="single" w:sz="4" w:space="0" w:color="auto"/>
            </w:tcBorders>
            <w:shd w:val="clear" w:color="auto" w:fill="auto"/>
            <w:noWrap/>
            <w:vAlign w:val="center"/>
            <w:hideMark/>
          </w:tcPr>
          <w:p w14:paraId="55AD5F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38257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0030C7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2C56651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6BC9C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08292F7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601670789.00</w:t>
            </w:r>
          </w:p>
        </w:tc>
        <w:tc>
          <w:tcPr>
            <w:tcW w:w="6096" w:type="dxa"/>
            <w:tcBorders>
              <w:top w:val="nil"/>
              <w:left w:val="nil"/>
              <w:bottom w:val="single" w:sz="4" w:space="0" w:color="auto"/>
              <w:right w:val="single" w:sz="4" w:space="0" w:color="auto"/>
            </w:tcBorders>
            <w:shd w:val="clear" w:color="auto" w:fill="auto"/>
            <w:noWrap/>
            <w:vAlign w:val="bottom"/>
            <w:hideMark/>
          </w:tcPr>
          <w:p w14:paraId="2F0E9D0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w:t>
            </w:r>
          </w:p>
        </w:tc>
        <w:tc>
          <w:tcPr>
            <w:tcW w:w="1021" w:type="dxa"/>
            <w:tcBorders>
              <w:top w:val="nil"/>
              <w:left w:val="nil"/>
              <w:bottom w:val="single" w:sz="4" w:space="0" w:color="auto"/>
              <w:right w:val="single" w:sz="4" w:space="0" w:color="auto"/>
            </w:tcBorders>
            <w:shd w:val="clear" w:color="auto" w:fill="auto"/>
            <w:noWrap/>
            <w:vAlign w:val="center"/>
            <w:hideMark/>
          </w:tcPr>
          <w:p w14:paraId="5EABFE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3FE10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8A851C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8714BA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71BBE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133</w:t>
            </w:r>
          </w:p>
        </w:tc>
        <w:tc>
          <w:tcPr>
            <w:tcW w:w="1275" w:type="dxa"/>
            <w:tcBorders>
              <w:top w:val="nil"/>
              <w:left w:val="nil"/>
              <w:bottom w:val="single" w:sz="4" w:space="0" w:color="auto"/>
              <w:right w:val="single" w:sz="4" w:space="0" w:color="auto"/>
            </w:tcBorders>
            <w:shd w:val="clear" w:color="auto" w:fill="auto"/>
            <w:noWrap/>
            <w:vAlign w:val="center"/>
            <w:hideMark/>
          </w:tcPr>
          <w:p w14:paraId="6B41CFB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601673304.00</w:t>
            </w:r>
          </w:p>
        </w:tc>
        <w:tc>
          <w:tcPr>
            <w:tcW w:w="6096" w:type="dxa"/>
            <w:tcBorders>
              <w:top w:val="nil"/>
              <w:left w:val="nil"/>
              <w:bottom w:val="single" w:sz="4" w:space="0" w:color="auto"/>
              <w:right w:val="single" w:sz="4" w:space="0" w:color="auto"/>
            </w:tcBorders>
            <w:shd w:val="clear" w:color="auto" w:fill="auto"/>
            <w:noWrap/>
            <w:vAlign w:val="bottom"/>
            <w:hideMark/>
          </w:tcPr>
          <w:p w14:paraId="56C9F6D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OROFARINGEA, DE PLASTICO, TAMANO 0 X 40 MM LACTANTE</w:t>
            </w:r>
          </w:p>
        </w:tc>
        <w:tc>
          <w:tcPr>
            <w:tcW w:w="1021" w:type="dxa"/>
            <w:tcBorders>
              <w:top w:val="nil"/>
              <w:left w:val="nil"/>
              <w:bottom w:val="single" w:sz="4" w:space="0" w:color="auto"/>
              <w:right w:val="single" w:sz="4" w:space="0" w:color="auto"/>
            </w:tcBorders>
            <w:shd w:val="clear" w:color="auto" w:fill="auto"/>
            <w:noWrap/>
            <w:vAlign w:val="center"/>
            <w:hideMark/>
          </w:tcPr>
          <w:p w14:paraId="1D1091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FB4F4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C0F0CF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0BFBED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6F288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134</w:t>
            </w:r>
          </w:p>
        </w:tc>
        <w:tc>
          <w:tcPr>
            <w:tcW w:w="1275" w:type="dxa"/>
            <w:tcBorders>
              <w:top w:val="nil"/>
              <w:left w:val="nil"/>
              <w:bottom w:val="single" w:sz="4" w:space="0" w:color="auto"/>
              <w:right w:val="single" w:sz="4" w:space="0" w:color="auto"/>
            </w:tcBorders>
            <w:shd w:val="clear" w:color="auto" w:fill="auto"/>
            <w:noWrap/>
            <w:vAlign w:val="center"/>
            <w:hideMark/>
          </w:tcPr>
          <w:p w14:paraId="0C733A2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601673312.00</w:t>
            </w:r>
          </w:p>
        </w:tc>
        <w:tc>
          <w:tcPr>
            <w:tcW w:w="6096" w:type="dxa"/>
            <w:tcBorders>
              <w:top w:val="nil"/>
              <w:left w:val="nil"/>
              <w:bottom w:val="single" w:sz="4" w:space="0" w:color="auto"/>
              <w:right w:val="single" w:sz="4" w:space="0" w:color="auto"/>
            </w:tcBorders>
            <w:shd w:val="clear" w:color="auto" w:fill="auto"/>
            <w:noWrap/>
            <w:vAlign w:val="bottom"/>
            <w:hideMark/>
          </w:tcPr>
          <w:p w14:paraId="3B8AEC5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OROFARINGEA DE PLASTICO TRANSPARENTE MODELO: GUEDEL/BERMAN TAMAÑO 1 LONGITUD 60 MM.</w:t>
            </w:r>
          </w:p>
        </w:tc>
        <w:tc>
          <w:tcPr>
            <w:tcW w:w="1021" w:type="dxa"/>
            <w:tcBorders>
              <w:top w:val="nil"/>
              <w:left w:val="nil"/>
              <w:bottom w:val="single" w:sz="4" w:space="0" w:color="auto"/>
              <w:right w:val="single" w:sz="4" w:space="0" w:color="auto"/>
            </w:tcBorders>
            <w:shd w:val="clear" w:color="auto" w:fill="auto"/>
            <w:noWrap/>
            <w:vAlign w:val="center"/>
            <w:hideMark/>
          </w:tcPr>
          <w:p w14:paraId="5B98CCD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F675A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D0B2CB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4F1527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097E9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135</w:t>
            </w:r>
          </w:p>
        </w:tc>
        <w:tc>
          <w:tcPr>
            <w:tcW w:w="1275" w:type="dxa"/>
            <w:tcBorders>
              <w:top w:val="nil"/>
              <w:left w:val="nil"/>
              <w:bottom w:val="single" w:sz="4" w:space="0" w:color="auto"/>
              <w:right w:val="single" w:sz="4" w:space="0" w:color="auto"/>
            </w:tcBorders>
            <w:shd w:val="clear" w:color="auto" w:fill="auto"/>
            <w:noWrap/>
            <w:vAlign w:val="center"/>
            <w:hideMark/>
          </w:tcPr>
          <w:p w14:paraId="524A7F6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601673320.00</w:t>
            </w:r>
          </w:p>
        </w:tc>
        <w:tc>
          <w:tcPr>
            <w:tcW w:w="6096" w:type="dxa"/>
            <w:tcBorders>
              <w:top w:val="nil"/>
              <w:left w:val="nil"/>
              <w:bottom w:val="single" w:sz="4" w:space="0" w:color="auto"/>
              <w:right w:val="single" w:sz="4" w:space="0" w:color="auto"/>
            </w:tcBorders>
            <w:shd w:val="clear" w:color="auto" w:fill="auto"/>
            <w:noWrap/>
            <w:vAlign w:val="bottom"/>
            <w:hideMark/>
          </w:tcPr>
          <w:p w14:paraId="0F06B21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OROFARINGEA DE PLASTICO TRANSPARENTE MODELO: GUEDEL/BERMAN TAMAÑO 3 LONGITUD 80 MM.</w:t>
            </w:r>
          </w:p>
        </w:tc>
        <w:tc>
          <w:tcPr>
            <w:tcW w:w="1021" w:type="dxa"/>
            <w:tcBorders>
              <w:top w:val="nil"/>
              <w:left w:val="nil"/>
              <w:bottom w:val="single" w:sz="4" w:space="0" w:color="auto"/>
              <w:right w:val="single" w:sz="4" w:space="0" w:color="auto"/>
            </w:tcBorders>
            <w:shd w:val="clear" w:color="auto" w:fill="auto"/>
            <w:noWrap/>
            <w:vAlign w:val="center"/>
            <w:hideMark/>
          </w:tcPr>
          <w:p w14:paraId="0EEAF9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63C8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A1AE5D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18F7B78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F63AF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136</w:t>
            </w:r>
          </w:p>
        </w:tc>
        <w:tc>
          <w:tcPr>
            <w:tcW w:w="1275" w:type="dxa"/>
            <w:tcBorders>
              <w:top w:val="nil"/>
              <w:left w:val="nil"/>
              <w:bottom w:val="single" w:sz="4" w:space="0" w:color="auto"/>
              <w:right w:val="single" w:sz="4" w:space="0" w:color="auto"/>
            </w:tcBorders>
            <w:shd w:val="clear" w:color="auto" w:fill="auto"/>
            <w:noWrap/>
            <w:vAlign w:val="center"/>
            <w:hideMark/>
          </w:tcPr>
          <w:p w14:paraId="4941AA9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601673346.00</w:t>
            </w:r>
          </w:p>
        </w:tc>
        <w:tc>
          <w:tcPr>
            <w:tcW w:w="6096" w:type="dxa"/>
            <w:tcBorders>
              <w:top w:val="nil"/>
              <w:left w:val="nil"/>
              <w:bottom w:val="single" w:sz="4" w:space="0" w:color="auto"/>
              <w:right w:val="single" w:sz="4" w:space="0" w:color="auto"/>
            </w:tcBorders>
            <w:shd w:val="clear" w:color="auto" w:fill="auto"/>
            <w:noWrap/>
            <w:vAlign w:val="bottom"/>
            <w:hideMark/>
          </w:tcPr>
          <w:p w14:paraId="773A42E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OROFARINGEA DE PLASTICO TRANSPARENTE MODELO: GUEDEL/BERMAN TAMAÑO 5 LONGITUD 100 MM.</w:t>
            </w:r>
          </w:p>
        </w:tc>
        <w:tc>
          <w:tcPr>
            <w:tcW w:w="1021" w:type="dxa"/>
            <w:tcBorders>
              <w:top w:val="nil"/>
              <w:left w:val="nil"/>
              <w:bottom w:val="single" w:sz="4" w:space="0" w:color="auto"/>
              <w:right w:val="single" w:sz="4" w:space="0" w:color="auto"/>
            </w:tcBorders>
            <w:shd w:val="clear" w:color="auto" w:fill="auto"/>
            <w:noWrap/>
            <w:vAlign w:val="center"/>
            <w:hideMark/>
          </w:tcPr>
          <w:p w14:paraId="1125DF9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4FFF3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A325BC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2FEC07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48DF3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137</w:t>
            </w:r>
          </w:p>
        </w:tc>
        <w:tc>
          <w:tcPr>
            <w:tcW w:w="1275" w:type="dxa"/>
            <w:tcBorders>
              <w:top w:val="nil"/>
              <w:left w:val="nil"/>
              <w:bottom w:val="single" w:sz="4" w:space="0" w:color="auto"/>
              <w:right w:val="single" w:sz="4" w:space="0" w:color="auto"/>
            </w:tcBorders>
            <w:shd w:val="clear" w:color="auto" w:fill="auto"/>
            <w:noWrap/>
            <w:vAlign w:val="center"/>
            <w:hideMark/>
          </w:tcPr>
          <w:p w14:paraId="70A8B9D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601673387.00</w:t>
            </w:r>
          </w:p>
        </w:tc>
        <w:tc>
          <w:tcPr>
            <w:tcW w:w="6096" w:type="dxa"/>
            <w:tcBorders>
              <w:top w:val="nil"/>
              <w:left w:val="nil"/>
              <w:bottom w:val="single" w:sz="4" w:space="0" w:color="auto"/>
              <w:right w:val="single" w:sz="4" w:space="0" w:color="auto"/>
            </w:tcBorders>
            <w:shd w:val="clear" w:color="auto" w:fill="auto"/>
            <w:noWrap/>
            <w:vAlign w:val="bottom"/>
            <w:hideMark/>
          </w:tcPr>
          <w:p w14:paraId="13ED699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EMBOLECTOMIA, ESTERIL Y DESECHABLE MODELO FOGARTY, LONGITUD 80 CM. CALIBRE 3 FR.</w:t>
            </w:r>
          </w:p>
        </w:tc>
        <w:tc>
          <w:tcPr>
            <w:tcW w:w="1021" w:type="dxa"/>
            <w:tcBorders>
              <w:top w:val="nil"/>
              <w:left w:val="nil"/>
              <w:bottom w:val="single" w:sz="4" w:space="0" w:color="auto"/>
              <w:right w:val="single" w:sz="4" w:space="0" w:color="auto"/>
            </w:tcBorders>
            <w:shd w:val="clear" w:color="auto" w:fill="auto"/>
            <w:noWrap/>
            <w:vAlign w:val="center"/>
            <w:hideMark/>
          </w:tcPr>
          <w:p w14:paraId="15F941B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59E9B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268A14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1D4C05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2A28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138</w:t>
            </w:r>
          </w:p>
        </w:tc>
        <w:tc>
          <w:tcPr>
            <w:tcW w:w="1275" w:type="dxa"/>
            <w:tcBorders>
              <w:top w:val="nil"/>
              <w:left w:val="nil"/>
              <w:bottom w:val="single" w:sz="4" w:space="0" w:color="auto"/>
              <w:right w:val="single" w:sz="4" w:space="0" w:color="auto"/>
            </w:tcBorders>
            <w:shd w:val="clear" w:color="auto" w:fill="auto"/>
            <w:noWrap/>
            <w:vAlign w:val="center"/>
            <w:hideMark/>
          </w:tcPr>
          <w:p w14:paraId="766B908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601673403.00</w:t>
            </w:r>
          </w:p>
        </w:tc>
        <w:tc>
          <w:tcPr>
            <w:tcW w:w="6096" w:type="dxa"/>
            <w:tcBorders>
              <w:top w:val="nil"/>
              <w:left w:val="nil"/>
              <w:bottom w:val="single" w:sz="4" w:space="0" w:color="auto"/>
              <w:right w:val="single" w:sz="4" w:space="0" w:color="auto"/>
            </w:tcBorders>
            <w:shd w:val="clear" w:color="auto" w:fill="auto"/>
            <w:noWrap/>
            <w:vAlign w:val="bottom"/>
            <w:hideMark/>
          </w:tcPr>
          <w:p w14:paraId="17940E9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EMBOLECTOMIA, ESTERIL Y DESECHABLE MODELO FOGARTY, LONGITUD 80 CM CALIBRE 4 FR</w:t>
            </w:r>
          </w:p>
        </w:tc>
        <w:tc>
          <w:tcPr>
            <w:tcW w:w="1021" w:type="dxa"/>
            <w:tcBorders>
              <w:top w:val="nil"/>
              <w:left w:val="nil"/>
              <w:bottom w:val="single" w:sz="4" w:space="0" w:color="auto"/>
              <w:right w:val="single" w:sz="4" w:space="0" w:color="auto"/>
            </w:tcBorders>
            <w:shd w:val="clear" w:color="auto" w:fill="auto"/>
            <w:noWrap/>
            <w:vAlign w:val="center"/>
            <w:hideMark/>
          </w:tcPr>
          <w:p w14:paraId="25FF98D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96FA2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007445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98E29B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E3156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139</w:t>
            </w:r>
          </w:p>
        </w:tc>
        <w:tc>
          <w:tcPr>
            <w:tcW w:w="1275" w:type="dxa"/>
            <w:tcBorders>
              <w:top w:val="nil"/>
              <w:left w:val="nil"/>
              <w:bottom w:val="single" w:sz="4" w:space="0" w:color="auto"/>
              <w:right w:val="single" w:sz="4" w:space="0" w:color="auto"/>
            </w:tcBorders>
            <w:shd w:val="clear" w:color="auto" w:fill="auto"/>
            <w:noWrap/>
            <w:vAlign w:val="center"/>
            <w:hideMark/>
          </w:tcPr>
          <w:p w14:paraId="77B8134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601673726.00</w:t>
            </w:r>
          </w:p>
        </w:tc>
        <w:tc>
          <w:tcPr>
            <w:tcW w:w="6096" w:type="dxa"/>
            <w:tcBorders>
              <w:top w:val="nil"/>
              <w:left w:val="nil"/>
              <w:bottom w:val="single" w:sz="4" w:space="0" w:color="auto"/>
              <w:right w:val="single" w:sz="4" w:space="0" w:color="auto"/>
            </w:tcBorders>
            <w:shd w:val="clear" w:color="auto" w:fill="auto"/>
            <w:noWrap/>
            <w:vAlign w:val="bottom"/>
            <w:hideMark/>
          </w:tcPr>
          <w:p w14:paraId="6BC8E1A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DRENAJE TORACICO, CON MARCA RADIOPACA, LONGITUD 45 CM, CALIBRE 28 FR.</w:t>
            </w:r>
          </w:p>
        </w:tc>
        <w:tc>
          <w:tcPr>
            <w:tcW w:w="1021" w:type="dxa"/>
            <w:tcBorders>
              <w:top w:val="nil"/>
              <w:left w:val="nil"/>
              <w:bottom w:val="single" w:sz="4" w:space="0" w:color="auto"/>
              <w:right w:val="single" w:sz="4" w:space="0" w:color="auto"/>
            </w:tcBorders>
            <w:shd w:val="clear" w:color="auto" w:fill="auto"/>
            <w:noWrap/>
            <w:vAlign w:val="center"/>
            <w:hideMark/>
          </w:tcPr>
          <w:p w14:paraId="1486F4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6585A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9C5850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3E9E1A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E29A0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140</w:t>
            </w:r>
          </w:p>
        </w:tc>
        <w:tc>
          <w:tcPr>
            <w:tcW w:w="1275" w:type="dxa"/>
            <w:tcBorders>
              <w:top w:val="nil"/>
              <w:left w:val="nil"/>
              <w:bottom w:val="single" w:sz="4" w:space="0" w:color="auto"/>
              <w:right w:val="single" w:sz="4" w:space="0" w:color="auto"/>
            </w:tcBorders>
            <w:shd w:val="clear" w:color="auto" w:fill="auto"/>
            <w:noWrap/>
            <w:vAlign w:val="center"/>
            <w:hideMark/>
          </w:tcPr>
          <w:p w14:paraId="593C153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601674419.00</w:t>
            </w:r>
          </w:p>
        </w:tc>
        <w:tc>
          <w:tcPr>
            <w:tcW w:w="6096" w:type="dxa"/>
            <w:tcBorders>
              <w:top w:val="nil"/>
              <w:left w:val="nil"/>
              <w:bottom w:val="single" w:sz="4" w:space="0" w:color="auto"/>
              <w:right w:val="single" w:sz="4" w:space="0" w:color="auto"/>
            </w:tcBorders>
            <w:shd w:val="clear" w:color="auto" w:fill="auto"/>
            <w:noWrap/>
            <w:vAlign w:val="bottom"/>
            <w:hideMark/>
          </w:tcPr>
          <w:p w14:paraId="7107104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EMBOLECTOMIA, ESTERIL Y DESECHABLE, MODELO FOGARTY, LONGITUD 80 CM CALIBRE 5 FR</w:t>
            </w:r>
          </w:p>
        </w:tc>
        <w:tc>
          <w:tcPr>
            <w:tcW w:w="1021" w:type="dxa"/>
            <w:tcBorders>
              <w:top w:val="nil"/>
              <w:left w:val="nil"/>
              <w:bottom w:val="single" w:sz="4" w:space="0" w:color="auto"/>
              <w:right w:val="single" w:sz="4" w:space="0" w:color="auto"/>
            </w:tcBorders>
            <w:shd w:val="clear" w:color="auto" w:fill="auto"/>
            <w:noWrap/>
            <w:vAlign w:val="center"/>
            <w:hideMark/>
          </w:tcPr>
          <w:p w14:paraId="3707AB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396A3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1AD643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33093F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82977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141</w:t>
            </w:r>
          </w:p>
        </w:tc>
        <w:tc>
          <w:tcPr>
            <w:tcW w:w="1275" w:type="dxa"/>
            <w:tcBorders>
              <w:top w:val="nil"/>
              <w:left w:val="nil"/>
              <w:bottom w:val="single" w:sz="4" w:space="0" w:color="auto"/>
              <w:right w:val="single" w:sz="4" w:space="0" w:color="auto"/>
            </w:tcBorders>
            <w:shd w:val="clear" w:color="auto" w:fill="auto"/>
            <w:noWrap/>
            <w:vAlign w:val="center"/>
            <w:hideMark/>
          </w:tcPr>
          <w:p w14:paraId="22F8977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601674922.00</w:t>
            </w:r>
          </w:p>
        </w:tc>
        <w:tc>
          <w:tcPr>
            <w:tcW w:w="6096" w:type="dxa"/>
            <w:tcBorders>
              <w:top w:val="nil"/>
              <w:left w:val="nil"/>
              <w:bottom w:val="single" w:sz="4" w:space="0" w:color="auto"/>
              <w:right w:val="single" w:sz="4" w:space="0" w:color="auto"/>
            </w:tcBorders>
            <w:shd w:val="clear" w:color="auto" w:fill="auto"/>
            <w:noWrap/>
            <w:vAlign w:val="bottom"/>
            <w:hideMark/>
          </w:tcPr>
          <w:p w14:paraId="35D7090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26 FR.</w:t>
            </w:r>
          </w:p>
        </w:tc>
        <w:tc>
          <w:tcPr>
            <w:tcW w:w="1021" w:type="dxa"/>
            <w:tcBorders>
              <w:top w:val="nil"/>
              <w:left w:val="nil"/>
              <w:bottom w:val="single" w:sz="4" w:space="0" w:color="auto"/>
              <w:right w:val="single" w:sz="4" w:space="0" w:color="auto"/>
            </w:tcBorders>
            <w:shd w:val="clear" w:color="auto" w:fill="auto"/>
            <w:noWrap/>
            <w:vAlign w:val="center"/>
            <w:hideMark/>
          </w:tcPr>
          <w:p w14:paraId="1582C4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C8F74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CC380C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060819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A9F2C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142</w:t>
            </w:r>
          </w:p>
        </w:tc>
        <w:tc>
          <w:tcPr>
            <w:tcW w:w="1275" w:type="dxa"/>
            <w:tcBorders>
              <w:top w:val="nil"/>
              <w:left w:val="nil"/>
              <w:bottom w:val="single" w:sz="4" w:space="0" w:color="auto"/>
              <w:right w:val="single" w:sz="4" w:space="0" w:color="auto"/>
            </w:tcBorders>
            <w:shd w:val="clear" w:color="auto" w:fill="auto"/>
            <w:noWrap/>
            <w:vAlign w:val="center"/>
            <w:hideMark/>
          </w:tcPr>
          <w:p w14:paraId="37D39A0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601674930.00</w:t>
            </w:r>
          </w:p>
        </w:tc>
        <w:tc>
          <w:tcPr>
            <w:tcW w:w="6096" w:type="dxa"/>
            <w:tcBorders>
              <w:top w:val="nil"/>
              <w:left w:val="nil"/>
              <w:bottom w:val="single" w:sz="4" w:space="0" w:color="auto"/>
              <w:right w:val="single" w:sz="4" w:space="0" w:color="auto"/>
            </w:tcBorders>
            <w:shd w:val="clear" w:color="auto" w:fill="auto"/>
            <w:noWrap/>
            <w:vAlign w:val="bottom"/>
            <w:hideMark/>
          </w:tcPr>
          <w:p w14:paraId="4BC8E14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28 FR.</w:t>
            </w:r>
          </w:p>
        </w:tc>
        <w:tc>
          <w:tcPr>
            <w:tcW w:w="1021" w:type="dxa"/>
            <w:tcBorders>
              <w:top w:val="nil"/>
              <w:left w:val="nil"/>
              <w:bottom w:val="single" w:sz="4" w:space="0" w:color="auto"/>
              <w:right w:val="single" w:sz="4" w:space="0" w:color="auto"/>
            </w:tcBorders>
            <w:shd w:val="clear" w:color="auto" w:fill="auto"/>
            <w:noWrap/>
            <w:vAlign w:val="center"/>
            <w:hideMark/>
          </w:tcPr>
          <w:p w14:paraId="747809E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2004C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654DA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C7FDC3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59599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143</w:t>
            </w:r>
          </w:p>
        </w:tc>
        <w:tc>
          <w:tcPr>
            <w:tcW w:w="1275" w:type="dxa"/>
            <w:tcBorders>
              <w:top w:val="nil"/>
              <w:left w:val="nil"/>
              <w:bottom w:val="single" w:sz="4" w:space="0" w:color="auto"/>
              <w:right w:val="single" w:sz="4" w:space="0" w:color="auto"/>
            </w:tcBorders>
            <w:shd w:val="clear" w:color="auto" w:fill="auto"/>
            <w:noWrap/>
            <w:vAlign w:val="center"/>
            <w:hideMark/>
          </w:tcPr>
          <w:p w14:paraId="7BCF1C3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601674948.00</w:t>
            </w:r>
          </w:p>
        </w:tc>
        <w:tc>
          <w:tcPr>
            <w:tcW w:w="6096" w:type="dxa"/>
            <w:tcBorders>
              <w:top w:val="nil"/>
              <w:left w:val="nil"/>
              <w:bottom w:val="single" w:sz="4" w:space="0" w:color="auto"/>
              <w:right w:val="single" w:sz="4" w:space="0" w:color="auto"/>
            </w:tcBorders>
            <w:shd w:val="clear" w:color="auto" w:fill="auto"/>
            <w:noWrap/>
            <w:vAlign w:val="bottom"/>
            <w:hideMark/>
          </w:tcPr>
          <w:p w14:paraId="53798D4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30 FR.</w:t>
            </w:r>
          </w:p>
        </w:tc>
        <w:tc>
          <w:tcPr>
            <w:tcW w:w="1021" w:type="dxa"/>
            <w:tcBorders>
              <w:top w:val="nil"/>
              <w:left w:val="nil"/>
              <w:bottom w:val="single" w:sz="4" w:space="0" w:color="auto"/>
              <w:right w:val="single" w:sz="4" w:space="0" w:color="auto"/>
            </w:tcBorders>
            <w:shd w:val="clear" w:color="auto" w:fill="auto"/>
            <w:noWrap/>
            <w:vAlign w:val="center"/>
            <w:hideMark/>
          </w:tcPr>
          <w:p w14:paraId="792E5C1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8F18F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6BDDAC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6B14BC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30107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144</w:t>
            </w:r>
          </w:p>
        </w:tc>
        <w:tc>
          <w:tcPr>
            <w:tcW w:w="1275" w:type="dxa"/>
            <w:tcBorders>
              <w:top w:val="nil"/>
              <w:left w:val="nil"/>
              <w:bottom w:val="single" w:sz="4" w:space="0" w:color="auto"/>
              <w:right w:val="single" w:sz="4" w:space="0" w:color="auto"/>
            </w:tcBorders>
            <w:shd w:val="clear" w:color="auto" w:fill="auto"/>
            <w:noWrap/>
            <w:vAlign w:val="center"/>
            <w:hideMark/>
          </w:tcPr>
          <w:p w14:paraId="5EF52B1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601675010.00</w:t>
            </w:r>
          </w:p>
        </w:tc>
        <w:tc>
          <w:tcPr>
            <w:tcW w:w="6096" w:type="dxa"/>
            <w:tcBorders>
              <w:top w:val="nil"/>
              <w:left w:val="nil"/>
              <w:bottom w:val="single" w:sz="4" w:space="0" w:color="auto"/>
              <w:right w:val="single" w:sz="4" w:space="0" w:color="auto"/>
            </w:tcBorders>
            <w:shd w:val="clear" w:color="auto" w:fill="auto"/>
            <w:noWrap/>
            <w:vAlign w:val="bottom"/>
            <w:hideMark/>
          </w:tcPr>
          <w:p w14:paraId="7E837E4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SUMINISTRO DE OXIGENO CON TUBO DE CONEXION Y CANULA NASAL, DE PLASTICO. CON DIAMETRO INTERNO DE 2 MM. LONGITUD 180 CM.</w:t>
            </w:r>
          </w:p>
        </w:tc>
        <w:tc>
          <w:tcPr>
            <w:tcW w:w="1021" w:type="dxa"/>
            <w:tcBorders>
              <w:top w:val="nil"/>
              <w:left w:val="nil"/>
              <w:bottom w:val="single" w:sz="4" w:space="0" w:color="auto"/>
              <w:right w:val="single" w:sz="4" w:space="0" w:color="auto"/>
            </w:tcBorders>
            <w:shd w:val="clear" w:color="auto" w:fill="auto"/>
            <w:noWrap/>
            <w:vAlign w:val="center"/>
            <w:hideMark/>
          </w:tcPr>
          <w:p w14:paraId="159050F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C7F189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2DEC17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156</w:t>
            </w:r>
          </w:p>
        </w:tc>
      </w:tr>
      <w:tr w:rsidR="00A008DB" w:rsidRPr="00A008DB" w14:paraId="00C17DD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B3C3D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145</w:t>
            </w:r>
          </w:p>
        </w:tc>
        <w:tc>
          <w:tcPr>
            <w:tcW w:w="1275" w:type="dxa"/>
            <w:tcBorders>
              <w:top w:val="nil"/>
              <w:left w:val="nil"/>
              <w:bottom w:val="single" w:sz="4" w:space="0" w:color="auto"/>
              <w:right w:val="single" w:sz="4" w:space="0" w:color="auto"/>
            </w:tcBorders>
            <w:shd w:val="clear" w:color="auto" w:fill="auto"/>
            <w:noWrap/>
            <w:vAlign w:val="center"/>
            <w:hideMark/>
          </w:tcPr>
          <w:p w14:paraId="3D6CE6B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601676638.00</w:t>
            </w:r>
          </w:p>
        </w:tc>
        <w:tc>
          <w:tcPr>
            <w:tcW w:w="6096" w:type="dxa"/>
            <w:tcBorders>
              <w:top w:val="nil"/>
              <w:left w:val="nil"/>
              <w:bottom w:val="single" w:sz="4" w:space="0" w:color="auto"/>
              <w:right w:val="single" w:sz="4" w:space="0" w:color="auto"/>
            </w:tcBorders>
            <w:shd w:val="clear" w:color="auto" w:fill="auto"/>
            <w:noWrap/>
            <w:vAlign w:val="bottom"/>
            <w:hideMark/>
          </w:tcPr>
          <w:p w14:paraId="15DB217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VASOS UMBILICALES. RADIOPACO DE CLORURO DE POLIVINILO O POLIURETANO. ESTERIL Y DESECHABLE LONGITUD DE 35 A 38 CM. CALIBRE 3.5 FR., CON ACOTACIONES A 5,10 Y 15 CM.</w:t>
            </w:r>
          </w:p>
        </w:tc>
        <w:tc>
          <w:tcPr>
            <w:tcW w:w="1021" w:type="dxa"/>
            <w:tcBorders>
              <w:top w:val="nil"/>
              <w:left w:val="nil"/>
              <w:bottom w:val="single" w:sz="4" w:space="0" w:color="auto"/>
              <w:right w:val="single" w:sz="4" w:space="0" w:color="auto"/>
            </w:tcBorders>
            <w:shd w:val="clear" w:color="auto" w:fill="auto"/>
            <w:noWrap/>
            <w:vAlign w:val="center"/>
            <w:hideMark/>
          </w:tcPr>
          <w:p w14:paraId="129FB42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CF72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85E9D3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61331C5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05E3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146</w:t>
            </w:r>
          </w:p>
        </w:tc>
        <w:tc>
          <w:tcPr>
            <w:tcW w:w="1275" w:type="dxa"/>
            <w:tcBorders>
              <w:top w:val="nil"/>
              <w:left w:val="nil"/>
              <w:bottom w:val="single" w:sz="4" w:space="0" w:color="auto"/>
              <w:right w:val="single" w:sz="4" w:space="0" w:color="auto"/>
            </w:tcBorders>
            <w:shd w:val="clear" w:color="auto" w:fill="auto"/>
            <w:noWrap/>
            <w:vAlign w:val="center"/>
            <w:hideMark/>
          </w:tcPr>
          <w:p w14:paraId="6EEBB39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601676646.00</w:t>
            </w:r>
          </w:p>
        </w:tc>
        <w:tc>
          <w:tcPr>
            <w:tcW w:w="6096" w:type="dxa"/>
            <w:tcBorders>
              <w:top w:val="nil"/>
              <w:left w:val="nil"/>
              <w:bottom w:val="single" w:sz="4" w:space="0" w:color="auto"/>
              <w:right w:val="single" w:sz="4" w:space="0" w:color="auto"/>
            </w:tcBorders>
            <w:shd w:val="clear" w:color="auto" w:fill="auto"/>
            <w:noWrap/>
            <w:vAlign w:val="bottom"/>
            <w:hideMark/>
          </w:tcPr>
          <w:p w14:paraId="6354922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VASOS UMBILICALES. RADIOOPACO DE CLORURO DE POLIVINILO O POLIURETANO, ESTERIL Y DESCHABLE LONGITUD DE 35 A 38 CM. CALIBRE 5.0 FR., CON ACOTACIONES A 5,10 Y 15 CM.</w:t>
            </w:r>
          </w:p>
        </w:tc>
        <w:tc>
          <w:tcPr>
            <w:tcW w:w="1021" w:type="dxa"/>
            <w:tcBorders>
              <w:top w:val="nil"/>
              <w:left w:val="nil"/>
              <w:bottom w:val="single" w:sz="4" w:space="0" w:color="auto"/>
              <w:right w:val="single" w:sz="4" w:space="0" w:color="auto"/>
            </w:tcBorders>
            <w:shd w:val="clear" w:color="auto" w:fill="auto"/>
            <w:noWrap/>
            <w:vAlign w:val="center"/>
            <w:hideMark/>
          </w:tcPr>
          <w:p w14:paraId="3E7908D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454EBE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8EC02C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54C0FF0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D297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147</w:t>
            </w:r>
          </w:p>
        </w:tc>
        <w:tc>
          <w:tcPr>
            <w:tcW w:w="1275" w:type="dxa"/>
            <w:tcBorders>
              <w:top w:val="nil"/>
              <w:left w:val="nil"/>
              <w:bottom w:val="single" w:sz="4" w:space="0" w:color="auto"/>
              <w:right w:val="single" w:sz="4" w:space="0" w:color="auto"/>
            </w:tcBorders>
            <w:shd w:val="clear" w:color="auto" w:fill="auto"/>
            <w:noWrap/>
            <w:vAlign w:val="center"/>
            <w:hideMark/>
          </w:tcPr>
          <w:p w14:paraId="2A07694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601676653.00</w:t>
            </w:r>
          </w:p>
        </w:tc>
        <w:tc>
          <w:tcPr>
            <w:tcW w:w="6096" w:type="dxa"/>
            <w:tcBorders>
              <w:top w:val="nil"/>
              <w:left w:val="nil"/>
              <w:bottom w:val="single" w:sz="4" w:space="0" w:color="auto"/>
              <w:right w:val="single" w:sz="4" w:space="0" w:color="auto"/>
            </w:tcBorders>
            <w:shd w:val="clear" w:color="auto" w:fill="auto"/>
            <w:noWrap/>
            <w:vAlign w:val="bottom"/>
            <w:hideMark/>
          </w:tcPr>
          <w:p w14:paraId="795E328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2DC5BF7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5047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0E0379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B22CCC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03CC3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148</w:t>
            </w:r>
          </w:p>
        </w:tc>
        <w:tc>
          <w:tcPr>
            <w:tcW w:w="1275" w:type="dxa"/>
            <w:tcBorders>
              <w:top w:val="nil"/>
              <w:left w:val="nil"/>
              <w:bottom w:val="single" w:sz="4" w:space="0" w:color="auto"/>
              <w:right w:val="single" w:sz="4" w:space="0" w:color="auto"/>
            </w:tcBorders>
            <w:shd w:val="clear" w:color="auto" w:fill="auto"/>
            <w:noWrap/>
            <w:vAlign w:val="center"/>
            <w:hideMark/>
          </w:tcPr>
          <w:p w14:paraId="2BBD2CD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601676661.00</w:t>
            </w:r>
          </w:p>
        </w:tc>
        <w:tc>
          <w:tcPr>
            <w:tcW w:w="6096" w:type="dxa"/>
            <w:tcBorders>
              <w:top w:val="nil"/>
              <w:left w:val="nil"/>
              <w:bottom w:val="single" w:sz="4" w:space="0" w:color="auto"/>
              <w:right w:val="single" w:sz="4" w:space="0" w:color="auto"/>
            </w:tcBorders>
            <w:shd w:val="clear" w:color="auto" w:fill="auto"/>
            <w:noWrap/>
            <w:vAlign w:val="bottom"/>
            <w:hideMark/>
          </w:tcPr>
          <w:p w14:paraId="136D56E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64AB6A8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F22A6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F6D31F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w:t>
            </w:r>
          </w:p>
        </w:tc>
      </w:tr>
      <w:tr w:rsidR="00A008DB" w:rsidRPr="00A008DB" w14:paraId="48CD2E2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1819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149</w:t>
            </w:r>
          </w:p>
        </w:tc>
        <w:tc>
          <w:tcPr>
            <w:tcW w:w="1275" w:type="dxa"/>
            <w:tcBorders>
              <w:top w:val="nil"/>
              <w:left w:val="nil"/>
              <w:bottom w:val="single" w:sz="4" w:space="0" w:color="auto"/>
              <w:right w:val="single" w:sz="4" w:space="0" w:color="auto"/>
            </w:tcBorders>
            <w:shd w:val="clear" w:color="auto" w:fill="auto"/>
            <w:noWrap/>
            <w:vAlign w:val="center"/>
            <w:hideMark/>
          </w:tcPr>
          <w:p w14:paraId="049B4B9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601676885.00</w:t>
            </w:r>
          </w:p>
        </w:tc>
        <w:tc>
          <w:tcPr>
            <w:tcW w:w="6096" w:type="dxa"/>
            <w:tcBorders>
              <w:top w:val="nil"/>
              <w:left w:val="nil"/>
              <w:bottom w:val="single" w:sz="4" w:space="0" w:color="auto"/>
              <w:right w:val="single" w:sz="4" w:space="0" w:color="auto"/>
            </w:tcBorders>
            <w:shd w:val="clear" w:color="auto" w:fill="auto"/>
            <w:noWrap/>
            <w:vAlign w:val="bottom"/>
            <w:hideMark/>
          </w:tcPr>
          <w:p w14:paraId="54B0ACF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 xml:space="preserve">CATETER PARA CATETERISMO VENOSO CENTRAL, CALIBRE 5 FR X 20 CM DE LONGITUD, DE POLIURETANO O SILICON, CON PUNTA FLEXIBLE, RADIOPACO, CON LUMEN INTERNO </w:t>
            </w:r>
            <w:r w:rsidRPr="00A008DB">
              <w:rPr>
                <w:rFonts w:ascii="Calibri" w:hAnsi="Calibri"/>
                <w:color w:val="000000"/>
                <w:sz w:val="16"/>
                <w:szCs w:val="16"/>
                <w:lang w:val="es-MX" w:eastAsia="es-MX"/>
              </w:rPr>
              <w:lastRenderedPageBreak/>
              <w:t>DISTAL CALIBRE 16 G, DISPOSITIVO DE FIJACION AJUSTABLE Y EQUIPO DE COLOCACION, QUE CONTIENE: JERINGA CON CAPACIDAD MINIMA DE 5 CC. AGUJA CALIBRE 16 G O 18 G, DE 6.35 A 7.20 CM DE LONGITUD. GUIA DE ALAMBRE DE 45 A 70 CM CON PUNTA FLEXIBLE EN  "J" CONTENIDA EN FUNDA DE PLASTICO CON DISPENSADOR. DILATADOR VASCULAR Y SISTEMA PARA EVITAR EXTRAVASACION DE SANGRE.  ESTERIL Y DESECHABLE. * EN LA ADQUISICION DE ESTA CLAVE DEBERA ACATARSE, EL MATERIAL ESPECIFICO QUE SOLICITE CADA INSTITUCION.</w:t>
            </w:r>
          </w:p>
        </w:tc>
        <w:tc>
          <w:tcPr>
            <w:tcW w:w="1021" w:type="dxa"/>
            <w:tcBorders>
              <w:top w:val="nil"/>
              <w:left w:val="nil"/>
              <w:bottom w:val="single" w:sz="4" w:space="0" w:color="auto"/>
              <w:right w:val="single" w:sz="4" w:space="0" w:color="auto"/>
            </w:tcBorders>
            <w:shd w:val="clear" w:color="auto" w:fill="auto"/>
            <w:noWrap/>
            <w:vAlign w:val="center"/>
            <w:hideMark/>
          </w:tcPr>
          <w:p w14:paraId="18E92F6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44CCD69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1522E7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A49C3D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70340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150</w:t>
            </w:r>
          </w:p>
        </w:tc>
        <w:tc>
          <w:tcPr>
            <w:tcW w:w="1275" w:type="dxa"/>
            <w:tcBorders>
              <w:top w:val="nil"/>
              <w:left w:val="nil"/>
              <w:bottom w:val="single" w:sz="4" w:space="0" w:color="auto"/>
              <w:right w:val="single" w:sz="4" w:space="0" w:color="auto"/>
            </w:tcBorders>
            <w:shd w:val="clear" w:color="auto" w:fill="auto"/>
            <w:noWrap/>
            <w:vAlign w:val="center"/>
            <w:hideMark/>
          </w:tcPr>
          <w:p w14:paraId="25880B9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601677974.00</w:t>
            </w:r>
          </w:p>
        </w:tc>
        <w:tc>
          <w:tcPr>
            <w:tcW w:w="6096" w:type="dxa"/>
            <w:tcBorders>
              <w:top w:val="nil"/>
              <w:left w:val="nil"/>
              <w:bottom w:val="single" w:sz="4" w:space="0" w:color="auto"/>
              <w:right w:val="single" w:sz="4" w:space="0" w:color="auto"/>
            </w:tcBorders>
            <w:shd w:val="clear" w:color="auto" w:fill="auto"/>
            <w:noWrap/>
            <w:vAlign w:val="bottom"/>
            <w:hideMark/>
          </w:tcPr>
          <w:p w14:paraId="6F326C8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NEUMOTORAX CON VALVULA DE HEIMLICH CON AGUJA 18 G CALIBRE 8 FR.</w:t>
            </w:r>
          </w:p>
        </w:tc>
        <w:tc>
          <w:tcPr>
            <w:tcW w:w="1021" w:type="dxa"/>
            <w:tcBorders>
              <w:top w:val="nil"/>
              <w:left w:val="nil"/>
              <w:bottom w:val="single" w:sz="4" w:space="0" w:color="auto"/>
              <w:right w:val="single" w:sz="4" w:space="0" w:color="auto"/>
            </w:tcBorders>
            <w:shd w:val="clear" w:color="auto" w:fill="auto"/>
            <w:noWrap/>
            <w:vAlign w:val="center"/>
            <w:hideMark/>
          </w:tcPr>
          <w:p w14:paraId="7C7AC73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3893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E87C97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38F78F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EAB32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151</w:t>
            </w:r>
          </w:p>
        </w:tc>
        <w:tc>
          <w:tcPr>
            <w:tcW w:w="1275" w:type="dxa"/>
            <w:tcBorders>
              <w:top w:val="nil"/>
              <w:left w:val="nil"/>
              <w:bottom w:val="single" w:sz="4" w:space="0" w:color="auto"/>
              <w:right w:val="single" w:sz="4" w:space="0" w:color="auto"/>
            </w:tcBorders>
            <w:shd w:val="clear" w:color="auto" w:fill="auto"/>
            <w:noWrap/>
            <w:vAlign w:val="center"/>
            <w:hideMark/>
          </w:tcPr>
          <w:p w14:paraId="68E77A7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601678089.00</w:t>
            </w:r>
          </w:p>
        </w:tc>
        <w:tc>
          <w:tcPr>
            <w:tcW w:w="6096" w:type="dxa"/>
            <w:tcBorders>
              <w:top w:val="nil"/>
              <w:left w:val="nil"/>
              <w:bottom w:val="single" w:sz="4" w:space="0" w:color="auto"/>
              <w:right w:val="single" w:sz="4" w:space="0" w:color="auto"/>
            </w:tcBorders>
            <w:shd w:val="clear" w:color="auto" w:fill="auto"/>
            <w:noWrap/>
            <w:vAlign w:val="bottom"/>
            <w:hideMark/>
          </w:tcPr>
          <w:p w14:paraId="13511F6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ALIMENTACION. DE PLASTICO TRANSPARENTE, ESTERIL Y DESECHABLE CON UN ORIFICIO EN EL EXTREMO PROXIMAL Y OTRO EN LOS PRIMEROS 2 CM. TAMAÑO INFANTIL,  LONGITUD 38.5 CM. CALIBRE 8 FR.</w:t>
            </w:r>
          </w:p>
        </w:tc>
        <w:tc>
          <w:tcPr>
            <w:tcW w:w="1021" w:type="dxa"/>
            <w:tcBorders>
              <w:top w:val="nil"/>
              <w:left w:val="nil"/>
              <w:bottom w:val="single" w:sz="4" w:space="0" w:color="auto"/>
              <w:right w:val="single" w:sz="4" w:space="0" w:color="auto"/>
            </w:tcBorders>
            <w:shd w:val="clear" w:color="auto" w:fill="auto"/>
            <w:noWrap/>
            <w:vAlign w:val="center"/>
            <w:hideMark/>
          </w:tcPr>
          <w:p w14:paraId="2A2DE6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DF9CF5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93AE3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39</w:t>
            </w:r>
          </w:p>
        </w:tc>
      </w:tr>
      <w:tr w:rsidR="00A008DB" w:rsidRPr="00A008DB" w14:paraId="15E798E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20F8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152</w:t>
            </w:r>
          </w:p>
        </w:tc>
        <w:tc>
          <w:tcPr>
            <w:tcW w:w="1275" w:type="dxa"/>
            <w:tcBorders>
              <w:top w:val="nil"/>
              <w:left w:val="nil"/>
              <w:bottom w:val="single" w:sz="4" w:space="0" w:color="auto"/>
              <w:right w:val="single" w:sz="4" w:space="0" w:color="auto"/>
            </w:tcBorders>
            <w:shd w:val="clear" w:color="auto" w:fill="auto"/>
            <w:noWrap/>
            <w:vAlign w:val="center"/>
            <w:hideMark/>
          </w:tcPr>
          <w:p w14:paraId="75E8F1C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601678121.00</w:t>
            </w:r>
          </w:p>
        </w:tc>
        <w:tc>
          <w:tcPr>
            <w:tcW w:w="6096" w:type="dxa"/>
            <w:tcBorders>
              <w:top w:val="nil"/>
              <w:left w:val="nil"/>
              <w:bottom w:val="single" w:sz="4" w:space="0" w:color="auto"/>
              <w:right w:val="single" w:sz="4" w:space="0" w:color="auto"/>
            </w:tcBorders>
            <w:shd w:val="clear" w:color="auto" w:fill="auto"/>
            <w:noWrap/>
            <w:vAlign w:val="bottom"/>
            <w:hideMark/>
          </w:tcPr>
          <w:p w14:paraId="0490459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14 FR.</w:t>
            </w:r>
          </w:p>
        </w:tc>
        <w:tc>
          <w:tcPr>
            <w:tcW w:w="1021" w:type="dxa"/>
            <w:tcBorders>
              <w:top w:val="nil"/>
              <w:left w:val="nil"/>
              <w:bottom w:val="single" w:sz="4" w:space="0" w:color="auto"/>
              <w:right w:val="single" w:sz="4" w:space="0" w:color="auto"/>
            </w:tcBorders>
            <w:shd w:val="clear" w:color="auto" w:fill="auto"/>
            <w:noWrap/>
            <w:vAlign w:val="center"/>
            <w:hideMark/>
          </w:tcPr>
          <w:p w14:paraId="2DC9C9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490C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A6954D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7D820EE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E20B5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153</w:t>
            </w:r>
          </w:p>
        </w:tc>
        <w:tc>
          <w:tcPr>
            <w:tcW w:w="1275" w:type="dxa"/>
            <w:tcBorders>
              <w:top w:val="nil"/>
              <w:left w:val="nil"/>
              <w:bottom w:val="single" w:sz="4" w:space="0" w:color="auto"/>
              <w:right w:val="single" w:sz="4" w:space="0" w:color="auto"/>
            </w:tcBorders>
            <w:shd w:val="clear" w:color="auto" w:fill="auto"/>
            <w:noWrap/>
            <w:vAlign w:val="center"/>
            <w:hideMark/>
          </w:tcPr>
          <w:p w14:paraId="2AD9191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601678139.00</w:t>
            </w:r>
          </w:p>
        </w:tc>
        <w:tc>
          <w:tcPr>
            <w:tcW w:w="6096" w:type="dxa"/>
            <w:tcBorders>
              <w:top w:val="nil"/>
              <w:left w:val="nil"/>
              <w:bottom w:val="single" w:sz="4" w:space="0" w:color="auto"/>
              <w:right w:val="single" w:sz="4" w:space="0" w:color="auto"/>
            </w:tcBorders>
            <w:shd w:val="clear" w:color="auto" w:fill="auto"/>
            <w:noWrap/>
            <w:vAlign w:val="bottom"/>
            <w:hideMark/>
          </w:tcPr>
          <w:p w14:paraId="65A53C9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PERMANENCIA PROLONGADA. DE ELASTÓMERO DE SILICÓN, CON GLOBO DE AUTORRETENCIÓN DE 5 ML. ESTÉRIL Y DESECHABLE. TIPO: FOLEY DE DOS VÍAS.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0F1212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34FE6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B5D834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CF92C4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83E66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154</w:t>
            </w:r>
          </w:p>
        </w:tc>
        <w:tc>
          <w:tcPr>
            <w:tcW w:w="1275" w:type="dxa"/>
            <w:tcBorders>
              <w:top w:val="nil"/>
              <w:left w:val="nil"/>
              <w:bottom w:val="single" w:sz="4" w:space="0" w:color="auto"/>
              <w:right w:val="single" w:sz="4" w:space="0" w:color="auto"/>
            </w:tcBorders>
            <w:shd w:val="clear" w:color="auto" w:fill="auto"/>
            <w:noWrap/>
            <w:vAlign w:val="center"/>
            <w:hideMark/>
          </w:tcPr>
          <w:p w14:paraId="3C2BCA5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601678147.00</w:t>
            </w:r>
          </w:p>
        </w:tc>
        <w:tc>
          <w:tcPr>
            <w:tcW w:w="6096" w:type="dxa"/>
            <w:tcBorders>
              <w:top w:val="nil"/>
              <w:left w:val="nil"/>
              <w:bottom w:val="single" w:sz="4" w:space="0" w:color="auto"/>
              <w:right w:val="single" w:sz="4" w:space="0" w:color="auto"/>
            </w:tcBorders>
            <w:shd w:val="clear" w:color="auto" w:fill="auto"/>
            <w:noWrap/>
            <w:vAlign w:val="bottom"/>
            <w:hideMark/>
          </w:tcPr>
          <w:p w14:paraId="76FDAD1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18 FR.</w:t>
            </w:r>
          </w:p>
        </w:tc>
        <w:tc>
          <w:tcPr>
            <w:tcW w:w="1021" w:type="dxa"/>
            <w:tcBorders>
              <w:top w:val="nil"/>
              <w:left w:val="nil"/>
              <w:bottom w:val="single" w:sz="4" w:space="0" w:color="auto"/>
              <w:right w:val="single" w:sz="4" w:space="0" w:color="auto"/>
            </w:tcBorders>
            <w:shd w:val="clear" w:color="auto" w:fill="auto"/>
            <w:noWrap/>
            <w:vAlign w:val="center"/>
            <w:hideMark/>
          </w:tcPr>
          <w:p w14:paraId="7CE72A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551E0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B6DC3B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3484DD8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2464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155</w:t>
            </w:r>
          </w:p>
        </w:tc>
        <w:tc>
          <w:tcPr>
            <w:tcW w:w="1275" w:type="dxa"/>
            <w:tcBorders>
              <w:top w:val="nil"/>
              <w:left w:val="nil"/>
              <w:bottom w:val="single" w:sz="4" w:space="0" w:color="auto"/>
              <w:right w:val="single" w:sz="4" w:space="0" w:color="auto"/>
            </w:tcBorders>
            <w:shd w:val="clear" w:color="auto" w:fill="auto"/>
            <w:noWrap/>
            <w:vAlign w:val="center"/>
            <w:hideMark/>
          </w:tcPr>
          <w:p w14:paraId="353071F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601678154.00</w:t>
            </w:r>
          </w:p>
        </w:tc>
        <w:tc>
          <w:tcPr>
            <w:tcW w:w="6096" w:type="dxa"/>
            <w:tcBorders>
              <w:top w:val="nil"/>
              <w:left w:val="nil"/>
              <w:bottom w:val="single" w:sz="4" w:space="0" w:color="auto"/>
              <w:right w:val="single" w:sz="4" w:space="0" w:color="auto"/>
            </w:tcBorders>
            <w:shd w:val="clear" w:color="auto" w:fill="auto"/>
            <w:noWrap/>
            <w:vAlign w:val="bottom"/>
            <w:hideMark/>
          </w:tcPr>
          <w:p w14:paraId="1E9201E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20 FR.</w:t>
            </w:r>
          </w:p>
        </w:tc>
        <w:tc>
          <w:tcPr>
            <w:tcW w:w="1021" w:type="dxa"/>
            <w:tcBorders>
              <w:top w:val="nil"/>
              <w:left w:val="nil"/>
              <w:bottom w:val="single" w:sz="4" w:space="0" w:color="auto"/>
              <w:right w:val="single" w:sz="4" w:space="0" w:color="auto"/>
            </w:tcBorders>
            <w:shd w:val="clear" w:color="auto" w:fill="auto"/>
            <w:noWrap/>
            <w:vAlign w:val="center"/>
            <w:hideMark/>
          </w:tcPr>
          <w:p w14:paraId="625FD29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11E8B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BE9D45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3D4A5EF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32A96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156</w:t>
            </w:r>
          </w:p>
        </w:tc>
        <w:tc>
          <w:tcPr>
            <w:tcW w:w="1275" w:type="dxa"/>
            <w:tcBorders>
              <w:top w:val="nil"/>
              <w:left w:val="nil"/>
              <w:bottom w:val="single" w:sz="4" w:space="0" w:color="auto"/>
              <w:right w:val="single" w:sz="4" w:space="0" w:color="auto"/>
            </w:tcBorders>
            <w:shd w:val="clear" w:color="auto" w:fill="auto"/>
            <w:noWrap/>
            <w:vAlign w:val="center"/>
            <w:hideMark/>
          </w:tcPr>
          <w:p w14:paraId="7A98D05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601678162.00</w:t>
            </w:r>
          </w:p>
        </w:tc>
        <w:tc>
          <w:tcPr>
            <w:tcW w:w="6096" w:type="dxa"/>
            <w:tcBorders>
              <w:top w:val="nil"/>
              <w:left w:val="nil"/>
              <w:bottom w:val="single" w:sz="4" w:space="0" w:color="auto"/>
              <w:right w:val="single" w:sz="4" w:space="0" w:color="auto"/>
            </w:tcBorders>
            <w:shd w:val="clear" w:color="auto" w:fill="auto"/>
            <w:noWrap/>
            <w:vAlign w:val="bottom"/>
            <w:hideMark/>
          </w:tcPr>
          <w:p w14:paraId="537CAAB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24 FR.</w:t>
            </w:r>
          </w:p>
        </w:tc>
        <w:tc>
          <w:tcPr>
            <w:tcW w:w="1021" w:type="dxa"/>
            <w:tcBorders>
              <w:top w:val="nil"/>
              <w:left w:val="nil"/>
              <w:bottom w:val="single" w:sz="4" w:space="0" w:color="auto"/>
              <w:right w:val="single" w:sz="4" w:space="0" w:color="auto"/>
            </w:tcBorders>
            <w:shd w:val="clear" w:color="auto" w:fill="auto"/>
            <w:noWrap/>
            <w:vAlign w:val="center"/>
            <w:hideMark/>
          </w:tcPr>
          <w:p w14:paraId="70ADE88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BF3A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52C3DC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0E726BC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2A371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157</w:t>
            </w:r>
          </w:p>
        </w:tc>
        <w:tc>
          <w:tcPr>
            <w:tcW w:w="1275" w:type="dxa"/>
            <w:tcBorders>
              <w:top w:val="nil"/>
              <w:left w:val="nil"/>
              <w:bottom w:val="single" w:sz="4" w:space="0" w:color="auto"/>
              <w:right w:val="single" w:sz="4" w:space="0" w:color="auto"/>
            </w:tcBorders>
            <w:shd w:val="clear" w:color="auto" w:fill="auto"/>
            <w:noWrap/>
            <w:vAlign w:val="center"/>
            <w:hideMark/>
          </w:tcPr>
          <w:p w14:paraId="139170B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601678220.00</w:t>
            </w:r>
          </w:p>
        </w:tc>
        <w:tc>
          <w:tcPr>
            <w:tcW w:w="6096" w:type="dxa"/>
            <w:tcBorders>
              <w:top w:val="nil"/>
              <w:left w:val="nil"/>
              <w:bottom w:val="single" w:sz="4" w:space="0" w:color="auto"/>
              <w:right w:val="single" w:sz="4" w:space="0" w:color="auto"/>
            </w:tcBorders>
            <w:shd w:val="clear" w:color="auto" w:fill="auto"/>
            <w:noWrap/>
            <w:vAlign w:val="bottom"/>
            <w:hideMark/>
          </w:tcPr>
          <w:p w14:paraId="4D9EB94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ELASTOMERO DE SILICON TRANSPARENTE, GRADUADOS,  CON MARCA RADIOPACA,  ESTERIL Y DESECHABLE  CALIBRE 8 FR.</w:t>
            </w:r>
          </w:p>
        </w:tc>
        <w:tc>
          <w:tcPr>
            <w:tcW w:w="1021" w:type="dxa"/>
            <w:tcBorders>
              <w:top w:val="nil"/>
              <w:left w:val="nil"/>
              <w:bottom w:val="single" w:sz="4" w:space="0" w:color="auto"/>
              <w:right w:val="single" w:sz="4" w:space="0" w:color="auto"/>
            </w:tcBorders>
            <w:shd w:val="clear" w:color="auto" w:fill="auto"/>
            <w:noWrap/>
            <w:vAlign w:val="center"/>
            <w:hideMark/>
          </w:tcPr>
          <w:p w14:paraId="5D36E8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93C4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5F04AC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663D66C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9D417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158</w:t>
            </w:r>
          </w:p>
        </w:tc>
        <w:tc>
          <w:tcPr>
            <w:tcW w:w="1275" w:type="dxa"/>
            <w:tcBorders>
              <w:top w:val="nil"/>
              <w:left w:val="nil"/>
              <w:bottom w:val="single" w:sz="4" w:space="0" w:color="auto"/>
              <w:right w:val="single" w:sz="4" w:space="0" w:color="auto"/>
            </w:tcBorders>
            <w:shd w:val="clear" w:color="auto" w:fill="auto"/>
            <w:noWrap/>
            <w:vAlign w:val="center"/>
            <w:hideMark/>
          </w:tcPr>
          <w:p w14:paraId="69E5C82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601678238.00</w:t>
            </w:r>
          </w:p>
        </w:tc>
        <w:tc>
          <w:tcPr>
            <w:tcW w:w="6096" w:type="dxa"/>
            <w:tcBorders>
              <w:top w:val="nil"/>
              <w:left w:val="nil"/>
              <w:bottom w:val="single" w:sz="4" w:space="0" w:color="auto"/>
              <w:right w:val="single" w:sz="4" w:space="0" w:color="auto"/>
            </w:tcBorders>
            <w:shd w:val="clear" w:color="auto" w:fill="auto"/>
            <w:noWrap/>
            <w:vAlign w:val="bottom"/>
            <w:hideMark/>
          </w:tcPr>
          <w:p w14:paraId="2F3C4A0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ELASTOMERO DE SILICON TRANSPARENTE, GRADUADO,  CON MARCA RADIOPACA,  ESTERIL Y DESECHABLE,  CALIBRE 10 FR.</w:t>
            </w:r>
          </w:p>
        </w:tc>
        <w:tc>
          <w:tcPr>
            <w:tcW w:w="1021" w:type="dxa"/>
            <w:tcBorders>
              <w:top w:val="nil"/>
              <w:left w:val="nil"/>
              <w:bottom w:val="single" w:sz="4" w:space="0" w:color="auto"/>
              <w:right w:val="single" w:sz="4" w:space="0" w:color="auto"/>
            </w:tcBorders>
            <w:shd w:val="clear" w:color="auto" w:fill="auto"/>
            <w:noWrap/>
            <w:vAlign w:val="center"/>
            <w:hideMark/>
          </w:tcPr>
          <w:p w14:paraId="36F18BF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B9297B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1D3D27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6B70602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9DF5B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159</w:t>
            </w:r>
          </w:p>
        </w:tc>
        <w:tc>
          <w:tcPr>
            <w:tcW w:w="1275" w:type="dxa"/>
            <w:tcBorders>
              <w:top w:val="nil"/>
              <w:left w:val="nil"/>
              <w:bottom w:val="single" w:sz="4" w:space="0" w:color="auto"/>
              <w:right w:val="single" w:sz="4" w:space="0" w:color="auto"/>
            </w:tcBorders>
            <w:shd w:val="clear" w:color="auto" w:fill="auto"/>
            <w:noWrap/>
            <w:vAlign w:val="center"/>
            <w:hideMark/>
          </w:tcPr>
          <w:p w14:paraId="32E8DB4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601678758.00</w:t>
            </w:r>
          </w:p>
        </w:tc>
        <w:tc>
          <w:tcPr>
            <w:tcW w:w="6096" w:type="dxa"/>
            <w:tcBorders>
              <w:top w:val="nil"/>
              <w:left w:val="nil"/>
              <w:bottom w:val="single" w:sz="4" w:space="0" w:color="auto"/>
              <w:right w:val="single" w:sz="4" w:space="0" w:color="auto"/>
            </w:tcBorders>
            <w:shd w:val="clear" w:color="auto" w:fill="auto"/>
            <w:noWrap/>
            <w:vAlign w:val="bottom"/>
            <w:hideMark/>
          </w:tcPr>
          <w:p w14:paraId="2A32070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NUTRICION ENTERAL DE POLIURETANO, RADIOPACA CON PUNTA DE TUNGSTENO DE 3 G. POR 114.3 CM. CON GUIA METALICA, BOLSA DE PLASTICO ESTERIL Y UNA SONDA POR BOLSA CAL. 8 FR.</w:t>
            </w:r>
          </w:p>
        </w:tc>
        <w:tc>
          <w:tcPr>
            <w:tcW w:w="1021" w:type="dxa"/>
            <w:tcBorders>
              <w:top w:val="nil"/>
              <w:left w:val="nil"/>
              <w:bottom w:val="single" w:sz="4" w:space="0" w:color="auto"/>
              <w:right w:val="single" w:sz="4" w:space="0" w:color="auto"/>
            </w:tcBorders>
            <w:shd w:val="clear" w:color="auto" w:fill="auto"/>
            <w:noWrap/>
            <w:vAlign w:val="center"/>
            <w:hideMark/>
          </w:tcPr>
          <w:p w14:paraId="5C45045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BOLSA</w:t>
            </w:r>
          </w:p>
        </w:tc>
        <w:tc>
          <w:tcPr>
            <w:tcW w:w="1148" w:type="dxa"/>
            <w:tcBorders>
              <w:top w:val="nil"/>
              <w:left w:val="nil"/>
              <w:bottom w:val="single" w:sz="4" w:space="0" w:color="auto"/>
              <w:right w:val="single" w:sz="4" w:space="0" w:color="auto"/>
            </w:tcBorders>
            <w:shd w:val="clear" w:color="auto" w:fill="auto"/>
            <w:noWrap/>
            <w:vAlign w:val="center"/>
            <w:hideMark/>
          </w:tcPr>
          <w:p w14:paraId="5EC370A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AC6106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4DA9F1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25104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160</w:t>
            </w:r>
          </w:p>
        </w:tc>
        <w:tc>
          <w:tcPr>
            <w:tcW w:w="1275" w:type="dxa"/>
            <w:tcBorders>
              <w:top w:val="nil"/>
              <w:left w:val="nil"/>
              <w:bottom w:val="single" w:sz="4" w:space="0" w:color="auto"/>
              <w:right w:val="single" w:sz="4" w:space="0" w:color="auto"/>
            </w:tcBorders>
            <w:shd w:val="clear" w:color="auto" w:fill="auto"/>
            <w:noWrap/>
            <w:vAlign w:val="center"/>
            <w:hideMark/>
          </w:tcPr>
          <w:p w14:paraId="15EF684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601680077.00</w:t>
            </w:r>
          </w:p>
        </w:tc>
        <w:tc>
          <w:tcPr>
            <w:tcW w:w="6096" w:type="dxa"/>
            <w:tcBorders>
              <w:top w:val="nil"/>
              <w:left w:val="nil"/>
              <w:bottom w:val="single" w:sz="4" w:space="0" w:color="auto"/>
              <w:right w:val="single" w:sz="4" w:space="0" w:color="auto"/>
            </w:tcBorders>
            <w:shd w:val="clear" w:color="auto" w:fill="auto"/>
            <w:noWrap/>
            <w:vAlign w:val="bottom"/>
            <w:hideMark/>
          </w:tcPr>
          <w:p w14:paraId="1C7FA9B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ASPIRAR SECRECIONES. DE PLASTICO, ESTERIL Y DESECHALBLE, CON VALVULA DE CONTROL. TAMAÑO  ADULTO, LONGITUD 55 CM. CALIBRE 18 FR., DIAMETRO  EXTERNO . 6.0 MM.</w:t>
            </w:r>
          </w:p>
        </w:tc>
        <w:tc>
          <w:tcPr>
            <w:tcW w:w="1021" w:type="dxa"/>
            <w:tcBorders>
              <w:top w:val="nil"/>
              <w:left w:val="nil"/>
              <w:bottom w:val="single" w:sz="4" w:space="0" w:color="auto"/>
              <w:right w:val="single" w:sz="4" w:space="0" w:color="auto"/>
            </w:tcBorders>
            <w:shd w:val="clear" w:color="auto" w:fill="auto"/>
            <w:noWrap/>
            <w:vAlign w:val="center"/>
            <w:hideMark/>
          </w:tcPr>
          <w:p w14:paraId="689E56A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D6F0C9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84331C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35</w:t>
            </w:r>
          </w:p>
        </w:tc>
      </w:tr>
      <w:tr w:rsidR="00A008DB" w:rsidRPr="00A008DB" w14:paraId="33ABD4B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1583A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161</w:t>
            </w:r>
          </w:p>
        </w:tc>
        <w:tc>
          <w:tcPr>
            <w:tcW w:w="1275" w:type="dxa"/>
            <w:tcBorders>
              <w:top w:val="nil"/>
              <w:left w:val="nil"/>
              <w:bottom w:val="single" w:sz="4" w:space="0" w:color="auto"/>
              <w:right w:val="single" w:sz="4" w:space="0" w:color="auto"/>
            </w:tcBorders>
            <w:shd w:val="clear" w:color="auto" w:fill="auto"/>
            <w:noWrap/>
            <w:vAlign w:val="center"/>
            <w:hideMark/>
          </w:tcPr>
          <w:p w14:paraId="6E6973A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601680085.00</w:t>
            </w:r>
          </w:p>
        </w:tc>
        <w:tc>
          <w:tcPr>
            <w:tcW w:w="6096" w:type="dxa"/>
            <w:tcBorders>
              <w:top w:val="nil"/>
              <w:left w:val="nil"/>
              <w:bottom w:val="single" w:sz="4" w:space="0" w:color="auto"/>
              <w:right w:val="single" w:sz="4" w:space="0" w:color="auto"/>
            </w:tcBorders>
            <w:shd w:val="clear" w:color="auto" w:fill="auto"/>
            <w:noWrap/>
            <w:vAlign w:val="bottom"/>
            <w:hideMark/>
          </w:tcPr>
          <w:p w14:paraId="5E8634B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ASPIRAR SECRECIONES. DE PLASTICO,  ESTERIL Y DESECHABLE, CON VALVULA DE CONTROL. TAMAÑO INFANTIL, LONGITUD 55 CM. CALIBRE 10 FR. DIAMETRO EXTERNO 3.3 MM.</w:t>
            </w:r>
          </w:p>
        </w:tc>
        <w:tc>
          <w:tcPr>
            <w:tcW w:w="1021" w:type="dxa"/>
            <w:tcBorders>
              <w:top w:val="nil"/>
              <w:left w:val="nil"/>
              <w:bottom w:val="single" w:sz="4" w:space="0" w:color="auto"/>
              <w:right w:val="single" w:sz="4" w:space="0" w:color="auto"/>
            </w:tcBorders>
            <w:shd w:val="clear" w:color="auto" w:fill="auto"/>
            <w:noWrap/>
            <w:vAlign w:val="center"/>
            <w:hideMark/>
          </w:tcPr>
          <w:p w14:paraId="5DA13E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D83B5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B68846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29</w:t>
            </w:r>
          </w:p>
        </w:tc>
      </w:tr>
      <w:tr w:rsidR="00A008DB" w:rsidRPr="00A008DB" w14:paraId="6A9025F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0CF30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162</w:t>
            </w:r>
          </w:p>
        </w:tc>
        <w:tc>
          <w:tcPr>
            <w:tcW w:w="1275" w:type="dxa"/>
            <w:tcBorders>
              <w:top w:val="nil"/>
              <w:left w:val="nil"/>
              <w:bottom w:val="single" w:sz="4" w:space="0" w:color="auto"/>
              <w:right w:val="single" w:sz="4" w:space="0" w:color="auto"/>
            </w:tcBorders>
            <w:shd w:val="clear" w:color="auto" w:fill="auto"/>
            <w:noWrap/>
            <w:vAlign w:val="center"/>
            <w:hideMark/>
          </w:tcPr>
          <w:p w14:paraId="25D55A3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601681356.00</w:t>
            </w:r>
          </w:p>
        </w:tc>
        <w:tc>
          <w:tcPr>
            <w:tcW w:w="6096" w:type="dxa"/>
            <w:tcBorders>
              <w:top w:val="nil"/>
              <w:left w:val="nil"/>
              <w:bottom w:val="single" w:sz="4" w:space="0" w:color="auto"/>
              <w:right w:val="single" w:sz="4" w:space="0" w:color="auto"/>
            </w:tcBorders>
            <w:shd w:val="clear" w:color="auto" w:fill="auto"/>
            <w:noWrap/>
            <w:vAlign w:val="bottom"/>
            <w:hideMark/>
          </w:tcPr>
          <w:p w14:paraId="04F2F30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1021" w:type="dxa"/>
            <w:tcBorders>
              <w:top w:val="nil"/>
              <w:left w:val="nil"/>
              <w:bottom w:val="single" w:sz="4" w:space="0" w:color="auto"/>
              <w:right w:val="single" w:sz="4" w:space="0" w:color="auto"/>
            </w:tcBorders>
            <w:shd w:val="clear" w:color="auto" w:fill="auto"/>
            <w:noWrap/>
            <w:vAlign w:val="center"/>
            <w:hideMark/>
          </w:tcPr>
          <w:p w14:paraId="776247D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06A8CA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2A18C4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2B568F0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0D2CD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163</w:t>
            </w:r>
          </w:p>
        </w:tc>
        <w:tc>
          <w:tcPr>
            <w:tcW w:w="1275" w:type="dxa"/>
            <w:tcBorders>
              <w:top w:val="nil"/>
              <w:left w:val="nil"/>
              <w:bottom w:val="single" w:sz="4" w:space="0" w:color="auto"/>
              <w:right w:val="single" w:sz="4" w:space="0" w:color="auto"/>
            </w:tcBorders>
            <w:shd w:val="clear" w:color="auto" w:fill="auto"/>
            <w:noWrap/>
            <w:vAlign w:val="center"/>
            <w:hideMark/>
          </w:tcPr>
          <w:p w14:paraId="0F7E82E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601681455.00</w:t>
            </w:r>
          </w:p>
        </w:tc>
        <w:tc>
          <w:tcPr>
            <w:tcW w:w="6096" w:type="dxa"/>
            <w:tcBorders>
              <w:top w:val="nil"/>
              <w:left w:val="nil"/>
              <w:bottom w:val="single" w:sz="4" w:space="0" w:color="auto"/>
              <w:right w:val="single" w:sz="4" w:space="0" w:color="auto"/>
            </w:tcBorders>
            <w:shd w:val="clear" w:color="auto" w:fill="auto"/>
            <w:noWrap/>
            <w:vAlign w:val="bottom"/>
            <w:hideMark/>
          </w:tcPr>
          <w:p w14:paraId="0370E4B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ELASTOMERO DE SILICON TRANSPARENTE, GRADUADO,  CON MARCA RADIOPACA,  ESTERIL Y DESECHABLE CALIBRE 12 FR.</w:t>
            </w:r>
          </w:p>
        </w:tc>
        <w:tc>
          <w:tcPr>
            <w:tcW w:w="1021" w:type="dxa"/>
            <w:tcBorders>
              <w:top w:val="nil"/>
              <w:left w:val="nil"/>
              <w:bottom w:val="single" w:sz="4" w:space="0" w:color="auto"/>
              <w:right w:val="single" w:sz="4" w:space="0" w:color="auto"/>
            </w:tcBorders>
            <w:shd w:val="clear" w:color="auto" w:fill="auto"/>
            <w:noWrap/>
            <w:vAlign w:val="center"/>
            <w:hideMark/>
          </w:tcPr>
          <w:p w14:paraId="1D02D93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1539DD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FDB4E4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247CA2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B8B5F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164</w:t>
            </w:r>
          </w:p>
        </w:tc>
        <w:tc>
          <w:tcPr>
            <w:tcW w:w="1275" w:type="dxa"/>
            <w:tcBorders>
              <w:top w:val="nil"/>
              <w:left w:val="nil"/>
              <w:bottom w:val="single" w:sz="4" w:space="0" w:color="auto"/>
              <w:right w:val="single" w:sz="4" w:space="0" w:color="auto"/>
            </w:tcBorders>
            <w:shd w:val="clear" w:color="auto" w:fill="auto"/>
            <w:noWrap/>
            <w:vAlign w:val="center"/>
            <w:hideMark/>
          </w:tcPr>
          <w:p w14:paraId="732A6D3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601681752.00</w:t>
            </w:r>
          </w:p>
        </w:tc>
        <w:tc>
          <w:tcPr>
            <w:tcW w:w="6096" w:type="dxa"/>
            <w:tcBorders>
              <w:top w:val="nil"/>
              <w:left w:val="nil"/>
              <w:bottom w:val="single" w:sz="4" w:space="0" w:color="auto"/>
              <w:right w:val="single" w:sz="4" w:space="0" w:color="auto"/>
            </w:tcBorders>
            <w:shd w:val="clear" w:color="auto" w:fill="auto"/>
            <w:noWrap/>
            <w:vAlign w:val="bottom"/>
            <w:hideMark/>
          </w:tcPr>
          <w:p w14:paraId="3DACF40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8 FR.</w:t>
            </w:r>
          </w:p>
        </w:tc>
        <w:tc>
          <w:tcPr>
            <w:tcW w:w="1021" w:type="dxa"/>
            <w:tcBorders>
              <w:top w:val="nil"/>
              <w:left w:val="nil"/>
              <w:bottom w:val="single" w:sz="4" w:space="0" w:color="auto"/>
              <w:right w:val="single" w:sz="4" w:space="0" w:color="auto"/>
            </w:tcBorders>
            <w:shd w:val="clear" w:color="auto" w:fill="auto"/>
            <w:noWrap/>
            <w:vAlign w:val="center"/>
            <w:hideMark/>
          </w:tcPr>
          <w:p w14:paraId="2F1AA5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5D73A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82BC59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026F043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224E7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165</w:t>
            </w:r>
          </w:p>
        </w:tc>
        <w:tc>
          <w:tcPr>
            <w:tcW w:w="1275" w:type="dxa"/>
            <w:tcBorders>
              <w:top w:val="nil"/>
              <w:left w:val="nil"/>
              <w:bottom w:val="single" w:sz="4" w:space="0" w:color="auto"/>
              <w:right w:val="single" w:sz="4" w:space="0" w:color="auto"/>
            </w:tcBorders>
            <w:shd w:val="clear" w:color="auto" w:fill="auto"/>
            <w:noWrap/>
            <w:vAlign w:val="center"/>
            <w:hideMark/>
          </w:tcPr>
          <w:p w14:paraId="7A2A374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601682214.00</w:t>
            </w:r>
          </w:p>
        </w:tc>
        <w:tc>
          <w:tcPr>
            <w:tcW w:w="6096" w:type="dxa"/>
            <w:tcBorders>
              <w:top w:val="nil"/>
              <w:left w:val="nil"/>
              <w:bottom w:val="single" w:sz="4" w:space="0" w:color="auto"/>
              <w:right w:val="single" w:sz="4" w:space="0" w:color="auto"/>
            </w:tcBorders>
            <w:shd w:val="clear" w:color="auto" w:fill="auto"/>
            <w:noWrap/>
            <w:vAlign w:val="bottom"/>
            <w:hideMark/>
          </w:tcPr>
          <w:p w14:paraId="409864C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1021" w:type="dxa"/>
            <w:tcBorders>
              <w:top w:val="nil"/>
              <w:left w:val="nil"/>
              <w:bottom w:val="single" w:sz="4" w:space="0" w:color="auto"/>
              <w:right w:val="single" w:sz="4" w:space="0" w:color="auto"/>
            </w:tcBorders>
            <w:shd w:val="clear" w:color="auto" w:fill="auto"/>
            <w:noWrap/>
            <w:vAlign w:val="center"/>
            <w:hideMark/>
          </w:tcPr>
          <w:p w14:paraId="316018F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AA854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EC90FC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1130D77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023B7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166</w:t>
            </w:r>
          </w:p>
        </w:tc>
        <w:tc>
          <w:tcPr>
            <w:tcW w:w="1275" w:type="dxa"/>
            <w:tcBorders>
              <w:top w:val="nil"/>
              <w:left w:val="nil"/>
              <w:bottom w:val="single" w:sz="4" w:space="0" w:color="auto"/>
              <w:right w:val="single" w:sz="4" w:space="0" w:color="auto"/>
            </w:tcBorders>
            <w:shd w:val="clear" w:color="auto" w:fill="auto"/>
            <w:noWrap/>
            <w:vAlign w:val="center"/>
            <w:hideMark/>
          </w:tcPr>
          <w:p w14:paraId="08AF99D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601682446.00</w:t>
            </w:r>
          </w:p>
        </w:tc>
        <w:tc>
          <w:tcPr>
            <w:tcW w:w="6096" w:type="dxa"/>
            <w:tcBorders>
              <w:top w:val="nil"/>
              <w:left w:val="nil"/>
              <w:bottom w:val="single" w:sz="4" w:space="0" w:color="auto"/>
              <w:right w:val="single" w:sz="4" w:space="0" w:color="auto"/>
            </w:tcBorders>
            <w:shd w:val="clear" w:color="auto" w:fill="auto"/>
            <w:noWrap/>
            <w:vAlign w:val="bottom"/>
            <w:hideMark/>
          </w:tcPr>
          <w:p w14:paraId="53AD058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1021" w:type="dxa"/>
            <w:tcBorders>
              <w:top w:val="nil"/>
              <w:left w:val="nil"/>
              <w:bottom w:val="single" w:sz="4" w:space="0" w:color="auto"/>
              <w:right w:val="single" w:sz="4" w:space="0" w:color="auto"/>
            </w:tcBorders>
            <w:shd w:val="clear" w:color="auto" w:fill="auto"/>
            <w:noWrap/>
            <w:vAlign w:val="center"/>
            <w:hideMark/>
          </w:tcPr>
          <w:p w14:paraId="2FBABA2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84526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459B99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2ECD5EB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C646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167</w:t>
            </w:r>
          </w:p>
        </w:tc>
        <w:tc>
          <w:tcPr>
            <w:tcW w:w="1275" w:type="dxa"/>
            <w:tcBorders>
              <w:top w:val="nil"/>
              <w:left w:val="nil"/>
              <w:bottom w:val="single" w:sz="4" w:space="0" w:color="auto"/>
              <w:right w:val="single" w:sz="4" w:space="0" w:color="auto"/>
            </w:tcBorders>
            <w:shd w:val="clear" w:color="auto" w:fill="auto"/>
            <w:noWrap/>
            <w:vAlign w:val="center"/>
            <w:hideMark/>
          </w:tcPr>
          <w:p w14:paraId="668E292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601682453.00</w:t>
            </w:r>
          </w:p>
        </w:tc>
        <w:tc>
          <w:tcPr>
            <w:tcW w:w="6096" w:type="dxa"/>
            <w:tcBorders>
              <w:top w:val="nil"/>
              <w:left w:val="nil"/>
              <w:bottom w:val="single" w:sz="4" w:space="0" w:color="auto"/>
              <w:right w:val="single" w:sz="4" w:space="0" w:color="auto"/>
            </w:tcBorders>
            <w:shd w:val="clear" w:color="auto" w:fill="auto"/>
            <w:noWrap/>
            <w:vAlign w:val="bottom"/>
            <w:hideMark/>
          </w:tcPr>
          <w:p w14:paraId="76CE90E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 PIEZA.</w:t>
            </w:r>
          </w:p>
        </w:tc>
        <w:tc>
          <w:tcPr>
            <w:tcW w:w="1021" w:type="dxa"/>
            <w:tcBorders>
              <w:top w:val="nil"/>
              <w:left w:val="nil"/>
              <w:bottom w:val="single" w:sz="4" w:space="0" w:color="auto"/>
              <w:right w:val="single" w:sz="4" w:space="0" w:color="auto"/>
            </w:tcBorders>
            <w:shd w:val="clear" w:color="auto" w:fill="auto"/>
            <w:noWrap/>
            <w:vAlign w:val="center"/>
            <w:hideMark/>
          </w:tcPr>
          <w:p w14:paraId="6D996A1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8810E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BFC72C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603866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B690E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168</w:t>
            </w:r>
          </w:p>
        </w:tc>
        <w:tc>
          <w:tcPr>
            <w:tcW w:w="1275" w:type="dxa"/>
            <w:tcBorders>
              <w:top w:val="nil"/>
              <w:left w:val="nil"/>
              <w:bottom w:val="single" w:sz="4" w:space="0" w:color="auto"/>
              <w:right w:val="single" w:sz="4" w:space="0" w:color="auto"/>
            </w:tcBorders>
            <w:shd w:val="clear" w:color="auto" w:fill="auto"/>
            <w:noWrap/>
            <w:vAlign w:val="center"/>
            <w:hideMark/>
          </w:tcPr>
          <w:p w14:paraId="51E2D22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601682495.00</w:t>
            </w:r>
          </w:p>
        </w:tc>
        <w:tc>
          <w:tcPr>
            <w:tcW w:w="6096" w:type="dxa"/>
            <w:tcBorders>
              <w:top w:val="nil"/>
              <w:left w:val="nil"/>
              <w:bottom w:val="single" w:sz="4" w:space="0" w:color="auto"/>
              <w:right w:val="single" w:sz="4" w:space="0" w:color="auto"/>
            </w:tcBorders>
            <w:shd w:val="clear" w:color="auto" w:fill="auto"/>
            <w:noWrap/>
            <w:vAlign w:val="bottom"/>
            <w:hideMark/>
          </w:tcPr>
          <w:p w14:paraId="05A4036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1021" w:type="dxa"/>
            <w:tcBorders>
              <w:top w:val="nil"/>
              <w:left w:val="nil"/>
              <w:bottom w:val="single" w:sz="4" w:space="0" w:color="auto"/>
              <w:right w:val="single" w:sz="4" w:space="0" w:color="auto"/>
            </w:tcBorders>
            <w:shd w:val="clear" w:color="auto" w:fill="auto"/>
            <w:noWrap/>
            <w:vAlign w:val="center"/>
            <w:hideMark/>
          </w:tcPr>
          <w:p w14:paraId="0023178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4973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5D636D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70B3842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4776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169</w:t>
            </w:r>
          </w:p>
        </w:tc>
        <w:tc>
          <w:tcPr>
            <w:tcW w:w="1275" w:type="dxa"/>
            <w:tcBorders>
              <w:top w:val="nil"/>
              <w:left w:val="nil"/>
              <w:bottom w:val="single" w:sz="4" w:space="0" w:color="auto"/>
              <w:right w:val="single" w:sz="4" w:space="0" w:color="auto"/>
            </w:tcBorders>
            <w:shd w:val="clear" w:color="auto" w:fill="auto"/>
            <w:noWrap/>
            <w:vAlign w:val="center"/>
            <w:hideMark/>
          </w:tcPr>
          <w:p w14:paraId="40982EF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601682511.00</w:t>
            </w:r>
          </w:p>
        </w:tc>
        <w:tc>
          <w:tcPr>
            <w:tcW w:w="6096" w:type="dxa"/>
            <w:tcBorders>
              <w:top w:val="nil"/>
              <w:left w:val="nil"/>
              <w:bottom w:val="single" w:sz="4" w:space="0" w:color="auto"/>
              <w:right w:val="single" w:sz="4" w:space="0" w:color="auto"/>
            </w:tcBorders>
            <w:shd w:val="clear" w:color="auto" w:fill="auto"/>
            <w:noWrap/>
            <w:vAlign w:val="bottom"/>
            <w:hideMark/>
          </w:tcPr>
          <w:p w14:paraId="294E5FA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1021" w:type="dxa"/>
            <w:tcBorders>
              <w:top w:val="nil"/>
              <w:left w:val="nil"/>
              <w:bottom w:val="single" w:sz="4" w:space="0" w:color="auto"/>
              <w:right w:val="single" w:sz="4" w:space="0" w:color="auto"/>
            </w:tcBorders>
            <w:shd w:val="clear" w:color="auto" w:fill="auto"/>
            <w:noWrap/>
            <w:vAlign w:val="center"/>
            <w:hideMark/>
          </w:tcPr>
          <w:p w14:paraId="3EB8135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CA8E4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3C110F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18</w:t>
            </w:r>
          </w:p>
        </w:tc>
      </w:tr>
      <w:tr w:rsidR="00A008DB" w:rsidRPr="00A008DB" w14:paraId="7DF7298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E2AD0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170</w:t>
            </w:r>
          </w:p>
        </w:tc>
        <w:tc>
          <w:tcPr>
            <w:tcW w:w="1275" w:type="dxa"/>
            <w:tcBorders>
              <w:top w:val="nil"/>
              <w:left w:val="nil"/>
              <w:bottom w:val="single" w:sz="4" w:space="0" w:color="auto"/>
              <w:right w:val="single" w:sz="4" w:space="0" w:color="auto"/>
            </w:tcBorders>
            <w:shd w:val="clear" w:color="auto" w:fill="auto"/>
            <w:noWrap/>
            <w:vAlign w:val="center"/>
            <w:hideMark/>
          </w:tcPr>
          <w:p w14:paraId="6013E68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601682529.00</w:t>
            </w:r>
          </w:p>
        </w:tc>
        <w:tc>
          <w:tcPr>
            <w:tcW w:w="6096" w:type="dxa"/>
            <w:tcBorders>
              <w:top w:val="nil"/>
              <w:left w:val="nil"/>
              <w:bottom w:val="single" w:sz="4" w:space="0" w:color="auto"/>
              <w:right w:val="single" w:sz="4" w:space="0" w:color="auto"/>
            </w:tcBorders>
            <w:shd w:val="clear" w:color="auto" w:fill="auto"/>
            <w:noWrap/>
            <w:vAlign w:val="bottom"/>
            <w:hideMark/>
          </w:tcPr>
          <w:p w14:paraId="76801A8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1021" w:type="dxa"/>
            <w:tcBorders>
              <w:top w:val="nil"/>
              <w:left w:val="nil"/>
              <w:bottom w:val="single" w:sz="4" w:space="0" w:color="auto"/>
              <w:right w:val="single" w:sz="4" w:space="0" w:color="auto"/>
            </w:tcBorders>
            <w:shd w:val="clear" w:color="auto" w:fill="auto"/>
            <w:noWrap/>
            <w:vAlign w:val="center"/>
            <w:hideMark/>
          </w:tcPr>
          <w:p w14:paraId="2B871B3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2CDDC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9452DB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19</w:t>
            </w:r>
          </w:p>
        </w:tc>
      </w:tr>
      <w:tr w:rsidR="00A008DB" w:rsidRPr="00A008DB" w14:paraId="08F537D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0129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171</w:t>
            </w:r>
          </w:p>
        </w:tc>
        <w:tc>
          <w:tcPr>
            <w:tcW w:w="1275" w:type="dxa"/>
            <w:tcBorders>
              <w:top w:val="nil"/>
              <w:left w:val="nil"/>
              <w:bottom w:val="single" w:sz="4" w:space="0" w:color="auto"/>
              <w:right w:val="single" w:sz="4" w:space="0" w:color="auto"/>
            </w:tcBorders>
            <w:shd w:val="clear" w:color="auto" w:fill="auto"/>
            <w:noWrap/>
            <w:vAlign w:val="center"/>
            <w:hideMark/>
          </w:tcPr>
          <w:p w14:paraId="5DABF24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601682537.00</w:t>
            </w:r>
          </w:p>
        </w:tc>
        <w:tc>
          <w:tcPr>
            <w:tcW w:w="6096" w:type="dxa"/>
            <w:tcBorders>
              <w:top w:val="nil"/>
              <w:left w:val="nil"/>
              <w:bottom w:val="single" w:sz="4" w:space="0" w:color="auto"/>
              <w:right w:val="single" w:sz="4" w:space="0" w:color="auto"/>
            </w:tcBorders>
            <w:shd w:val="clear" w:color="auto" w:fill="auto"/>
            <w:noWrap/>
            <w:vAlign w:val="bottom"/>
            <w:hideMark/>
          </w:tcPr>
          <w:p w14:paraId="287AA93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1021" w:type="dxa"/>
            <w:tcBorders>
              <w:top w:val="nil"/>
              <w:left w:val="nil"/>
              <w:bottom w:val="single" w:sz="4" w:space="0" w:color="auto"/>
              <w:right w:val="single" w:sz="4" w:space="0" w:color="auto"/>
            </w:tcBorders>
            <w:shd w:val="clear" w:color="auto" w:fill="auto"/>
            <w:noWrap/>
            <w:vAlign w:val="center"/>
            <w:hideMark/>
          </w:tcPr>
          <w:p w14:paraId="04B9B25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FC73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9E3F33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w:t>
            </w:r>
          </w:p>
        </w:tc>
      </w:tr>
      <w:tr w:rsidR="00A008DB" w:rsidRPr="00A008DB" w14:paraId="4C56646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6B8D1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172</w:t>
            </w:r>
          </w:p>
        </w:tc>
        <w:tc>
          <w:tcPr>
            <w:tcW w:w="1275" w:type="dxa"/>
            <w:tcBorders>
              <w:top w:val="nil"/>
              <w:left w:val="nil"/>
              <w:bottom w:val="single" w:sz="4" w:space="0" w:color="auto"/>
              <w:right w:val="single" w:sz="4" w:space="0" w:color="auto"/>
            </w:tcBorders>
            <w:shd w:val="clear" w:color="auto" w:fill="auto"/>
            <w:noWrap/>
            <w:vAlign w:val="center"/>
            <w:hideMark/>
          </w:tcPr>
          <w:p w14:paraId="33118E3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601682552.00</w:t>
            </w:r>
          </w:p>
        </w:tc>
        <w:tc>
          <w:tcPr>
            <w:tcW w:w="6096" w:type="dxa"/>
            <w:tcBorders>
              <w:top w:val="nil"/>
              <w:left w:val="nil"/>
              <w:bottom w:val="single" w:sz="4" w:space="0" w:color="auto"/>
              <w:right w:val="single" w:sz="4" w:space="0" w:color="auto"/>
            </w:tcBorders>
            <w:shd w:val="clear" w:color="auto" w:fill="auto"/>
            <w:noWrap/>
            <w:vAlign w:val="bottom"/>
            <w:hideMark/>
          </w:tcPr>
          <w:p w14:paraId="4389B76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1021" w:type="dxa"/>
            <w:tcBorders>
              <w:top w:val="nil"/>
              <w:left w:val="nil"/>
              <w:bottom w:val="single" w:sz="4" w:space="0" w:color="auto"/>
              <w:right w:val="single" w:sz="4" w:space="0" w:color="auto"/>
            </w:tcBorders>
            <w:shd w:val="clear" w:color="auto" w:fill="auto"/>
            <w:noWrap/>
            <w:vAlign w:val="center"/>
            <w:hideMark/>
          </w:tcPr>
          <w:p w14:paraId="154E12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2502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9E7CAA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514BD19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558C8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173</w:t>
            </w:r>
          </w:p>
        </w:tc>
        <w:tc>
          <w:tcPr>
            <w:tcW w:w="1275" w:type="dxa"/>
            <w:tcBorders>
              <w:top w:val="nil"/>
              <w:left w:val="nil"/>
              <w:bottom w:val="single" w:sz="4" w:space="0" w:color="auto"/>
              <w:right w:val="single" w:sz="4" w:space="0" w:color="auto"/>
            </w:tcBorders>
            <w:shd w:val="clear" w:color="auto" w:fill="auto"/>
            <w:noWrap/>
            <w:vAlign w:val="center"/>
            <w:hideMark/>
          </w:tcPr>
          <w:p w14:paraId="51FC956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601682560.00</w:t>
            </w:r>
          </w:p>
        </w:tc>
        <w:tc>
          <w:tcPr>
            <w:tcW w:w="6096" w:type="dxa"/>
            <w:tcBorders>
              <w:top w:val="nil"/>
              <w:left w:val="nil"/>
              <w:bottom w:val="single" w:sz="4" w:space="0" w:color="auto"/>
              <w:right w:val="single" w:sz="4" w:space="0" w:color="auto"/>
            </w:tcBorders>
            <w:shd w:val="clear" w:color="auto" w:fill="auto"/>
            <w:noWrap/>
            <w:vAlign w:val="bottom"/>
            <w:hideMark/>
          </w:tcPr>
          <w:p w14:paraId="61FC1DA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1021" w:type="dxa"/>
            <w:tcBorders>
              <w:top w:val="nil"/>
              <w:left w:val="nil"/>
              <w:bottom w:val="single" w:sz="4" w:space="0" w:color="auto"/>
              <w:right w:val="single" w:sz="4" w:space="0" w:color="auto"/>
            </w:tcBorders>
            <w:shd w:val="clear" w:color="auto" w:fill="auto"/>
            <w:noWrap/>
            <w:vAlign w:val="center"/>
            <w:hideMark/>
          </w:tcPr>
          <w:p w14:paraId="200B7BD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399F86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4DCAFA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20C2ECA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B5718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174</w:t>
            </w:r>
          </w:p>
        </w:tc>
        <w:tc>
          <w:tcPr>
            <w:tcW w:w="1275" w:type="dxa"/>
            <w:tcBorders>
              <w:top w:val="nil"/>
              <w:left w:val="nil"/>
              <w:bottom w:val="single" w:sz="4" w:space="0" w:color="auto"/>
              <w:right w:val="single" w:sz="4" w:space="0" w:color="auto"/>
            </w:tcBorders>
            <w:shd w:val="clear" w:color="auto" w:fill="auto"/>
            <w:noWrap/>
            <w:vAlign w:val="center"/>
            <w:hideMark/>
          </w:tcPr>
          <w:p w14:paraId="1FD19E7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601682578.00</w:t>
            </w:r>
          </w:p>
        </w:tc>
        <w:tc>
          <w:tcPr>
            <w:tcW w:w="6096" w:type="dxa"/>
            <w:tcBorders>
              <w:top w:val="nil"/>
              <w:left w:val="nil"/>
              <w:bottom w:val="single" w:sz="4" w:space="0" w:color="auto"/>
              <w:right w:val="single" w:sz="4" w:space="0" w:color="auto"/>
            </w:tcBorders>
            <w:shd w:val="clear" w:color="auto" w:fill="auto"/>
            <w:noWrap/>
            <w:vAlign w:val="bottom"/>
            <w:hideMark/>
          </w:tcPr>
          <w:p w14:paraId="47B9F5B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1021" w:type="dxa"/>
            <w:tcBorders>
              <w:top w:val="nil"/>
              <w:left w:val="nil"/>
              <w:bottom w:val="single" w:sz="4" w:space="0" w:color="auto"/>
              <w:right w:val="single" w:sz="4" w:space="0" w:color="auto"/>
            </w:tcBorders>
            <w:shd w:val="clear" w:color="auto" w:fill="auto"/>
            <w:noWrap/>
            <w:vAlign w:val="center"/>
            <w:hideMark/>
          </w:tcPr>
          <w:p w14:paraId="4413E17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BE763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AC9F4D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6C62B97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FD382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175</w:t>
            </w:r>
          </w:p>
        </w:tc>
        <w:tc>
          <w:tcPr>
            <w:tcW w:w="1275" w:type="dxa"/>
            <w:tcBorders>
              <w:top w:val="nil"/>
              <w:left w:val="nil"/>
              <w:bottom w:val="single" w:sz="4" w:space="0" w:color="auto"/>
              <w:right w:val="single" w:sz="4" w:space="0" w:color="auto"/>
            </w:tcBorders>
            <w:shd w:val="clear" w:color="auto" w:fill="auto"/>
            <w:noWrap/>
            <w:vAlign w:val="center"/>
            <w:hideMark/>
          </w:tcPr>
          <w:p w14:paraId="3D61061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601682594.00</w:t>
            </w:r>
          </w:p>
        </w:tc>
        <w:tc>
          <w:tcPr>
            <w:tcW w:w="6096" w:type="dxa"/>
            <w:tcBorders>
              <w:top w:val="nil"/>
              <w:left w:val="nil"/>
              <w:bottom w:val="single" w:sz="4" w:space="0" w:color="auto"/>
              <w:right w:val="single" w:sz="4" w:space="0" w:color="auto"/>
            </w:tcBorders>
            <w:shd w:val="clear" w:color="auto" w:fill="auto"/>
            <w:noWrap/>
            <w:vAlign w:val="bottom"/>
            <w:hideMark/>
          </w:tcPr>
          <w:p w14:paraId="4E328D6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w:t>
            </w:r>
          </w:p>
        </w:tc>
        <w:tc>
          <w:tcPr>
            <w:tcW w:w="1021" w:type="dxa"/>
            <w:tcBorders>
              <w:top w:val="nil"/>
              <w:left w:val="nil"/>
              <w:bottom w:val="single" w:sz="4" w:space="0" w:color="auto"/>
              <w:right w:val="single" w:sz="4" w:space="0" w:color="auto"/>
            </w:tcBorders>
            <w:shd w:val="clear" w:color="auto" w:fill="auto"/>
            <w:noWrap/>
            <w:vAlign w:val="center"/>
            <w:hideMark/>
          </w:tcPr>
          <w:p w14:paraId="04683A8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9951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DDDADD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3E9F531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72ED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176</w:t>
            </w:r>
          </w:p>
        </w:tc>
        <w:tc>
          <w:tcPr>
            <w:tcW w:w="1275" w:type="dxa"/>
            <w:tcBorders>
              <w:top w:val="nil"/>
              <w:left w:val="nil"/>
              <w:bottom w:val="single" w:sz="4" w:space="0" w:color="auto"/>
              <w:right w:val="single" w:sz="4" w:space="0" w:color="auto"/>
            </w:tcBorders>
            <w:shd w:val="clear" w:color="auto" w:fill="auto"/>
            <w:noWrap/>
            <w:vAlign w:val="center"/>
            <w:hideMark/>
          </w:tcPr>
          <w:p w14:paraId="2DFB8EF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601683311.00</w:t>
            </w:r>
          </w:p>
        </w:tc>
        <w:tc>
          <w:tcPr>
            <w:tcW w:w="6096" w:type="dxa"/>
            <w:tcBorders>
              <w:top w:val="nil"/>
              <w:left w:val="nil"/>
              <w:bottom w:val="single" w:sz="4" w:space="0" w:color="auto"/>
              <w:right w:val="single" w:sz="4" w:space="0" w:color="auto"/>
            </w:tcBorders>
            <w:shd w:val="clear" w:color="auto" w:fill="auto"/>
            <w:noWrap/>
            <w:vAlign w:val="bottom"/>
            <w:hideMark/>
          </w:tcPr>
          <w:p w14:paraId="26A9664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 CON GLOBO DE AUTORRETENCION DE 3 ML. CON VALVULA PARA JERINGA. ESTERIL Y DESECHABLE. TIPO: FOLEY  DE DOS VIAS. CALIBRE. 8 FR.</w:t>
            </w:r>
          </w:p>
        </w:tc>
        <w:tc>
          <w:tcPr>
            <w:tcW w:w="1021" w:type="dxa"/>
            <w:tcBorders>
              <w:top w:val="nil"/>
              <w:left w:val="nil"/>
              <w:bottom w:val="single" w:sz="4" w:space="0" w:color="auto"/>
              <w:right w:val="single" w:sz="4" w:space="0" w:color="auto"/>
            </w:tcBorders>
            <w:shd w:val="clear" w:color="auto" w:fill="auto"/>
            <w:noWrap/>
            <w:vAlign w:val="center"/>
            <w:hideMark/>
          </w:tcPr>
          <w:p w14:paraId="4BC4F6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E3DD85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5A24E3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D40679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42B12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177</w:t>
            </w:r>
          </w:p>
        </w:tc>
        <w:tc>
          <w:tcPr>
            <w:tcW w:w="1275" w:type="dxa"/>
            <w:tcBorders>
              <w:top w:val="nil"/>
              <w:left w:val="nil"/>
              <w:bottom w:val="single" w:sz="4" w:space="0" w:color="auto"/>
              <w:right w:val="single" w:sz="4" w:space="0" w:color="auto"/>
            </w:tcBorders>
            <w:shd w:val="clear" w:color="auto" w:fill="auto"/>
            <w:noWrap/>
            <w:vAlign w:val="center"/>
            <w:hideMark/>
          </w:tcPr>
          <w:p w14:paraId="769225C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601683394.00</w:t>
            </w:r>
          </w:p>
        </w:tc>
        <w:tc>
          <w:tcPr>
            <w:tcW w:w="6096" w:type="dxa"/>
            <w:tcBorders>
              <w:top w:val="nil"/>
              <w:left w:val="nil"/>
              <w:bottom w:val="single" w:sz="4" w:space="0" w:color="auto"/>
              <w:right w:val="single" w:sz="4" w:space="0" w:color="auto"/>
            </w:tcBorders>
            <w:shd w:val="clear" w:color="auto" w:fill="auto"/>
            <w:noWrap/>
            <w:vAlign w:val="bottom"/>
            <w:hideMark/>
          </w:tcPr>
          <w:p w14:paraId="5FC0985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DIALISIS PERITONEAL DE INSTALACION SUBCUTANEA, BLANDO DE SILICON CON UN COJINETE DE POLIESTER, CON CONECTOR Y TAPON LUER LOCK, SEGURO CON BANDA RADIOPACA. ESTERIL Y DESECHABLE, TIPO: TENCKHOFF, ADULTO: LONGITUD 40 A 43 CM.</w:t>
            </w:r>
          </w:p>
        </w:tc>
        <w:tc>
          <w:tcPr>
            <w:tcW w:w="1021" w:type="dxa"/>
            <w:tcBorders>
              <w:top w:val="nil"/>
              <w:left w:val="nil"/>
              <w:bottom w:val="single" w:sz="4" w:space="0" w:color="auto"/>
              <w:right w:val="single" w:sz="4" w:space="0" w:color="auto"/>
            </w:tcBorders>
            <w:shd w:val="clear" w:color="auto" w:fill="auto"/>
            <w:noWrap/>
            <w:vAlign w:val="center"/>
            <w:hideMark/>
          </w:tcPr>
          <w:p w14:paraId="7AA02A0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7916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96B87A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0E5ECF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D2D5B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178</w:t>
            </w:r>
          </w:p>
        </w:tc>
        <w:tc>
          <w:tcPr>
            <w:tcW w:w="1275" w:type="dxa"/>
            <w:tcBorders>
              <w:top w:val="nil"/>
              <w:left w:val="nil"/>
              <w:bottom w:val="single" w:sz="4" w:space="0" w:color="auto"/>
              <w:right w:val="single" w:sz="4" w:space="0" w:color="auto"/>
            </w:tcBorders>
            <w:shd w:val="clear" w:color="auto" w:fill="auto"/>
            <w:noWrap/>
            <w:vAlign w:val="center"/>
            <w:hideMark/>
          </w:tcPr>
          <w:p w14:paraId="055E6AE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601684277.00</w:t>
            </w:r>
          </w:p>
        </w:tc>
        <w:tc>
          <w:tcPr>
            <w:tcW w:w="6096" w:type="dxa"/>
            <w:tcBorders>
              <w:top w:val="nil"/>
              <w:left w:val="nil"/>
              <w:bottom w:val="single" w:sz="4" w:space="0" w:color="auto"/>
              <w:right w:val="single" w:sz="4" w:space="0" w:color="auto"/>
            </w:tcBorders>
            <w:shd w:val="clear" w:color="auto" w:fill="auto"/>
            <w:noWrap/>
            <w:vAlign w:val="bottom"/>
            <w:hideMark/>
          </w:tcPr>
          <w:p w14:paraId="1237350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GASTROINTESTINAL DESECHABLE Y CON  MARCA OPACA A LOS RAYOS X . TIPO: LEVIN CALIBRE 12 FR.</w:t>
            </w:r>
          </w:p>
        </w:tc>
        <w:tc>
          <w:tcPr>
            <w:tcW w:w="1021" w:type="dxa"/>
            <w:tcBorders>
              <w:top w:val="nil"/>
              <w:left w:val="nil"/>
              <w:bottom w:val="single" w:sz="4" w:space="0" w:color="auto"/>
              <w:right w:val="single" w:sz="4" w:space="0" w:color="auto"/>
            </w:tcBorders>
            <w:shd w:val="clear" w:color="auto" w:fill="auto"/>
            <w:noWrap/>
            <w:vAlign w:val="center"/>
            <w:hideMark/>
          </w:tcPr>
          <w:p w14:paraId="6AF8ECC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A9FAB4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A7BF80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w:t>
            </w:r>
          </w:p>
        </w:tc>
      </w:tr>
      <w:tr w:rsidR="00A008DB" w:rsidRPr="00A008DB" w14:paraId="3DF3750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C0BF3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179</w:t>
            </w:r>
          </w:p>
        </w:tc>
        <w:tc>
          <w:tcPr>
            <w:tcW w:w="1275" w:type="dxa"/>
            <w:tcBorders>
              <w:top w:val="nil"/>
              <w:left w:val="nil"/>
              <w:bottom w:val="single" w:sz="4" w:space="0" w:color="auto"/>
              <w:right w:val="single" w:sz="4" w:space="0" w:color="auto"/>
            </w:tcBorders>
            <w:shd w:val="clear" w:color="auto" w:fill="auto"/>
            <w:noWrap/>
            <w:vAlign w:val="center"/>
            <w:hideMark/>
          </w:tcPr>
          <w:p w14:paraId="407346C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601684418.00</w:t>
            </w:r>
          </w:p>
        </w:tc>
        <w:tc>
          <w:tcPr>
            <w:tcW w:w="6096" w:type="dxa"/>
            <w:tcBorders>
              <w:top w:val="nil"/>
              <w:left w:val="nil"/>
              <w:bottom w:val="single" w:sz="4" w:space="0" w:color="auto"/>
              <w:right w:val="single" w:sz="4" w:space="0" w:color="auto"/>
            </w:tcBorders>
            <w:shd w:val="clear" w:color="auto" w:fill="auto"/>
            <w:noWrap/>
            <w:vAlign w:val="bottom"/>
            <w:hideMark/>
          </w:tcPr>
          <w:p w14:paraId="216F8F9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GASTROINTESTINAL DESECHABLE Y CON MARCA OPACA A LOS RAYOS X. TIPO: LEVIN CALIBRE 18 FR.</w:t>
            </w:r>
          </w:p>
        </w:tc>
        <w:tc>
          <w:tcPr>
            <w:tcW w:w="1021" w:type="dxa"/>
            <w:tcBorders>
              <w:top w:val="nil"/>
              <w:left w:val="nil"/>
              <w:bottom w:val="single" w:sz="4" w:space="0" w:color="auto"/>
              <w:right w:val="single" w:sz="4" w:space="0" w:color="auto"/>
            </w:tcBorders>
            <w:shd w:val="clear" w:color="auto" w:fill="auto"/>
            <w:noWrap/>
            <w:vAlign w:val="center"/>
            <w:hideMark/>
          </w:tcPr>
          <w:p w14:paraId="4FE5913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501C02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F348C3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w:t>
            </w:r>
          </w:p>
        </w:tc>
      </w:tr>
      <w:tr w:rsidR="00A008DB" w:rsidRPr="00A008DB" w14:paraId="269611B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DDEBC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180</w:t>
            </w:r>
          </w:p>
        </w:tc>
        <w:tc>
          <w:tcPr>
            <w:tcW w:w="1275" w:type="dxa"/>
            <w:tcBorders>
              <w:top w:val="nil"/>
              <w:left w:val="nil"/>
              <w:bottom w:val="single" w:sz="4" w:space="0" w:color="auto"/>
              <w:right w:val="single" w:sz="4" w:space="0" w:color="auto"/>
            </w:tcBorders>
            <w:shd w:val="clear" w:color="auto" w:fill="auto"/>
            <w:noWrap/>
            <w:vAlign w:val="center"/>
            <w:hideMark/>
          </w:tcPr>
          <w:p w14:paraId="3FAB27C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601685340.00</w:t>
            </w:r>
          </w:p>
        </w:tc>
        <w:tc>
          <w:tcPr>
            <w:tcW w:w="6096" w:type="dxa"/>
            <w:tcBorders>
              <w:top w:val="nil"/>
              <w:left w:val="nil"/>
              <w:bottom w:val="single" w:sz="4" w:space="0" w:color="auto"/>
              <w:right w:val="single" w:sz="4" w:space="0" w:color="auto"/>
            </w:tcBorders>
            <w:shd w:val="clear" w:color="auto" w:fill="auto"/>
            <w:noWrap/>
            <w:vAlign w:val="bottom"/>
            <w:hideMark/>
          </w:tcPr>
          <w:p w14:paraId="2420F79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ELASTOMERO DE SILICON TRANSPARENTE, GRADUADOS, CON MARCA RADIOPACA, ESTERIL Y DESECHABLE CAL.14 FR.</w:t>
            </w:r>
          </w:p>
        </w:tc>
        <w:tc>
          <w:tcPr>
            <w:tcW w:w="1021" w:type="dxa"/>
            <w:tcBorders>
              <w:top w:val="nil"/>
              <w:left w:val="nil"/>
              <w:bottom w:val="single" w:sz="4" w:space="0" w:color="auto"/>
              <w:right w:val="single" w:sz="4" w:space="0" w:color="auto"/>
            </w:tcBorders>
            <w:shd w:val="clear" w:color="auto" w:fill="auto"/>
            <w:noWrap/>
            <w:vAlign w:val="center"/>
            <w:hideMark/>
          </w:tcPr>
          <w:p w14:paraId="1FC866C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1CB0B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5B4726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5C007D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3379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181</w:t>
            </w:r>
          </w:p>
        </w:tc>
        <w:tc>
          <w:tcPr>
            <w:tcW w:w="1275" w:type="dxa"/>
            <w:tcBorders>
              <w:top w:val="nil"/>
              <w:left w:val="nil"/>
              <w:bottom w:val="single" w:sz="4" w:space="0" w:color="auto"/>
              <w:right w:val="single" w:sz="4" w:space="0" w:color="auto"/>
            </w:tcBorders>
            <w:shd w:val="clear" w:color="auto" w:fill="auto"/>
            <w:noWrap/>
            <w:vAlign w:val="center"/>
            <w:hideMark/>
          </w:tcPr>
          <w:p w14:paraId="5FCB9DD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601685365.00</w:t>
            </w:r>
          </w:p>
        </w:tc>
        <w:tc>
          <w:tcPr>
            <w:tcW w:w="6096" w:type="dxa"/>
            <w:tcBorders>
              <w:top w:val="nil"/>
              <w:left w:val="nil"/>
              <w:bottom w:val="single" w:sz="4" w:space="0" w:color="auto"/>
              <w:right w:val="single" w:sz="4" w:space="0" w:color="auto"/>
            </w:tcBorders>
            <w:shd w:val="clear" w:color="auto" w:fill="auto"/>
            <w:noWrap/>
            <w:vAlign w:val="bottom"/>
            <w:hideMark/>
          </w:tcPr>
          <w:p w14:paraId="21725B9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ELASTOMERO DE SILICON TRANSPARENTE, GRADUADO,  CON MARCA RADIOPACA,  ESTERIL Y DESECHABLE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3B3011E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E2AF22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097AC7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A7D33E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FA1F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182</w:t>
            </w:r>
          </w:p>
        </w:tc>
        <w:tc>
          <w:tcPr>
            <w:tcW w:w="1275" w:type="dxa"/>
            <w:tcBorders>
              <w:top w:val="nil"/>
              <w:left w:val="nil"/>
              <w:bottom w:val="single" w:sz="4" w:space="0" w:color="auto"/>
              <w:right w:val="single" w:sz="4" w:space="0" w:color="auto"/>
            </w:tcBorders>
            <w:shd w:val="clear" w:color="auto" w:fill="auto"/>
            <w:noWrap/>
            <w:vAlign w:val="center"/>
            <w:hideMark/>
          </w:tcPr>
          <w:p w14:paraId="60AA3F6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601685381.00</w:t>
            </w:r>
          </w:p>
        </w:tc>
        <w:tc>
          <w:tcPr>
            <w:tcW w:w="6096" w:type="dxa"/>
            <w:tcBorders>
              <w:top w:val="nil"/>
              <w:left w:val="nil"/>
              <w:bottom w:val="single" w:sz="4" w:space="0" w:color="auto"/>
              <w:right w:val="single" w:sz="4" w:space="0" w:color="auto"/>
            </w:tcBorders>
            <w:shd w:val="clear" w:color="auto" w:fill="auto"/>
            <w:noWrap/>
            <w:vAlign w:val="bottom"/>
            <w:hideMark/>
          </w:tcPr>
          <w:p w14:paraId="7E4EE3A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ELASTOMERO DE SILICON TRANSPARENTE, GRADUADO,  CON MARCA RADIOPACA, ESTERIL Y DESECHABLE  CALIBRE  18 FR.</w:t>
            </w:r>
          </w:p>
        </w:tc>
        <w:tc>
          <w:tcPr>
            <w:tcW w:w="1021" w:type="dxa"/>
            <w:tcBorders>
              <w:top w:val="nil"/>
              <w:left w:val="nil"/>
              <w:bottom w:val="single" w:sz="4" w:space="0" w:color="auto"/>
              <w:right w:val="single" w:sz="4" w:space="0" w:color="auto"/>
            </w:tcBorders>
            <w:shd w:val="clear" w:color="auto" w:fill="auto"/>
            <w:noWrap/>
            <w:vAlign w:val="center"/>
            <w:hideMark/>
          </w:tcPr>
          <w:p w14:paraId="33804EF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C6236B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ED9F44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4F8373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3D75F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183</w:t>
            </w:r>
          </w:p>
        </w:tc>
        <w:tc>
          <w:tcPr>
            <w:tcW w:w="1275" w:type="dxa"/>
            <w:tcBorders>
              <w:top w:val="nil"/>
              <w:left w:val="nil"/>
              <w:bottom w:val="single" w:sz="4" w:space="0" w:color="auto"/>
              <w:right w:val="single" w:sz="4" w:space="0" w:color="auto"/>
            </w:tcBorders>
            <w:shd w:val="clear" w:color="auto" w:fill="auto"/>
            <w:noWrap/>
            <w:vAlign w:val="center"/>
            <w:hideMark/>
          </w:tcPr>
          <w:p w14:paraId="10E37C6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601685399.00</w:t>
            </w:r>
          </w:p>
        </w:tc>
        <w:tc>
          <w:tcPr>
            <w:tcW w:w="6096" w:type="dxa"/>
            <w:tcBorders>
              <w:top w:val="nil"/>
              <w:left w:val="nil"/>
              <w:bottom w:val="single" w:sz="4" w:space="0" w:color="auto"/>
              <w:right w:val="single" w:sz="4" w:space="0" w:color="auto"/>
            </w:tcBorders>
            <w:shd w:val="clear" w:color="auto" w:fill="auto"/>
            <w:noWrap/>
            <w:vAlign w:val="bottom"/>
            <w:hideMark/>
          </w:tcPr>
          <w:p w14:paraId="0227E53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ELASTOMERO DE SILICON TRANSPARENTE, GRADUADO,  CON MARCA RADIOPACA, ESTERILY DESECHABLE CALIBRE  20 FR.</w:t>
            </w:r>
          </w:p>
        </w:tc>
        <w:tc>
          <w:tcPr>
            <w:tcW w:w="1021" w:type="dxa"/>
            <w:tcBorders>
              <w:top w:val="nil"/>
              <w:left w:val="nil"/>
              <w:bottom w:val="single" w:sz="4" w:space="0" w:color="auto"/>
              <w:right w:val="single" w:sz="4" w:space="0" w:color="auto"/>
            </w:tcBorders>
            <w:shd w:val="clear" w:color="auto" w:fill="auto"/>
            <w:noWrap/>
            <w:vAlign w:val="center"/>
            <w:hideMark/>
          </w:tcPr>
          <w:p w14:paraId="4F9237F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7AD52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E502DC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CC3B5A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6B9E7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184</w:t>
            </w:r>
          </w:p>
        </w:tc>
        <w:tc>
          <w:tcPr>
            <w:tcW w:w="1275" w:type="dxa"/>
            <w:tcBorders>
              <w:top w:val="nil"/>
              <w:left w:val="nil"/>
              <w:bottom w:val="single" w:sz="4" w:space="0" w:color="auto"/>
              <w:right w:val="single" w:sz="4" w:space="0" w:color="auto"/>
            </w:tcBorders>
            <w:shd w:val="clear" w:color="auto" w:fill="auto"/>
            <w:noWrap/>
            <w:vAlign w:val="center"/>
            <w:hideMark/>
          </w:tcPr>
          <w:p w14:paraId="38ABE2E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601685407.00</w:t>
            </w:r>
          </w:p>
        </w:tc>
        <w:tc>
          <w:tcPr>
            <w:tcW w:w="6096" w:type="dxa"/>
            <w:tcBorders>
              <w:top w:val="nil"/>
              <w:left w:val="nil"/>
              <w:bottom w:val="single" w:sz="4" w:space="0" w:color="auto"/>
              <w:right w:val="single" w:sz="4" w:space="0" w:color="auto"/>
            </w:tcBorders>
            <w:shd w:val="clear" w:color="auto" w:fill="auto"/>
            <w:noWrap/>
            <w:vAlign w:val="bottom"/>
            <w:hideMark/>
          </w:tcPr>
          <w:p w14:paraId="352C61F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ELASTOMERO DE SILICON TRANSPARENTE, GRADUADO,  CON MARCA RADIOPACA, ESTERIL Y  DESECHABLE CALIBRE 22 FR.</w:t>
            </w:r>
          </w:p>
        </w:tc>
        <w:tc>
          <w:tcPr>
            <w:tcW w:w="1021" w:type="dxa"/>
            <w:tcBorders>
              <w:top w:val="nil"/>
              <w:left w:val="nil"/>
              <w:bottom w:val="single" w:sz="4" w:space="0" w:color="auto"/>
              <w:right w:val="single" w:sz="4" w:space="0" w:color="auto"/>
            </w:tcBorders>
            <w:shd w:val="clear" w:color="auto" w:fill="auto"/>
            <w:noWrap/>
            <w:vAlign w:val="center"/>
            <w:hideMark/>
          </w:tcPr>
          <w:p w14:paraId="02B6A3A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B151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4A1C30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D21615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1D179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185</w:t>
            </w:r>
          </w:p>
        </w:tc>
        <w:tc>
          <w:tcPr>
            <w:tcW w:w="1275" w:type="dxa"/>
            <w:tcBorders>
              <w:top w:val="nil"/>
              <w:left w:val="nil"/>
              <w:bottom w:val="single" w:sz="4" w:space="0" w:color="auto"/>
              <w:right w:val="single" w:sz="4" w:space="0" w:color="auto"/>
            </w:tcBorders>
            <w:shd w:val="clear" w:color="auto" w:fill="auto"/>
            <w:noWrap/>
            <w:vAlign w:val="center"/>
            <w:hideMark/>
          </w:tcPr>
          <w:p w14:paraId="661EFE1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601685456.00</w:t>
            </w:r>
          </w:p>
        </w:tc>
        <w:tc>
          <w:tcPr>
            <w:tcW w:w="6096" w:type="dxa"/>
            <w:tcBorders>
              <w:top w:val="nil"/>
              <w:left w:val="nil"/>
              <w:bottom w:val="single" w:sz="4" w:space="0" w:color="auto"/>
              <w:right w:val="single" w:sz="4" w:space="0" w:color="auto"/>
            </w:tcBorders>
            <w:shd w:val="clear" w:color="auto" w:fill="auto"/>
            <w:noWrap/>
            <w:vAlign w:val="bottom"/>
            <w:hideMark/>
          </w:tcPr>
          <w:p w14:paraId="4E0639A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ENDOTRAQUEAL, SIN GLOBO DE ELASTOMERO DE SILICON TRANSPARENTE, GRADUADOS, CON MARCA RADIOPACA, ESTERILES Y DESECHABLES CAL. 26 FR.</w:t>
            </w:r>
          </w:p>
        </w:tc>
        <w:tc>
          <w:tcPr>
            <w:tcW w:w="1021" w:type="dxa"/>
            <w:tcBorders>
              <w:top w:val="nil"/>
              <w:left w:val="nil"/>
              <w:bottom w:val="single" w:sz="4" w:space="0" w:color="auto"/>
              <w:right w:val="single" w:sz="4" w:space="0" w:color="auto"/>
            </w:tcBorders>
            <w:shd w:val="clear" w:color="auto" w:fill="auto"/>
            <w:noWrap/>
            <w:vAlign w:val="center"/>
            <w:hideMark/>
          </w:tcPr>
          <w:p w14:paraId="5FDDB2B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1D555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B60D6E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5E3959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A119E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186</w:t>
            </w:r>
          </w:p>
        </w:tc>
        <w:tc>
          <w:tcPr>
            <w:tcW w:w="1275" w:type="dxa"/>
            <w:tcBorders>
              <w:top w:val="nil"/>
              <w:left w:val="nil"/>
              <w:bottom w:val="single" w:sz="4" w:space="0" w:color="auto"/>
              <w:right w:val="single" w:sz="4" w:space="0" w:color="auto"/>
            </w:tcBorders>
            <w:shd w:val="clear" w:color="auto" w:fill="auto"/>
            <w:noWrap/>
            <w:vAlign w:val="center"/>
            <w:hideMark/>
          </w:tcPr>
          <w:p w14:paraId="236AB89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601686439.00</w:t>
            </w:r>
          </w:p>
        </w:tc>
        <w:tc>
          <w:tcPr>
            <w:tcW w:w="6096" w:type="dxa"/>
            <w:tcBorders>
              <w:top w:val="nil"/>
              <w:left w:val="nil"/>
              <w:bottom w:val="single" w:sz="4" w:space="0" w:color="auto"/>
              <w:right w:val="single" w:sz="4" w:space="0" w:color="auto"/>
            </w:tcBorders>
            <w:shd w:val="clear" w:color="auto" w:fill="auto"/>
            <w:noWrap/>
            <w:vAlign w:val="bottom"/>
            <w:hideMark/>
          </w:tcPr>
          <w:p w14:paraId="50372E6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URETRALES PARA IRRIGACION CONTINUA. DE LATEX, CON GLOBO DE 30 ML Y VALVULA. TIPO: FOLEY-OWEN ( DE 3 VIAS ). CALIBRE 20 FR</w:t>
            </w:r>
          </w:p>
        </w:tc>
        <w:tc>
          <w:tcPr>
            <w:tcW w:w="1021" w:type="dxa"/>
            <w:tcBorders>
              <w:top w:val="nil"/>
              <w:left w:val="nil"/>
              <w:bottom w:val="single" w:sz="4" w:space="0" w:color="auto"/>
              <w:right w:val="single" w:sz="4" w:space="0" w:color="auto"/>
            </w:tcBorders>
            <w:shd w:val="clear" w:color="auto" w:fill="auto"/>
            <w:noWrap/>
            <w:vAlign w:val="center"/>
            <w:hideMark/>
          </w:tcPr>
          <w:p w14:paraId="6FFBE0D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ED4D2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6B5C21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00E5A4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EDB1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187</w:t>
            </w:r>
          </w:p>
        </w:tc>
        <w:tc>
          <w:tcPr>
            <w:tcW w:w="1275" w:type="dxa"/>
            <w:tcBorders>
              <w:top w:val="nil"/>
              <w:left w:val="nil"/>
              <w:bottom w:val="single" w:sz="4" w:space="0" w:color="auto"/>
              <w:right w:val="single" w:sz="4" w:space="0" w:color="auto"/>
            </w:tcBorders>
            <w:shd w:val="clear" w:color="auto" w:fill="auto"/>
            <w:noWrap/>
            <w:vAlign w:val="center"/>
            <w:hideMark/>
          </w:tcPr>
          <w:p w14:paraId="07C9A11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601686454.00</w:t>
            </w:r>
          </w:p>
        </w:tc>
        <w:tc>
          <w:tcPr>
            <w:tcW w:w="6096" w:type="dxa"/>
            <w:tcBorders>
              <w:top w:val="nil"/>
              <w:left w:val="nil"/>
              <w:bottom w:val="single" w:sz="4" w:space="0" w:color="auto"/>
              <w:right w:val="single" w:sz="4" w:space="0" w:color="auto"/>
            </w:tcBorders>
            <w:shd w:val="clear" w:color="auto" w:fill="auto"/>
            <w:noWrap/>
            <w:vAlign w:val="bottom"/>
            <w:hideMark/>
          </w:tcPr>
          <w:p w14:paraId="5D35D6F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URETRALES PARA IRRIGACION CONTINUA. DE LATEX, CON GLOBO DE 30 ML Y VALVULA. TIPO: FOLEY-OWEN ( DE 3 VIAS). CALIBRE 22 FR</w:t>
            </w:r>
          </w:p>
        </w:tc>
        <w:tc>
          <w:tcPr>
            <w:tcW w:w="1021" w:type="dxa"/>
            <w:tcBorders>
              <w:top w:val="nil"/>
              <w:left w:val="nil"/>
              <w:bottom w:val="single" w:sz="4" w:space="0" w:color="auto"/>
              <w:right w:val="single" w:sz="4" w:space="0" w:color="auto"/>
            </w:tcBorders>
            <w:shd w:val="clear" w:color="auto" w:fill="auto"/>
            <w:noWrap/>
            <w:vAlign w:val="center"/>
            <w:hideMark/>
          </w:tcPr>
          <w:p w14:paraId="75853D0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838B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878DEF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1FDD5C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AA70F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188</w:t>
            </w:r>
          </w:p>
        </w:tc>
        <w:tc>
          <w:tcPr>
            <w:tcW w:w="1275" w:type="dxa"/>
            <w:tcBorders>
              <w:top w:val="nil"/>
              <w:left w:val="nil"/>
              <w:bottom w:val="single" w:sz="4" w:space="0" w:color="auto"/>
              <w:right w:val="single" w:sz="4" w:space="0" w:color="auto"/>
            </w:tcBorders>
            <w:shd w:val="clear" w:color="auto" w:fill="auto"/>
            <w:noWrap/>
            <w:vAlign w:val="center"/>
            <w:hideMark/>
          </w:tcPr>
          <w:p w14:paraId="52BCBAC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601686512.00</w:t>
            </w:r>
          </w:p>
        </w:tc>
        <w:tc>
          <w:tcPr>
            <w:tcW w:w="6096" w:type="dxa"/>
            <w:tcBorders>
              <w:top w:val="nil"/>
              <w:left w:val="nil"/>
              <w:bottom w:val="single" w:sz="4" w:space="0" w:color="auto"/>
              <w:right w:val="single" w:sz="4" w:space="0" w:color="auto"/>
            </w:tcBorders>
            <w:shd w:val="clear" w:color="auto" w:fill="auto"/>
            <w:noWrap/>
            <w:vAlign w:val="bottom"/>
            <w:hideMark/>
          </w:tcPr>
          <w:p w14:paraId="2D553DB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URETRALES PARA IRRIGACION CONTINUA. DE LATEX, CON GLOBO DE 30 ML Y VALVULA. TIPO: FOLEY-OWEN ( DE 3 VIAS ). CALIBRE  24 FR</w:t>
            </w:r>
          </w:p>
        </w:tc>
        <w:tc>
          <w:tcPr>
            <w:tcW w:w="1021" w:type="dxa"/>
            <w:tcBorders>
              <w:top w:val="nil"/>
              <w:left w:val="nil"/>
              <w:bottom w:val="single" w:sz="4" w:space="0" w:color="auto"/>
              <w:right w:val="single" w:sz="4" w:space="0" w:color="auto"/>
            </w:tcBorders>
            <w:shd w:val="clear" w:color="auto" w:fill="auto"/>
            <w:noWrap/>
            <w:vAlign w:val="center"/>
            <w:hideMark/>
          </w:tcPr>
          <w:p w14:paraId="3A2DEA9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8CF9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154EC6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593B89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FE18A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189</w:t>
            </w:r>
          </w:p>
        </w:tc>
        <w:tc>
          <w:tcPr>
            <w:tcW w:w="1275" w:type="dxa"/>
            <w:tcBorders>
              <w:top w:val="nil"/>
              <w:left w:val="nil"/>
              <w:bottom w:val="single" w:sz="4" w:space="0" w:color="auto"/>
              <w:right w:val="single" w:sz="4" w:space="0" w:color="auto"/>
            </w:tcBorders>
            <w:shd w:val="clear" w:color="auto" w:fill="auto"/>
            <w:noWrap/>
            <w:vAlign w:val="center"/>
            <w:hideMark/>
          </w:tcPr>
          <w:p w14:paraId="4C04290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601686595.00</w:t>
            </w:r>
          </w:p>
        </w:tc>
        <w:tc>
          <w:tcPr>
            <w:tcW w:w="6096" w:type="dxa"/>
            <w:tcBorders>
              <w:top w:val="nil"/>
              <w:left w:val="nil"/>
              <w:bottom w:val="single" w:sz="4" w:space="0" w:color="auto"/>
              <w:right w:val="single" w:sz="4" w:space="0" w:color="auto"/>
            </w:tcBorders>
            <w:shd w:val="clear" w:color="auto" w:fill="auto"/>
            <w:noWrap/>
            <w:vAlign w:val="bottom"/>
            <w:hideMark/>
          </w:tcPr>
          <w:p w14:paraId="56A6455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10 FR.</w:t>
            </w:r>
          </w:p>
        </w:tc>
        <w:tc>
          <w:tcPr>
            <w:tcW w:w="1021" w:type="dxa"/>
            <w:tcBorders>
              <w:top w:val="nil"/>
              <w:left w:val="nil"/>
              <w:bottom w:val="single" w:sz="4" w:space="0" w:color="auto"/>
              <w:right w:val="single" w:sz="4" w:space="0" w:color="auto"/>
            </w:tcBorders>
            <w:shd w:val="clear" w:color="auto" w:fill="auto"/>
            <w:noWrap/>
            <w:vAlign w:val="center"/>
            <w:hideMark/>
          </w:tcPr>
          <w:p w14:paraId="43BEC7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FD98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3CD49C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40221CD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1CA71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190</w:t>
            </w:r>
          </w:p>
        </w:tc>
        <w:tc>
          <w:tcPr>
            <w:tcW w:w="1275" w:type="dxa"/>
            <w:tcBorders>
              <w:top w:val="nil"/>
              <w:left w:val="nil"/>
              <w:bottom w:val="single" w:sz="4" w:space="0" w:color="auto"/>
              <w:right w:val="single" w:sz="4" w:space="0" w:color="auto"/>
            </w:tcBorders>
            <w:shd w:val="clear" w:color="auto" w:fill="auto"/>
            <w:noWrap/>
            <w:vAlign w:val="center"/>
            <w:hideMark/>
          </w:tcPr>
          <w:p w14:paraId="4943B09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601686603.00</w:t>
            </w:r>
          </w:p>
        </w:tc>
        <w:tc>
          <w:tcPr>
            <w:tcW w:w="6096" w:type="dxa"/>
            <w:tcBorders>
              <w:top w:val="nil"/>
              <w:left w:val="nil"/>
              <w:bottom w:val="single" w:sz="4" w:space="0" w:color="auto"/>
              <w:right w:val="single" w:sz="4" w:space="0" w:color="auto"/>
            </w:tcBorders>
            <w:shd w:val="clear" w:color="auto" w:fill="auto"/>
            <w:noWrap/>
            <w:vAlign w:val="bottom"/>
            <w:hideMark/>
          </w:tcPr>
          <w:p w14:paraId="44D98AE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VENOCLISIS DE POLITETRAFLUORETILENO O POLIURETANO, RADIOPACO CON AGUJA LONGITUD 46-52MM. CALIBRE 14G</w:t>
            </w:r>
          </w:p>
        </w:tc>
        <w:tc>
          <w:tcPr>
            <w:tcW w:w="1021" w:type="dxa"/>
            <w:tcBorders>
              <w:top w:val="nil"/>
              <w:left w:val="nil"/>
              <w:bottom w:val="single" w:sz="4" w:space="0" w:color="auto"/>
              <w:right w:val="single" w:sz="4" w:space="0" w:color="auto"/>
            </w:tcBorders>
            <w:shd w:val="clear" w:color="auto" w:fill="auto"/>
            <w:noWrap/>
            <w:vAlign w:val="center"/>
            <w:hideMark/>
          </w:tcPr>
          <w:p w14:paraId="68B1E2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5035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1F16936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AA048E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B8CA4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191</w:t>
            </w:r>
          </w:p>
        </w:tc>
        <w:tc>
          <w:tcPr>
            <w:tcW w:w="1275" w:type="dxa"/>
            <w:tcBorders>
              <w:top w:val="nil"/>
              <w:left w:val="nil"/>
              <w:bottom w:val="single" w:sz="4" w:space="0" w:color="auto"/>
              <w:right w:val="single" w:sz="4" w:space="0" w:color="auto"/>
            </w:tcBorders>
            <w:shd w:val="clear" w:color="auto" w:fill="auto"/>
            <w:noWrap/>
            <w:vAlign w:val="center"/>
            <w:hideMark/>
          </w:tcPr>
          <w:p w14:paraId="0734064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601686611.00</w:t>
            </w:r>
          </w:p>
        </w:tc>
        <w:tc>
          <w:tcPr>
            <w:tcW w:w="6096" w:type="dxa"/>
            <w:tcBorders>
              <w:top w:val="nil"/>
              <w:left w:val="nil"/>
              <w:bottom w:val="single" w:sz="4" w:space="0" w:color="auto"/>
              <w:right w:val="single" w:sz="4" w:space="0" w:color="auto"/>
            </w:tcBorders>
            <w:shd w:val="clear" w:color="auto" w:fill="auto"/>
            <w:noWrap/>
            <w:vAlign w:val="bottom"/>
            <w:hideMark/>
          </w:tcPr>
          <w:p w14:paraId="71E132D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12 FR.</w:t>
            </w:r>
          </w:p>
        </w:tc>
        <w:tc>
          <w:tcPr>
            <w:tcW w:w="1021" w:type="dxa"/>
            <w:tcBorders>
              <w:top w:val="nil"/>
              <w:left w:val="nil"/>
              <w:bottom w:val="single" w:sz="4" w:space="0" w:color="auto"/>
              <w:right w:val="single" w:sz="4" w:space="0" w:color="auto"/>
            </w:tcBorders>
            <w:shd w:val="clear" w:color="auto" w:fill="auto"/>
            <w:noWrap/>
            <w:vAlign w:val="center"/>
            <w:hideMark/>
          </w:tcPr>
          <w:p w14:paraId="676887F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3621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7AEDEA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w:t>
            </w:r>
          </w:p>
        </w:tc>
      </w:tr>
      <w:tr w:rsidR="00A008DB" w:rsidRPr="00A008DB" w14:paraId="0EA7B52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1A253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192</w:t>
            </w:r>
          </w:p>
        </w:tc>
        <w:tc>
          <w:tcPr>
            <w:tcW w:w="1275" w:type="dxa"/>
            <w:tcBorders>
              <w:top w:val="nil"/>
              <w:left w:val="nil"/>
              <w:bottom w:val="single" w:sz="4" w:space="0" w:color="auto"/>
              <w:right w:val="single" w:sz="4" w:space="0" w:color="auto"/>
            </w:tcBorders>
            <w:shd w:val="clear" w:color="auto" w:fill="auto"/>
            <w:noWrap/>
            <w:vAlign w:val="center"/>
            <w:hideMark/>
          </w:tcPr>
          <w:p w14:paraId="701220D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601686629.00</w:t>
            </w:r>
          </w:p>
        </w:tc>
        <w:tc>
          <w:tcPr>
            <w:tcW w:w="6096" w:type="dxa"/>
            <w:tcBorders>
              <w:top w:val="nil"/>
              <w:left w:val="nil"/>
              <w:bottom w:val="single" w:sz="4" w:space="0" w:color="auto"/>
              <w:right w:val="single" w:sz="4" w:space="0" w:color="auto"/>
            </w:tcBorders>
            <w:shd w:val="clear" w:color="auto" w:fill="auto"/>
            <w:noWrap/>
            <w:vAlign w:val="bottom"/>
            <w:hideMark/>
          </w:tcPr>
          <w:p w14:paraId="0281E58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VENOCLISIS DE POLITETRAFLUORETILENO O POLIURETANO, RADIOPACO CON AGUJA LONGITUD 46-52MM. CALIBRE 16G</w:t>
            </w:r>
          </w:p>
        </w:tc>
        <w:tc>
          <w:tcPr>
            <w:tcW w:w="1021" w:type="dxa"/>
            <w:tcBorders>
              <w:top w:val="nil"/>
              <w:left w:val="nil"/>
              <w:bottom w:val="single" w:sz="4" w:space="0" w:color="auto"/>
              <w:right w:val="single" w:sz="4" w:space="0" w:color="auto"/>
            </w:tcBorders>
            <w:shd w:val="clear" w:color="auto" w:fill="auto"/>
            <w:noWrap/>
            <w:vAlign w:val="center"/>
            <w:hideMark/>
          </w:tcPr>
          <w:p w14:paraId="4C4FC37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0A680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49459D1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5044848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DD451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193</w:t>
            </w:r>
          </w:p>
        </w:tc>
        <w:tc>
          <w:tcPr>
            <w:tcW w:w="1275" w:type="dxa"/>
            <w:tcBorders>
              <w:top w:val="nil"/>
              <w:left w:val="nil"/>
              <w:bottom w:val="single" w:sz="4" w:space="0" w:color="auto"/>
              <w:right w:val="single" w:sz="4" w:space="0" w:color="auto"/>
            </w:tcBorders>
            <w:shd w:val="clear" w:color="auto" w:fill="auto"/>
            <w:noWrap/>
            <w:vAlign w:val="center"/>
            <w:hideMark/>
          </w:tcPr>
          <w:p w14:paraId="0DAFD4A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601686637.00</w:t>
            </w:r>
          </w:p>
        </w:tc>
        <w:tc>
          <w:tcPr>
            <w:tcW w:w="6096" w:type="dxa"/>
            <w:tcBorders>
              <w:top w:val="nil"/>
              <w:left w:val="nil"/>
              <w:bottom w:val="single" w:sz="4" w:space="0" w:color="auto"/>
              <w:right w:val="single" w:sz="4" w:space="0" w:color="auto"/>
            </w:tcBorders>
            <w:shd w:val="clear" w:color="auto" w:fill="auto"/>
            <w:noWrap/>
            <w:vAlign w:val="bottom"/>
            <w:hideMark/>
          </w:tcPr>
          <w:p w14:paraId="2D7EC47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14 FR.</w:t>
            </w:r>
          </w:p>
        </w:tc>
        <w:tc>
          <w:tcPr>
            <w:tcW w:w="1021" w:type="dxa"/>
            <w:tcBorders>
              <w:top w:val="nil"/>
              <w:left w:val="nil"/>
              <w:bottom w:val="single" w:sz="4" w:space="0" w:color="auto"/>
              <w:right w:val="single" w:sz="4" w:space="0" w:color="auto"/>
            </w:tcBorders>
            <w:shd w:val="clear" w:color="auto" w:fill="auto"/>
            <w:noWrap/>
            <w:vAlign w:val="center"/>
            <w:hideMark/>
          </w:tcPr>
          <w:p w14:paraId="7343FE5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814C2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552B05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28</w:t>
            </w:r>
          </w:p>
        </w:tc>
      </w:tr>
      <w:tr w:rsidR="00A008DB" w:rsidRPr="00A008DB" w14:paraId="0F0190C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9BFC7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194</w:t>
            </w:r>
          </w:p>
        </w:tc>
        <w:tc>
          <w:tcPr>
            <w:tcW w:w="1275" w:type="dxa"/>
            <w:tcBorders>
              <w:top w:val="nil"/>
              <w:left w:val="nil"/>
              <w:bottom w:val="single" w:sz="4" w:space="0" w:color="auto"/>
              <w:right w:val="single" w:sz="4" w:space="0" w:color="auto"/>
            </w:tcBorders>
            <w:shd w:val="clear" w:color="auto" w:fill="auto"/>
            <w:noWrap/>
            <w:vAlign w:val="center"/>
            <w:hideMark/>
          </w:tcPr>
          <w:p w14:paraId="4E32270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601686645.00</w:t>
            </w:r>
          </w:p>
        </w:tc>
        <w:tc>
          <w:tcPr>
            <w:tcW w:w="6096" w:type="dxa"/>
            <w:tcBorders>
              <w:top w:val="nil"/>
              <w:left w:val="nil"/>
              <w:bottom w:val="single" w:sz="4" w:space="0" w:color="auto"/>
              <w:right w:val="single" w:sz="4" w:space="0" w:color="auto"/>
            </w:tcBorders>
            <w:shd w:val="clear" w:color="auto" w:fill="auto"/>
            <w:noWrap/>
            <w:vAlign w:val="bottom"/>
            <w:hideMark/>
          </w:tcPr>
          <w:p w14:paraId="750FBBF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VENOCLISIS DE POLITETRAFLUORETILENO O POLIURETANO, RADIOPACO CON AGUJA LONGITUD 28-34 MM. CALIBRE 18 G</w:t>
            </w:r>
          </w:p>
        </w:tc>
        <w:tc>
          <w:tcPr>
            <w:tcW w:w="1021" w:type="dxa"/>
            <w:tcBorders>
              <w:top w:val="nil"/>
              <w:left w:val="nil"/>
              <w:bottom w:val="single" w:sz="4" w:space="0" w:color="auto"/>
              <w:right w:val="single" w:sz="4" w:space="0" w:color="auto"/>
            </w:tcBorders>
            <w:shd w:val="clear" w:color="auto" w:fill="auto"/>
            <w:noWrap/>
            <w:vAlign w:val="center"/>
            <w:hideMark/>
          </w:tcPr>
          <w:p w14:paraId="77AAC1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D601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6908BB2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26</w:t>
            </w:r>
          </w:p>
        </w:tc>
      </w:tr>
      <w:tr w:rsidR="00A008DB" w:rsidRPr="00A008DB" w14:paraId="5D9E8A8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1BFD8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195</w:t>
            </w:r>
          </w:p>
        </w:tc>
        <w:tc>
          <w:tcPr>
            <w:tcW w:w="1275" w:type="dxa"/>
            <w:tcBorders>
              <w:top w:val="nil"/>
              <w:left w:val="nil"/>
              <w:bottom w:val="single" w:sz="4" w:space="0" w:color="auto"/>
              <w:right w:val="single" w:sz="4" w:space="0" w:color="auto"/>
            </w:tcBorders>
            <w:shd w:val="clear" w:color="auto" w:fill="auto"/>
            <w:noWrap/>
            <w:vAlign w:val="center"/>
            <w:hideMark/>
          </w:tcPr>
          <w:p w14:paraId="2EDB139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601686652.00</w:t>
            </w:r>
          </w:p>
        </w:tc>
        <w:tc>
          <w:tcPr>
            <w:tcW w:w="6096" w:type="dxa"/>
            <w:tcBorders>
              <w:top w:val="nil"/>
              <w:left w:val="nil"/>
              <w:bottom w:val="single" w:sz="4" w:space="0" w:color="auto"/>
              <w:right w:val="single" w:sz="4" w:space="0" w:color="auto"/>
            </w:tcBorders>
            <w:shd w:val="clear" w:color="auto" w:fill="auto"/>
            <w:noWrap/>
            <w:vAlign w:val="bottom"/>
            <w:hideMark/>
          </w:tcPr>
          <w:p w14:paraId="258A797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4C63AC1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CED0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7204FB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34</w:t>
            </w:r>
          </w:p>
        </w:tc>
      </w:tr>
      <w:tr w:rsidR="00A008DB" w:rsidRPr="00A008DB" w14:paraId="3A5AE5D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342FB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196</w:t>
            </w:r>
          </w:p>
        </w:tc>
        <w:tc>
          <w:tcPr>
            <w:tcW w:w="1275" w:type="dxa"/>
            <w:tcBorders>
              <w:top w:val="nil"/>
              <w:left w:val="nil"/>
              <w:bottom w:val="single" w:sz="4" w:space="0" w:color="auto"/>
              <w:right w:val="single" w:sz="4" w:space="0" w:color="auto"/>
            </w:tcBorders>
            <w:shd w:val="clear" w:color="auto" w:fill="auto"/>
            <w:noWrap/>
            <w:vAlign w:val="center"/>
            <w:hideMark/>
          </w:tcPr>
          <w:p w14:paraId="3B1813F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601686660.00</w:t>
            </w:r>
          </w:p>
        </w:tc>
        <w:tc>
          <w:tcPr>
            <w:tcW w:w="6096" w:type="dxa"/>
            <w:tcBorders>
              <w:top w:val="nil"/>
              <w:left w:val="nil"/>
              <w:bottom w:val="single" w:sz="4" w:space="0" w:color="auto"/>
              <w:right w:val="single" w:sz="4" w:space="0" w:color="auto"/>
            </w:tcBorders>
            <w:shd w:val="clear" w:color="auto" w:fill="auto"/>
            <w:noWrap/>
            <w:vAlign w:val="bottom"/>
            <w:hideMark/>
          </w:tcPr>
          <w:p w14:paraId="25C2CE5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VENOCLISIS. DE POLITETRAFLUORETILENO O POLIURETANO, RADIOPACO. CON AGUJA. LONGITUD 28-34 MM. CALIBRE 20 G.</w:t>
            </w:r>
          </w:p>
        </w:tc>
        <w:tc>
          <w:tcPr>
            <w:tcW w:w="1021" w:type="dxa"/>
            <w:tcBorders>
              <w:top w:val="nil"/>
              <w:left w:val="nil"/>
              <w:bottom w:val="single" w:sz="4" w:space="0" w:color="auto"/>
              <w:right w:val="single" w:sz="4" w:space="0" w:color="auto"/>
            </w:tcBorders>
            <w:shd w:val="clear" w:color="auto" w:fill="auto"/>
            <w:noWrap/>
            <w:vAlign w:val="center"/>
            <w:hideMark/>
          </w:tcPr>
          <w:p w14:paraId="3D7195E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9073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45A3DCD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23</w:t>
            </w:r>
          </w:p>
        </w:tc>
      </w:tr>
      <w:tr w:rsidR="00A008DB" w:rsidRPr="00A008DB" w14:paraId="3EF6BDB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31220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197</w:t>
            </w:r>
          </w:p>
        </w:tc>
        <w:tc>
          <w:tcPr>
            <w:tcW w:w="1275" w:type="dxa"/>
            <w:tcBorders>
              <w:top w:val="nil"/>
              <w:left w:val="nil"/>
              <w:bottom w:val="single" w:sz="4" w:space="0" w:color="auto"/>
              <w:right w:val="single" w:sz="4" w:space="0" w:color="auto"/>
            </w:tcBorders>
            <w:shd w:val="clear" w:color="auto" w:fill="auto"/>
            <w:noWrap/>
            <w:vAlign w:val="center"/>
            <w:hideMark/>
          </w:tcPr>
          <w:p w14:paraId="13F26E9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601686678.00</w:t>
            </w:r>
          </w:p>
        </w:tc>
        <w:tc>
          <w:tcPr>
            <w:tcW w:w="6096" w:type="dxa"/>
            <w:tcBorders>
              <w:top w:val="nil"/>
              <w:left w:val="nil"/>
              <w:bottom w:val="single" w:sz="4" w:space="0" w:color="auto"/>
              <w:right w:val="single" w:sz="4" w:space="0" w:color="auto"/>
            </w:tcBorders>
            <w:shd w:val="clear" w:color="auto" w:fill="auto"/>
            <w:noWrap/>
            <w:vAlign w:val="bottom"/>
            <w:hideMark/>
          </w:tcPr>
          <w:p w14:paraId="56892B6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REDONDA.TIPO: NELATON LONGITUD: 40 CM. CALIBRE 18 FR.</w:t>
            </w:r>
          </w:p>
        </w:tc>
        <w:tc>
          <w:tcPr>
            <w:tcW w:w="1021" w:type="dxa"/>
            <w:tcBorders>
              <w:top w:val="nil"/>
              <w:left w:val="nil"/>
              <w:bottom w:val="single" w:sz="4" w:space="0" w:color="auto"/>
              <w:right w:val="single" w:sz="4" w:space="0" w:color="auto"/>
            </w:tcBorders>
            <w:shd w:val="clear" w:color="auto" w:fill="auto"/>
            <w:noWrap/>
            <w:vAlign w:val="center"/>
            <w:hideMark/>
          </w:tcPr>
          <w:p w14:paraId="675245F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52D5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6DFB38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w:t>
            </w:r>
          </w:p>
        </w:tc>
      </w:tr>
      <w:tr w:rsidR="00A008DB" w:rsidRPr="00A008DB" w14:paraId="5E4BCE0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D8415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198</w:t>
            </w:r>
          </w:p>
        </w:tc>
        <w:tc>
          <w:tcPr>
            <w:tcW w:w="1275" w:type="dxa"/>
            <w:tcBorders>
              <w:top w:val="nil"/>
              <w:left w:val="nil"/>
              <w:bottom w:val="single" w:sz="4" w:space="0" w:color="auto"/>
              <w:right w:val="single" w:sz="4" w:space="0" w:color="auto"/>
            </w:tcBorders>
            <w:shd w:val="clear" w:color="auto" w:fill="auto"/>
            <w:noWrap/>
            <w:vAlign w:val="center"/>
            <w:hideMark/>
          </w:tcPr>
          <w:p w14:paraId="754F5AC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601686686.00</w:t>
            </w:r>
          </w:p>
        </w:tc>
        <w:tc>
          <w:tcPr>
            <w:tcW w:w="6096" w:type="dxa"/>
            <w:tcBorders>
              <w:top w:val="nil"/>
              <w:left w:val="nil"/>
              <w:bottom w:val="single" w:sz="4" w:space="0" w:color="auto"/>
              <w:right w:val="single" w:sz="4" w:space="0" w:color="auto"/>
            </w:tcBorders>
            <w:shd w:val="clear" w:color="auto" w:fill="auto"/>
            <w:noWrap/>
            <w:vAlign w:val="bottom"/>
            <w:hideMark/>
          </w:tcPr>
          <w:p w14:paraId="0059882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VENOCLISIS. DE POLITETRAFLUORETILENO O POLIURETANO, RADIOPACO. CON AGUJA. LONGITUD 23-27 MM. CALIBRE 22 G.</w:t>
            </w:r>
          </w:p>
        </w:tc>
        <w:tc>
          <w:tcPr>
            <w:tcW w:w="1021" w:type="dxa"/>
            <w:tcBorders>
              <w:top w:val="nil"/>
              <w:left w:val="nil"/>
              <w:bottom w:val="single" w:sz="4" w:space="0" w:color="auto"/>
              <w:right w:val="single" w:sz="4" w:space="0" w:color="auto"/>
            </w:tcBorders>
            <w:shd w:val="clear" w:color="auto" w:fill="auto"/>
            <w:noWrap/>
            <w:vAlign w:val="center"/>
            <w:hideMark/>
          </w:tcPr>
          <w:p w14:paraId="05C881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1B17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4269576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19</w:t>
            </w:r>
          </w:p>
        </w:tc>
      </w:tr>
      <w:tr w:rsidR="00A008DB" w:rsidRPr="00A008DB" w14:paraId="3490C4F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2BF62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199</w:t>
            </w:r>
          </w:p>
        </w:tc>
        <w:tc>
          <w:tcPr>
            <w:tcW w:w="1275" w:type="dxa"/>
            <w:tcBorders>
              <w:top w:val="nil"/>
              <w:left w:val="nil"/>
              <w:bottom w:val="single" w:sz="4" w:space="0" w:color="auto"/>
              <w:right w:val="single" w:sz="4" w:space="0" w:color="auto"/>
            </w:tcBorders>
            <w:shd w:val="clear" w:color="auto" w:fill="auto"/>
            <w:noWrap/>
            <w:vAlign w:val="center"/>
            <w:hideMark/>
          </w:tcPr>
          <w:p w14:paraId="3A8F099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601688138.00</w:t>
            </w:r>
          </w:p>
        </w:tc>
        <w:tc>
          <w:tcPr>
            <w:tcW w:w="6096" w:type="dxa"/>
            <w:tcBorders>
              <w:top w:val="nil"/>
              <w:left w:val="nil"/>
              <w:bottom w:val="single" w:sz="4" w:space="0" w:color="auto"/>
              <w:right w:val="single" w:sz="4" w:space="0" w:color="auto"/>
            </w:tcBorders>
            <w:shd w:val="clear" w:color="auto" w:fill="auto"/>
            <w:noWrap/>
            <w:vAlign w:val="bottom"/>
            <w:hideMark/>
          </w:tcPr>
          <w:p w14:paraId="1C6EB98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8.0 MM DIAMETRO INTERNO</w:t>
            </w:r>
          </w:p>
        </w:tc>
        <w:tc>
          <w:tcPr>
            <w:tcW w:w="1021" w:type="dxa"/>
            <w:tcBorders>
              <w:top w:val="nil"/>
              <w:left w:val="nil"/>
              <w:bottom w:val="single" w:sz="4" w:space="0" w:color="auto"/>
              <w:right w:val="single" w:sz="4" w:space="0" w:color="auto"/>
            </w:tcBorders>
            <w:shd w:val="clear" w:color="auto" w:fill="auto"/>
            <w:noWrap/>
            <w:vAlign w:val="center"/>
            <w:hideMark/>
          </w:tcPr>
          <w:p w14:paraId="5ED005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7D2A3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5C8D49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E67DA0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E18B1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200</w:t>
            </w:r>
          </w:p>
        </w:tc>
        <w:tc>
          <w:tcPr>
            <w:tcW w:w="1275" w:type="dxa"/>
            <w:tcBorders>
              <w:top w:val="nil"/>
              <w:left w:val="nil"/>
              <w:bottom w:val="single" w:sz="4" w:space="0" w:color="auto"/>
              <w:right w:val="single" w:sz="4" w:space="0" w:color="auto"/>
            </w:tcBorders>
            <w:shd w:val="clear" w:color="auto" w:fill="auto"/>
            <w:noWrap/>
            <w:vAlign w:val="center"/>
            <w:hideMark/>
          </w:tcPr>
          <w:p w14:paraId="57A24DF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601688146.00</w:t>
            </w:r>
          </w:p>
        </w:tc>
        <w:tc>
          <w:tcPr>
            <w:tcW w:w="6096" w:type="dxa"/>
            <w:tcBorders>
              <w:top w:val="nil"/>
              <w:left w:val="nil"/>
              <w:bottom w:val="single" w:sz="4" w:space="0" w:color="auto"/>
              <w:right w:val="single" w:sz="4" w:space="0" w:color="auto"/>
            </w:tcBorders>
            <w:shd w:val="clear" w:color="auto" w:fill="auto"/>
            <w:noWrap/>
            <w:vAlign w:val="bottom"/>
            <w:hideMark/>
          </w:tcPr>
          <w:p w14:paraId="08950D2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9.0 MM DE DIAMETRO INTERNO</w:t>
            </w:r>
          </w:p>
        </w:tc>
        <w:tc>
          <w:tcPr>
            <w:tcW w:w="1021" w:type="dxa"/>
            <w:tcBorders>
              <w:top w:val="nil"/>
              <w:left w:val="nil"/>
              <w:bottom w:val="single" w:sz="4" w:space="0" w:color="auto"/>
              <w:right w:val="single" w:sz="4" w:space="0" w:color="auto"/>
            </w:tcBorders>
            <w:shd w:val="clear" w:color="auto" w:fill="auto"/>
            <w:noWrap/>
            <w:vAlign w:val="center"/>
            <w:hideMark/>
          </w:tcPr>
          <w:p w14:paraId="5926CC5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79F56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1C85B6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5B4B7B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244DA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201</w:t>
            </w:r>
          </w:p>
        </w:tc>
        <w:tc>
          <w:tcPr>
            <w:tcW w:w="1275" w:type="dxa"/>
            <w:tcBorders>
              <w:top w:val="nil"/>
              <w:left w:val="nil"/>
              <w:bottom w:val="single" w:sz="4" w:space="0" w:color="auto"/>
              <w:right w:val="single" w:sz="4" w:space="0" w:color="auto"/>
            </w:tcBorders>
            <w:shd w:val="clear" w:color="auto" w:fill="auto"/>
            <w:noWrap/>
            <w:vAlign w:val="center"/>
            <w:hideMark/>
          </w:tcPr>
          <w:p w14:paraId="38C3FD5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601688237.00</w:t>
            </w:r>
          </w:p>
        </w:tc>
        <w:tc>
          <w:tcPr>
            <w:tcW w:w="6096" w:type="dxa"/>
            <w:tcBorders>
              <w:top w:val="nil"/>
              <w:left w:val="nil"/>
              <w:bottom w:val="single" w:sz="4" w:space="0" w:color="auto"/>
              <w:right w:val="single" w:sz="4" w:space="0" w:color="auto"/>
            </w:tcBorders>
            <w:shd w:val="clear" w:color="auto" w:fill="auto"/>
            <w:noWrap/>
            <w:vAlign w:val="bottom"/>
            <w:hideMark/>
          </w:tcPr>
          <w:p w14:paraId="51DA241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w:t>
            </w:r>
          </w:p>
        </w:tc>
        <w:tc>
          <w:tcPr>
            <w:tcW w:w="1021" w:type="dxa"/>
            <w:tcBorders>
              <w:top w:val="nil"/>
              <w:left w:val="nil"/>
              <w:bottom w:val="single" w:sz="4" w:space="0" w:color="auto"/>
              <w:right w:val="single" w:sz="4" w:space="0" w:color="auto"/>
            </w:tcBorders>
            <w:shd w:val="clear" w:color="auto" w:fill="auto"/>
            <w:noWrap/>
            <w:vAlign w:val="center"/>
            <w:hideMark/>
          </w:tcPr>
          <w:p w14:paraId="38A705A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91CC0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64E523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60CE2D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F88FA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202</w:t>
            </w:r>
          </w:p>
        </w:tc>
        <w:tc>
          <w:tcPr>
            <w:tcW w:w="1275" w:type="dxa"/>
            <w:tcBorders>
              <w:top w:val="nil"/>
              <w:left w:val="nil"/>
              <w:bottom w:val="single" w:sz="4" w:space="0" w:color="auto"/>
              <w:right w:val="single" w:sz="4" w:space="0" w:color="auto"/>
            </w:tcBorders>
            <w:shd w:val="clear" w:color="auto" w:fill="auto"/>
            <w:noWrap/>
            <w:vAlign w:val="center"/>
            <w:hideMark/>
          </w:tcPr>
          <w:p w14:paraId="1AAB6E3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601688302.00</w:t>
            </w:r>
          </w:p>
        </w:tc>
        <w:tc>
          <w:tcPr>
            <w:tcW w:w="6096" w:type="dxa"/>
            <w:tcBorders>
              <w:top w:val="nil"/>
              <w:left w:val="nil"/>
              <w:bottom w:val="single" w:sz="4" w:space="0" w:color="auto"/>
              <w:right w:val="single" w:sz="4" w:space="0" w:color="auto"/>
            </w:tcBorders>
            <w:shd w:val="clear" w:color="auto" w:fill="auto"/>
            <w:noWrap/>
            <w:vAlign w:val="bottom"/>
            <w:hideMark/>
          </w:tcPr>
          <w:p w14:paraId="3DAFA2B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20 FR.</w:t>
            </w:r>
          </w:p>
        </w:tc>
        <w:tc>
          <w:tcPr>
            <w:tcW w:w="1021" w:type="dxa"/>
            <w:tcBorders>
              <w:top w:val="nil"/>
              <w:left w:val="nil"/>
              <w:bottom w:val="single" w:sz="4" w:space="0" w:color="auto"/>
              <w:right w:val="single" w:sz="4" w:space="0" w:color="auto"/>
            </w:tcBorders>
            <w:shd w:val="clear" w:color="auto" w:fill="auto"/>
            <w:noWrap/>
            <w:vAlign w:val="center"/>
            <w:hideMark/>
          </w:tcPr>
          <w:p w14:paraId="16035B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E45B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883DEF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14E355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677F1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203</w:t>
            </w:r>
          </w:p>
        </w:tc>
        <w:tc>
          <w:tcPr>
            <w:tcW w:w="1275" w:type="dxa"/>
            <w:tcBorders>
              <w:top w:val="nil"/>
              <w:left w:val="nil"/>
              <w:bottom w:val="single" w:sz="4" w:space="0" w:color="auto"/>
              <w:right w:val="single" w:sz="4" w:space="0" w:color="auto"/>
            </w:tcBorders>
            <w:shd w:val="clear" w:color="auto" w:fill="auto"/>
            <w:noWrap/>
            <w:vAlign w:val="center"/>
            <w:hideMark/>
          </w:tcPr>
          <w:p w14:paraId="3884650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601688310.00</w:t>
            </w:r>
          </w:p>
        </w:tc>
        <w:tc>
          <w:tcPr>
            <w:tcW w:w="6096" w:type="dxa"/>
            <w:tcBorders>
              <w:top w:val="nil"/>
              <w:left w:val="nil"/>
              <w:bottom w:val="single" w:sz="4" w:space="0" w:color="auto"/>
              <w:right w:val="single" w:sz="4" w:space="0" w:color="auto"/>
            </w:tcBorders>
            <w:shd w:val="clear" w:color="auto" w:fill="auto"/>
            <w:noWrap/>
            <w:vAlign w:val="bottom"/>
            <w:hideMark/>
          </w:tcPr>
          <w:p w14:paraId="4A24DA8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22 FR.</w:t>
            </w:r>
          </w:p>
        </w:tc>
        <w:tc>
          <w:tcPr>
            <w:tcW w:w="1021" w:type="dxa"/>
            <w:tcBorders>
              <w:top w:val="nil"/>
              <w:left w:val="nil"/>
              <w:bottom w:val="single" w:sz="4" w:space="0" w:color="auto"/>
              <w:right w:val="single" w:sz="4" w:space="0" w:color="auto"/>
            </w:tcBorders>
            <w:shd w:val="clear" w:color="auto" w:fill="auto"/>
            <w:noWrap/>
            <w:vAlign w:val="center"/>
            <w:hideMark/>
          </w:tcPr>
          <w:p w14:paraId="02DFE8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E360D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807763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DF7D62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60B73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204</w:t>
            </w:r>
          </w:p>
        </w:tc>
        <w:tc>
          <w:tcPr>
            <w:tcW w:w="1275" w:type="dxa"/>
            <w:tcBorders>
              <w:top w:val="nil"/>
              <w:left w:val="nil"/>
              <w:bottom w:val="single" w:sz="4" w:space="0" w:color="auto"/>
              <w:right w:val="single" w:sz="4" w:space="0" w:color="auto"/>
            </w:tcBorders>
            <w:shd w:val="clear" w:color="auto" w:fill="auto"/>
            <w:noWrap/>
            <w:vAlign w:val="center"/>
            <w:hideMark/>
          </w:tcPr>
          <w:p w14:paraId="6960F7A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601688328.00</w:t>
            </w:r>
          </w:p>
        </w:tc>
        <w:tc>
          <w:tcPr>
            <w:tcW w:w="6096" w:type="dxa"/>
            <w:tcBorders>
              <w:top w:val="nil"/>
              <w:left w:val="nil"/>
              <w:bottom w:val="single" w:sz="4" w:space="0" w:color="auto"/>
              <w:right w:val="single" w:sz="4" w:space="0" w:color="auto"/>
            </w:tcBorders>
            <w:shd w:val="clear" w:color="auto" w:fill="auto"/>
            <w:noWrap/>
            <w:vAlign w:val="bottom"/>
            <w:hideMark/>
          </w:tcPr>
          <w:p w14:paraId="48093FC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LATEX, PUNTA REDONDA. TIPO: NELATON.  LONGITUD 40 CM. CALIBRE 24 FR.</w:t>
            </w:r>
          </w:p>
        </w:tc>
        <w:tc>
          <w:tcPr>
            <w:tcW w:w="1021" w:type="dxa"/>
            <w:tcBorders>
              <w:top w:val="nil"/>
              <w:left w:val="nil"/>
              <w:bottom w:val="single" w:sz="4" w:space="0" w:color="auto"/>
              <w:right w:val="single" w:sz="4" w:space="0" w:color="auto"/>
            </w:tcBorders>
            <w:shd w:val="clear" w:color="auto" w:fill="auto"/>
            <w:noWrap/>
            <w:vAlign w:val="center"/>
            <w:hideMark/>
          </w:tcPr>
          <w:p w14:paraId="25E13A3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8255C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F215CF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F828C9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E07EE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205</w:t>
            </w:r>
          </w:p>
        </w:tc>
        <w:tc>
          <w:tcPr>
            <w:tcW w:w="1275" w:type="dxa"/>
            <w:tcBorders>
              <w:top w:val="nil"/>
              <w:left w:val="nil"/>
              <w:bottom w:val="single" w:sz="4" w:space="0" w:color="auto"/>
              <w:right w:val="single" w:sz="4" w:space="0" w:color="auto"/>
            </w:tcBorders>
            <w:shd w:val="clear" w:color="auto" w:fill="auto"/>
            <w:noWrap/>
            <w:vAlign w:val="center"/>
            <w:hideMark/>
          </w:tcPr>
          <w:p w14:paraId="6A701B0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601689243.00</w:t>
            </w:r>
          </w:p>
        </w:tc>
        <w:tc>
          <w:tcPr>
            <w:tcW w:w="6096" w:type="dxa"/>
            <w:tcBorders>
              <w:top w:val="nil"/>
              <w:left w:val="nil"/>
              <w:bottom w:val="single" w:sz="4" w:space="0" w:color="auto"/>
              <w:right w:val="single" w:sz="4" w:space="0" w:color="auto"/>
            </w:tcBorders>
            <w:shd w:val="clear" w:color="auto" w:fill="auto"/>
            <w:noWrap/>
            <w:vAlign w:val="bottom"/>
            <w:hideMark/>
          </w:tcPr>
          <w:p w14:paraId="69CA02E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ALIMENTACION. DE PLASTICO  TRANSPARENTE,  ESTERIL Y DESECHABLE CON UN ORIFICIO EN EL EXTREMO PROXIMAL Y OTRO EN LOS PRIMEROS 2 CM. TAMAÑO PREMATURO, LONGITUD 38.5 CM. CALIBRE  5 FR.</w:t>
            </w:r>
          </w:p>
        </w:tc>
        <w:tc>
          <w:tcPr>
            <w:tcW w:w="1021" w:type="dxa"/>
            <w:tcBorders>
              <w:top w:val="nil"/>
              <w:left w:val="nil"/>
              <w:bottom w:val="single" w:sz="4" w:space="0" w:color="auto"/>
              <w:right w:val="single" w:sz="4" w:space="0" w:color="auto"/>
            </w:tcBorders>
            <w:shd w:val="clear" w:color="auto" w:fill="auto"/>
            <w:noWrap/>
            <w:vAlign w:val="center"/>
            <w:hideMark/>
          </w:tcPr>
          <w:p w14:paraId="05DF5C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E96D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A20986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20</w:t>
            </w:r>
          </w:p>
        </w:tc>
      </w:tr>
      <w:tr w:rsidR="00A008DB" w:rsidRPr="00A008DB" w14:paraId="0D170DC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5958E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206</w:t>
            </w:r>
          </w:p>
        </w:tc>
        <w:tc>
          <w:tcPr>
            <w:tcW w:w="1275" w:type="dxa"/>
            <w:tcBorders>
              <w:top w:val="nil"/>
              <w:left w:val="nil"/>
              <w:bottom w:val="single" w:sz="4" w:space="0" w:color="auto"/>
              <w:right w:val="single" w:sz="4" w:space="0" w:color="auto"/>
            </w:tcBorders>
            <w:shd w:val="clear" w:color="auto" w:fill="auto"/>
            <w:noWrap/>
            <w:vAlign w:val="center"/>
            <w:hideMark/>
          </w:tcPr>
          <w:p w14:paraId="54B43EC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601689268.00</w:t>
            </w:r>
          </w:p>
        </w:tc>
        <w:tc>
          <w:tcPr>
            <w:tcW w:w="6096" w:type="dxa"/>
            <w:tcBorders>
              <w:top w:val="nil"/>
              <w:left w:val="nil"/>
              <w:bottom w:val="single" w:sz="4" w:space="0" w:color="auto"/>
              <w:right w:val="single" w:sz="4" w:space="0" w:color="auto"/>
            </w:tcBorders>
            <w:shd w:val="clear" w:color="auto" w:fill="auto"/>
            <w:noWrap/>
            <w:vAlign w:val="bottom"/>
            <w:hideMark/>
          </w:tcPr>
          <w:p w14:paraId="21D84BB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ALIMENTACION. DE PLASTICO TRANSPARENTE, ESTERIL Y DESECHABLE CON UN ORIFICIO EN EL EXTREMO PROXIMAL Y OTRO EN LOS PRIMEROS 2 CM.  TAMAÑO ADULTO, LONGITUD 125.0 CM.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01DE01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F415C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AF466C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C92153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79258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207</w:t>
            </w:r>
          </w:p>
        </w:tc>
        <w:tc>
          <w:tcPr>
            <w:tcW w:w="1275" w:type="dxa"/>
            <w:tcBorders>
              <w:top w:val="nil"/>
              <w:left w:val="nil"/>
              <w:bottom w:val="single" w:sz="4" w:space="0" w:color="auto"/>
              <w:right w:val="single" w:sz="4" w:space="0" w:color="auto"/>
            </w:tcBorders>
            <w:shd w:val="clear" w:color="auto" w:fill="auto"/>
            <w:noWrap/>
            <w:vAlign w:val="center"/>
            <w:hideMark/>
          </w:tcPr>
          <w:p w14:paraId="6AA24EE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601689367.00</w:t>
            </w:r>
          </w:p>
        </w:tc>
        <w:tc>
          <w:tcPr>
            <w:tcW w:w="6096" w:type="dxa"/>
            <w:tcBorders>
              <w:top w:val="nil"/>
              <w:left w:val="nil"/>
              <w:bottom w:val="single" w:sz="4" w:space="0" w:color="auto"/>
              <w:right w:val="single" w:sz="4" w:space="0" w:color="auto"/>
            </w:tcBorders>
            <w:shd w:val="clear" w:color="auto" w:fill="auto"/>
            <w:noWrap/>
            <w:vAlign w:val="bottom"/>
            <w:hideMark/>
          </w:tcPr>
          <w:p w14:paraId="6FBA45C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DIALISIS PERITONEAL DE PLASTICO RIGIDO ESTERIL Y DESECHABLE CON ORIFICIOS LATERALES, ESTILETE METALICO Y TUBO DE CONEXION INFANTIL</w:t>
            </w:r>
          </w:p>
        </w:tc>
        <w:tc>
          <w:tcPr>
            <w:tcW w:w="1021" w:type="dxa"/>
            <w:tcBorders>
              <w:top w:val="nil"/>
              <w:left w:val="nil"/>
              <w:bottom w:val="single" w:sz="4" w:space="0" w:color="auto"/>
              <w:right w:val="single" w:sz="4" w:space="0" w:color="auto"/>
            </w:tcBorders>
            <w:shd w:val="clear" w:color="auto" w:fill="auto"/>
            <w:noWrap/>
            <w:vAlign w:val="center"/>
            <w:hideMark/>
          </w:tcPr>
          <w:p w14:paraId="58144DF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DFFF9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001B53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4108E5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4499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208</w:t>
            </w:r>
          </w:p>
        </w:tc>
        <w:tc>
          <w:tcPr>
            <w:tcW w:w="1275" w:type="dxa"/>
            <w:tcBorders>
              <w:top w:val="nil"/>
              <w:left w:val="nil"/>
              <w:bottom w:val="single" w:sz="4" w:space="0" w:color="auto"/>
              <w:right w:val="single" w:sz="4" w:space="0" w:color="auto"/>
            </w:tcBorders>
            <w:shd w:val="clear" w:color="auto" w:fill="auto"/>
            <w:noWrap/>
            <w:vAlign w:val="center"/>
            <w:hideMark/>
          </w:tcPr>
          <w:p w14:paraId="41CA457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601689375.00</w:t>
            </w:r>
          </w:p>
        </w:tc>
        <w:tc>
          <w:tcPr>
            <w:tcW w:w="6096" w:type="dxa"/>
            <w:tcBorders>
              <w:top w:val="nil"/>
              <w:left w:val="nil"/>
              <w:bottom w:val="single" w:sz="4" w:space="0" w:color="auto"/>
              <w:right w:val="single" w:sz="4" w:space="0" w:color="auto"/>
            </w:tcBorders>
            <w:shd w:val="clear" w:color="auto" w:fill="auto"/>
            <w:noWrap/>
            <w:vAlign w:val="bottom"/>
            <w:hideMark/>
          </w:tcPr>
          <w:p w14:paraId="07D8D33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PARA DIALISIS PERITONEAL DE PLASTICO RIGIDO ESTERIL Y DESECHABLE CON ORIFICIOS LATERALES ESTILETE METALICO Y TUBO DE CONEXION ADULTO</w:t>
            </w:r>
          </w:p>
        </w:tc>
        <w:tc>
          <w:tcPr>
            <w:tcW w:w="1021" w:type="dxa"/>
            <w:tcBorders>
              <w:top w:val="nil"/>
              <w:left w:val="nil"/>
              <w:bottom w:val="single" w:sz="4" w:space="0" w:color="auto"/>
              <w:right w:val="single" w:sz="4" w:space="0" w:color="auto"/>
            </w:tcBorders>
            <w:shd w:val="clear" w:color="auto" w:fill="auto"/>
            <w:noWrap/>
            <w:vAlign w:val="center"/>
            <w:hideMark/>
          </w:tcPr>
          <w:p w14:paraId="242B695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7483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0E6748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33806F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31AE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209</w:t>
            </w:r>
          </w:p>
        </w:tc>
        <w:tc>
          <w:tcPr>
            <w:tcW w:w="1275" w:type="dxa"/>
            <w:tcBorders>
              <w:top w:val="nil"/>
              <w:left w:val="nil"/>
              <w:bottom w:val="single" w:sz="4" w:space="0" w:color="auto"/>
              <w:right w:val="single" w:sz="4" w:space="0" w:color="auto"/>
            </w:tcBorders>
            <w:shd w:val="clear" w:color="auto" w:fill="auto"/>
            <w:noWrap/>
            <w:vAlign w:val="center"/>
            <w:hideMark/>
          </w:tcPr>
          <w:p w14:paraId="4EF1ACA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601689425.00</w:t>
            </w:r>
          </w:p>
        </w:tc>
        <w:tc>
          <w:tcPr>
            <w:tcW w:w="6096" w:type="dxa"/>
            <w:tcBorders>
              <w:top w:val="nil"/>
              <w:left w:val="nil"/>
              <w:bottom w:val="single" w:sz="4" w:space="0" w:color="auto"/>
              <w:right w:val="single" w:sz="4" w:space="0" w:color="auto"/>
            </w:tcBorders>
            <w:shd w:val="clear" w:color="auto" w:fill="auto"/>
            <w:noWrap/>
            <w:vAlign w:val="bottom"/>
            <w:hideMark/>
          </w:tcPr>
          <w:p w14:paraId="287A16A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EN FORMA DE T. DE LATEX. MODELO: KEHR. CALIBRE 14 FR.</w:t>
            </w:r>
          </w:p>
        </w:tc>
        <w:tc>
          <w:tcPr>
            <w:tcW w:w="1021" w:type="dxa"/>
            <w:tcBorders>
              <w:top w:val="nil"/>
              <w:left w:val="nil"/>
              <w:bottom w:val="single" w:sz="4" w:space="0" w:color="auto"/>
              <w:right w:val="single" w:sz="4" w:space="0" w:color="auto"/>
            </w:tcBorders>
            <w:shd w:val="clear" w:color="auto" w:fill="auto"/>
            <w:noWrap/>
            <w:vAlign w:val="center"/>
            <w:hideMark/>
          </w:tcPr>
          <w:p w14:paraId="6EC4678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C5665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2F4C50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7A66F1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6F447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210</w:t>
            </w:r>
          </w:p>
        </w:tc>
        <w:tc>
          <w:tcPr>
            <w:tcW w:w="1275" w:type="dxa"/>
            <w:tcBorders>
              <w:top w:val="nil"/>
              <w:left w:val="nil"/>
              <w:bottom w:val="single" w:sz="4" w:space="0" w:color="auto"/>
              <w:right w:val="single" w:sz="4" w:space="0" w:color="auto"/>
            </w:tcBorders>
            <w:shd w:val="clear" w:color="auto" w:fill="auto"/>
            <w:noWrap/>
            <w:vAlign w:val="center"/>
            <w:hideMark/>
          </w:tcPr>
          <w:p w14:paraId="32A3295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601689433.00</w:t>
            </w:r>
          </w:p>
        </w:tc>
        <w:tc>
          <w:tcPr>
            <w:tcW w:w="6096" w:type="dxa"/>
            <w:tcBorders>
              <w:top w:val="nil"/>
              <w:left w:val="nil"/>
              <w:bottom w:val="single" w:sz="4" w:space="0" w:color="auto"/>
              <w:right w:val="single" w:sz="4" w:space="0" w:color="auto"/>
            </w:tcBorders>
            <w:shd w:val="clear" w:color="auto" w:fill="auto"/>
            <w:noWrap/>
            <w:vAlign w:val="bottom"/>
            <w:hideMark/>
          </w:tcPr>
          <w:p w14:paraId="3875650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EN FORMA DE T. DE LATEX. MODELO: KEHR.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0AB11A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75A33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A7578C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499DDC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016DB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211</w:t>
            </w:r>
          </w:p>
        </w:tc>
        <w:tc>
          <w:tcPr>
            <w:tcW w:w="1275" w:type="dxa"/>
            <w:tcBorders>
              <w:top w:val="nil"/>
              <w:left w:val="nil"/>
              <w:bottom w:val="single" w:sz="4" w:space="0" w:color="auto"/>
              <w:right w:val="single" w:sz="4" w:space="0" w:color="auto"/>
            </w:tcBorders>
            <w:shd w:val="clear" w:color="auto" w:fill="auto"/>
            <w:noWrap/>
            <w:vAlign w:val="center"/>
            <w:hideMark/>
          </w:tcPr>
          <w:p w14:paraId="5CDA2E6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601689441.00</w:t>
            </w:r>
          </w:p>
        </w:tc>
        <w:tc>
          <w:tcPr>
            <w:tcW w:w="6096" w:type="dxa"/>
            <w:tcBorders>
              <w:top w:val="nil"/>
              <w:left w:val="nil"/>
              <w:bottom w:val="single" w:sz="4" w:space="0" w:color="auto"/>
              <w:right w:val="single" w:sz="4" w:space="0" w:color="auto"/>
            </w:tcBorders>
            <w:shd w:val="clear" w:color="auto" w:fill="auto"/>
            <w:noWrap/>
            <w:vAlign w:val="bottom"/>
            <w:hideMark/>
          </w:tcPr>
          <w:p w14:paraId="39336FC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EN FORMA DE T. DE LATEX. MODELO: KEHR. CALIBRE 18 FR.</w:t>
            </w:r>
          </w:p>
        </w:tc>
        <w:tc>
          <w:tcPr>
            <w:tcW w:w="1021" w:type="dxa"/>
            <w:tcBorders>
              <w:top w:val="nil"/>
              <w:left w:val="nil"/>
              <w:bottom w:val="single" w:sz="4" w:space="0" w:color="auto"/>
              <w:right w:val="single" w:sz="4" w:space="0" w:color="auto"/>
            </w:tcBorders>
            <w:shd w:val="clear" w:color="auto" w:fill="auto"/>
            <w:noWrap/>
            <w:vAlign w:val="center"/>
            <w:hideMark/>
          </w:tcPr>
          <w:p w14:paraId="0554D66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2B1F9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0BC587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0B6186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DF4A9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212</w:t>
            </w:r>
          </w:p>
        </w:tc>
        <w:tc>
          <w:tcPr>
            <w:tcW w:w="1275" w:type="dxa"/>
            <w:tcBorders>
              <w:top w:val="nil"/>
              <w:left w:val="nil"/>
              <w:bottom w:val="single" w:sz="4" w:space="0" w:color="auto"/>
              <w:right w:val="single" w:sz="4" w:space="0" w:color="auto"/>
            </w:tcBorders>
            <w:shd w:val="clear" w:color="auto" w:fill="auto"/>
            <w:noWrap/>
            <w:vAlign w:val="center"/>
            <w:hideMark/>
          </w:tcPr>
          <w:p w14:paraId="0A3CFDB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601689482.00</w:t>
            </w:r>
          </w:p>
        </w:tc>
        <w:tc>
          <w:tcPr>
            <w:tcW w:w="6096" w:type="dxa"/>
            <w:tcBorders>
              <w:top w:val="nil"/>
              <w:left w:val="nil"/>
              <w:bottom w:val="single" w:sz="4" w:space="0" w:color="auto"/>
              <w:right w:val="single" w:sz="4" w:space="0" w:color="auto"/>
            </w:tcBorders>
            <w:shd w:val="clear" w:color="auto" w:fill="auto"/>
            <w:noWrap/>
            <w:vAlign w:val="bottom"/>
            <w:hideMark/>
          </w:tcPr>
          <w:p w14:paraId="60DD0E5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CON GLOBO DE AUTORRETENCION DE 3 ML. CON VALVULA PARA JERINGA. ESTERIL Y DESECHABLE. TIPO: FOLEY DE DOS VIAS. CAL. 10 FR.</w:t>
            </w:r>
          </w:p>
        </w:tc>
        <w:tc>
          <w:tcPr>
            <w:tcW w:w="1021" w:type="dxa"/>
            <w:tcBorders>
              <w:top w:val="nil"/>
              <w:left w:val="nil"/>
              <w:bottom w:val="single" w:sz="4" w:space="0" w:color="auto"/>
              <w:right w:val="single" w:sz="4" w:space="0" w:color="auto"/>
            </w:tcBorders>
            <w:shd w:val="clear" w:color="auto" w:fill="auto"/>
            <w:noWrap/>
            <w:vAlign w:val="center"/>
            <w:hideMark/>
          </w:tcPr>
          <w:p w14:paraId="1B7B414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83D9F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74DDA2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3396F4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D3F1E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213</w:t>
            </w:r>
          </w:p>
        </w:tc>
        <w:tc>
          <w:tcPr>
            <w:tcW w:w="1275" w:type="dxa"/>
            <w:tcBorders>
              <w:top w:val="nil"/>
              <w:left w:val="nil"/>
              <w:bottom w:val="single" w:sz="4" w:space="0" w:color="auto"/>
              <w:right w:val="single" w:sz="4" w:space="0" w:color="auto"/>
            </w:tcBorders>
            <w:shd w:val="clear" w:color="auto" w:fill="auto"/>
            <w:noWrap/>
            <w:vAlign w:val="center"/>
            <w:hideMark/>
          </w:tcPr>
          <w:p w14:paraId="31F4F34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601689599.00</w:t>
            </w:r>
          </w:p>
        </w:tc>
        <w:tc>
          <w:tcPr>
            <w:tcW w:w="6096" w:type="dxa"/>
            <w:tcBorders>
              <w:top w:val="nil"/>
              <w:left w:val="nil"/>
              <w:bottom w:val="single" w:sz="4" w:space="0" w:color="auto"/>
              <w:right w:val="single" w:sz="4" w:space="0" w:color="auto"/>
            </w:tcBorders>
            <w:shd w:val="clear" w:color="auto" w:fill="auto"/>
            <w:noWrap/>
            <w:vAlign w:val="bottom"/>
            <w:hideMark/>
          </w:tcPr>
          <w:p w14:paraId="1D24E7F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DESECHABLE, CON GLOBO DE AUTORRETENCION DE 5 ML, CON VALVULA PARA JERINGA, TIPO FOLEY ( DE DOS VIAS), CALIBRE 8 FR.</w:t>
            </w:r>
          </w:p>
        </w:tc>
        <w:tc>
          <w:tcPr>
            <w:tcW w:w="1021" w:type="dxa"/>
            <w:tcBorders>
              <w:top w:val="nil"/>
              <w:left w:val="nil"/>
              <w:bottom w:val="single" w:sz="4" w:space="0" w:color="auto"/>
              <w:right w:val="single" w:sz="4" w:space="0" w:color="auto"/>
            </w:tcBorders>
            <w:shd w:val="clear" w:color="auto" w:fill="auto"/>
            <w:noWrap/>
            <w:vAlign w:val="center"/>
            <w:hideMark/>
          </w:tcPr>
          <w:p w14:paraId="2BE3E9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7D621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227FD9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A0487A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6E47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214</w:t>
            </w:r>
          </w:p>
        </w:tc>
        <w:tc>
          <w:tcPr>
            <w:tcW w:w="1275" w:type="dxa"/>
            <w:tcBorders>
              <w:top w:val="nil"/>
              <w:left w:val="nil"/>
              <w:bottom w:val="single" w:sz="4" w:space="0" w:color="auto"/>
              <w:right w:val="single" w:sz="4" w:space="0" w:color="auto"/>
            </w:tcBorders>
            <w:shd w:val="clear" w:color="auto" w:fill="auto"/>
            <w:noWrap/>
            <w:vAlign w:val="center"/>
            <w:hideMark/>
          </w:tcPr>
          <w:p w14:paraId="0ABA554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601689607.00</w:t>
            </w:r>
          </w:p>
        </w:tc>
        <w:tc>
          <w:tcPr>
            <w:tcW w:w="6096" w:type="dxa"/>
            <w:tcBorders>
              <w:top w:val="nil"/>
              <w:left w:val="nil"/>
              <w:bottom w:val="single" w:sz="4" w:space="0" w:color="auto"/>
              <w:right w:val="single" w:sz="4" w:space="0" w:color="auto"/>
            </w:tcBorders>
            <w:shd w:val="clear" w:color="auto" w:fill="auto"/>
            <w:noWrap/>
            <w:vAlign w:val="bottom"/>
            <w:hideMark/>
          </w:tcPr>
          <w:p w14:paraId="2965E21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DESECHABLE, CON GLOBO DE AUTORRETENCION DE 5 ML., CON VALVULA PARA JERINGA ,  TIPO FOLEY (DE DOS VIAS). CALIBRE 10 FR</w:t>
            </w:r>
          </w:p>
        </w:tc>
        <w:tc>
          <w:tcPr>
            <w:tcW w:w="1021" w:type="dxa"/>
            <w:tcBorders>
              <w:top w:val="nil"/>
              <w:left w:val="nil"/>
              <w:bottom w:val="single" w:sz="4" w:space="0" w:color="auto"/>
              <w:right w:val="single" w:sz="4" w:space="0" w:color="auto"/>
            </w:tcBorders>
            <w:shd w:val="clear" w:color="auto" w:fill="auto"/>
            <w:noWrap/>
            <w:vAlign w:val="center"/>
            <w:hideMark/>
          </w:tcPr>
          <w:p w14:paraId="449FD5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CCFD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D30F3C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2090F98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D62A7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215</w:t>
            </w:r>
          </w:p>
        </w:tc>
        <w:tc>
          <w:tcPr>
            <w:tcW w:w="1275" w:type="dxa"/>
            <w:tcBorders>
              <w:top w:val="nil"/>
              <w:left w:val="nil"/>
              <w:bottom w:val="single" w:sz="4" w:space="0" w:color="auto"/>
              <w:right w:val="single" w:sz="4" w:space="0" w:color="auto"/>
            </w:tcBorders>
            <w:shd w:val="clear" w:color="auto" w:fill="auto"/>
            <w:noWrap/>
            <w:vAlign w:val="center"/>
            <w:hideMark/>
          </w:tcPr>
          <w:p w14:paraId="1528655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601689615.00</w:t>
            </w:r>
          </w:p>
        </w:tc>
        <w:tc>
          <w:tcPr>
            <w:tcW w:w="6096" w:type="dxa"/>
            <w:tcBorders>
              <w:top w:val="nil"/>
              <w:left w:val="nil"/>
              <w:bottom w:val="single" w:sz="4" w:space="0" w:color="auto"/>
              <w:right w:val="single" w:sz="4" w:space="0" w:color="auto"/>
            </w:tcBorders>
            <w:shd w:val="clear" w:color="auto" w:fill="auto"/>
            <w:noWrap/>
            <w:vAlign w:val="bottom"/>
            <w:hideMark/>
          </w:tcPr>
          <w:p w14:paraId="49C5487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Y DESECHABLE, CON GLOBO DE AUTORRETENCION DE 5 ML. CON VALVULA PARA JERINGA, TIPO: FOLEY (DE DOS VIAS). CALIBRE 12 FR</w:t>
            </w:r>
          </w:p>
        </w:tc>
        <w:tc>
          <w:tcPr>
            <w:tcW w:w="1021" w:type="dxa"/>
            <w:tcBorders>
              <w:top w:val="nil"/>
              <w:left w:val="nil"/>
              <w:bottom w:val="single" w:sz="4" w:space="0" w:color="auto"/>
              <w:right w:val="single" w:sz="4" w:space="0" w:color="auto"/>
            </w:tcBorders>
            <w:shd w:val="clear" w:color="auto" w:fill="auto"/>
            <w:noWrap/>
            <w:vAlign w:val="center"/>
            <w:hideMark/>
          </w:tcPr>
          <w:p w14:paraId="307B145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C73BA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248091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12</w:t>
            </w:r>
          </w:p>
        </w:tc>
      </w:tr>
      <w:tr w:rsidR="00A008DB" w:rsidRPr="00A008DB" w14:paraId="6B62946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C202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216</w:t>
            </w:r>
          </w:p>
        </w:tc>
        <w:tc>
          <w:tcPr>
            <w:tcW w:w="1275" w:type="dxa"/>
            <w:tcBorders>
              <w:top w:val="nil"/>
              <w:left w:val="nil"/>
              <w:bottom w:val="single" w:sz="4" w:space="0" w:color="auto"/>
              <w:right w:val="single" w:sz="4" w:space="0" w:color="auto"/>
            </w:tcBorders>
            <w:shd w:val="clear" w:color="auto" w:fill="auto"/>
            <w:noWrap/>
            <w:vAlign w:val="center"/>
            <w:hideMark/>
          </w:tcPr>
          <w:p w14:paraId="51EA5B6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601689623.00</w:t>
            </w:r>
          </w:p>
        </w:tc>
        <w:tc>
          <w:tcPr>
            <w:tcW w:w="6096" w:type="dxa"/>
            <w:tcBorders>
              <w:top w:val="nil"/>
              <w:left w:val="nil"/>
              <w:bottom w:val="single" w:sz="4" w:space="0" w:color="auto"/>
              <w:right w:val="single" w:sz="4" w:space="0" w:color="auto"/>
            </w:tcBorders>
            <w:shd w:val="clear" w:color="auto" w:fill="auto"/>
            <w:noWrap/>
            <w:vAlign w:val="bottom"/>
            <w:hideMark/>
          </w:tcPr>
          <w:p w14:paraId="26C27F7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Y DESECHABLE, CON GLOBO DE AUTORRETENCION DE 5 ML. CON VALVULA PARA JERINGA TIPO: FOLEY (DE DOS VIAS) CALIBRE 14 FR.</w:t>
            </w:r>
          </w:p>
        </w:tc>
        <w:tc>
          <w:tcPr>
            <w:tcW w:w="1021" w:type="dxa"/>
            <w:tcBorders>
              <w:top w:val="nil"/>
              <w:left w:val="nil"/>
              <w:bottom w:val="single" w:sz="4" w:space="0" w:color="auto"/>
              <w:right w:val="single" w:sz="4" w:space="0" w:color="auto"/>
            </w:tcBorders>
            <w:shd w:val="clear" w:color="auto" w:fill="auto"/>
            <w:noWrap/>
            <w:vAlign w:val="center"/>
            <w:hideMark/>
          </w:tcPr>
          <w:p w14:paraId="0EA1301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8BF4BE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DCFE3C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48</w:t>
            </w:r>
          </w:p>
        </w:tc>
      </w:tr>
      <w:tr w:rsidR="00A008DB" w:rsidRPr="00A008DB" w14:paraId="5A3666D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E4DD7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217</w:t>
            </w:r>
          </w:p>
        </w:tc>
        <w:tc>
          <w:tcPr>
            <w:tcW w:w="1275" w:type="dxa"/>
            <w:tcBorders>
              <w:top w:val="nil"/>
              <w:left w:val="nil"/>
              <w:bottom w:val="single" w:sz="4" w:space="0" w:color="auto"/>
              <w:right w:val="single" w:sz="4" w:space="0" w:color="auto"/>
            </w:tcBorders>
            <w:shd w:val="clear" w:color="auto" w:fill="auto"/>
            <w:noWrap/>
            <w:vAlign w:val="center"/>
            <w:hideMark/>
          </w:tcPr>
          <w:p w14:paraId="4A11A76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601689631.00</w:t>
            </w:r>
          </w:p>
        </w:tc>
        <w:tc>
          <w:tcPr>
            <w:tcW w:w="6096" w:type="dxa"/>
            <w:tcBorders>
              <w:top w:val="nil"/>
              <w:left w:val="nil"/>
              <w:bottom w:val="single" w:sz="4" w:space="0" w:color="auto"/>
              <w:right w:val="single" w:sz="4" w:space="0" w:color="auto"/>
            </w:tcBorders>
            <w:shd w:val="clear" w:color="auto" w:fill="auto"/>
            <w:noWrap/>
            <w:vAlign w:val="bottom"/>
            <w:hideMark/>
          </w:tcPr>
          <w:p w14:paraId="224FED9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Y DESECHABLE, CON GLOBO DE AUTORRETENCION DE 5 ML. CON VALVULA PARA JERINGA TIPO:. FOLEY (DE DOS VIAS)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6F5A852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B33E6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D6EAED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118</w:t>
            </w:r>
          </w:p>
        </w:tc>
      </w:tr>
      <w:tr w:rsidR="00A008DB" w:rsidRPr="00A008DB" w14:paraId="0F75C5D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132B4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218</w:t>
            </w:r>
          </w:p>
        </w:tc>
        <w:tc>
          <w:tcPr>
            <w:tcW w:w="1275" w:type="dxa"/>
            <w:tcBorders>
              <w:top w:val="nil"/>
              <w:left w:val="nil"/>
              <w:bottom w:val="single" w:sz="4" w:space="0" w:color="auto"/>
              <w:right w:val="single" w:sz="4" w:space="0" w:color="auto"/>
            </w:tcBorders>
            <w:shd w:val="clear" w:color="auto" w:fill="auto"/>
            <w:noWrap/>
            <w:vAlign w:val="center"/>
            <w:hideMark/>
          </w:tcPr>
          <w:p w14:paraId="1E711ED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601689649.00</w:t>
            </w:r>
          </w:p>
        </w:tc>
        <w:tc>
          <w:tcPr>
            <w:tcW w:w="6096" w:type="dxa"/>
            <w:tcBorders>
              <w:top w:val="nil"/>
              <w:left w:val="nil"/>
              <w:bottom w:val="single" w:sz="4" w:space="0" w:color="auto"/>
              <w:right w:val="single" w:sz="4" w:space="0" w:color="auto"/>
            </w:tcBorders>
            <w:shd w:val="clear" w:color="auto" w:fill="auto"/>
            <w:noWrap/>
            <w:vAlign w:val="bottom"/>
            <w:hideMark/>
          </w:tcPr>
          <w:p w14:paraId="74B8C6F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 ESTERIL, Y DESECHABLE, CON GLOBO DE AUTORRETENCION DE 5 ML. CON VALVULA PARA JERINGA ,TIPO; FOLEY (DE DOS VIAS). CALIBRE 18 FR</w:t>
            </w:r>
          </w:p>
        </w:tc>
        <w:tc>
          <w:tcPr>
            <w:tcW w:w="1021" w:type="dxa"/>
            <w:tcBorders>
              <w:top w:val="nil"/>
              <w:left w:val="nil"/>
              <w:bottom w:val="single" w:sz="4" w:space="0" w:color="auto"/>
              <w:right w:val="single" w:sz="4" w:space="0" w:color="auto"/>
            </w:tcBorders>
            <w:shd w:val="clear" w:color="auto" w:fill="auto"/>
            <w:noWrap/>
            <w:vAlign w:val="center"/>
            <w:hideMark/>
          </w:tcPr>
          <w:p w14:paraId="6FB4E52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9C85F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7003EC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46</w:t>
            </w:r>
          </w:p>
        </w:tc>
      </w:tr>
      <w:tr w:rsidR="00A008DB" w:rsidRPr="00A008DB" w14:paraId="3773B39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32B5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219</w:t>
            </w:r>
          </w:p>
        </w:tc>
        <w:tc>
          <w:tcPr>
            <w:tcW w:w="1275" w:type="dxa"/>
            <w:tcBorders>
              <w:top w:val="nil"/>
              <w:left w:val="nil"/>
              <w:bottom w:val="single" w:sz="4" w:space="0" w:color="auto"/>
              <w:right w:val="single" w:sz="4" w:space="0" w:color="auto"/>
            </w:tcBorders>
            <w:shd w:val="clear" w:color="auto" w:fill="auto"/>
            <w:noWrap/>
            <w:vAlign w:val="center"/>
            <w:hideMark/>
          </w:tcPr>
          <w:p w14:paraId="185B4A1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601689656.00</w:t>
            </w:r>
          </w:p>
        </w:tc>
        <w:tc>
          <w:tcPr>
            <w:tcW w:w="6096" w:type="dxa"/>
            <w:tcBorders>
              <w:top w:val="nil"/>
              <w:left w:val="nil"/>
              <w:bottom w:val="single" w:sz="4" w:space="0" w:color="auto"/>
              <w:right w:val="single" w:sz="4" w:space="0" w:color="auto"/>
            </w:tcBorders>
            <w:shd w:val="clear" w:color="auto" w:fill="auto"/>
            <w:noWrap/>
            <w:vAlign w:val="bottom"/>
            <w:hideMark/>
          </w:tcPr>
          <w:p w14:paraId="013545E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 ESTERIL Y DESECHABLE, CON GLOBO DE AUTORRETENCION DE 5 ML., CON VALVULA PARA JERINGA, TIPO: FOLEY (DE DOS VIAS), CALIBRE 20 FR</w:t>
            </w:r>
          </w:p>
        </w:tc>
        <w:tc>
          <w:tcPr>
            <w:tcW w:w="1021" w:type="dxa"/>
            <w:tcBorders>
              <w:top w:val="nil"/>
              <w:left w:val="nil"/>
              <w:bottom w:val="single" w:sz="4" w:space="0" w:color="auto"/>
              <w:right w:val="single" w:sz="4" w:space="0" w:color="auto"/>
            </w:tcBorders>
            <w:shd w:val="clear" w:color="auto" w:fill="auto"/>
            <w:noWrap/>
            <w:vAlign w:val="center"/>
            <w:hideMark/>
          </w:tcPr>
          <w:p w14:paraId="73C816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E1D771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B6E099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w:t>
            </w:r>
          </w:p>
        </w:tc>
      </w:tr>
      <w:tr w:rsidR="00A008DB" w:rsidRPr="00A008DB" w14:paraId="0ED185B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BD5C6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220</w:t>
            </w:r>
          </w:p>
        </w:tc>
        <w:tc>
          <w:tcPr>
            <w:tcW w:w="1275" w:type="dxa"/>
            <w:tcBorders>
              <w:top w:val="nil"/>
              <w:left w:val="nil"/>
              <w:bottom w:val="single" w:sz="4" w:space="0" w:color="auto"/>
              <w:right w:val="single" w:sz="4" w:space="0" w:color="auto"/>
            </w:tcBorders>
            <w:shd w:val="clear" w:color="auto" w:fill="auto"/>
            <w:noWrap/>
            <w:vAlign w:val="center"/>
            <w:hideMark/>
          </w:tcPr>
          <w:p w14:paraId="378DDBB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601689664.00</w:t>
            </w:r>
          </w:p>
        </w:tc>
        <w:tc>
          <w:tcPr>
            <w:tcW w:w="6096" w:type="dxa"/>
            <w:tcBorders>
              <w:top w:val="nil"/>
              <w:left w:val="nil"/>
              <w:bottom w:val="single" w:sz="4" w:space="0" w:color="auto"/>
              <w:right w:val="single" w:sz="4" w:space="0" w:color="auto"/>
            </w:tcBorders>
            <w:shd w:val="clear" w:color="auto" w:fill="auto"/>
            <w:noWrap/>
            <w:vAlign w:val="bottom"/>
            <w:hideMark/>
          </w:tcPr>
          <w:p w14:paraId="5833CE1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Y DESECHABLE, CON GLOBO DE AUTORRETENCION DE 5 ML. CON VALVULA PARA JERINGA, TIPO: FOLEY ( DE DOS VIAS). CALIBRE 22 FR</w:t>
            </w:r>
          </w:p>
        </w:tc>
        <w:tc>
          <w:tcPr>
            <w:tcW w:w="1021" w:type="dxa"/>
            <w:tcBorders>
              <w:top w:val="nil"/>
              <w:left w:val="nil"/>
              <w:bottom w:val="single" w:sz="4" w:space="0" w:color="auto"/>
              <w:right w:val="single" w:sz="4" w:space="0" w:color="auto"/>
            </w:tcBorders>
            <w:shd w:val="clear" w:color="auto" w:fill="auto"/>
            <w:noWrap/>
            <w:vAlign w:val="center"/>
            <w:hideMark/>
          </w:tcPr>
          <w:p w14:paraId="5675CF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096D94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619976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w:t>
            </w:r>
          </w:p>
        </w:tc>
      </w:tr>
      <w:tr w:rsidR="00A008DB" w:rsidRPr="00A008DB" w14:paraId="30C5C54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0366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221</w:t>
            </w:r>
          </w:p>
        </w:tc>
        <w:tc>
          <w:tcPr>
            <w:tcW w:w="1275" w:type="dxa"/>
            <w:tcBorders>
              <w:top w:val="nil"/>
              <w:left w:val="nil"/>
              <w:bottom w:val="single" w:sz="4" w:space="0" w:color="auto"/>
              <w:right w:val="single" w:sz="4" w:space="0" w:color="auto"/>
            </w:tcBorders>
            <w:shd w:val="clear" w:color="auto" w:fill="auto"/>
            <w:noWrap/>
            <w:vAlign w:val="center"/>
            <w:hideMark/>
          </w:tcPr>
          <w:p w14:paraId="788A4A4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601689672.00</w:t>
            </w:r>
          </w:p>
        </w:tc>
        <w:tc>
          <w:tcPr>
            <w:tcW w:w="6096" w:type="dxa"/>
            <w:tcBorders>
              <w:top w:val="nil"/>
              <w:left w:val="nil"/>
              <w:bottom w:val="single" w:sz="4" w:space="0" w:color="auto"/>
              <w:right w:val="single" w:sz="4" w:space="0" w:color="auto"/>
            </w:tcBorders>
            <w:shd w:val="clear" w:color="auto" w:fill="auto"/>
            <w:noWrap/>
            <w:vAlign w:val="bottom"/>
            <w:hideMark/>
          </w:tcPr>
          <w:p w14:paraId="6C4FDD1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Y DESECHABLE, CON GLOBO DE AUTORRETENCION DE 5 ML. CON VALVULA PARA JERINGA. TIPO: FOLEY (DE DOS VIAS). CALIBRE 24 FR.</w:t>
            </w:r>
          </w:p>
        </w:tc>
        <w:tc>
          <w:tcPr>
            <w:tcW w:w="1021" w:type="dxa"/>
            <w:tcBorders>
              <w:top w:val="nil"/>
              <w:left w:val="nil"/>
              <w:bottom w:val="single" w:sz="4" w:space="0" w:color="auto"/>
              <w:right w:val="single" w:sz="4" w:space="0" w:color="auto"/>
            </w:tcBorders>
            <w:shd w:val="clear" w:color="auto" w:fill="auto"/>
            <w:noWrap/>
            <w:vAlign w:val="center"/>
            <w:hideMark/>
          </w:tcPr>
          <w:p w14:paraId="4EE23CE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8468F7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5FB324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0237DA9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2D56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222</w:t>
            </w:r>
          </w:p>
        </w:tc>
        <w:tc>
          <w:tcPr>
            <w:tcW w:w="1275" w:type="dxa"/>
            <w:tcBorders>
              <w:top w:val="nil"/>
              <w:left w:val="nil"/>
              <w:bottom w:val="single" w:sz="4" w:space="0" w:color="auto"/>
              <w:right w:val="single" w:sz="4" w:space="0" w:color="auto"/>
            </w:tcBorders>
            <w:shd w:val="clear" w:color="auto" w:fill="auto"/>
            <w:noWrap/>
            <w:vAlign w:val="center"/>
            <w:hideMark/>
          </w:tcPr>
          <w:p w14:paraId="1C5D8C4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601689730.00</w:t>
            </w:r>
          </w:p>
        </w:tc>
        <w:tc>
          <w:tcPr>
            <w:tcW w:w="6096" w:type="dxa"/>
            <w:tcBorders>
              <w:top w:val="nil"/>
              <w:left w:val="nil"/>
              <w:bottom w:val="single" w:sz="4" w:space="0" w:color="auto"/>
              <w:right w:val="single" w:sz="4" w:space="0" w:color="auto"/>
            </w:tcBorders>
            <w:shd w:val="clear" w:color="auto" w:fill="auto"/>
            <w:noWrap/>
            <w:vAlign w:val="bottom"/>
            <w:hideMark/>
          </w:tcPr>
          <w:p w14:paraId="4BDB56B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Y DESECHABLE,  CON GLOBO DE AUTORRETENCION DE 30 ML. CON VALVULA PARA JERINGA, TIPO: FOLEY ( DE DOS VIAS). CALIBRE 12 FR</w:t>
            </w:r>
          </w:p>
        </w:tc>
        <w:tc>
          <w:tcPr>
            <w:tcW w:w="1021" w:type="dxa"/>
            <w:tcBorders>
              <w:top w:val="nil"/>
              <w:left w:val="nil"/>
              <w:bottom w:val="single" w:sz="4" w:space="0" w:color="auto"/>
              <w:right w:val="single" w:sz="4" w:space="0" w:color="auto"/>
            </w:tcBorders>
            <w:shd w:val="clear" w:color="auto" w:fill="auto"/>
            <w:noWrap/>
            <w:vAlign w:val="center"/>
            <w:hideMark/>
          </w:tcPr>
          <w:p w14:paraId="389A52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5E655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76253D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400D0A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C8B6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223</w:t>
            </w:r>
          </w:p>
        </w:tc>
        <w:tc>
          <w:tcPr>
            <w:tcW w:w="1275" w:type="dxa"/>
            <w:tcBorders>
              <w:top w:val="nil"/>
              <w:left w:val="nil"/>
              <w:bottom w:val="single" w:sz="4" w:space="0" w:color="auto"/>
              <w:right w:val="single" w:sz="4" w:space="0" w:color="auto"/>
            </w:tcBorders>
            <w:shd w:val="clear" w:color="auto" w:fill="auto"/>
            <w:noWrap/>
            <w:vAlign w:val="center"/>
            <w:hideMark/>
          </w:tcPr>
          <w:p w14:paraId="3613230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601689755.00</w:t>
            </w:r>
          </w:p>
        </w:tc>
        <w:tc>
          <w:tcPr>
            <w:tcW w:w="6096" w:type="dxa"/>
            <w:tcBorders>
              <w:top w:val="nil"/>
              <w:left w:val="nil"/>
              <w:bottom w:val="single" w:sz="4" w:space="0" w:color="auto"/>
              <w:right w:val="single" w:sz="4" w:space="0" w:color="auto"/>
            </w:tcBorders>
            <w:shd w:val="clear" w:color="auto" w:fill="auto"/>
            <w:noWrap/>
            <w:vAlign w:val="bottom"/>
            <w:hideMark/>
          </w:tcPr>
          <w:p w14:paraId="173444B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Y DESECHABLE, CON GLOBO DE AUTORRETENCION DE 30 ML. CON VALVULA PARA JERINGA. TIPO: FOLEY (DE DOS VIAS).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4B3C497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DC1EA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191734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79545F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523AD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224</w:t>
            </w:r>
          </w:p>
        </w:tc>
        <w:tc>
          <w:tcPr>
            <w:tcW w:w="1275" w:type="dxa"/>
            <w:tcBorders>
              <w:top w:val="nil"/>
              <w:left w:val="nil"/>
              <w:bottom w:val="single" w:sz="4" w:space="0" w:color="auto"/>
              <w:right w:val="single" w:sz="4" w:space="0" w:color="auto"/>
            </w:tcBorders>
            <w:shd w:val="clear" w:color="auto" w:fill="auto"/>
            <w:noWrap/>
            <w:vAlign w:val="center"/>
            <w:hideMark/>
          </w:tcPr>
          <w:p w14:paraId="53A71FB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601689763.00</w:t>
            </w:r>
          </w:p>
        </w:tc>
        <w:tc>
          <w:tcPr>
            <w:tcW w:w="6096" w:type="dxa"/>
            <w:tcBorders>
              <w:top w:val="nil"/>
              <w:left w:val="nil"/>
              <w:bottom w:val="single" w:sz="4" w:space="0" w:color="auto"/>
              <w:right w:val="single" w:sz="4" w:space="0" w:color="auto"/>
            </w:tcBorders>
            <w:shd w:val="clear" w:color="auto" w:fill="auto"/>
            <w:noWrap/>
            <w:vAlign w:val="bottom"/>
            <w:hideMark/>
          </w:tcPr>
          <w:p w14:paraId="4D78ADB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URINARIO.  DE LATEX, ESTERIL Y DESECHABLE, CON GLOBO DE AUTORRETENCION DE 30 ML. CON VALVULA PARA JERINGA, TIPO: FOLEY ( DE DOS  VIAS), CALIBRE 18 FR .</w:t>
            </w:r>
          </w:p>
        </w:tc>
        <w:tc>
          <w:tcPr>
            <w:tcW w:w="1021" w:type="dxa"/>
            <w:tcBorders>
              <w:top w:val="nil"/>
              <w:left w:val="nil"/>
              <w:bottom w:val="single" w:sz="4" w:space="0" w:color="auto"/>
              <w:right w:val="single" w:sz="4" w:space="0" w:color="auto"/>
            </w:tcBorders>
            <w:shd w:val="clear" w:color="auto" w:fill="auto"/>
            <w:noWrap/>
            <w:vAlign w:val="center"/>
            <w:hideMark/>
          </w:tcPr>
          <w:p w14:paraId="29ADE1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B4EF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E463CB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F28826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AA527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225</w:t>
            </w:r>
          </w:p>
        </w:tc>
        <w:tc>
          <w:tcPr>
            <w:tcW w:w="1275" w:type="dxa"/>
            <w:tcBorders>
              <w:top w:val="nil"/>
              <w:left w:val="nil"/>
              <w:bottom w:val="single" w:sz="4" w:space="0" w:color="auto"/>
              <w:right w:val="single" w:sz="4" w:space="0" w:color="auto"/>
            </w:tcBorders>
            <w:shd w:val="clear" w:color="auto" w:fill="auto"/>
            <w:noWrap/>
            <w:vAlign w:val="center"/>
            <w:hideMark/>
          </w:tcPr>
          <w:p w14:paraId="0529DC5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601689888.00</w:t>
            </w:r>
          </w:p>
        </w:tc>
        <w:tc>
          <w:tcPr>
            <w:tcW w:w="6096" w:type="dxa"/>
            <w:tcBorders>
              <w:top w:val="nil"/>
              <w:left w:val="nil"/>
              <w:bottom w:val="single" w:sz="4" w:space="0" w:color="auto"/>
              <w:right w:val="single" w:sz="4" w:space="0" w:color="auto"/>
            </w:tcBorders>
            <w:shd w:val="clear" w:color="auto" w:fill="auto"/>
            <w:noWrap/>
            <w:vAlign w:val="bottom"/>
            <w:hideMark/>
          </w:tcPr>
          <w:p w14:paraId="31F607C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ESOFAGO.  DE TRES VIAS, PUNTA CERRADA CON 4 ORIFICIOS, DE LATEX, CON ARILLO RADIOPACO. ESTERIL Y DESECHABLE. TIPOO SENGSTAKEN BLAKEMORE. LONGITUD. 100 CM. CALIBRE. 21 FR.</w:t>
            </w:r>
          </w:p>
        </w:tc>
        <w:tc>
          <w:tcPr>
            <w:tcW w:w="1021" w:type="dxa"/>
            <w:tcBorders>
              <w:top w:val="nil"/>
              <w:left w:val="nil"/>
              <w:bottom w:val="single" w:sz="4" w:space="0" w:color="auto"/>
              <w:right w:val="single" w:sz="4" w:space="0" w:color="auto"/>
            </w:tcBorders>
            <w:shd w:val="clear" w:color="auto" w:fill="auto"/>
            <w:noWrap/>
            <w:vAlign w:val="center"/>
            <w:hideMark/>
          </w:tcPr>
          <w:p w14:paraId="469492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CE40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F976C7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74B5E5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1F37E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226</w:t>
            </w:r>
          </w:p>
        </w:tc>
        <w:tc>
          <w:tcPr>
            <w:tcW w:w="1275" w:type="dxa"/>
            <w:tcBorders>
              <w:top w:val="nil"/>
              <w:left w:val="nil"/>
              <w:bottom w:val="single" w:sz="4" w:space="0" w:color="auto"/>
              <w:right w:val="single" w:sz="4" w:space="0" w:color="auto"/>
            </w:tcBorders>
            <w:shd w:val="clear" w:color="auto" w:fill="auto"/>
            <w:noWrap/>
            <w:vAlign w:val="center"/>
            <w:hideMark/>
          </w:tcPr>
          <w:p w14:paraId="68AF8EC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601689896.00</w:t>
            </w:r>
          </w:p>
        </w:tc>
        <w:tc>
          <w:tcPr>
            <w:tcW w:w="6096" w:type="dxa"/>
            <w:tcBorders>
              <w:top w:val="nil"/>
              <w:left w:val="nil"/>
              <w:bottom w:val="single" w:sz="4" w:space="0" w:color="auto"/>
              <w:right w:val="single" w:sz="4" w:space="0" w:color="auto"/>
            </w:tcBorders>
            <w:shd w:val="clear" w:color="auto" w:fill="auto"/>
            <w:noWrap/>
            <w:vAlign w:val="bottom"/>
            <w:hideMark/>
          </w:tcPr>
          <w:p w14:paraId="320437B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GASTROINTESTINAL DESECHABLE Y CON MARCA OPACA A LOS RAYOS X.  TIPO: LEVIN CALIBRE 14 FR.</w:t>
            </w:r>
          </w:p>
        </w:tc>
        <w:tc>
          <w:tcPr>
            <w:tcW w:w="1021" w:type="dxa"/>
            <w:tcBorders>
              <w:top w:val="nil"/>
              <w:left w:val="nil"/>
              <w:bottom w:val="single" w:sz="4" w:space="0" w:color="auto"/>
              <w:right w:val="single" w:sz="4" w:space="0" w:color="auto"/>
            </w:tcBorders>
            <w:shd w:val="clear" w:color="auto" w:fill="auto"/>
            <w:noWrap/>
            <w:vAlign w:val="center"/>
            <w:hideMark/>
          </w:tcPr>
          <w:p w14:paraId="66D92F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50FB0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5EE053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12</w:t>
            </w:r>
          </w:p>
        </w:tc>
      </w:tr>
      <w:tr w:rsidR="00A008DB" w:rsidRPr="00A008DB" w14:paraId="6292136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6DC72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227</w:t>
            </w:r>
          </w:p>
        </w:tc>
        <w:tc>
          <w:tcPr>
            <w:tcW w:w="1275" w:type="dxa"/>
            <w:tcBorders>
              <w:top w:val="nil"/>
              <w:left w:val="nil"/>
              <w:bottom w:val="single" w:sz="4" w:space="0" w:color="auto"/>
              <w:right w:val="single" w:sz="4" w:space="0" w:color="auto"/>
            </w:tcBorders>
            <w:shd w:val="clear" w:color="auto" w:fill="auto"/>
            <w:noWrap/>
            <w:vAlign w:val="center"/>
            <w:hideMark/>
          </w:tcPr>
          <w:p w14:paraId="1B7EF85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601689904.00</w:t>
            </w:r>
          </w:p>
        </w:tc>
        <w:tc>
          <w:tcPr>
            <w:tcW w:w="6096" w:type="dxa"/>
            <w:tcBorders>
              <w:top w:val="nil"/>
              <w:left w:val="nil"/>
              <w:bottom w:val="single" w:sz="4" w:space="0" w:color="auto"/>
              <w:right w:val="single" w:sz="4" w:space="0" w:color="auto"/>
            </w:tcBorders>
            <w:shd w:val="clear" w:color="auto" w:fill="auto"/>
            <w:noWrap/>
            <w:vAlign w:val="bottom"/>
            <w:hideMark/>
          </w:tcPr>
          <w:p w14:paraId="710915B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GASTROINTESTINAL DESECHABLE Y CON MARCA OPACA A LOS RAYOS X . TIPO: LEVIN, CALIBRE 16 FR</w:t>
            </w:r>
          </w:p>
        </w:tc>
        <w:tc>
          <w:tcPr>
            <w:tcW w:w="1021" w:type="dxa"/>
            <w:tcBorders>
              <w:top w:val="nil"/>
              <w:left w:val="nil"/>
              <w:bottom w:val="single" w:sz="4" w:space="0" w:color="auto"/>
              <w:right w:val="single" w:sz="4" w:space="0" w:color="auto"/>
            </w:tcBorders>
            <w:shd w:val="clear" w:color="auto" w:fill="auto"/>
            <w:noWrap/>
            <w:vAlign w:val="center"/>
            <w:hideMark/>
          </w:tcPr>
          <w:p w14:paraId="0492E29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0BEE9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ECDA72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14</w:t>
            </w:r>
          </w:p>
        </w:tc>
      </w:tr>
      <w:tr w:rsidR="00A008DB" w:rsidRPr="00A008DB" w14:paraId="7A98DA3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0026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228</w:t>
            </w:r>
          </w:p>
        </w:tc>
        <w:tc>
          <w:tcPr>
            <w:tcW w:w="1275" w:type="dxa"/>
            <w:tcBorders>
              <w:top w:val="nil"/>
              <w:left w:val="nil"/>
              <w:bottom w:val="single" w:sz="4" w:space="0" w:color="auto"/>
              <w:right w:val="single" w:sz="4" w:space="0" w:color="auto"/>
            </w:tcBorders>
            <w:shd w:val="clear" w:color="auto" w:fill="auto"/>
            <w:noWrap/>
            <w:vAlign w:val="center"/>
            <w:hideMark/>
          </w:tcPr>
          <w:p w14:paraId="35D0BCA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601821065.00</w:t>
            </w:r>
          </w:p>
        </w:tc>
        <w:tc>
          <w:tcPr>
            <w:tcW w:w="6096" w:type="dxa"/>
            <w:tcBorders>
              <w:top w:val="nil"/>
              <w:left w:val="nil"/>
              <w:bottom w:val="single" w:sz="4" w:space="0" w:color="auto"/>
              <w:right w:val="single" w:sz="4" w:space="0" w:color="auto"/>
            </w:tcBorders>
            <w:shd w:val="clear" w:color="auto" w:fill="auto"/>
            <w:noWrap/>
            <w:vAlign w:val="bottom"/>
            <w:hideMark/>
          </w:tcPr>
          <w:p w14:paraId="23E35F6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CEPILLO CON CENTRO DE MADERA DE 4 HILERAS 8 CM 4 CM PLANO</w:t>
            </w:r>
          </w:p>
        </w:tc>
        <w:tc>
          <w:tcPr>
            <w:tcW w:w="1021" w:type="dxa"/>
            <w:tcBorders>
              <w:top w:val="nil"/>
              <w:left w:val="nil"/>
              <w:bottom w:val="single" w:sz="4" w:space="0" w:color="auto"/>
              <w:right w:val="single" w:sz="4" w:space="0" w:color="auto"/>
            </w:tcBorders>
            <w:shd w:val="clear" w:color="auto" w:fill="auto"/>
            <w:noWrap/>
            <w:vAlign w:val="center"/>
            <w:hideMark/>
          </w:tcPr>
          <w:p w14:paraId="64D0372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2E1B91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886E8A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48F01F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F9222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229</w:t>
            </w:r>
          </w:p>
        </w:tc>
        <w:tc>
          <w:tcPr>
            <w:tcW w:w="1275" w:type="dxa"/>
            <w:tcBorders>
              <w:top w:val="nil"/>
              <w:left w:val="nil"/>
              <w:bottom w:val="single" w:sz="4" w:space="0" w:color="auto"/>
              <w:right w:val="single" w:sz="4" w:space="0" w:color="auto"/>
            </w:tcBorders>
            <w:shd w:val="clear" w:color="auto" w:fill="auto"/>
            <w:noWrap/>
            <w:vAlign w:val="center"/>
            <w:hideMark/>
          </w:tcPr>
          <w:p w14:paraId="749F79B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601890049.00</w:t>
            </w:r>
          </w:p>
        </w:tc>
        <w:tc>
          <w:tcPr>
            <w:tcW w:w="6096" w:type="dxa"/>
            <w:tcBorders>
              <w:top w:val="nil"/>
              <w:left w:val="nil"/>
              <w:bottom w:val="single" w:sz="4" w:space="0" w:color="auto"/>
              <w:right w:val="single" w:sz="4" w:space="0" w:color="auto"/>
            </w:tcBorders>
            <w:shd w:val="clear" w:color="auto" w:fill="auto"/>
            <w:noWrap/>
            <w:vAlign w:val="bottom"/>
            <w:hideMark/>
          </w:tcPr>
          <w:p w14:paraId="250E76D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CEPILLO PARA ESTUDIO CITOLOGICO (TOMA DE MUESTRA) DEL CANAL ENDOCERVICAL A BASE DE COLECTOR CELULAR,  CON CERDAS SUAVES FIJADAS A UN MANGO ARISTADO.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36F20A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773B9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F358DD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58</w:t>
            </w:r>
          </w:p>
        </w:tc>
      </w:tr>
      <w:tr w:rsidR="00A008DB" w:rsidRPr="00A008DB" w14:paraId="7A5BC14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4B358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230</w:t>
            </w:r>
          </w:p>
        </w:tc>
        <w:tc>
          <w:tcPr>
            <w:tcW w:w="1275" w:type="dxa"/>
            <w:tcBorders>
              <w:top w:val="nil"/>
              <w:left w:val="nil"/>
              <w:bottom w:val="single" w:sz="4" w:space="0" w:color="auto"/>
              <w:right w:val="single" w:sz="4" w:space="0" w:color="auto"/>
            </w:tcBorders>
            <w:shd w:val="clear" w:color="auto" w:fill="auto"/>
            <w:noWrap/>
            <w:vAlign w:val="center"/>
            <w:hideMark/>
          </w:tcPr>
          <w:p w14:paraId="49522D6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601890056.00</w:t>
            </w:r>
          </w:p>
        </w:tc>
        <w:tc>
          <w:tcPr>
            <w:tcW w:w="6096" w:type="dxa"/>
            <w:tcBorders>
              <w:top w:val="nil"/>
              <w:left w:val="nil"/>
              <w:bottom w:val="single" w:sz="4" w:space="0" w:color="auto"/>
              <w:right w:val="single" w:sz="4" w:space="0" w:color="auto"/>
            </w:tcBorders>
            <w:shd w:val="clear" w:color="auto" w:fill="auto"/>
            <w:noWrap/>
            <w:vAlign w:val="bottom"/>
            <w:hideMark/>
          </w:tcPr>
          <w:p w14:paraId="70A39CE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CEPILLO PARA LAVADO DE INSTRUMENTAL, CON CERDAS DE FIBRA VEGETAL (LECHUGILLA)</w:t>
            </w:r>
          </w:p>
        </w:tc>
        <w:tc>
          <w:tcPr>
            <w:tcW w:w="1021" w:type="dxa"/>
            <w:tcBorders>
              <w:top w:val="nil"/>
              <w:left w:val="nil"/>
              <w:bottom w:val="single" w:sz="4" w:space="0" w:color="auto"/>
              <w:right w:val="single" w:sz="4" w:space="0" w:color="auto"/>
            </w:tcBorders>
            <w:shd w:val="clear" w:color="auto" w:fill="auto"/>
            <w:noWrap/>
            <w:vAlign w:val="center"/>
            <w:hideMark/>
          </w:tcPr>
          <w:p w14:paraId="4FC752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BDEA3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CCEF36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34</w:t>
            </w:r>
          </w:p>
        </w:tc>
      </w:tr>
      <w:tr w:rsidR="00A008DB" w:rsidRPr="00A008DB" w14:paraId="3E331D1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13AAD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231</w:t>
            </w:r>
          </w:p>
        </w:tc>
        <w:tc>
          <w:tcPr>
            <w:tcW w:w="1275" w:type="dxa"/>
            <w:tcBorders>
              <w:top w:val="nil"/>
              <w:left w:val="nil"/>
              <w:bottom w:val="single" w:sz="4" w:space="0" w:color="auto"/>
              <w:right w:val="single" w:sz="4" w:space="0" w:color="auto"/>
            </w:tcBorders>
            <w:shd w:val="clear" w:color="auto" w:fill="auto"/>
            <w:noWrap/>
            <w:vAlign w:val="center"/>
            <w:hideMark/>
          </w:tcPr>
          <w:p w14:paraId="668E14A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601890304.00</w:t>
            </w:r>
          </w:p>
        </w:tc>
        <w:tc>
          <w:tcPr>
            <w:tcW w:w="6096" w:type="dxa"/>
            <w:tcBorders>
              <w:top w:val="nil"/>
              <w:left w:val="nil"/>
              <w:bottom w:val="single" w:sz="4" w:space="0" w:color="auto"/>
              <w:right w:val="single" w:sz="4" w:space="0" w:color="auto"/>
            </w:tcBorders>
            <w:shd w:val="clear" w:color="auto" w:fill="auto"/>
            <w:noWrap/>
            <w:vAlign w:val="bottom"/>
            <w:hideMark/>
          </w:tcPr>
          <w:p w14:paraId="73BC4CD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CEPILLO PARA USO QUIRURGICO, DE PLASTICO DE FORMA RECTANGULAR, CON DOS AGARRADERAS LATERALES SIMETRICAS Y CERDAS DE NYLON</w:t>
            </w:r>
          </w:p>
        </w:tc>
        <w:tc>
          <w:tcPr>
            <w:tcW w:w="1021" w:type="dxa"/>
            <w:tcBorders>
              <w:top w:val="nil"/>
              <w:left w:val="nil"/>
              <w:bottom w:val="single" w:sz="4" w:space="0" w:color="auto"/>
              <w:right w:val="single" w:sz="4" w:space="0" w:color="auto"/>
            </w:tcBorders>
            <w:shd w:val="clear" w:color="auto" w:fill="auto"/>
            <w:noWrap/>
            <w:vAlign w:val="center"/>
            <w:hideMark/>
          </w:tcPr>
          <w:p w14:paraId="19DD016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8C1E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07E73F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322</w:t>
            </w:r>
          </w:p>
        </w:tc>
      </w:tr>
      <w:tr w:rsidR="00A008DB" w:rsidRPr="00A008DB" w14:paraId="6B58167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F0309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232</w:t>
            </w:r>
          </w:p>
        </w:tc>
        <w:tc>
          <w:tcPr>
            <w:tcW w:w="1275" w:type="dxa"/>
            <w:tcBorders>
              <w:top w:val="nil"/>
              <w:left w:val="nil"/>
              <w:bottom w:val="single" w:sz="4" w:space="0" w:color="auto"/>
              <w:right w:val="single" w:sz="4" w:space="0" w:color="auto"/>
            </w:tcBorders>
            <w:shd w:val="clear" w:color="auto" w:fill="auto"/>
            <w:noWrap/>
            <w:vAlign w:val="center"/>
            <w:hideMark/>
          </w:tcPr>
          <w:p w14:paraId="1E85931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601960057.00</w:t>
            </w:r>
          </w:p>
        </w:tc>
        <w:tc>
          <w:tcPr>
            <w:tcW w:w="6096" w:type="dxa"/>
            <w:tcBorders>
              <w:top w:val="nil"/>
              <w:left w:val="nil"/>
              <w:bottom w:val="single" w:sz="4" w:space="0" w:color="auto"/>
              <w:right w:val="single" w:sz="4" w:space="0" w:color="auto"/>
            </w:tcBorders>
            <w:shd w:val="clear" w:color="auto" w:fill="auto"/>
            <w:noWrap/>
            <w:vAlign w:val="bottom"/>
            <w:hideMark/>
          </w:tcPr>
          <w:p w14:paraId="05677DB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CERA PARA HUESOS, (PASTA DE BECK) ESTERIL SOBRE DE 2.5 G</w:t>
            </w:r>
          </w:p>
        </w:tc>
        <w:tc>
          <w:tcPr>
            <w:tcW w:w="1021" w:type="dxa"/>
            <w:tcBorders>
              <w:top w:val="nil"/>
              <w:left w:val="nil"/>
              <w:bottom w:val="single" w:sz="4" w:space="0" w:color="auto"/>
              <w:right w:val="single" w:sz="4" w:space="0" w:color="auto"/>
            </w:tcBorders>
            <w:shd w:val="clear" w:color="auto" w:fill="auto"/>
            <w:noWrap/>
            <w:vAlign w:val="center"/>
            <w:hideMark/>
          </w:tcPr>
          <w:p w14:paraId="6E4FACF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AAD8B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1247E63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A37447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61AF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233</w:t>
            </w:r>
          </w:p>
        </w:tc>
        <w:tc>
          <w:tcPr>
            <w:tcW w:w="1275" w:type="dxa"/>
            <w:tcBorders>
              <w:top w:val="nil"/>
              <w:left w:val="nil"/>
              <w:bottom w:val="single" w:sz="4" w:space="0" w:color="auto"/>
              <w:right w:val="single" w:sz="4" w:space="0" w:color="auto"/>
            </w:tcBorders>
            <w:shd w:val="clear" w:color="auto" w:fill="auto"/>
            <w:noWrap/>
            <w:vAlign w:val="center"/>
            <w:hideMark/>
          </w:tcPr>
          <w:p w14:paraId="1799F2B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602030108.00</w:t>
            </w:r>
          </w:p>
        </w:tc>
        <w:tc>
          <w:tcPr>
            <w:tcW w:w="6096" w:type="dxa"/>
            <w:tcBorders>
              <w:top w:val="nil"/>
              <w:left w:val="nil"/>
              <w:bottom w:val="single" w:sz="4" w:space="0" w:color="auto"/>
              <w:right w:val="single" w:sz="4" w:space="0" w:color="auto"/>
            </w:tcBorders>
            <w:shd w:val="clear" w:color="auto" w:fill="auto"/>
            <w:noWrap/>
            <w:vAlign w:val="bottom"/>
            <w:hideMark/>
          </w:tcPr>
          <w:p w14:paraId="080165E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METRICA AHULADA GRADUADA EN CENTIMETROS Y MILIMETROS LONGITUD: 1.50 M.</w:t>
            </w:r>
          </w:p>
        </w:tc>
        <w:tc>
          <w:tcPr>
            <w:tcW w:w="1021" w:type="dxa"/>
            <w:tcBorders>
              <w:top w:val="nil"/>
              <w:left w:val="nil"/>
              <w:bottom w:val="single" w:sz="4" w:space="0" w:color="auto"/>
              <w:right w:val="single" w:sz="4" w:space="0" w:color="auto"/>
            </w:tcBorders>
            <w:shd w:val="clear" w:color="auto" w:fill="auto"/>
            <w:noWrap/>
            <w:vAlign w:val="center"/>
            <w:hideMark/>
          </w:tcPr>
          <w:p w14:paraId="38AECE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47C71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DAD3E2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25</w:t>
            </w:r>
          </w:p>
        </w:tc>
      </w:tr>
      <w:tr w:rsidR="00A008DB" w:rsidRPr="00A008DB" w14:paraId="4F10A30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4AC70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234</w:t>
            </w:r>
          </w:p>
        </w:tc>
        <w:tc>
          <w:tcPr>
            <w:tcW w:w="1275" w:type="dxa"/>
            <w:tcBorders>
              <w:top w:val="nil"/>
              <w:left w:val="nil"/>
              <w:bottom w:val="single" w:sz="4" w:space="0" w:color="auto"/>
              <w:right w:val="single" w:sz="4" w:space="0" w:color="auto"/>
            </w:tcBorders>
            <w:shd w:val="clear" w:color="auto" w:fill="auto"/>
            <w:noWrap/>
            <w:vAlign w:val="center"/>
            <w:hideMark/>
          </w:tcPr>
          <w:p w14:paraId="20C20EB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602030165.00</w:t>
            </w:r>
          </w:p>
        </w:tc>
        <w:tc>
          <w:tcPr>
            <w:tcW w:w="6096" w:type="dxa"/>
            <w:tcBorders>
              <w:top w:val="nil"/>
              <w:left w:val="nil"/>
              <w:bottom w:val="single" w:sz="4" w:space="0" w:color="auto"/>
              <w:right w:val="single" w:sz="4" w:space="0" w:color="auto"/>
            </w:tcBorders>
            <w:shd w:val="clear" w:color="auto" w:fill="auto"/>
            <w:noWrap/>
            <w:vAlign w:val="bottom"/>
            <w:hideMark/>
          </w:tcPr>
          <w:p w14:paraId="4FBA6A2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UMBILICAL DE ALGODON TEJIDO PLANO (TRENZADO DE 21 HILOS) ESTERILES LONGITUD 41 CM. ANCHO 4 MM.</w:t>
            </w:r>
          </w:p>
        </w:tc>
        <w:tc>
          <w:tcPr>
            <w:tcW w:w="1021" w:type="dxa"/>
            <w:tcBorders>
              <w:top w:val="nil"/>
              <w:left w:val="nil"/>
              <w:bottom w:val="single" w:sz="4" w:space="0" w:color="auto"/>
              <w:right w:val="single" w:sz="4" w:space="0" w:color="auto"/>
            </w:tcBorders>
            <w:shd w:val="clear" w:color="auto" w:fill="auto"/>
            <w:noWrap/>
            <w:vAlign w:val="center"/>
            <w:hideMark/>
          </w:tcPr>
          <w:p w14:paraId="3D87297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4DB4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11789D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75D7FC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4BF34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235</w:t>
            </w:r>
          </w:p>
        </w:tc>
        <w:tc>
          <w:tcPr>
            <w:tcW w:w="1275" w:type="dxa"/>
            <w:tcBorders>
              <w:top w:val="nil"/>
              <w:left w:val="nil"/>
              <w:bottom w:val="single" w:sz="4" w:space="0" w:color="auto"/>
              <w:right w:val="single" w:sz="4" w:space="0" w:color="auto"/>
            </w:tcBorders>
            <w:shd w:val="clear" w:color="auto" w:fill="auto"/>
            <w:noWrap/>
            <w:vAlign w:val="center"/>
            <w:hideMark/>
          </w:tcPr>
          <w:p w14:paraId="18C1B90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602030207.00</w:t>
            </w:r>
          </w:p>
        </w:tc>
        <w:tc>
          <w:tcPr>
            <w:tcW w:w="6096" w:type="dxa"/>
            <w:tcBorders>
              <w:top w:val="nil"/>
              <w:left w:val="nil"/>
              <w:bottom w:val="single" w:sz="4" w:space="0" w:color="auto"/>
              <w:right w:val="single" w:sz="4" w:space="0" w:color="auto"/>
            </w:tcBorders>
            <w:shd w:val="clear" w:color="auto" w:fill="auto"/>
            <w:noWrap/>
            <w:vAlign w:val="bottom"/>
            <w:hideMark/>
          </w:tcPr>
          <w:p w14:paraId="5AE4E6A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TESTIGO, PARA ESTERILIZACION EN VAPOR A PRESION, TAMANO. 18 MM X 50 M</w:t>
            </w:r>
          </w:p>
        </w:tc>
        <w:tc>
          <w:tcPr>
            <w:tcW w:w="1021" w:type="dxa"/>
            <w:tcBorders>
              <w:top w:val="nil"/>
              <w:left w:val="nil"/>
              <w:bottom w:val="single" w:sz="4" w:space="0" w:color="auto"/>
              <w:right w:val="single" w:sz="4" w:space="0" w:color="auto"/>
            </w:tcBorders>
            <w:shd w:val="clear" w:color="auto" w:fill="auto"/>
            <w:noWrap/>
            <w:vAlign w:val="center"/>
            <w:hideMark/>
          </w:tcPr>
          <w:p w14:paraId="1A71D1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1B7B983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F8A4A9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71</w:t>
            </w:r>
          </w:p>
        </w:tc>
      </w:tr>
      <w:tr w:rsidR="00A008DB" w:rsidRPr="00A008DB" w14:paraId="0D01F44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FC53E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236</w:t>
            </w:r>
          </w:p>
        </w:tc>
        <w:tc>
          <w:tcPr>
            <w:tcW w:w="1275" w:type="dxa"/>
            <w:tcBorders>
              <w:top w:val="nil"/>
              <w:left w:val="nil"/>
              <w:bottom w:val="single" w:sz="4" w:space="0" w:color="auto"/>
              <w:right w:val="single" w:sz="4" w:space="0" w:color="auto"/>
            </w:tcBorders>
            <w:shd w:val="clear" w:color="auto" w:fill="auto"/>
            <w:noWrap/>
            <w:vAlign w:val="center"/>
            <w:hideMark/>
          </w:tcPr>
          <w:p w14:paraId="132BB7D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602030298.00</w:t>
            </w:r>
          </w:p>
        </w:tc>
        <w:tc>
          <w:tcPr>
            <w:tcW w:w="6096" w:type="dxa"/>
            <w:tcBorders>
              <w:top w:val="nil"/>
              <w:left w:val="nil"/>
              <w:bottom w:val="single" w:sz="4" w:space="0" w:color="auto"/>
              <w:right w:val="single" w:sz="4" w:space="0" w:color="auto"/>
            </w:tcBorders>
            <w:shd w:val="clear" w:color="auto" w:fill="auto"/>
            <w:noWrap/>
            <w:vAlign w:val="bottom"/>
            <w:hideMark/>
          </w:tcPr>
          <w:p w14:paraId="0F393ED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TESTIGO PARA ESTERILIZACION CON GAS DE OXIDO DE ETILENO, TAMANO: 18MM X 50M</w:t>
            </w:r>
          </w:p>
        </w:tc>
        <w:tc>
          <w:tcPr>
            <w:tcW w:w="1021" w:type="dxa"/>
            <w:tcBorders>
              <w:top w:val="nil"/>
              <w:left w:val="nil"/>
              <w:bottom w:val="single" w:sz="4" w:space="0" w:color="auto"/>
              <w:right w:val="single" w:sz="4" w:space="0" w:color="auto"/>
            </w:tcBorders>
            <w:shd w:val="clear" w:color="auto" w:fill="auto"/>
            <w:noWrap/>
            <w:vAlign w:val="center"/>
            <w:hideMark/>
          </w:tcPr>
          <w:p w14:paraId="222BFE9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0CD1D95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98ACDB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7439F8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049CF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237</w:t>
            </w:r>
          </w:p>
        </w:tc>
        <w:tc>
          <w:tcPr>
            <w:tcW w:w="1275" w:type="dxa"/>
            <w:tcBorders>
              <w:top w:val="nil"/>
              <w:left w:val="nil"/>
              <w:bottom w:val="single" w:sz="4" w:space="0" w:color="auto"/>
              <w:right w:val="single" w:sz="4" w:space="0" w:color="auto"/>
            </w:tcBorders>
            <w:shd w:val="clear" w:color="auto" w:fill="auto"/>
            <w:noWrap/>
            <w:vAlign w:val="center"/>
            <w:hideMark/>
          </w:tcPr>
          <w:p w14:paraId="0F055A9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602030306.00</w:t>
            </w:r>
          </w:p>
        </w:tc>
        <w:tc>
          <w:tcPr>
            <w:tcW w:w="6096" w:type="dxa"/>
            <w:tcBorders>
              <w:top w:val="nil"/>
              <w:left w:val="nil"/>
              <w:bottom w:val="single" w:sz="4" w:space="0" w:color="auto"/>
              <w:right w:val="single" w:sz="4" w:space="0" w:color="auto"/>
            </w:tcBorders>
            <w:shd w:val="clear" w:color="auto" w:fill="auto"/>
            <w:noWrap/>
            <w:vAlign w:val="bottom"/>
            <w:hideMark/>
          </w:tcPr>
          <w:p w14:paraId="5B7002B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MICROPOROSA, DE TELA NO TEJIDA UNIDIRECCIONAL DE COLOR BLANCO CON RECUBRIMIENTOS ADHESIVOS EN UNA DE SUS CARAS. LONGITUD: 10 M. ANCHO 1.25 CM</w:t>
            </w:r>
          </w:p>
        </w:tc>
        <w:tc>
          <w:tcPr>
            <w:tcW w:w="1021" w:type="dxa"/>
            <w:tcBorders>
              <w:top w:val="nil"/>
              <w:left w:val="nil"/>
              <w:bottom w:val="single" w:sz="4" w:space="0" w:color="auto"/>
              <w:right w:val="single" w:sz="4" w:space="0" w:color="auto"/>
            </w:tcBorders>
            <w:shd w:val="clear" w:color="auto" w:fill="auto"/>
            <w:noWrap/>
            <w:vAlign w:val="center"/>
            <w:hideMark/>
          </w:tcPr>
          <w:p w14:paraId="73249CA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E9B077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C/24</w:t>
            </w:r>
          </w:p>
        </w:tc>
        <w:tc>
          <w:tcPr>
            <w:tcW w:w="1060" w:type="dxa"/>
            <w:tcBorders>
              <w:top w:val="nil"/>
              <w:left w:val="nil"/>
              <w:bottom w:val="single" w:sz="4" w:space="0" w:color="auto"/>
              <w:right w:val="single" w:sz="4" w:space="0" w:color="auto"/>
            </w:tcBorders>
            <w:shd w:val="clear" w:color="auto" w:fill="auto"/>
            <w:noWrap/>
            <w:vAlign w:val="center"/>
            <w:hideMark/>
          </w:tcPr>
          <w:p w14:paraId="7C7A34A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13D52C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4BA70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238</w:t>
            </w:r>
          </w:p>
        </w:tc>
        <w:tc>
          <w:tcPr>
            <w:tcW w:w="1275" w:type="dxa"/>
            <w:tcBorders>
              <w:top w:val="nil"/>
              <w:left w:val="nil"/>
              <w:bottom w:val="single" w:sz="4" w:space="0" w:color="auto"/>
              <w:right w:val="single" w:sz="4" w:space="0" w:color="auto"/>
            </w:tcBorders>
            <w:shd w:val="clear" w:color="auto" w:fill="auto"/>
            <w:noWrap/>
            <w:vAlign w:val="center"/>
            <w:hideMark/>
          </w:tcPr>
          <w:p w14:paraId="09539F2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602030363.00</w:t>
            </w:r>
          </w:p>
        </w:tc>
        <w:tc>
          <w:tcPr>
            <w:tcW w:w="6096" w:type="dxa"/>
            <w:tcBorders>
              <w:top w:val="nil"/>
              <w:left w:val="nil"/>
              <w:bottom w:val="single" w:sz="4" w:space="0" w:color="auto"/>
              <w:right w:val="single" w:sz="4" w:space="0" w:color="auto"/>
            </w:tcBorders>
            <w:shd w:val="clear" w:color="auto" w:fill="auto"/>
            <w:noWrap/>
            <w:vAlign w:val="bottom"/>
            <w:hideMark/>
          </w:tcPr>
          <w:p w14:paraId="680E168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MICROPOROSA DE TELA NO TEJIDA, UNIDIRECCIONAL, DE COLOR BLANCO CON RECUBRIMIENTOS ADHESIVOS EN UNA DE SUS CARAS LONGITUD 10 M. ANCHO 5.0 CM.</w:t>
            </w:r>
          </w:p>
        </w:tc>
        <w:tc>
          <w:tcPr>
            <w:tcW w:w="1021" w:type="dxa"/>
            <w:tcBorders>
              <w:top w:val="nil"/>
              <w:left w:val="nil"/>
              <w:bottom w:val="single" w:sz="4" w:space="0" w:color="auto"/>
              <w:right w:val="single" w:sz="4" w:space="0" w:color="auto"/>
            </w:tcBorders>
            <w:shd w:val="clear" w:color="auto" w:fill="auto"/>
            <w:noWrap/>
            <w:vAlign w:val="center"/>
            <w:hideMark/>
          </w:tcPr>
          <w:p w14:paraId="7F8408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49B1B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C/6</w:t>
            </w:r>
          </w:p>
        </w:tc>
        <w:tc>
          <w:tcPr>
            <w:tcW w:w="1060" w:type="dxa"/>
            <w:tcBorders>
              <w:top w:val="nil"/>
              <w:left w:val="nil"/>
              <w:bottom w:val="single" w:sz="4" w:space="0" w:color="auto"/>
              <w:right w:val="single" w:sz="4" w:space="0" w:color="auto"/>
            </w:tcBorders>
            <w:shd w:val="clear" w:color="auto" w:fill="auto"/>
            <w:noWrap/>
            <w:vAlign w:val="center"/>
            <w:hideMark/>
          </w:tcPr>
          <w:p w14:paraId="313389E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0B90807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9CA40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239</w:t>
            </w:r>
          </w:p>
        </w:tc>
        <w:tc>
          <w:tcPr>
            <w:tcW w:w="1275" w:type="dxa"/>
            <w:tcBorders>
              <w:top w:val="nil"/>
              <w:left w:val="nil"/>
              <w:bottom w:val="single" w:sz="4" w:space="0" w:color="auto"/>
              <w:right w:val="single" w:sz="4" w:space="0" w:color="auto"/>
            </w:tcBorders>
            <w:shd w:val="clear" w:color="auto" w:fill="auto"/>
            <w:noWrap/>
            <w:vAlign w:val="center"/>
            <w:hideMark/>
          </w:tcPr>
          <w:p w14:paraId="3C4DB2A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602030397.00</w:t>
            </w:r>
          </w:p>
        </w:tc>
        <w:tc>
          <w:tcPr>
            <w:tcW w:w="6096" w:type="dxa"/>
            <w:tcBorders>
              <w:top w:val="nil"/>
              <w:left w:val="nil"/>
              <w:bottom w:val="single" w:sz="4" w:space="0" w:color="auto"/>
              <w:right w:val="single" w:sz="4" w:space="0" w:color="auto"/>
            </w:tcBorders>
            <w:shd w:val="clear" w:color="auto" w:fill="auto"/>
            <w:noWrap/>
            <w:vAlign w:val="bottom"/>
            <w:hideMark/>
          </w:tcPr>
          <w:p w14:paraId="0BCB922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MICROPOROSA, DE TELA NO TEJIDA UNIDIRECCIONAL, DE COLOR BLANCO, CON RECUBRIMIENTOS ADHESIVOS EN UNA DE SUS CARAS. LONGITUD: 10 M. ANCHO 2.50 CM</w:t>
            </w:r>
          </w:p>
        </w:tc>
        <w:tc>
          <w:tcPr>
            <w:tcW w:w="1021" w:type="dxa"/>
            <w:tcBorders>
              <w:top w:val="nil"/>
              <w:left w:val="nil"/>
              <w:bottom w:val="single" w:sz="4" w:space="0" w:color="auto"/>
              <w:right w:val="single" w:sz="4" w:space="0" w:color="auto"/>
            </w:tcBorders>
            <w:shd w:val="clear" w:color="auto" w:fill="auto"/>
            <w:noWrap/>
            <w:vAlign w:val="center"/>
            <w:hideMark/>
          </w:tcPr>
          <w:p w14:paraId="1BB2A1B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F277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6EA74D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28</w:t>
            </w:r>
          </w:p>
        </w:tc>
      </w:tr>
      <w:tr w:rsidR="00A008DB" w:rsidRPr="00A008DB" w14:paraId="3131448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9D4FD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240</w:t>
            </w:r>
          </w:p>
        </w:tc>
        <w:tc>
          <w:tcPr>
            <w:tcW w:w="1275" w:type="dxa"/>
            <w:tcBorders>
              <w:top w:val="nil"/>
              <w:left w:val="nil"/>
              <w:bottom w:val="single" w:sz="4" w:space="0" w:color="auto"/>
              <w:right w:val="single" w:sz="4" w:space="0" w:color="auto"/>
            </w:tcBorders>
            <w:shd w:val="clear" w:color="auto" w:fill="auto"/>
            <w:noWrap/>
            <w:vAlign w:val="center"/>
            <w:hideMark/>
          </w:tcPr>
          <w:p w14:paraId="4B0BBEB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602030405.00</w:t>
            </w:r>
          </w:p>
        </w:tc>
        <w:tc>
          <w:tcPr>
            <w:tcW w:w="6096" w:type="dxa"/>
            <w:tcBorders>
              <w:top w:val="nil"/>
              <w:left w:val="nil"/>
              <w:bottom w:val="single" w:sz="4" w:space="0" w:color="auto"/>
              <w:right w:val="single" w:sz="4" w:space="0" w:color="auto"/>
            </w:tcBorders>
            <w:shd w:val="clear" w:color="auto" w:fill="auto"/>
            <w:noWrap/>
            <w:vAlign w:val="bottom"/>
            <w:hideMark/>
          </w:tcPr>
          <w:p w14:paraId="1C9F8E3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MICROPOROSA DE TELA NO TEJIDA, UNIDIRECCIONAL, DE COLOR BLANCO, CON RECUBRIMIENTOS ADHESIVOS EN UNA DE SUS CARAS. LONGITUD 10 M. ANCHO 7.50 CM.</w:t>
            </w:r>
          </w:p>
        </w:tc>
        <w:tc>
          <w:tcPr>
            <w:tcW w:w="1021" w:type="dxa"/>
            <w:tcBorders>
              <w:top w:val="nil"/>
              <w:left w:val="nil"/>
              <w:bottom w:val="single" w:sz="4" w:space="0" w:color="auto"/>
              <w:right w:val="single" w:sz="4" w:space="0" w:color="auto"/>
            </w:tcBorders>
            <w:shd w:val="clear" w:color="auto" w:fill="auto"/>
            <w:noWrap/>
            <w:vAlign w:val="center"/>
            <w:hideMark/>
          </w:tcPr>
          <w:p w14:paraId="30201F9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679EA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C/4</w:t>
            </w:r>
          </w:p>
        </w:tc>
        <w:tc>
          <w:tcPr>
            <w:tcW w:w="1060" w:type="dxa"/>
            <w:tcBorders>
              <w:top w:val="nil"/>
              <w:left w:val="nil"/>
              <w:bottom w:val="single" w:sz="4" w:space="0" w:color="auto"/>
              <w:right w:val="single" w:sz="4" w:space="0" w:color="auto"/>
            </w:tcBorders>
            <w:shd w:val="clear" w:color="auto" w:fill="auto"/>
            <w:noWrap/>
            <w:vAlign w:val="center"/>
            <w:hideMark/>
          </w:tcPr>
          <w:p w14:paraId="313DF6C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416037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1DC74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241</w:t>
            </w:r>
          </w:p>
        </w:tc>
        <w:tc>
          <w:tcPr>
            <w:tcW w:w="1275" w:type="dxa"/>
            <w:tcBorders>
              <w:top w:val="nil"/>
              <w:left w:val="nil"/>
              <w:bottom w:val="single" w:sz="4" w:space="0" w:color="auto"/>
              <w:right w:val="single" w:sz="4" w:space="0" w:color="auto"/>
            </w:tcBorders>
            <w:shd w:val="clear" w:color="auto" w:fill="auto"/>
            <w:noWrap/>
            <w:vAlign w:val="center"/>
            <w:hideMark/>
          </w:tcPr>
          <w:p w14:paraId="7372D46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602030553.00</w:t>
            </w:r>
          </w:p>
        </w:tc>
        <w:tc>
          <w:tcPr>
            <w:tcW w:w="6096" w:type="dxa"/>
            <w:tcBorders>
              <w:top w:val="nil"/>
              <w:left w:val="nil"/>
              <w:bottom w:val="single" w:sz="4" w:space="0" w:color="auto"/>
              <w:right w:val="single" w:sz="4" w:space="0" w:color="auto"/>
            </w:tcBorders>
            <w:shd w:val="clear" w:color="auto" w:fill="auto"/>
            <w:noWrap/>
            <w:vAlign w:val="bottom"/>
            <w:hideMark/>
          </w:tcPr>
          <w:p w14:paraId="174B0C3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TRANSPARENTE PLASTICA, MICROPERFORADA, DE POLIETILENO; CON ADHESIVO, HIPOALERGENICA. LONGITUD DE 9-9.5 M. ANCHO DE 2.5 CM.</w:t>
            </w:r>
          </w:p>
        </w:tc>
        <w:tc>
          <w:tcPr>
            <w:tcW w:w="1021" w:type="dxa"/>
            <w:tcBorders>
              <w:top w:val="nil"/>
              <w:left w:val="nil"/>
              <w:bottom w:val="single" w:sz="4" w:space="0" w:color="auto"/>
              <w:right w:val="single" w:sz="4" w:space="0" w:color="auto"/>
            </w:tcBorders>
            <w:shd w:val="clear" w:color="auto" w:fill="auto"/>
            <w:noWrap/>
            <w:vAlign w:val="center"/>
            <w:hideMark/>
          </w:tcPr>
          <w:p w14:paraId="35209EF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7FC6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3EDC7C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w:t>
            </w:r>
          </w:p>
        </w:tc>
      </w:tr>
      <w:tr w:rsidR="00A008DB" w:rsidRPr="00A008DB" w14:paraId="5381A86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90EFB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242</w:t>
            </w:r>
          </w:p>
        </w:tc>
        <w:tc>
          <w:tcPr>
            <w:tcW w:w="1275" w:type="dxa"/>
            <w:tcBorders>
              <w:top w:val="nil"/>
              <w:left w:val="nil"/>
              <w:bottom w:val="single" w:sz="4" w:space="0" w:color="auto"/>
              <w:right w:val="single" w:sz="4" w:space="0" w:color="auto"/>
            </w:tcBorders>
            <w:shd w:val="clear" w:color="auto" w:fill="auto"/>
            <w:noWrap/>
            <w:vAlign w:val="center"/>
            <w:hideMark/>
          </w:tcPr>
          <w:p w14:paraId="5247F09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602030561.00</w:t>
            </w:r>
          </w:p>
        </w:tc>
        <w:tc>
          <w:tcPr>
            <w:tcW w:w="6096" w:type="dxa"/>
            <w:tcBorders>
              <w:top w:val="nil"/>
              <w:left w:val="nil"/>
              <w:bottom w:val="single" w:sz="4" w:space="0" w:color="auto"/>
              <w:right w:val="single" w:sz="4" w:space="0" w:color="auto"/>
            </w:tcBorders>
            <w:shd w:val="clear" w:color="auto" w:fill="auto"/>
            <w:noWrap/>
            <w:vAlign w:val="bottom"/>
            <w:hideMark/>
          </w:tcPr>
          <w:p w14:paraId="2CE6309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CINTA TRANSPARENTE PLASTICA, MICROPERFORADA, DE POLIETILENO; CON ADHESIVO, HIPOALERGENICA. LONGITUD DE 9-9.5 M. ANCHO DE 5.00 CM.</w:t>
            </w:r>
          </w:p>
        </w:tc>
        <w:tc>
          <w:tcPr>
            <w:tcW w:w="1021" w:type="dxa"/>
            <w:tcBorders>
              <w:top w:val="nil"/>
              <w:left w:val="nil"/>
              <w:bottom w:val="single" w:sz="4" w:space="0" w:color="auto"/>
              <w:right w:val="single" w:sz="4" w:space="0" w:color="auto"/>
            </w:tcBorders>
            <w:shd w:val="clear" w:color="auto" w:fill="auto"/>
            <w:noWrap/>
            <w:vAlign w:val="center"/>
            <w:hideMark/>
          </w:tcPr>
          <w:p w14:paraId="15E2F93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8027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26E7B6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0815F70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26BD9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243</w:t>
            </w:r>
          </w:p>
        </w:tc>
        <w:tc>
          <w:tcPr>
            <w:tcW w:w="1275" w:type="dxa"/>
            <w:tcBorders>
              <w:top w:val="nil"/>
              <w:left w:val="nil"/>
              <w:bottom w:val="single" w:sz="4" w:space="0" w:color="auto"/>
              <w:right w:val="single" w:sz="4" w:space="0" w:color="auto"/>
            </w:tcBorders>
            <w:shd w:val="clear" w:color="auto" w:fill="auto"/>
            <w:noWrap/>
            <w:vAlign w:val="center"/>
            <w:hideMark/>
          </w:tcPr>
          <w:p w14:paraId="5944A7A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602070013.00</w:t>
            </w:r>
          </w:p>
        </w:tc>
        <w:tc>
          <w:tcPr>
            <w:tcW w:w="6096" w:type="dxa"/>
            <w:tcBorders>
              <w:top w:val="nil"/>
              <w:left w:val="nil"/>
              <w:bottom w:val="single" w:sz="4" w:space="0" w:color="auto"/>
              <w:right w:val="single" w:sz="4" w:space="0" w:color="auto"/>
            </w:tcBorders>
            <w:shd w:val="clear" w:color="auto" w:fill="auto"/>
            <w:noWrap/>
            <w:vAlign w:val="bottom"/>
            <w:hideMark/>
          </w:tcPr>
          <w:p w14:paraId="39E0319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CIRCUITO DE VENTILACION PARA ANESTESIA, DE POLIVINILO, CONSTA DE DOS MANGUERAS, UN FILTRO, CONEXION EN "Y" DE PLASTICO, CODO, MASCARILLA Y BOLSAS DE 3 Y 5 L-</w:t>
            </w:r>
          </w:p>
        </w:tc>
        <w:tc>
          <w:tcPr>
            <w:tcW w:w="1021" w:type="dxa"/>
            <w:tcBorders>
              <w:top w:val="nil"/>
              <w:left w:val="nil"/>
              <w:bottom w:val="single" w:sz="4" w:space="0" w:color="auto"/>
              <w:right w:val="single" w:sz="4" w:space="0" w:color="auto"/>
            </w:tcBorders>
            <w:shd w:val="clear" w:color="auto" w:fill="auto"/>
            <w:noWrap/>
            <w:vAlign w:val="center"/>
            <w:hideMark/>
          </w:tcPr>
          <w:p w14:paraId="68DB671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40EB32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2FB91D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0375799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B2F4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244</w:t>
            </w:r>
          </w:p>
        </w:tc>
        <w:tc>
          <w:tcPr>
            <w:tcW w:w="1275" w:type="dxa"/>
            <w:tcBorders>
              <w:top w:val="nil"/>
              <w:left w:val="nil"/>
              <w:bottom w:val="single" w:sz="4" w:space="0" w:color="auto"/>
              <w:right w:val="single" w:sz="4" w:space="0" w:color="auto"/>
            </w:tcBorders>
            <w:shd w:val="clear" w:color="auto" w:fill="auto"/>
            <w:noWrap/>
            <w:vAlign w:val="center"/>
            <w:hideMark/>
          </w:tcPr>
          <w:p w14:paraId="655FA59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602070014.00</w:t>
            </w:r>
          </w:p>
        </w:tc>
        <w:tc>
          <w:tcPr>
            <w:tcW w:w="6096" w:type="dxa"/>
            <w:tcBorders>
              <w:top w:val="nil"/>
              <w:left w:val="nil"/>
              <w:bottom w:val="single" w:sz="4" w:space="0" w:color="auto"/>
              <w:right w:val="single" w:sz="4" w:space="0" w:color="auto"/>
            </w:tcBorders>
            <w:shd w:val="clear" w:color="auto" w:fill="auto"/>
            <w:noWrap/>
            <w:vAlign w:val="bottom"/>
            <w:hideMark/>
          </w:tcPr>
          <w:p w14:paraId="216045A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CIRCUITOS CORRUGADOS NEONATALES DESECHABLES CON CAMARA AUTORELLENABLE COMO CONSUMIBLE DE LA 531.941.0980 VENTILADOR VOLUMETRICO NEONATAL-PEDIATRICO-ADULTO. PIEZA.</w:t>
            </w:r>
          </w:p>
        </w:tc>
        <w:tc>
          <w:tcPr>
            <w:tcW w:w="1021" w:type="dxa"/>
            <w:tcBorders>
              <w:top w:val="nil"/>
              <w:left w:val="nil"/>
              <w:bottom w:val="single" w:sz="4" w:space="0" w:color="auto"/>
              <w:right w:val="single" w:sz="4" w:space="0" w:color="auto"/>
            </w:tcBorders>
            <w:shd w:val="clear" w:color="auto" w:fill="auto"/>
            <w:noWrap/>
            <w:vAlign w:val="center"/>
            <w:hideMark/>
          </w:tcPr>
          <w:p w14:paraId="055C1F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1F652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1793F1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9CADCA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C59C5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245</w:t>
            </w:r>
          </w:p>
        </w:tc>
        <w:tc>
          <w:tcPr>
            <w:tcW w:w="1275" w:type="dxa"/>
            <w:tcBorders>
              <w:top w:val="nil"/>
              <w:left w:val="nil"/>
              <w:bottom w:val="single" w:sz="4" w:space="0" w:color="auto"/>
              <w:right w:val="single" w:sz="4" w:space="0" w:color="auto"/>
            </w:tcBorders>
            <w:shd w:val="clear" w:color="auto" w:fill="auto"/>
            <w:noWrap/>
            <w:vAlign w:val="center"/>
            <w:hideMark/>
          </w:tcPr>
          <w:p w14:paraId="540ADE2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602070015.00</w:t>
            </w:r>
          </w:p>
        </w:tc>
        <w:tc>
          <w:tcPr>
            <w:tcW w:w="6096" w:type="dxa"/>
            <w:tcBorders>
              <w:top w:val="nil"/>
              <w:left w:val="nil"/>
              <w:bottom w:val="single" w:sz="4" w:space="0" w:color="auto"/>
              <w:right w:val="single" w:sz="4" w:space="0" w:color="auto"/>
            </w:tcBorders>
            <w:shd w:val="clear" w:color="auto" w:fill="auto"/>
            <w:noWrap/>
            <w:vAlign w:val="bottom"/>
            <w:hideMark/>
          </w:tcPr>
          <w:p w14:paraId="3FF9CC1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CIRCUITOS DE VENTILACION DESECHABLES</w:t>
            </w:r>
          </w:p>
        </w:tc>
        <w:tc>
          <w:tcPr>
            <w:tcW w:w="1021" w:type="dxa"/>
            <w:tcBorders>
              <w:top w:val="nil"/>
              <w:left w:val="nil"/>
              <w:bottom w:val="single" w:sz="4" w:space="0" w:color="auto"/>
              <w:right w:val="single" w:sz="4" w:space="0" w:color="auto"/>
            </w:tcBorders>
            <w:shd w:val="clear" w:color="auto" w:fill="auto"/>
            <w:noWrap/>
            <w:vAlign w:val="center"/>
            <w:hideMark/>
          </w:tcPr>
          <w:p w14:paraId="6D16AE1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20D91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934CDD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310140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7F90D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246</w:t>
            </w:r>
          </w:p>
        </w:tc>
        <w:tc>
          <w:tcPr>
            <w:tcW w:w="1275" w:type="dxa"/>
            <w:tcBorders>
              <w:top w:val="nil"/>
              <w:left w:val="nil"/>
              <w:bottom w:val="single" w:sz="4" w:space="0" w:color="auto"/>
              <w:right w:val="single" w:sz="4" w:space="0" w:color="auto"/>
            </w:tcBorders>
            <w:shd w:val="clear" w:color="auto" w:fill="auto"/>
            <w:noWrap/>
            <w:vAlign w:val="center"/>
            <w:hideMark/>
          </w:tcPr>
          <w:p w14:paraId="16E54FE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602150972.00</w:t>
            </w:r>
          </w:p>
        </w:tc>
        <w:tc>
          <w:tcPr>
            <w:tcW w:w="6096" w:type="dxa"/>
            <w:tcBorders>
              <w:top w:val="nil"/>
              <w:left w:val="nil"/>
              <w:bottom w:val="single" w:sz="4" w:space="0" w:color="auto"/>
              <w:right w:val="single" w:sz="4" w:space="0" w:color="auto"/>
            </w:tcBorders>
            <w:shd w:val="clear" w:color="auto" w:fill="auto"/>
            <w:noWrap/>
            <w:vAlign w:val="bottom"/>
            <w:hideMark/>
          </w:tcPr>
          <w:p w14:paraId="7637B7E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MARCADOR QUIRURGICO ESTERIL TINTA DE VIOLETA DE GENCIANA PARA MARCAJE EN PIEL</w:t>
            </w:r>
          </w:p>
        </w:tc>
        <w:tc>
          <w:tcPr>
            <w:tcW w:w="1021" w:type="dxa"/>
            <w:tcBorders>
              <w:top w:val="nil"/>
              <w:left w:val="nil"/>
              <w:bottom w:val="single" w:sz="4" w:space="0" w:color="auto"/>
              <w:right w:val="single" w:sz="4" w:space="0" w:color="auto"/>
            </w:tcBorders>
            <w:shd w:val="clear" w:color="auto" w:fill="auto"/>
            <w:noWrap/>
            <w:vAlign w:val="center"/>
            <w:hideMark/>
          </w:tcPr>
          <w:p w14:paraId="5297B27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0A7A3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A329F2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B59DD1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DE06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247</w:t>
            </w:r>
          </w:p>
        </w:tc>
        <w:tc>
          <w:tcPr>
            <w:tcW w:w="1275" w:type="dxa"/>
            <w:tcBorders>
              <w:top w:val="nil"/>
              <w:left w:val="nil"/>
              <w:bottom w:val="single" w:sz="4" w:space="0" w:color="auto"/>
              <w:right w:val="single" w:sz="4" w:space="0" w:color="auto"/>
            </w:tcBorders>
            <w:shd w:val="clear" w:color="auto" w:fill="auto"/>
            <w:noWrap/>
            <w:vAlign w:val="center"/>
            <w:hideMark/>
          </w:tcPr>
          <w:p w14:paraId="32B5A6E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602180035.00</w:t>
            </w:r>
          </w:p>
        </w:tc>
        <w:tc>
          <w:tcPr>
            <w:tcW w:w="6096" w:type="dxa"/>
            <w:tcBorders>
              <w:top w:val="nil"/>
              <w:left w:val="nil"/>
              <w:bottom w:val="single" w:sz="4" w:space="0" w:color="auto"/>
              <w:right w:val="single" w:sz="4" w:space="0" w:color="auto"/>
            </w:tcBorders>
            <w:shd w:val="clear" w:color="auto" w:fill="auto"/>
            <w:noWrap/>
            <w:vAlign w:val="bottom"/>
            <w:hideMark/>
          </w:tcPr>
          <w:p w14:paraId="7DD1AE5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CONTENEDORES DES. DE PUNZO-CORTANTES DE POLIP.EST.INCIN. Y NO CONTAMIN.DE COLOR ROJO ETIQUETADO CON LA LEYENDA "PELIGRO RESIDUOS PUNZO CORTANTES BIOLOGICO-INFECCIOSOS" Y MARCADO C/EL SIM.UNIV.DE RIESGO BIOLOGICO DE 15.00 A 22.70 LTS.</w:t>
            </w:r>
          </w:p>
        </w:tc>
        <w:tc>
          <w:tcPr>
            <w:tcW w:w="1021" w:type="dxa"/>
            <w:tcBorders>
              <w:top w:val="nil"/>
              <w:left w:val="nil"/>
              <w:bottom w:val="single" w:sz="4" w:space="0" w:color="auto"/>
              <w:right w:val="single" w:sz="4" w:space="0" w:color="auto"/>
            </w:tcBorders>
            <w:shd w:val="clear" w:color="auto" w:fill="auto"/>
            <w:noWrap/>
            <w:vAlign w:val="center"/>
            <w:hideMark/>
          </w:tcPr>
          <w:p w14:paraId="7019E3B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41F8F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9F8DD9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29CA66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83C9A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248</w:t>
            </w:r>
          </w:p>
        </w:tc>
        <w:tc>
          <w:tcPr>
            <w:tcW w:w="1275" w:type="dxa"/>
            <w:tcBorders>
              <w:top w:val="nil"/>
              <w:left w:val="nil"/>
              <w:bottom w:val="single" w:sz="4" w:space="0" w:color="auto"/>
              <w:right w:val="single" w:sz="4" w:space="0" w:color="auto"/>
            </w:tcBorders>
            <w:shd w:val="clear" w:color="auto" w:fill="auto"/>
            <w:noWrap/>
            <w:vAlign w:val="center"/>
            <w:hideMark/>
          </w:tcPr>
          <w:p w14:paraId="57DB964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602180085.00</w:t>
            </w:r>
          </w:p>
        </w:tc>
        <w:tc>
          <w:tcPr>
            <w:tcW w:w="6096" w:type="dxa"/>
            <w:tcBorders>
              <w:top w:val="nil"/>
              <w:left w:val="nil"/>
              <w:bottom w:val="single" w:sz="4" w:space="0" w:color="auto"/>
              <w:right w:val="single" w:sz="4" w:space="0" w:color="auto"/>
            </w:tcBorders>
            <w:shd w:val="clear" w:color="auto" w:fill="auto"/>
            <w:noWrap/>
            <w:vAlign w:val="bottom"/>
            <w:hideMark/>
          </w:tcPr>
          <w:p w14:paraId="1E22269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1021" w:type="dxa"/>
            <w:tcBorders>
              <w:top w:val="nil"/>
              <w:left w:val="nil"/>
              <w:bottom w:val="single" w:sz="4" w:space="0" w:color="auto"/>
              <w:right w:val="single" w:sz="4" w:space="0" w:color="auto"/>
            </w:tcBorders>
            <w:shd w:val="clear" w:color="auto" w:fill="auto"/>
            <w:noWrap/>
            <w:vAlign w:val="center"/>
            <w:hideMark/>
          </w:tcPr>
          <w:p w14:paraId="1F2F83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D520D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758BEC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102</w:t>
            </w:r>
          </w:p>
        </w:tc>
      </w:tr>
      <w:tr w:rsidR="00A008DB" w:rsidRPr="00A008DB" w14:paraId="3B4C598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A86E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249</w:t>
            </w:r>
          </w:p>
        </w:tc>
        <w:tc>
          <w:tcPr>
            <w:tcW w:w="1275" w:type="dxa"/>
            <w:tcBorders>
              <w:top w:val="nil"/>
              <w:left w:val="nil"/>
              <w:bottom w:val="single" w:sz="4" w:space="0" w:color="auto"/>
              <w:right w:val="single" w:sz="4" w:space="0" w:color="auto"/>
            </w:tcBorders>
            <w:shd w:val="clear" w:color="auto" w:fill="auto"/>
            <w:noWrap/>
            <w:vAlign w:val="center"/>
            <w:hideMark/>
          </w:tcPr>
          <w:p w14:paraId="6EA0F72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602180093.00</w:t>
            </w:r>
          </w:p>
        </w:tc>
        <w:tc>
          <w:tcPr>
            <w:tcW w:w="6096" w:type="dxa"/>
            <w:tcBorders>
              <w:top w:val="nil"/>
              <w:left w:val="nil"/>
              <w:bottom w:val="single" w:sz="4" w:space="0" w:color="auto"/>
              <w:right w:val="single" w:sz="4" w:space="0" w:color="auto"/>
            </w:tcBorders>
            <w:shd w:val="clear" w:color="auto" w:fill="auto"/>
            <w:noWrap/>
            <w:vAlign w:val="bottom"/>
            <w:hideMark/>
          </w:tcPr>
          <w:p w14:paraId="30359B4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w:t>
            </w:r>
          </w:p>
        </w:tc>
        <w:tc>
          <w:tcPr>
            <w:tcW w:w="1021" w:type="dxa"/>
            <w:tcBorders>
              <w:top w:val="nil"/>
              <w:left w:val="nil"/>
              <w:bottom w:val="single" w:sz="4" w:space="0" w:color="auto"/>
              <w:right w:val="single" w:sz="4" w:space="0" w:color="auto"/>
            </w:tcBorders>
            <w:shd w:val="clear" w:color="auto" w:fill="auto"/>
            <w:noWrap/>
            <w:vAlign w:val="center"/>
            <w:hideMark/>
          </w:tcPr>
          <w:p w14:paraId="1393016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9A8D97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DAC051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39</w:t>
            </w:r>
          </w:p>
        </w:tc>
      </w:tr>
      <w:tr w:rsidR="00A008DB" w:rsidRPr="00A008DB" w14:paraId="64C0523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12D0B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250</w:t>
            </w:r>
          </w:p>
        </w:tc>
        <w:tc>
          <w:tcPr>
            <w:tcW w:w="1275" w:type="dxa"/>
            <w:tcBorders>
              <w:top w:val="nil"/>
              <w:left w:val="nil"/>
              <w:bottom w:val="single" w:sz="4" w:space="0" w:color="auto"/>
              <w:right w:val="single" w:sz="4" w:space="0" w:color="auto"/>
            </w:tcBorders>
            <w:shd w:val="clear" w:color="auto" w:fill="auto"/>
            <w:noWrap/>
            <w:vAlign w:val="center"/>
            <w:hideMark/>
          </w:tcPr>
          <w:p w14:paraId="1BDE5D1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602180119.00</w:t>
            </w:r>
          </w:p>
        </w:tc>
        <w:tc>
          <w:tcPr>
            <w:tcW w:w="6096" w:type="dxa"/>
            <w:tcBorders>
              <w:top w:val="nil"/>
              <w:left w:val="nil"/>
              <w:bottom w:val="single" w:sz="4" w:space="0" w:color="auto"/>
              <w:right w:val="single" w:sz="4" w:space="0" w:color="auto"/>
            </w:tcBorders>
            <w:shd w:val="clear" w:color="auto" w:fill="auto"/>
            <w:noWrap/>
            <w:vAlign w:val="bottom"/>
            <w:hideMark/>
          </w:tcPr>
          <w:p w14:paraId="3CA710F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w:t>
            </w:r>
            <w:r w:rsidRPr="00A008DB">
              <w:rPr>
                <w:rFonts w:ascii="Calibri" w:hAnsi="Calibri"/>
                <w:color w:val="000000"/>
                <w:sz w:val="16"/>
                <w:szCs w:val="16"/>
                <w:lang w:val="es-MX" w:eastAsia="es-MX"/>
              </w:rPr>
              <w:lastRenderedPageBreak/>
              <w:t>RIESGO BIOLOGICO. CON CAPACIDAD DE 7.5 A 9.4  LITROSPUNZO-CORTANTES BIOLOGICO-INFECCIOSOS"  Y MARCADO CON EL SIMBOLO UNIVERSAL DE RIESGO BIOLOGICO. CAPACIDAD:  DE 7.50 A 9.40 LTS.</w:t>
            </w:r>
          </w:p>
        </w:tc>
        <w:tc>
          <w:tcPr>
            <w:tcW w:w="1021" w:type="dxa"/>
            <w:tcBorders>
              <w:top w:val="nil"/>
              <w:left w:val="nil"/>
              <w:bottom w:val="single" w:sz="4" w:space="0" w:color="auto"/>
              <w:right w:val="single" w:sz="4" w:space="0" w:color="auto"/>
            </w:tcBorders>
            <w:shd w:val="clear" w:color="auto" w:fill="auto"/>
            <w:noWrap/>
            <w:vAlign w:val="center"/>
            <w:hideMark/>
          </w:tcPr>
          <w:p w14:paraId="70423E4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385CEBC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FCD5EF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w:t>
            </w:r>
          </w:p>
        </w:tc>
      </w:tr>
      <w:tr w:rsidR="00A008DB" w:rsidRPr="00A008DB" w14:paraId="52EFA98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1EDB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251</w:t>
            </w:r>
          </w:p>
        </w:tc>
        <w:tc>
          <w:tcPr>
            <w:tcW w:w="1275" w:type="dxa"/>
            <w:tcBorders>
              <w:top w:val="nil"/>
              <w:left w:val="nil"/>
              <w:bottom w:val="single" w:sz="4" w:space="0" w:color="auto"/>
              <w:right w:val="single" w:sz="4" w:space="0" w:color="auto"/>
            </w:tcBorders>
            <w:shd w:val="clear" w:color="auto" w:fill="auto"/>
            <w:noWrap/>
            <w:vAlign w:val="center"/>
            <w:hideMark/>
          </w:tcPr>
          <w:p w14:paraId="57E4114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602180135.00</w:t>
            </w:r>
          </w:p>
        </w:tc>
        <w:tc>
          <w:tcPr>
            <w:tcW w:w="6096" w:type="dxa"/>
            <w:tcBorders>
              <w:top w:val="nil"/>
              <w:left w:val="nil"/>
              <w:bottom w:val="single" w:sz="4" w:space="0" w:color="auto"/>
              <w:right w:val="single" w:sz="4" w:space="0" w:color="auto"/>
            </w:tcBorders>
            <w:shd w:val="clear" w:color="auto" w:fill="auto"/>
            <w:noWrap/>
            <w:vAlign w:val="bottom"/>
            <w:hideMark/>
          </w:tcPr>
          <w:p w14:paraId="6378CD8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CONTENEDOR DESECHABLE DE PUNZO-CORTANTES DE POLIPROPILENO,  ESTERILIZABLE,  INCINERABLE. Y NO CONTAMINANTE,RESISTENTE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w:t>
            </w:r>
          </w:p>
        </w:tc>
        <w:tc>
          <w:tcPr>
            <w:tcW w:w="1021" w:type="dxa"/>
            <w:tcBorders>
              <w:top w:val="nil"/>
              <w:left w:val="nil"/>
              <w:bottom w:val="single" w:sz="4" w:space="0" w:color="auto"/>
              <w:right w:val="single" w:sz="4" w:space="0" w:color="auto"/>
            </w:tcBorders>
            <w:shd w:val="clear" w:color="auto" w:fill="auto"/>
            <w:noWrap/>
            <w:vAlign w:val="center"/>
            <w:hideMark/>
          </w:tcPr>
          <w:p w14:paraId="2C70A47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862DB9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39053E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w:t>
            </w:r>
          </w:p>
        </w:tc>
      </w:tr>
      <w:tr w:rsidR="00A008DB" w:rsidRPr="00A008DB" w14:paraId="33ADC02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4837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252</w:t>
            </w:r>
          </w:p>
        </w:tc>
        <w:tc>
          <w:tcPr>
            <w:tcW w:w="1275" w:type="dxa"/>
            <w:tcBorders>
              <w:top w:val="nil"/>
              <w:left w:val="nil"/>
              <w:bottom w:val="single" w:sz="4" w:space="0" w:color="auto"/>
              <w:right w:val="single" w:sz="4" w:space="0" w:color="auto"/>
            </w:tcBorders>
            <w:shd w:val="clear" w:color="auto" w:fill="auto"/>
            <w:noWrap/>
            <w:vAlign w:val="center"/>
            <w:hideMark/>
          </w:tcPr>
          <w:p w14:paraId="2086FD7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602310104.00</w:t>
            </w:r>
          </w:p>
        </w:tc>
        <w:tc>
          <w:tcPr>
            <w:tcW w:w="6096" w:type="dxa"/>
            <w:tcBorders>
              <w:top w:val="nil"/>
              <w:left w:val="nil"/>
              <w:bottom w:val="single" w:sz="4" w:space="0" w:color="auto"/>
              <w:right w:val="single" w:sz="4" w:space="0" w:color="auto"/>
            </w:tcBorders>
            <w:shd w:val="clear" w:color="auto" w:fill="auto"/>
            <w:noWrap/>
            <w:vAlign w:val="bottom"/>
            <w:hideMark/>
          </w:tcPr>
          <w:p w14:paraId="75B6029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COMPRESA PARA VIENTRE DE ALGODON, CON TRAMA OPACA A LOS RAYOS X, LONGITUD:70 CM ANCHO 45 CM.</w:t>
            </w:r>
          </w:p>
        </w:tc>
        <w:tc>
          <w:tcPr>
            <w:tcW w:w="1021" w:type="dxa"/>
            <w:tcBorders>
              <w:top w:val="nil"/>
              <w:left w:val="nil"/>
              <w:bottom w:val="single" w:sz="4" w:space="0" w:color="auto"/>
              <w:right w:val="single" w:sz="4" w:space="0" w:color="auto"/>
            </w:tcBorders>
            <w:shd w:val="clear" w:color="auto" w:fill="auto"/>
            <w:noWrap/>
            <w:vAlign w:val="center"/>
            <w:hideMark/>
          </w:tcPr>
          <w:p w14:paraId="628E1E3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2A093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C/6</w:t>
            </w:r>
          </w:p>
        </w:tc>
        <w:tc>
          <w:tcPr>
            <w:tcW w:w="1060" w:type="dxa"/>
            <w:tcBorders>
              <w:top w:val="nil"/>
              <w:left w:val="nil"/>
              <w:bottom w:val="single" w:sz="4" w:space="0" w:color="auto"/>
              <w:right w:val="single" w:sz="4" w:space="0" w:color="auto"/>
            </w:tcBorders>
            <w:shd w:val="clear" w:color="auto" w:fill="auto"/>
            <w:noWrap/>
            <w:vAlign w:val="center"/>
            <w:hideMark/>
          </w:tcPr>
          <w:p w14:paraId="44B01F4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348</w:t>
            </w:r>
          </w:p>
        </w:tc>
      </w:tr>
      <w:tr w:rsidR="00A008DB" w:rsidRPr="00A008DB" w14:paraId="1334AC7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B0EAF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253</w:t>
            </w:r>
          </w:p>
        </w:tc>
        <w:tc>
          <w:tcPr>
            <w:tcW w:w="1275" w:type="dxa"/>
            <w:tcBorders>
              <w:top w:val="nil"/>
              <w:left w:val="nil"/>
              <w:bottom w:val="single" w:sz="4" w:space="0" w:color="auto"/>
              <w:right w:val="single" w:sz="4" w:space="0" w:color="auto"/>
            </w:tcBorders>
            <w:shd w:val="clear" w:color="auto" w:fill="auto"/>
            <w:noWrap/>
            <w:vAlign w:val="center"/>
            <w:hideMark/>
          </w:tcPr>
          <w:p w14:paraId="3D33B17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602310641.00</w:t>
            </w:r>
          </w:p>
        </w:tc>
        <w:tc>
          <w:tcPr>
            <w:tcW w:w="6096" w:type="dxa"/>
            <w:tcBorders>
              <w:top w:val="nil"/>
              <w:left w:val="nil"/>
              <w:bottom w:val="single" w:sz="4" w:space="0" w:color="auto"/>
              <w:right w:val="single" w:sz="4" w:space="0" w:color="auto"/>
            </w:tcBorders>
            <w:shd w:val="clear" w:color="auto" w:fill="auto"/>
            <w:noWrap/>
            <w:vAlign w:val="bottom"/>
            <w:hideMark/>
          </w:tcPr>
          <w:p w14:paraId="032B2B7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1021" w:type="dxa"/>
            <w:tcBorders>
              <w:top w:val="nil"/>
              <w:left w:val="nil"/>
              <w:bottom w:val="single" w:sz="4" w:space="0" w:color="auto"/>
              <w:right w:val="single" w:sz="4" w:space="0" w:color="auto"/>
            </w:tcBorders>
            <w:shd w:val="clear" w:color="auto" w:fill="auto"/>
            <w:noWrap/>
            <w:vAlign w:val="center"/>
            <w:hideMark/>
          </w:tcPr>
          <w:p w14:paraId="2A2F784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2531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FE51A7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552</w:t>
            </w:r>
          </w:p>
        </w:tc>
      </w:tr>
      <w:tr w:rsidR="00A008DB" w:rsidRPr="00A008DB" w14:paraId="7D4E25A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C9CA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254</w:t>
            </w:r>
          </w:p>
        </w:tc>
        <w:tc>
          <w:tcPr>
            <w:tcW w:w="1275" w:type="dxa"/>
            <w:tcBorders>
              <w:top w:val="nil"/>
              <w:left w:val="nil"/>
              <w:bottom w:val="single" w:sz="4" w:space="0" w:color="auto"/>
              <w:right w:val="single" w:sz="4" w:space="0" w:color="auto"/>
            </w:tcBorders>
            <w:shd w:val="clear" w:color="auto" w:fill="auto"/>
            <w:noWrap/>
            <w:vAlign w:val="center"/>
            <w:hideMark/>
          </w:tcPr>
          <w:p w14:paraId="666B100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602310658.00</w:t>
            </w:r>
          </w:p>
        </w:tc>
        <w:tc>
          <w:tcPr>
            <w:tcW w:w="6096" w:type="dxa"/>
            <w:tcBorders>
              <w:top w:val="nil"/>
              <w:left w:val="nil"/>
              <w:bottom w:val="single" w:sz="4" w:space="0" w:color="auto"/>
              <w:right w:val="single" w:sz="4" w:space="0" w:color="auto"/>
            </w:tcBorders>
            <w:shd w:val="clear" w:color="auto" w:fill="auto"/>
            <w:noWrap/>
            <w:vAlign w:val="bottom"/>
            <w:hideMark/>
          </w:tcPr>
          <w:p w14:paraId="3451DF5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1021" w:type="dxa"/>
            <w:tcBorders>
              <w:top w:val="nil"/>
              <w:left w:val="nil"/>
              <w:bottom w:val="single" w:sz="4" w:space="0" w:color="auto"/>
              <w:right w:val="single" w:sz="4" w:space="0" w:color="auto"/>
            </w:tcBorders>
            <w:shd w:val="clear" w:color="auto" w:fill="auto"/>
            <w:noWrap/>
            <w:vAlign w:val="center"/>
            <w:hideMark/>
          </w:tcPr>
          <w:p w14:paraId="43F1D27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22F79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B82359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306</w:t>
            </w:r>
          </w:p>
        </w:tc>
      </w:tr>
      <w:tr w:rsidR="00A008DB" w:rsidRPr="00A008DB" w14:paraId="797C9DE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08B05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255</w:t>
            </w:r>
          </w:p>
        </w:tc>
        <w:tc>
          <w:tcPr>
            <w:tcW w:w="1275" w:type="dxa"/>
            <w:tcBorders>
              <w:top w:val="nil"/>
              <w:left w:val="nil"/>
              <w:bottom w:val="single" w:sz="4" w:space="0" w:color="auto"/>
              <w:right w:val="single" w:sz="4" w:space="0" w:color="auto"/>
            </w:tcBorders>
            <w:shd w:val="clear" w:color="auto" w:fill="auto"/>
            <w:noWrap/>
            <w:vAlign w:val="center"/>
            <w:hideMark/>
          </w:tcPr>
          <w:p w14:paraId="7A611C7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602310666.00</w:t>
            </w:r>
          </w:p>
        </w:tc>
        <w:tc>
          <w:tcPr>
            <w:tcW w:w="6096" w:type="dxa"/>
            <w:tcBorders>
              <w:top w:val="nil"/>
              <w:left w:val="nil"/>
              <w:bottom w:val="single" w:sz="4" w:space="0" w:color="auto"/>
              <w:right w:val="single" w:sz="4" w:space="0" w:color="auto"/>
            </w:tcBorders>
            <w:shd w:val="clear" w:color="auto" w:fill="auto"/>
            <w:noWrap/>
            <w:vAlign w:val="bottom"/>
            <w:hideMark/>
          </w:tcPr>
          <w:p w14:paraId="7A8E09E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1021" w:type="dxa"/>
            <w:tcBorders>
              <w:top w:val="nil"/>
              <w:left w:val="nil"/>
              <w:bottom w:val="single" w:sz="4" w:space="0" w:color="auto"/>
              <w:right w:val="single" w:sz="4" w:space="0" w:color="auto"/>
            </w:tcBorders>
            <w:shd w:val="clear" w:color="auto" w:fill="auto"/>
            <w:noWrap/>
            <w:vAlign w:val="center"/>
            <w:hideMark/>
          </w:tcPr>
          <w:p w14:paraId="361EA26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0485DB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341418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694</w:t>
            </w:r>
          </w:p>
        </w:tc>
      </w:tr>
      <w:tr w:rsidR="00A008DB" w:rsidRPr="00A008DB" w14:paraId="55E4C5E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C2A5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256</w:t>
            </w:r>
          </w:p>
        </w:tc>
        <w:tc>
          <w:tcPr>
            <w:tcW w:w="1275" w:type="dxa"/>
            <w:tcBorders>
              <w:top w:val="nil"/>
              <w:left w:val="nil"/>
              <w:bottom w:val="single" w:sz="4" w:space="0" w:color="auto"/>
              <w:right w:val="single" w:sz="4" w:space="0" w:color="auto"/>
            </w:tcBorders>
            <w:shd w:val="clear" w:color="auto" w:fill="auto"/>
            <w:noWrap/>
            <w:vAlign w:val="center"/>
            <w:hideMark/>
          </w:tcPr>
          <w:p w14:paraId="12501BF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602310674.00</w:t>
            </w:r>
          </w:p>
        </w:tc>
        <w:tc>
          <w:tcPr>
            <w:tcW w:w="6096" w:type="dxa"/>
            <w:tcBorders>
              <w:top w:val="nil"/>
              <w:left w:val="nil"/>
              <w:bottom w:val="single" w:sz="4" w:space="0" w:color="auto"/>
              <w:right w:val="single" w:sz="4" w:space="0" w:color="auto"/>
            </w:tcBorders>
            <w:shd w:val="clear" w:color="auto" w:fill="auto"/>
            <w:noWrap/>
            <w:vAlign w:val="bottom"/>
            <w:hideMark/>
          </w:tcPr>
          <w:p w14:paraId="264E7BE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w:t>
            </w:r>
          </w:p>
        </w:tc>
        <w:tc>
          <w:tcPr>
            <w:tcW w:w="1021" w:type="dxa"/>
            <w:tcBorders>
              <w:top w:val="nil"/>
              <w:left w:val="nil"/>
              <w:bottom w:val="single" w:sz="4" w:space="0" w:color="auto"/>
              <w:right w:val="single" w:sz="4" w:space="0" w:color="auto"/>
            </w:tcBorders>
            <w:shd w:val="clear" w:color="auto" w:fill="auto"/>
            <w:noWrap/>
            <w:vAlign w:val="center"/>
            <w:hideMark/>
          </w:tcPr>
          <w:p w14:paraId="2BF3E8D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7395CF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EB08B8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54</w:t>
            </w:r>
          </w:p>
        </w:tc>
      </w:tr>
      <w:tr w:rsidR="00A008DB" w:rsidRPr="00A008DB" w14:paraId="503DA7C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891A7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257</w:t>
            </w:r>
          </w:p>
        </w:tc>
        <w:tc>
          <w:tcPr>
            <w:tcW w:w="1275" w:type="dxa"/>
            <w:tcBorders>
              <w:top w:val="nil"/>
              <w:left w:val="nil"/>
              <w:bottom w:val="single" w:sz="4" w:space="0" w:color="auto"/>
              <w:right w:val="single" w:sz="4" w:space="0" w:color="auto"/>
            </w:tcBorders>
            <w:shd w:val="clear" w:color="auto" w:fill="auto"/>
            <w:noWrap/>
            <w:vAlign w:val="center"/>
            <w:hideMark/>
          </w:tcPr>
          <w:p w14:paraId="5AC82DA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602330011.00</w:t>
            </w:r>
          </w:p>
        </w:tc>
        <w:tc>
          <w:tcPr>
            <w:tcW w:w="6096" w:type="dxa"/>
            <w:tcBorders>
              <w:top w:val="nil"/>
              <w:left w:val="nil"/>
              <w:bottom w:val="single" w:sz="4" w:space="0" w:color="auto"/>
              <w:right w:val="single" w:sz="4" w:space="0" w:color="auto"/>
            </w:tcBorders>
            <w:shd w:val="clear" w:color="auto" w:fill="auto"/>
            <w:noWrap/>
            <w:vAlign w:val="bottom"/>
            <w:hideMark/>
          </w:tcPr>
          <w:p w14:paraId="4C8B456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CONECTOR DE UNA VIA DE PLASTICO Y DESECHABLE MODELO: SIMS, DELGADO</w:t>
            </w:r>
          </w:p>
        </w:tc>
        <w:tc>
          <w:tcPr>
            <w:tcW w:w="1021" w:type="dxa"/>
            <w:tcBorders>
              <w:top w:val="nil"/>
              <w:left w:val="nil"/>
              <w:bottom w:val="single" w:sz="4" w:space="0" w:color="auto"/>
              <w:right w:val="single" w:sz="4" w:space="0" w:color="auto"/>
            </w:tcBorders>
            <w:shd w:val="clear" w:color="auto" w:fill="auto"/>
            <w:noWrap/>
            <w:vAlign w:val="center"/>
            <w:hideMark/>
          </w:tcPr>
          <w:p w14:paraId="15F1E7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410E2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6C9368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w:t>
            </w:r>
          </w:p>
        </w:tc>
      </w:tr>
      <w:tr w:rsidR="00A008DB" w:rsidRPr="00A008DB" w14:paraId="75949BC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5AECE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258</w:t>
            </w:r>
          </w:p>
        </w:tc>
        <w:tc>
          <w:tcPr>
            <w:tcW w:w="1275" w:type="dxa"/>
            <w:tcBorders>
              <w:top w:val="nil"/>
              <w:left w:val="nil"/>
              <w:bottom w:val="single" w:sz="4" w:space="0" w:color="auto"/>
              <w:right w:val="single" w:sz="4" w:space="0" w:color="auto"/>
            </w:tcBorders>
            <w:shd w:val="clear" w:color="auto" w:fill="auto"/>
            <w:noWrap/>
            <w:vAlign w:val="center"/>
            <w:hideMark/>
          </w:tcPr>
          <w:p w14:paraId="033FA28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602330037.00</w:t>
            </w:r>
          </w:p>
        </w:tc>
        <w:tc>
          <w:tcPr>
            <w:tcW w:w="6096" w:type="dxa"/>
            <w:tcBorders>
              <w:top w:val="nil"/>
              <w:left w:val="nil"/>
              <w:bottom w:val="single" w:sz="4" w:space="0" w:color="auto"/>
              <w:right w:val="single" w:sz="4" w:space="0" w:color="auto"/>
            </w:tcBorders>
            <w:shd w:val="clear" w:color="auto" w:fill="auto"/>
            <w:noWrap/>
            <w:vAlign w:val="bottom"/>
            <w:hideMark/>
          </w:tcPr>
          <w:p w14:paraId="3B49EC0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CONECTOR DE DOS VIAS EN (Y) DE PLASTICO,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1DEFC49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55F11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60E81C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65684B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2848B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259</w:t>
            </w:r>
          </w:p>
        </w:tc>
        <w:tc>
          <w:tcPr>
            <w:tcW w:w="1275" w:type="dxa"/>
            <w:tcBorders>
              <w:top w:val="nil"/>
              <w:left w:val="nil"/>
              <w:bottom w:val="single" w:sz="4" w:space="0" w:color="auto"/>
              <w:right w:val="single" w:sz="4" w:space="0" w:color="auto"/>
            </w:tcBorders>
            <w:shd w:val="clear" w:color="auto" w:fill="auto"/>
            <w:noWrap/>
            <w:vAlign w:val="center"/>
            <w:hideMark/>
          </w:tcPr>
          <w:p w14:paraId="617AED1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602330052.00</w:t>
            </w:r>
          </w:p>
        </w:tc>
        <w:tc>
          <w:tcPr>
            <w:tcW w:w="6096" w:type="dxa"/>
            <w:tcBorders>
              <w:top w:val="nil"/>
              <w:left w:val="nil"/>
              <w:bottom w:val="single" w:sz="4" w:space="0" w:color="auto"/>
              <w:right w:val="single" w:sz="4" w:space="0" w:color="auto"/>
            </w:tcBorders>
            <w:shd w:val="clear" w:color="auto" w:fill="auto"/>
            <w:noWrap/>
            <w:vAlign w:val="bottom"/>
            <w:hideMark/>
          </w:tcPr>
          <w:p w14:paraId="43E6B6A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CONECTOR DE UNA VIA DE PLASTICO Y DESECHABLE MODELO SIMS, GRUESO</w:t>
            </w:r>
          </w:p>
        </w:tc>
        <w:tc>
          <w:tcPr>
            <w:tcW w:w="1021" w:type="dxa"/>
            <w:tcBorders>
              <w:top w:val="nil"/>
              <w:left w:val="nil"/>
              <w:bottom w:val="single" w:sz="4" w:space="0" w:color="auto"/>
              <w:right w:val="single" w:sz="4" w:space="0" w:color="auto"/>
            </w:tcBorders>
            <w:shd w:val="clear" w:color="auto" w:fill="auto"/>
            <w:noWrap/>
            <w:vAlign w:val="center"/>
            <w:hideMark/>
          </w:tcPr>
          <w:p w14:paraId="04F9944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B98A4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9FAD1F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6796BE5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2D53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260</w:t>
            </w:r>
          </w:p>
        </w:tc>
        <w:tc>
          <w:tcPr>
            <w:tcW w:w="1275" w:type="dxa"/>
            <w:tcBorders>
              <w:top w:val="nil"/>
              <w:left w:val="nil"/>
              <w:bottom w:val="single" w:sz="4" w:space="0" w:color="auto"/>
              <w:right w:val="single" w:sz="4" w:space="0" w:color="auto"/>
            </w:tcBorders>
            <w:shd w:val="clear" w:color="auto" w:fill="auto"/>
            <w:noWrap/>
            <w:vAlign w:val="center"/>
            <w:hideMark/>
          </w:tcPr>
          <w:p w14:paraId="75E7DBE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603080029.00</w:t>
            </w:r>
          </w:p>
        </w:tc>
        <w:tc>
          <w:tcPr>
            <w:tcW w:w="6096" w:type="dxa"/>
            <w:tcBorders>
              <w:top w:val="nil"/>
              <w:left w:val="nil"/>
              <w:bottom w:val="single" w:sz="4" w:space="0" w:color="auto"/>
              <w:right w:val="single" w:sz="4" w:space="0" w:color="auto"/>
            </w:tcBorders>
            <w:shd w:val="clear" w:color="auto" w:fill="auto"/>
            <w:noWrap/>
            <w:vAlign w:val="bottom"/>
            <w:hideMark/>
          </w:tcPr>
          <w:p w14:paraId="5AEC781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DISPOSITIVOS INTRAUTERINOS,  T DE COBRE, 380 A. ANTICONCEPTIVO ESTERIL CON 380 MM, DE COBRE, PLASTICO GRADO MEDICO 77% Y SULFATO DE BARIO USP 23%,  CON FILAMENTO LARGO DE 30 CM. CON TUBO INSERTOR, TOPE Y EMBOLO INSERTOR..</w:t>
            </w:r>
          </w:p>
        </w:tc>
        <w:tc>
          <w:tcPr>
            <w:tcW w:w="1021" w:type="dxa"/>
            <w:tcBorders>
              <w:top w:val="nil"/>
              <w:left w:val="nil"/>
              <w:bottom w:val="single" w:sz="4" w:space="0" w:color="auto"/>
              <w:right w:val="single" w:sz="4" w:space="0" w:color="auto"/>
            </w:tcBorders>
            <w:shd w:val="clear" w:color="auto" w:fill="auto"/>
            <w:noWrap/>
            <w:vAlign w:val="center"/>
            <w:hideMark/>
          </w:tcPr>
          <w:p w14:paraId="3CC92E7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08E9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9FCF02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46</w:t>
            </w:r>
          </w:p>
        </w:tc>
      </w:tr>
      <w:tr w:rsidR="00A008DB" w:rsidRPr="00A008DB" w14:paraId="400FEC6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121C0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261</w:t>
            </w:r>
          </w:p>
        </w:tc>
        <w:tc>
          <w:tcPr>
            <w:tcW w:w="1275" w:type="dxa"/>
            <w:tcBorders>
              <w:top w:val="nil"/>
              <w:left w:val="nil"/>
              <w:bottom w:val="single" w:sz="4" w:space="0" w:color="auto"/>
              <w:right w:val="single" w:sz="4" w:space="0" w:color="auto"/>
            </w:tcBorders>
            <w:shd w:val="clear" w:color="auto" w:fill="auto"/>
            <w:noWrap/>
            <w:vAlign w:val="center"/>
            <w:hideMark/>
          </w:tcPr>
          <w:p w14:paraId="5ACAFAE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603080177.00</w:t>
            </w:r>
          </w:p>
        </w:tc>
        <w:tc>
          <w:tcPr>
            <w:tcW w:w="6096" w:type="dxa"/>
            <w:tcBorders>
              <w:top w:val="nil"/>
              <w:left w:val="nil"/>
              <w:bottom w:val="single" w:sz="4" w:space="0" w:color="auto"/>
              <w:right w:val="single" w:sz="4" w:space="0" w:color="auto"/>
            </w:tcBorders>
            <w:shd w:val="clear" w:color="auto" w:fill="auto"/>
            <w:noWrap/>
            <w:vAlign w:val="bottom"/>
            <w:hideMark/>
          </w:tcPr>
          <w:p w14:paraId="380799F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CONDON DE HULE LATEX</w:t>
            </w:r>
          </w:p>
        </w:tc>
        <w:tc>
          <w:tcPr>
            <w:tcW w:w="1021" w:type="dxa"/>
            <w:tcBorders>
              <w:top w:val="nil"/>
              <w:left w:val="nil"/>
              <w:bottom w:val="single" w:sz="4" w:space="0" w:color="auto"/>
              <w:right w:val="single" w:sz="4" w:space="0" w:color="auto"/>
            </w:tcBorders>
            <w:shd w:val="clear" w:color="auto" w:fill="auto"/>
            <w:noWrap/>
            <w:vAlign w:val="center"/>
            <w:hideMark/>
          </w:tcPr>
          <w:p w14:paraId="16AAD88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424CB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18540B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300</w:t>
            </w:r>
          </w:p>
        </w:tc>
      </w:tr>
      <w:tr w:rsidR="00A008DB" w:rsidRPr="00A008DB" w14:paraId="3FF9101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ED93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262</w:t>
            </w:r>
          </w:p>
        </w:tc>
        <w:tc>
          <w:tcPr>
            <w:tcW w:w="1275" w:type="dxa"/>
            <w:tcBorders>
              <w:top w:val="nil"/>
              <w:left w:val="nil"/>
              <w:bottom w:val="single" w:sz="4" w:space="0" w:color="auto"/>
              <w:right w:val="single" w:sz="4" w:space="0" w:color="auto"/>
            </w:tcBorders>
            <w:shd w:val="clear" w:color="auto" w:fill="auto"/>
            <w:noWrap/>
            <w:vAlign w:val="center"/>
            <w:hideMark/>
          </w:tcPr>
          <w:p w14:paraId="5E30F1D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603080193.00</w:t>
            </w:r>
          </w:p>
        </w:tc>
        <w:tc>
          <w:tcPr>
            <w:tcW w:w="6096" w:type="dxa"/>
            <w:tcBorders>
              <w:top w:val="nil"/>
              <w:left w:val="nil"/>
              <w:bottom w:val="single" w:sz="4" w:space="0" w:color="auto"/>
              <w:right w:val="single" w:sz="4" w:space="0" w:color="auto"/>
            </w:tcBorders>
            <w:shd w:val="clear" w:color="auto" w:fill="auto"/>
            <w:noWrap/>
            <w:vAlign w:val="bottom"/>
            <w:hideMark/>
          </w:tcPr>
          <w:p w14:paraId="16BA6AB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DISPOSITIVO INTRAUTERINOT DE COBRE, PARA NULIPARAS, ANTICONCEPTIVO ESTERIL, CON 380 MM2  DE COBRE, CON FILAMENTO LARGO DE 20 CM, CON TUBO INSERTOR Y APLICADOR MONTABLE.</w:t>
            </w:r>
          </w:p>
        </w:tc>
        <w:tc>
          <w:tcPr>
            <w:tcW w:w="1021" w:type="dxa"/>
            <w:tcBorders>
              <w:top w:val="nil"/>
              <w:left w:val="nil"/>
              <w:bottom w:val="single" w:sz="4" w:space="0" w:color="auto"/>
              <w:right w:val="single" w:sz="4" w:space="0" w:color="auto"/>
            </w:tcBorders>
            <w:shd w:val="clear" w:color="auto" w:fill="auto"/>
            <w:noWrap/>
            <w:vAlign w:val="center"/>
            <w:hideMark/>
          </w:tcPr>
          <w:p w14:paraId="089CF5B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8BB51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2AF08F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07805C7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EAA9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263</w:t>
            </w:r>
          </w:p>
        </w:tc>
        <w:tc>
          <w:tcPr>
            <w:tcW w:w="1275" w:type="dxa"/>
            <w:tcBorders>
              <w:top w:val="nil"/>
              <w:left w:val="nil"/>
              <w:bottom w:val="single" w:sz="4" w:space="0" w:color="auto"/>
              <w:right w:val="single" w:sz="4" w:space="0" w:color="auto"/>
            </w:tcBorders>
            <w:shd w:val="clear" w:color="auto" w:fill="auto"/>
            <w:noWrap/>
            <w:vAlign w:val="center"/>
            <w:hideMark/>
          </w:tcPr>
          <w:p w14:paraId="5571C1F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603080227.00</w:t>
            </w:r>
          </w:p>
        </w:tc>
        <w:tc>
          <w:tcPr>
            <w:tcW w:w="6096" w:type="dxa"/>
            <w:tcBorders>
              <w:top w:val="nil"/>
              <w:left w:val="nil"/>
              <w:bottom w:val="single" w:sz="4" w:space="0" w:color="auto"/>
              <w:right w:val="single" w:sz="4" w:space="0" w:color="auto"/>
            </w:tcBorders>
            <w:shd w:val="clear" w:color="auto" w:fill="auto"/>
            <w:noWrap/>
            <w:vAlign w:val="bottom"/>
            <w:hideMark/>
          </w:tcPr>
          <w:p w14:paraId="082AE9A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CONDON FEMENINO DE POLIURETANO O LATEX LUBRICADO CON DOS ANILLOS FLEXIBLES EN LOS EXTREMOS. ENVASE CON 1 PIEZA EN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7151E1F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55983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7BD62B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w:t>
            </w:r>
          </w:p>
        </w:tc>
      </w:tr>
      <w:tr w:rsidR="00A008DB" w:rsidRPr="00A008DB" w14:paraId="7BFCC94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675F1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264</w:t>
            </w:r>
          </w:p>
        </w:tc>
        <w:tc>
          <w:tcPr>
            <w:tcW w:w="1275" w:type="dxa"/>
            <w:tcBorders>
              <w:top w:val="nil"/>
              <w:left w:val="nil"/>
              <w:bottom w:val="single" w:sz="4" w:space="0" w:color="auto"/>
              <w:right w:val="single" w:sz="4" w:space="0" w:color="auto"/>
            </w:tcBorders>
            <w:shd w:val="clear" w:color="auto" w:fill="auto"/>
            <w:noWrap/>
            <w:vAlign w:val="center"/>
            <w:hideMark/>
          </w:tcPr>
          <w:p w14:paraId="32B737B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603140054.00</w:t>
            </w:r>
          </w:p>
        </w:tc>
        <w:tc>
          <w:tcPr>
            <w:tcW w:w="6096" w:type="dxa"/>
            <w:tcBorders>
              <w:top w:val="nil"/>
              <w:left w:val="nil"/>
              <w:bottom w:val="single" w:sz="4" w:space="0" w:color="auto"/>
              <w:right w:val="single" w:sz="4" w:space="0" w:color="auto"/>
            </w:tcBorders>
            <w:shd w:val="clear" w:color="auto" w:fill="auto"/>
            <w:noWrap/>
            <w:vAlign w:val="bottom"/>
            <w:hideMark/>
          </w:tcPr>
          <w:p w14:paraId="39E0485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1021" w:type="dxa"/>
            <w:tcBorders>
              <w:top w:val="nil"/>
              <w:left w:val="nil"/>
              <w:bottom w:val="single" w:sz="4" w:space="0" w:color="auto"/>
              <w:right w:val="single" w:sz="4" w:space="0" w:color="auto"/>
            </w:tcBorders>
            <w:shd w:val="clear" w:color="auto" w:fill="auto"/>
            <w:noWrap/>
            <w:vAlign w:val="center"/>
            <w:hideMark/>
          </w:tcPr>
          <w:p w14:paraId="6C43C63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F17DD9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19C808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3AF28FA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C2DF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265</w:t>
            </w:r>
          </w:p>
        </w:tc>
        <w:tc>
          <w:tcPr>
            <w:tcW w:w="1275" w:type="dxa"/>
            <w:tcBorders>
              <w:top w:val="nil"/>
              <w:left w:val="nil"/>
              <w:bottom w:val="single" w:sz="4" w:space="0" w:color="auto"/>
              <w:right w:val="single" w:sz="4" w:space="0" w:color="auto"/>
            </w:tcBorders>
            <w:shd w:val="clear" w:color="auto" w:fill="auto"/>
            <w:noWrap/>
            <w:vAlign w:val="center"/>
            <w:hideMark/>
          </w:tcPr>
          <w:p w14:paraId="6E03D27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603300054.00</w:t>
            </w:r>
          </w:p>
        </w:tc>
        <w:tc>
          <w:tcPr>
            <w:tcW w:w="6096" w:type="dxa"/>
            <w:tcBorders>
              <w:top w:val="nil"/>
              <w:left w:val="nil"/>
              <w:bottom w:val="single" w:sz="4" w:space="0" w:color="auto"/>
              <w:right w:val="single" w:sz="4" w:space="0" w:color="auto"/>
            </w:tcBorders>
            <w:shd w:val="clear" w:color="auto" w:fill="auto"/>
            <w:noWrap/>
            <w:vAlign w:val="bottom"/>
            <w:hideMark/>
          </w:tcPr>
          <w:p w14:paraId="23ACF65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 DE BROCHE PARA MONITOREO CONTINUO, DESECHABLE, CON ADHESIVO HIPOALERGENICO NO ABRASIVO, PASTA CONDUCTIVA.</w:t>
            </w:r>
          </w:p>
        </w:tc>
        <w:tc>
          <w:tcPr>
            <w:tcW w:w="1021" w:type="dxa"/>
            <w:tcBorders>
              <w:top w:val="nil"/>
              <w:left w:val="nil"/>
              <w:bottom w:val="single" w:sz="4" w:space="0" w:color="auto"/>
              <w:right w:val="single" w:sz="4" w:space="0" w:color="auto"/>
            </w:tcBorders>
            <w:shd w:val="clear" w:color="auto" w:fill="auto"/>
            <w:noWrap/>
            <w:vAlign w:val="center"/>
            <w:hideMark/>
          </w:tcPr>
          <w:p w14:paraId="3D7357E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00DD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536309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943</w:t>
            </w:r>
          </w:p>
        </w:tc>
      </w:tr>
      <w:tr w:rsidR="00A008DB" w:rsidRPr="00A008DB" w14:paraId="41E4A69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7DFD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266</w:t>
            </w:r>
          </w:p>
        </w:tc>
        <w:tc>
          <w:tcPr>
            <w:tcW w:w="1275" w:type="dxa"/>
            <w:tcBorders>
              <w:top w:val="nil"/>
              <w:left w:val="nil"/>
              <w:bottom w:val="single" w:sz="4" w:space="0" w:color="auto"/>
              <w:right w:val="single" w:sz="4" w:space="0" w:color="auto"/>
            </w:tcBorders>
            <w:shd w:val="clear" w:color="auto" w:fill="auto"/>
            <w:noWrap/>
            <w:vAlign w:val="center"/>
            <w:hideMark/>
          </w:tcPr>
          <w:p w14:paraId="2A71AB7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603300055.00</w:t>
            </w:r>
          </w:p>
        </w:tc>
        <w:tc>
          <w:tcPr>
            <w:tcW w:w="6096" w:type="dxa"/>
            <w:tcBorders>
              <w:top w:val="nil"/>
              <w:left w:val="nil"/>
              <w:bottom w:val="single" w:sz="4" w:space="0" w:color="auto"/>
              <w:right w:val="single" w:sz="4" w:space="0" w:color="auto"/>
            </w:tcBorders>
            <w:shd w:val="clear" w:color="auto" w:fill="auto"/>
            <w:noWrap/>
            <w:vAlign w:val="bottom"/>
            <w:hideMark/>
          </w:tcPr>
          <w:p w14:paraId="65CC3AB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 PEDIATRICO GEL SOLIDO MULTIFUNCIONAL</w:t>
            </w:r>
          </w:p>
        </w:tc>
        <w:tc>
          <w:tcPr>
            <w:tcW w:w="1021" w:type="dxa"/>
            <w:tcBorders>
              <w:top w:val="nil"/>
              <w:left w:val="nil"/>
              <w:bottom w:val="single" w:sz="4" w:space="0" w:color="auto"/>
              <w:right w:val="single" w:sz="4" w:space="0" w:color="auto"/>
            </w:tcBorders>
            <w:shd w:val="clear" w:color="auto" w:fill="auto"/>
            <w:noWrap/>
            <w:vAlign w:val="center"/>
            <w:hideMark/>
          </w:tcPr>
          <w:p w14:paraId="66F55EB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3E68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B3A97F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w:t>
            </w:r>
          </w:p>
        </w:tc>
      </w:tr>
      <w:tr w:rsidR="00A008DB" w:rsidRPr="00A008DB" w14:paraId="2B4CB0B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D7A9D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267</w:t>
            </w:r>
          </w:p>
        </w:tc>
        <w:tc>
          <w:tcPr>
            <w:tcW w:w="1275" w:type="dxa"/>
            <w:tcBorders>
              <w:top w:val="nil"/>
              <w:left w:val="nil"/>
              <w:bottom w:val="single" w:sz="4" w:space="0" w:color="auto"/>
              <w:right w:val="single" w:sz="4" w:space="0" w:color="auto"/>
            </w:tcBorders>
            <w:shd w:val="clear" w:color="auto" w:fill="auto"/>
            <w:noWrap/>
            <w:vAlign w:val="center"/>
            <w:hideMark/>
          </w:tcPr>
          <w:p w14:paraId="1B9ADB9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603370230.00</w:t>
            </w:r>
          </w:p>
        </w:tc>
        <w:tc>
          <w:tcPr>
            <w:tcW w:w="6096" w:type="dxa"/>
            <w:tcBorders>
              <w:top w:val="nil"/>
              <w:left w:val="nil"/>
              <w:bottom w:val="single" w:sz="4" w:space="0" w:color="auto"/>
              <w:right w:val="single" w:sz="4" w:space="0" w:color="auto"/>
            </w:tcBorders>
            <w:shd w:val="clear" w:color="auto" w:fill="auto"/>
            <w:noWrap/>
            <w:vAlign w:val="bottom"/>
            <w:hideMark/>
          </w:tcPr>
          <w:p w14:paraId="1EE81FD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ENGRAPADORA CIRCULAR PARA ANASTOMOSIS TERMINOTERMINAL. PIEZA.</w:t>
            </w:r>
          </w:p>
        </w:tc>
        <w:tc>
          <w:tcPr>
            <w:tcW w:w="1021" w:type="dxa"/>
            <w:tcBorders>
              <w:top w:val="nil"/>
              <w:left w:val="nil"/>
              <w:bottom w:val="single" w:sz="4" w:space="0" w:color="auto"/>
              <w:right w:val="single" w:sz="4" w:space="0" w:color="auto"/>
            </w:tcBorders>
            <w:shd w:val="clear" w:color="auto" w:fill="auto"/>
            <w:noWrap/>
            <w:vAlign w:val="center"/>
            <w:hideMark/>
          </w:tcPr>
          <w:p w14:paraId="4A19E34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E30FDC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8846CC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0C4B38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24CB8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268</w:t>
            </w:r>
          </w:p>
        </w:tc>
        <w:tc>
          <w:tcPr>
            <w:tcW w:w="1275" w:type="dxa"/>
            <w:tcBorders>
              <w:top w:val="nil"/>
              <w:left w:val="nil"/>
              <w:bottom w:val="single" w:sz="4" w:space="0" w:color="auto"/>
              <w:right w:val="single" w:sz="4" w:space="0" w:color="auto"/>
            </w:tcBorders>
            <w:shd w:val="clear" w:color="auto" w:fill="auto"/>
            <w:noWrap/>
            <w:vAlign w:val="center"/>
            <w:hideMark/>
          </w:tcPr>
          <w:p w14:paraId="769FD7F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603410333.00</w:t>
            </w:r>
          </w:p>
        </w:tc>
        <w:tc>
          <w:tcPr>
            <w:tcW w:w="6096" w:type="dxa"/>
            <w:tcBorders>
              <w:top w:val="nil"/>
              <w:left w:val="nil"/>
              <w:bottom w:val="single" w:sz="4" w:space="0" w:color="auto"/>
              <w:right w:val="single" w:sz="4" w:space="0" w:color="auto"/>
            </w:tcBorders>
            <w:shd w:val="clear" w:color="auto" w:fill="auto"/>
            <w:noWrap/>
            <w:vAlign w:val="bottom"/>
            <w:hideMark/>
          </w:tcPr>
          <w:p w14:paraId="6D2D499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ESCOBILLON DE ALAMBRE GALVANIZADO CON CERDAS DE NYLON O DE ORIGEN ANIMAL. TAMAÑO MEDIANO</w:t>
            </w:r>
          </w:p>
        </w:tc>
        <w:tc>
          <w:tcPr>
            <w:tcW w:w="1021" w:type="dxa"/>
            <w:tcBorders>
              <w:top w:val="nil"/>
              <w:left w:val="nil"/>
              <w:bottom w:val="single" w:sz="4" w:space="0" w:color="auto"/>
              <w:right w:val="single" w:sz="4" w:space="0" w:color="auto"/>
            </w:tcBorders>
            <w:shd w:val="clear" w:color="auto" w:fill="auto"/>
            <w:noWrap/>
            <w:vAlign w:val="center"/>
            <w:hideMark/>
          </w:tcPr>
          <w:p w14:paraId="7D6C1EE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EAA5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FD7B19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F3BC8B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288C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269</w:t>
            </w:r>
          </w:p>
        </w:tc>
        <w:tc>
          <w:tcPr>
            <w:tcW w:w="1275" w:type="dxa"/>
            <w:tcBorders>
              <w:top w:val="nil"/>
              <w:left w:val="nil"/>
              <w:bottom w:val="single" w:sz="4" w:space="0" w:color="auto"/>
              <w:right w:val="single" w:sz="4" w:space="0" w:color="auto"/>
            </w:tcBorders>
            <w:shd w:val="clear" w:color="auto" w:fill="auto"/>
            <w:noWrap/>
            <w:vAlign w:val="center"/>
            <w:hideMark/>
          </w:tcPr>
          <w:p w14:paraId="1F947D0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603450222.00</w:t>
            </w:r>
          </w:p>
        </w:tc>
        <w:tc>
          <w:tcPr>
            <w:tcW w:w="6096" w:type="dxa"/>
            <w:tcBorders>
              <w:top w:val="nil"/>
              <w:left w:val="nil"/>
              <w:bottom w:val="single" w:sz="4" w:space="0" w:color="auto"/>
              <w:right w:val="single" w:sz="4" w:space="0" w:color="auto"/>
            </w:tcBorders>
            <w:shd w:val="clear" w:color="auto" w:fill="auto"/>
            <w:noWrap/>
            <w:vAlign w:val="bottom"/>
            <w:hideMark/>
          </w:tcPr>
          <w:p w14:paraId="1E8DEB8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 xml:space="preserve">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w:t>
            </w:r>
            <w:r w:rsidRPr="00A008DB">
              <w:rPr>
                <w:rFonts w:ascii="Calibri" w:hAnsi="Calibri"/>
                <w:color w:val="000000"/>
                <w:sz w:val="16"/>
                <w:szCs w:val="16"/>
                <w:lang w:val="es-MX" w:eastAsia="es-MX"/>
              </w:rPr>
              <w:lastRenderedPageBreak/>
              <w:t>CON CONECTOR LUER LOCK CALIBRE 14 FR X 30 CM DE LONGITUD U OTRO SISTEMA QUE PERMITA LA INTRODUCCION Y EXTRACCION DEL CATETER, CON SISTEMA DE FIJACION A LA PIEL.</w:t>
            </w:r>
          </w:p>
        </w:tc>
        <w:tc>
          <w:tcPr>
            <w:tcW w:w="1021" w:type="dxa"/>
            <w:tcBorders>
              <w:top w:val="nil"/>
              <w:left w:val="nil"/>
              <w:bottom w:val="single" w:sz="4" w:space="0" w:color="auto"/>
              <w:right w:val="single" w:sz="4" w:space="0" w:color="auto"/>
            </w:tcBorders>
            <w:shd w:val="clear" w:color="auto" w:fill="auto"/>
            <w:noWrap/>
            <w:vAlign w:val="center"/>
            <w:hideMark/>
          </w:tcPr>
          <w:p w14:paraId="4591A6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EQUIPO</w:t>
            </w:r>
          </w:p>
        </w:tc>
        <w:tc>
          <w:tcPr>
            <w:tcW w:w="1148" w:type="dxa"/>
            <w:tcBorders>
              <w:top w:val="nil"/>
              <w:left w:val="nil"/>
              <w:bottom w:val="single" w:sz="4" w:space="0" w:color="auto"/>
              <w:right w:val="single" w:sz="4" w:space="0" w:color="auto"/>
            </w:tcBorders>
            <w:shd w:val="clear" w:color="auto" w:fill="auto"/>
            <w:noWrap/>
            <w:vAlign w:val="center"/>
            <w:hideMark/>
          </w:tcPr>
          <w:p w14:paraId="7FB73E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F73F1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BAC6BB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8F13C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270</w:t>
            </w:r>
          </w:p>
        </w:tc>
        <w:tc>
          <w:tcPr>
            <w:tcW w:w="1275" w:type="dxa"/>
            <w:tcBorders>
              <w:top w:val="nil"/>
              <w:left w:val="nil"/>
              <w:bottom w:val="single" w:sz="4" w:space="0" w:color="auto"/>
              <w:right w:val="single" w:sz="4" w:space="0" w:color="auto"/>
            </w:tcBorders>
            <w:shd w:val="clear" w:color="auto" w:fill="auto"/>
            <w:noWrap/>
            <w:vAlign w:val="center"/>
            <w:hideMark/>
          </w:tcPr>
          <w:p w14:paraId="42F5AAB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603450305.00</w:t>
            </w:r>
          </w:p>
        </w:tc>
        <w:tc>
          <w:tcPr>
            <w:tcW w:w="6096" w:type="dxa"/>
            <w:tcBorders>
              <w:top w:val="nil"/>
              <w:left w:val="nil"/>
              <w:bottom w:val="single" w:sz="4" w:space="0" w:color="auto"/>
              <w:right w:val="single" w:sz="4" w:space="0" w:color="auto"/>
            </w:tcBorders>
            <w:shd w:val="clear" w:color="auto" w:fill="auto"/>
            <w:noWrap/>
            <w:vAlign w:val="bottom"/>
            <w:hideMark/>
          </w:tcPr>
          <w:p w14:paraId="65A2A23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1021" w:type="dxa"/>
            <w:tcBorders>
              <w:top w:val="nil"/>
              <w:left w:val="nil"/>
              <w:bottom w:val="single" w:sz="4" w:space="0" w:color="auto"/>
              <w:right w:val="single" w:sz="4" w:space="0" w:color="auto"/>
            </w:tcBorders>
            <w:shd w:val="clear" w:color="auto" w:fill="auto"/>
            <w:noWrap/>
            <w:vAlign w:val="center"/>
            <w:hideMark/>
          </w:tcPr>
          <w:p w14:paraId="2B3513B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2E42D64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52370D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1E7B49C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ACA77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271</w:t>
            </w:r>
          </w:p>
        </w:tc>
        <w:tc>
          <w:tcPr>
            <w:tcW w:w="1275" w:type="dxa"/>
            <w:tcBorders>
              <w:top w:val="nil"/>
              <w:left w:val="nil"/>
              <w:bottom w:val="single" w:sz="4" w:space="0" w:color="auto"/>
              <w:right w:val="single" w:sz="4" w:space="0" w:color="auto"/>
            </w:tcBorders>
            <w:shd w:val="clear" w:color="auto" w:fill="auto"/>
            <w:noWrap/>
            <w:vAlign w:val="center"/>
            <w:hideMark/>
          </w:tcPr>
          <w:p w14:paraId="6AA065B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603450503.00</w:t>
            </w:r>
          </w:p>
        </w:tc>
        <w:tc>
          <w:tcPr>
            <w:tcW w:w="6096" w:type="dxa"/>
            <w:tcBorders>
              <w:top w:val="nil"/>
              <w:left w:val="nil"/>
              <w:bottom w:val="single" w:sz="4" w:space="0" w:color="auto"/>
              <w:right w:val="single" w:sz="4" w:space="0" w:color="auto"/>
            </w:tcBorders>
            <w:shd w:val="clear" w:color="auto" w:fill="auto"/>
            <w:noWrap/>
            <w:vAlign w:val="bottom"/>
            <w:hideMark/>
          </w:tcPr>
          <w:p w14:paraId="266B7BF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1021" w:type="dxa"/>
            <w:tcBorders>
              <w:top w:val="nil"/>
              <w:left w:val="nil"/>
              <w:bottom w:val="single" w:sz="4" w:space="0" w:color="auto"/>
              <w:right w:val="single" w:sz="4" w:space="0" w:color="auto"/>
            </w:tcBorders>
            <w:shd w:val="clear" w:color="auto" w:fill="auto"/>
            <w:noWrap/>
            <w:vAlign w:val="center"/>
            <w:hideMark/>
          </w:tcPr>
          <w:p w14:paraId="047EB18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0B6E68B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5B4A71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273</w:t>
            </w:r>
          </w:p>
        </w:tc>
      </w:tr>
      <w:tr w:rsidR="00A008DB" w:rsidRPr="00A008DB" w14:paraId="0B6A1B2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C9BC5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272</w:t>
            </w:r>
          </w:p>
        </w:tc>
        <w:tc>
          <w:tcPr>
            <w:tcW w:w="1275" w:type="dxa"/>
            <w:tcBorders>
              <w:top w:val="nil"/>
              <w:left w:val="nil"/>
              <w:bottom w:val="single" w:sz="4" w:space="0" w:color="auto"/>
              <w:right w:val="single" w:sz="4" w:space="0" w:color="auto"/>
            </w:tcBorders>
            <w:shd w:val="clear" w:color="auto" w:fill="auto"/>
            <w:noWrap/>
            <w:vAlign w:val="center"/>
            <w:hideMark/>
          </w:tcPr>
          <w:p w14:paraId="284A60A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603451002.00</w:t>
            </w:r>
          </w:p>
        </w:tc>
        <w:tc>
          <w:tcPr>
            <w:tcW w:w="6096" w:type="dxa"/>
            <w:tcBorders>
              <w:top w:val="nil"/>
              <w:left w:val="nil"/>
              <w:bottom w:val="single" w:sz="4" w:space="0" w:color="auto"/>
              <w:right w:val="single" w:sz="4" w:space="0" w:color="auto"/>
            </w:tcBorders>
            <w:shd w:val="clear" w:color="auto" w:fill="auto"/>
            <w:noWrap/>
            <w:vAlign w:val="bottom"/>
            <w:hideMark/>
          </w:tcPr>
          <w:p w14:paraId="486A5F1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DE CPAP NASAL NEONATAL 00. PIEZA.</w:t>
            </w:r>
          </w:p>
        </w:tc>
        <w:tc>
          <w:tcPr>
            <w:tcW w:w="1021" w:type="dxa"/>
            <w:tcBorders>
              <w:top w:val="nil"/>
              <w:left w:val="nil"/>
              <w:bottom w:val="single" w:sz="4" w:space="0" w:color="auto"/>
              <w:right w:val="single" w:sz="4" w:space="0" w:color="auto"/>
            </w:tcBorders>
            <w:shd w:val="clear" w:color="auto" w:fill="auto"/>
            <w:noWrap/>
            <w:vAlign w:val="center"/>
            <w:hideMark/>
          </w:tcPr>
          <w:p w14:paraId="33CF350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2F31F31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A47468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2ABC2D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9FE2F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273</w:t>
            </w:r>
          </w:p>
        </w:tc>
        <w:tc>
          <w:tcPr>
            <w:tcW w:w="1275" w:type="dxa"/>
            <w:tcBorders>
              <w:top w:val="nil"/>
              <w:left w:val="nil"/>
              <w:bottom w:val="single" w:sz="4" w:space="0" w:color="auto"/>
              <w:right w:val="single" w:sz="4" w:space="0" w:color="auto"/>
            </w:tcBorders>
            <w:shd w:val="clear" w:color="auto" w:fill="auto"/>
            <w:noWrap/>
            <w:vAlign w:val="center"/>
            <w:hideMark/>
          </w:tcPr>
          <w:p w14:paraId="10D3AC2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603451003.00</w:t>
            </w:r>
          </w:p>
        </w:tc>
        <w:tc>
          <w:tcPr>
            <w:tcW w:w="6096" w:type="dxa"/>
            <w:tcBorders>
              <w:top w:val="nil"/>
              <w:left w:val="nil"/>
              <w:bottom w:val="single" w:sz="4" w:space="0" w:color="auto"/>
              <w:right w:val="single" w:sz="4" w:space="0" w:color="auto"/>
            </w:tcBorders>
            <w:shd w:val="clear" w:color="auto" w:fill="auto"/>
            <w:noWrap/>
            <w:vAlign w:val="bottom"/>
            <w:hideMark/>
          </w:tcPr>
          <w:p w14:paraId="237FF60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TRAQUEOSTOMIA PERCUTANEA CON EQUIPO COMPLETO PARA TECNICA DE SELDINGER Y CANULA 8, 8.5 Y 9 FR. PIEZA.</w:t>
            </w:r>
          </w:p>
        </w:tc>
        <w:tc>
          <w:tcPr>
            <w:tcW w:w="1021" w:type="dxa"/>
            <w:tcBorders>
              <w:top w:val="nil"/>
              <w:left w:val="nil"/>
              <w:bottom w:val="single" w:sz="4" w:space="0" w:color="auto"/>
              <w:right w:val="single" w:sz="4" w:space="0" w:color="auto"/>
            </w:tcBorders>
            <w:shd w:val="clear" w:color="auto" w:fill="auto"/>
            <w:noWrap/>
            <w:vAlign w:val="center"/>
            <w:hideMark/>
          </w:tcPr>
          <w:p w14:paraId="7F0EA08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30664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ED0286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8626FD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5E01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274</w:t>
            </w:r>
          </w:p>
        </w:tc>
        <w:tc>
          <w:tcPr>
            <w:tcW w:w="1275" w:type="dxa"/>
            <w:tcBorders>
              <w:top w:val="nil"/>
              <w:left w:val="nil"/>
              <w:bottom w:val="single" w:sz="4" w:space="0" w:color="auto"/>
              <w:right w:val="single" w:sz="4" w:space="0" w:color="auto"/>
            </w:tcBorders>
            <w:shd w:val="clear" w:color="auto" w:fill="auto"/>
            <w:noWrap/>
            <w:vAlign w:val="center"/>
            <w:hideMark/>
          </w:tcPr>
          <w:p w14:paraId="3B74233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603451200.00</w:t>
            </w:r>
          </w:p>
        </w:tc>
        <w:tc>
          <w:tcPr>
            <w:tcW w:w="6096" w:type="dxa"/>
            <w:tcBorders>
              <w:top w:val="nil"/>
              <w:left w:val="nil"/>
              <w:bottom w:val="single" w:sz="4" w:space="0" w:color="auto"/>
              <w:right w:val="single" w:sz="4" w:space="0" w:color="auto"/>
            </w:tcBorders>
            <w:shd w:val="clear" w:color="auto" w:fill="auto"/>
            <w:noWrap/>
            <w:vAlign w:val="bottom"/>
            <w:hideMark/>
          </w:tcPr>
          <w:p w14:paraId="7177069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DE GASTROSTOMIA PARA ENDOSCOPIA 24 FR. EQUIPO.</w:t>
            </w:r>
          </w:p>
        </w:tc>
        <w:tc>
          <w:tcPr>
            <w:tcW w:w="1021" w:type="dxa"/>
            <w:tcBorders>
              <w:top w:val="nil"/>
              <w:left w:val="nil"/>
              <w:bottom w:val="single" w:sz="4" w:space="0" w:color="auto"/>
              <w:right w:val="single" w:sz="4" w:space="0" w:color="auto"/>
            </w:tcBorders>
            <w:shd w:val="clear" w:color="auto" w:fill="auto"/>
            <w:noWrap/>
            <w:vAlign w:val="center"/>
            <w:hideMark/>
          </w:tcPr>
          <w:p w14:paraId="7E4579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A53BE0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9AEF7B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EB3ECB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6959B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275</w:t>
            </w:r>
          </w:p>
        </w:tc>
        <w:tc>
          <w:tcPr>
            <w:tcW w:w="1275" w:type="dxa"/>
            <w:tcBorders>
              <w:top w:val="nil"/>
              <w:left w:val="nil"/>
              <w:bottom w:val="single" w:sz="4" w:space="0" w:color="auto"/>
              <w:right w:val="single" w:sz="4" w:space="0" w:color="auto"/>
            </w:tcBorders>
            <w:shd w:val="clear" w:color="auto" w:fill="auto"/>
            <w:noWrap/>
            <w:vAlign w:val="center"/>
            <w:hideMark/>
          </w:tcPr>
          <w:p w14:paraId="4BA33CF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603451378.00</w:t>
            </w:r>
          </w:p>
        </w:tc>
        <w:tc>
          <w:tcPr>
            <w:tcW w:w="6096" w:type="dxa"/>
            <w:tcBorders>
              <w:top w:val="nil"/>
              <w:left w:val="nil"/>
              <w:bottom w:val="single" w:sz="4" w:space="0" w:color="auto"/>
              <w:right w:val="single" w:sz="4" w:space="0" w:color="auto"/>
            </w:tcBorders>
            <w:shd w:val="clear" w:color="auto" w:fill="auto"/>
            <w:noWrap/>
            <w:vAlign w:val="bottom"/>
            <w:hideMark/>
          </w:tcPr>
          <w:p w14:paraId="50676D4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VENOCLISIS EN FORMA DE MARIPOSA (PEDIATRICO) DE PLASTICO, ESTERIL Y DESECHABLE CONSTA DE: TUBO, ADAPTADOR Y MARIPOSA. CALIBRE DE LA AGUJA 21 G.</w:t>
            </w:r>
          </w:p>
        </w:tc>
        <w:tc>
          <w:tcPr>
            <w:tcW w:w="1021" w:type="dxa"/>
            <w:tcBorders>
              <w:top w:val="nil"/>
              <w:left w:val="nil"/>
              <w:bottom w:val="single" w:sz="4" w:space="0" w:color="auto"/>
              <w:right w:val="single" w:sz="4" w:space="0" w:color="auto"/>
            </w:tcBorders>
            <w:shd w:val="clear" w:color="auto" w:fill="auto"/>
            <w:noWrap/>
            <w:vAlign w:val="center"/>
            <w:hideMark/>
          </w:tcPr>
          <w:p w14:paraId="2AD845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5FEE4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EA0ED1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w:t>
            </w:r>
          </w:p>
        </w:tc>
      </w:tr>
      <w:tr w:rsidR="00A008DB" w:rsidRPr="00A008DB" w14:paraId="6A80BC2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8CD0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276</w:t>
            </w:r>
          </w:p>
        </w:tc>
        <w:tc>
          <w:tcPr>
            <w:tcW w:w="1275" w:type="dxa"/>
            <w:tcBorders>
              <w:top w:val="nil"/>
              <w:left w:val="nil"/>
              <w:bottom w:val="single" w:sz="4" w:space="0" w:color="auto"/>
              <w:right w:val="single" w:sz="4" w:space="0" w:color="auto"/>
            </w:tcBorders>
            <w:shd w:val="clear" w:color="auto" w:fill="auto"/>
            <w:noWrap/>
            <w:vAlign w:val="center"/>
            <w:hideMark/>
          </w:tcPr>
          <w:p w14:paraId="3032CAF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603451386.00</w:t>
            </w:r>
          </w:p>
        </w:tc>
        <w:tc>
          <w:tcPr>
            <w:tcW w:w="6096" w:type="dxa"/>
            <w:tcBorders>
              <w:top w:val="nil"/>
              <w:left w:val="nil"/>
              <w:bottom w:val="single" w:sz="4" w:space="0" w:color="auto"/>
              <w:right w:val="single" w:sz="4" w:space="0" w:color="auto"/>
            </w:tcBorders>
            <w:shd w:val="clear" w:color="auto" w:fill="auto"/>
            <w:noWrap/>
            <w:vAlign w:val="bottom"/>
            <w:hideMark/>
          </w:tcPr>
          <w:p w14:paraId="27A07F8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VENOCLISIS (PEDIATRICO). EN FORMA DE MARIPOSA. DE PLASTICO, ESTERIL Y DESECHABLE. CONSTA DE: TUBO, ADAPTADOR Y MARIPOSA. CALIBRE DE LA AGUJA: 23 G.</w:t>
            </w:r>
          </w:p>
        </w:tc>
        <w:tc>
          <w:tcPr>
            <w:tcW w:w="1021" w:type="dxa"/>
            <w:tcBorders>
              <w:top w:val="nil"/>
              <w:left w:val="nil"/>
              <w:bottom w:val="single" w:sz="4" w:space="0" w:color="auto"/>
              <w:right w:val="single" w:sz="4" w:space="0" w:color="auto"/>
            </w:tcBorders>
            <w:shd w:val="clear" w:color="auto" w:fill="auto"/>
            <w:noWrap/>
            <w:vAlign w:val="center"/>
            <w:hideMark/>
          </w:tcPr>
          <w:p w14:paraId="534941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3C561A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E4C91C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14</w:t>
            </w:r>
          </w:p>
        </w:tc>
      </w:tr>
      <w:tr w:rsidR="00A008DB" w:rsidRPr="00A008DB" w14:paraId="3EC5D94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BF2DF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277</w:t>
            </w:r>
          </w:p>
        </w:tc>
        <w:tc>
          <w:tcPr>
            <w:tcW w:w="1275" w:type="dxa"/>
            <w:tcBorders>
              <w:top w:val="nil"/>
              <w:left w:val="nil"/>
              <w:bottom w:val="single" w:sz="4" w:space="0" w:color="auto"/>
              <w:right w:val="single" w:sz="4" w:space="0" w:color="auto"/>
            </w:tcBorders>
            <w:shd w:val="clear" w:color="auto" w:fill="auto"/>
            <w:noWrap/>
            <w:vAlign w:val="center"/>
            <w:hideMark/>
          </w:tcPr>
          <w:p w14:paraId="2C5311A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603451865.00</w:t>
            </w:r>
          </w:p>
        </w:tc>
        <w:tc>
          <w:tcPr>
            <w:tcW w:w="6096" w:type="dxa"/>
            <w:tcBorders>
              <w:top w:val="nil"/>
              <w:left w:val="nil"/>
              <w:bottom w:val="single" w:sz="4" w:space="0" w:color="auto"/>
              <w:right w:val="single" w:sz="4" w:space="0" w:color="auto"/>
            </w:tcBorders>
            <w:shd w:val="clear" w:color="auto" w:fill="auto"/>
            <w:noWrap/>
            <w:vAlign w:val="bottom"/>
            <w:hideMark/>
          </w:tcPr>
          <w:p w14:paraId="09D8307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1021" w:type="dxa"/>
            <w:tcBorders>
              <w:top w:val="nil"/>
              <w:left w:val="nil"/>
              <w:bottom w:val="single" w:sz="4" w:space="0" w:color="auto"/>
              <w:right w:val="single" w:sz="4" w:space="0" w:color="auto"/>
            </w:tcBorders>
            <w:shd w:val="clear" w:color="auto" w:fill="auto"/>
            <w:noWrap/>
            <w:vAlign w:val="center"/>
            <w:hideMark/>
          </w:tcPr>
          <w:p w14:paraId="45C843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2ECEE87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2B9D8F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62DBF3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2DF0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278</w:t>
            </w:r>
          </w:p>
        </w:tc>
        <w:tc>
          <w:tcPr>
            <w:tcW w:w="1275" w:type="dxa"/>
            <w:tcBorders>
              <w:top w:val="nil"/>
              <w:left w:val="nil"/>
              <w:bottom w:val="single" w:sz="4" w:space="0" w:color="auto"/>
              <w:right w:val="single" w:sz="4" w:space="0" w:color="auto"/>
            </w:tcBorders>
            <w:shd w:val="clear" w:color="auto" w:fill="auto"/>
            <w:noWrap/>
            <w:vAlign w:val="center"/>
            <w:hideMark/>
          </w:tcPr>
          <w:p w14:paraId="486AB24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603451873.00</w:t>
            </w:r>
          </w:p>
        </w:tc>
        <w:tc>
          <w:tcPr>
            <w:tcW w:w="6096" w:type="dxa"/>
            <w:tcBorders>
              <w:top w:val="nil"/>
              <w:left w:val="nil"/>
              <w:bottom w:val="single" w:sz="4" w:space="0" w:color="auto"/>
              <w:right w:val="single" w:sz="4" w:space="0" w:color="auto"/>
            </w:tcBorders>
            <w:shd w:val="clear" w:color="auto" w:fill="auto"/>
            <w:noWrap/>
            <w:vAlign w:val="bottom"/>
            <w:hideMark/>
          </w:tcPr>
          <w:p w14:paraId="4046BBE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1021" w:type="dxa"/>
            <w:tcBorders>
              <w:top w:val="nil"/>
              <w:left w:val="nil"/>
              <w:bottom w:val="single" w:sz="4" w:space="0" w:color="auto"/>
              <w:right w:val="single" w:sz="4" w:space="0" w:color="auto"/>
            </w:tcBorders>
            <w:shd w:val="clear" w:color="auto" w:fill="auto"/>
            <w:noWrap/>
            <w:vAlign w:val="center"/>
            <w:hideMark/>
          </w:tcPr>
          <w:p w14:paraId="74A3E39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E5EDAB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7F8930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B8BD2A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0CD5D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279</w:t>
            </w:r>
          </w:p>
        </w:tc>
        <w:tc>
          <w:tcPr>
            <w:tcW w:w="1275" w:type="dxa"/>
            <w:tcBorders>
              <w:top w:val="nil"/>
              <w:left w:val="nil"/>
              <w:bottom w:val="single" w:sz="4" w:space="0" w:color="auto"/>
              <w:right w:val="single" w:sz="4" w:space="0" w:color="auto"/>
            </w:tcBorders>
            <w:shd w:val="clear" w:color="auto" w:fill="auto"/>
            <w:noWrap/>
            <w:vAlign w:val="center"/>
            <w:hideMark/>
          </w:tcPr>
          <w:p w14:paraId="1B73F8B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603452152.00</w:t>
            </w:r>
          </w:p>
        </w:tc>
        <w:tc>
          <w:tcPr>
            <w:tcW w:w="6096" w:type="dxa"/>
            <w:tcBorders>
              <w:top w:val="nil"/>
              <w:left w:val="nil"/>
              <w:bottom w:val="single" w:sz="4" w:space="0" w:color="auto"/>
              <w:right w:val="single" w:sz="4" w:space="0" w:color="auto"/>
            </w:tcBorders>
            <w:shd w:val="clear" w:color="auto" w:fill="auto"/>
            <w:noWrap/>
            <w:vAlign w:val="bottom"/>
            <w:hideMark/>
          </w:tcPr>
          <w:p w14:paraId="4B1A328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1021" w:type="dxa"/>
            <w:tcBorders>
              <w:top w:val="nil"/>
              <w:left w:val="nil"/>
              <w:bottom w:val="single" w:sz="4" w:space="0" w:color="auto"/>
              <w:right w:val="single" w:sz="4" w:space="0" w:color="auto"/>
            </w:tcBorders>
            <w:shd w:val="clear" w:color="auto" w:fill="auto"/>
            <w:noWrap/>
            <w:vAlign w:val="center"/>
            <w:hideMark/>
          </w:tcPr>
          <w:p w14:paraId="4710D33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6B838F9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129617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96</w:t>
            </w:r>
          </w:p>
        </w:tc>
      </w:tr>
      <w:tr w:rsidR="00A008DB" w:rsidRPr="00A008DB" w14:paraId="28A2679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1CA5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280</w:t>
            </w:r>
          </w:p>
        </w:tc>
        <w:tc>
          <w:tcPr>
            <w:tcW w:w="1275" w:type="dxa"/>
            <w:tcBorders>
              <w:top w:val="nil"/>
              <w:left w:val="nil"/>
              <w:bottom w:val="single" w:sz="4" w:space="0" w:color="auto"/>
              <w:right w:val="single" w:sz="4" w:space="0" w:color="auto"/>
            </w:tcBorders>
            <w:shd w:val="clear" w:color="auto" w:fill="auto"/>
            <w:noWrap/>
            <w:vAlign w:val="center"/>
            <w:hideMark/>
          </w:tcPr>
          <w:p w14:paraId="0C1793A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603453119.00</w:t>
            </w:r>
          </w:p>
        </w:tc>
        <w:tc>
          <w:tcPr>
            <w:tcW w:w="6096" w:type="dxa"/>
            <w:tcBorders>
              <w:top w:val="nil"/>
              <w:left w:val="nil"/>
              <w:bottom w:val="single" w:sz="4" w:space="0" w:color="auto"/>
              <w:right w:val="single" w:sz="4" w:space="0" w:color="auto"/>
            </w:tcBorders>
            <w:shd w:val="clear" w:color="auto" w:fill="auto"/>
            <w:noWrap/>
            <w:vAlign w:val="bottom"/>
            <w:hideMark/>
          </w:tcPr>
          <w:p w14:paraId="7F892E5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p>
        </w:tc>
        <w:tc>
          <w:tcPr>
            <w:tcW w:w="1021" w:type="dxa"/>
            <w:tcBorders>
              <w:top w:val="nil"/>
              <w:left w:val="nil"/>
              <w:bottom w:val="single" w:sz="4" w:space="0" w:color="auto"/>
              <w:right w:val="single" w:sz="4" w:space="0" w:color="auto"/>
            </w:tcBorders>
            <w:shd w:val="clear" w:color="auto" w:fill="auto"/>
            <w:noWrap/>
            <w:vAlign w:val="center"/>
            <w:hideMark/>
          </w:tcPr>
          <w:p w14:paraId="4CC4697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0E152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54E51B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FCA8DB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6D2B4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281</w:t>
            </w:r>
          </w:p>
        </w:tc>
        <w:tc>
          <w:tcPr>
            <w:tcW w:w="1275" w:type="dxa"/>
            <w:tcBorders>
              <w:top w:val="nil"/>
              <w:left w:val="nil"/>
              <w:bottom w:val="single" w:sz="4" w:space="0" w:color="auto"/>
              <w:right w:val="single" w:sz="4" w:space="0" w:color="auto"/>
            </w:tcBorders>
            <w:shd w:val="clear" w:color="auto" w:fill="auto"/>
            <w:noWrap/>
            <w:vAlign w:val="center"/>
            <w:hideMark/>
          </w:tcPr>
          <w:p w14:paraId="6C23173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603453135.00</w:t>
            </w:r>
          </w:p>
        </w:tc>
        <w:tc>
          <w:tcPr>
            <w:tcW w:w="6096" w:type="dxa"/>
            <w:tcBorders>
              <w:top w:val="nil"/>
              <w:left w:val="nil"/>
              <w:bottom w:val="single" w:sz="4" w:space="0" w:color="auto"/>
              <w:right w:val="single" w:sz="4" w:space="0" w:color="auto"/>
            </w:tcBorders>
            <w:shd w:val="clear" w:color="auto" w:fill="auto"/>
            <w:noWrap/>
            <w:vAlign w:val="bottom"/>
            <w:hideMark/>
          </w:tcPr>
          <w:p w14:paraId="193D942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 xml:space="preserve">SISTEMA DE SUCCION, CERRADO, PARA PACIENTE CON TUBO ENDOTRAQUEAL CONECTADO A VENTILADOR, 14 FR, CONTIENE: UN TUBO DE SUCCION DE CLORURO DE POLIVINILO, CON MARCA DE PROFUNDIDAD DE 2 CM, EMPEZANDO DESDE LOS 10 CM </w:t>
            </w:r>
            <w:r w:rsidRPr="00A008DB">
              <w:rPr>
                <w:rFonts w:ascii="Calibri" w:hAnsi="Calibri"/>
                <w:color w:val="000000"/>
                <w:sz w:val="16"/>
                <w:szCs w:val="16"/>
                <w:lang w:val="es-MX" w:eastAsia="es-MX"/>
              </w:rPr>
              <w:lastRenderedPageBreak/>
              <w:t>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1021" w:type="dxa"/>
            <w:tcBorders>
              <w:top w:val="nil"/>
              <w:left w:val="nil"/>
              <w:bottom w:val="single" w:sz="4" w:space="0" w:color="auto"/>
              <w:right w:val="single" w:sz="4" w:space="0" w:color="auto"/>
            </w:tcBorders>
            <w:shd w:val="clear" w:color="auto" w:fill="auto"/>
            <w:noWrap/>
            <w:vAlign w:val="center"/>
            <w:hideMark/>
          </w:tcPr>
          <w:p w14:paraId="6A68B4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4DDD4A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D82D8F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B0FDE8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AA92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282</w:t>
            </w:r>
          </w:p>
        </w:tc>
        <w:tc>
          <w:tcPr>
            <w:tcW w:w="1275" w:type="dxa"/>
            <w:tcBorders>
              <w:top w:val="nil"/>
              <w:left w:val="nil"/>
              <w:bottom w:val="single" w:sz="4" w:space="0" w:color="auto"/>
              <w:right w:val="single" w:sz="4" w:space="0" w:color="auto"/>
            </w:tcBorders>
            <w:shd w:val="clear" w:color="auto" w:fill="auto"/>
            <w:noWrap/>
            <w:vAlign w:val="center"/>
            <w:hideMark/>
          </w:tcPr>
          <w:p w14:paraId="42D0569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603453143.00</w:t>
            </w:r>
          </w:p>
        </w:tc>
        <w:tc>
          <w:tcPr>
            <w:tcW w:w="6096" w:type="dxa"/>
            <w:tcBorders>
              <w:top w:val="nil"/>
              <w:left w:val="nil"/>
              <w:bottom w:val="single" w:sz="4" w:space="0" w:color="auto"/>
              <w:right w:val="single" w:sz="4" w:space="0" w:color="auto"/>
            </w:tcBorders>
            <w:shd w:val="clear" w:color="auto" w:fill="auto"/>
            <w:noWrap/>
            <w:vAlign w:val="bottom"/>
            <w:hideMark/>
          </w:tcPr>
          <w:p w14:paraId="4D979F7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DE SUCCION CERRADO, PARA PACIENTE CON TUBO ENDOTRAQUEAL CONECTADO A VENTILADOR, 16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1021" w:type="dxa"/>
            <w:tcBorders>
              <w:top w:val="nil"/>
              <w:left w:val="nil"/>
              <w:bottom w:val="single" w:sz="4" w:space="0" w:color="auto"/>
              <w:right w:val="single" w:sz="4" w:space="0" w:color="auto"/>
            </w:tcBorders>
            <w:shd w:val="clear" w:color="auto" w:fill="auto"/>
            <w:noWrap/>
            <w:vAlign w:val="center"/>
            <w:hideMark/>
          </w:tcPr>
          <w:p w14:paraId="4CCDC80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7EF9E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B44D79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2CBA7A1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D8A1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283</w:t>
            </w:r>
          </w:p>
        </w:tc>
        <w:tc>
          <w:tcPr>
            <w:tcW w:w="1275" w:type="dxa"/>
            <w:tcBorders>
              <w:top w:val="nil"/>
              <w:left w:val="nil"/>
              <w:bottom w:val="single" w:sz="4" w:space="0" w:color="auto"/>
              <w:right w:val="single" w:sz="4" w:space="0" w:color="auto"/>
            </w:tcBorders>
            <w:shd w:val="clear" w:color="auto" w:fill="auto"/>
            <w:noWrap/>
            <w:vAlign w:val="center"/>
            <w:hideMark/>
          </w:tcPr>
          <w:p w14:paraId="53BD8D8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603453168.00</w:t>
            </w:r>
          </w:p>
        </w:tc>
        <w:tc>
          <w:tcPr>
            <w:tcW w:w="6096" w:type="dxa"/>
            <w:tcBorders>
              <w:top w:val="nil"/>
              <w:left w:val="nil"/>
              <w:bottom w:val="single" w:sz="4" w:space="0" w:color="auto"/>
              <w:right w:val="single" w:sz="4" w:space="0" w:color="auto"/>
            </w:tcBorders>
            <w:shd w:val="clear" w:color="auto" w:fill="auto"/>
            <w:noWrap/>
            <w:vAlign w:val="bottom"/>
            <w:hideMark/>
          </w:tcPr>
          <w:p w14:paraId="29EA7CE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DE SUCCION, CERRADO, PARA PACIENTE CON TRAQUEOSTOMIA, CONECTADO A VENTILADOR, 14 FR, CONTIENE: UN TUBO DE SUCCION DE CLORURO DE POLIVINILO, DE 30.5 CM DE LARGO, MARCA TOPE A 4.5 CM. DOS ORIFICIOS LATERALES EN LA PUNTA PROXIMAL DEL TUBO, ENVUELTO EN UNA CAMISA DE POLIETILENO TRANSPARENTE, ENSAMBLADA A UNA PIEZA EN FORMA DE "T", TRANSPARENTE, CON PUERTO PARA IRRIGACION, CONEXIONES CONICAS LATERALES, ENTRADA MACHO DE 22 MM DE DIAMETRO EXTERNO Y UNA CONEXION CONICA CON ENTRADA HEMBRA DE 16 MM DE DIAMETRO INTERNO EN LA PARTE CENTRAL, EN SU EXTREMO DISTAL SE ENCUENTRA ENSAMBLADA LA VALVULA PARA CONTROLAR LA SUCCION, CON CONEXION ESTRIADA UNIVERSAL. INCLUYE CONECTOR DE TUBO CORRUGADO, CONECTOR GIRATORIO Y ETIQUETA DE IDENTIFICACION PARA CONTROL. ESTERIL Y DESECHABLE. PIEZA.</w:t>
            </w:r>
          </w:p>
        </w:tc>
        <w:tc>
          <w:tcPr>
            <w:tcW w:w="1021" w:type="dxa"/>
            <w:tcBorders>
              <w:top w:val="nil"/>
              <w:left w:val="nil"/>
              <w:bottom w:val="single" w:sz="4" w:space="0" w:color="auto"/>
              <w:right w:val="single" w:sz="4" w:space="0" w:color="auto"/>
            </w:tcBorders>
            <w:shd w:val="clear" w:color="auto" w:fill="auto"/>
            <w:noWrap/>
            <w:vAlign w:val="center"/>
            <w:hideMark/>
          </w:tcPr>
          <w:p w14:paraId="23C6B1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92EC4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77E8B7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9AA912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EA1D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284</w:t>
            </w:r>
          </w:p>
        </w:tc>
        <w:tc>
          <w:tcPr>
            <w:tcW w:w="1275" w:type="dxa"/>
            <w:tcBorders>
              <w:top w:val="nil"/>
              <w:left w:val="nil"/>
              <w:bottom w:val="single" w:sz="4" w:space="0" w:color="auto"/>
              <w:right w:val="single" w:sz="4" w:space="0" w:color="auto"/>
            </w:tcBorders>
            <w:shd w:val="clear" w:color="auto" w:fill="auto"/>
            <w:noWrap/>
            <w:vAlign w:val="center"/>
            <w:hideMark/>
          </w:tcPr>
          <w:p w14:paraId="186DD48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603453424.00</w:t>
            </w:r>
          </w:p>
        </w:tc>
        <w:tc>
          <w:tcPr>
            <w:tcW w:w="6096" w:type="dxa"/>
            <w:tcBorders>
              <w:top w:val="nil"/>
              <w:left w:val="nil"/>
              <w:bottom w:val="single" w:sz="4" w:space="0" w:color="auto"/>
              <w:right w:val="single" w:sz="4" w:space="0" w:color="auto"/>
            </w:tcBorders>
            <w:shd w:val="clear" w:color="auto" w:fill="auto"/>
            <w:noWrap/>
            <w:vAlign w:val="bottom"/>
            <w:hideMark/>
          </w:tcPr>
          <w:p w14:paraId="487F646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5A3BE5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6DCE21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2DB146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8B441D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8F67E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285</w:t>
            </w:r>
          </w:p>
        </w:tc>
        <w:tc>
          <w:tcPr>
            <w:tcW w:w="1275" w:type="dxa"/>
            <w:tcBorders>
              <w:top w:val="nil"/>
              <w:left w:val="nil"/>
              <w:bottom w:val="single" w:sz="4" w:space="0" w:color="auto"/>
              <w:right w:val="single" w:sz="4" w:space="0" w:color="auto"/>
            </w:tcBorders>
            <w:shd w:val="clear" w:color="auto" w:fill="auto"/>
            <w:noWrap/>
            <w:vAlign w:val="center"/>
            <w:hideMark/>
          </w:tcPr>
          <w:p w14:paraId="2B92B20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603453788.00</w:t>
            </w:r>
          </w:p>
        </w:tc>
        <w:tc>
          <w:tcPr>
            <w:tcW w:w="6096" w:type="dxa"/>
            <w:tcBorders>
              <w:top w:val="nil"/>
              <w:left w:val="nil"/>
              <w:bottom w:val="single" w:sz="4" w:space="0" w:color="auto"/>
              <w:right w:val="single" w:sz="4" w:space="0" w:color="auto"/>
            </w:tcBorders>
            <w:shd w:val="clear" w:color="auto" w:fill="auto"/>
            <w:noWrap/>
            <w:vAlign w:val="bottom"/>
            <w:hideMark/>
          </w:tcPr>
          <w:p w14:paraId="35C3D86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w:t>
            </w:r>
          </w:p>
        </w:tc>
        <w:tc>
          <w:tcPr>
            <w:tcW w:w="1021" w:type="dxa"/>
            <w:tcBorders>
              <w:top w:val="nil"/>
              <w:left w:val="nil"/>
              <w:bottom w:val="single" w:sz="4" w:space="0" w:color="auto"/>
              <w:right w:val="single" w:sz="4" w:space="0" w:color="auto"/>
            </w:tcBorders>
            <w:shd w:val="clear" w:color="auto" w:fill="auto"/>
            <w:noWrap/>
            <w:vAlign w:val="center"/>
            <w:hideMark/>
          </w:tcPr>
          <w:p w14:paraId="3552EE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99ECA3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BC17BB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289BD24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4DF86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286</w:t>
            </w:r>
          </w:p>
        </w:tc>
        <w:tc>
          <w:tcPr>
            <w:tcW w:w="1275" w:type="dxa"/>
            <w:tcBorders>
              <w:top w:val="nil"/>
              <w:left w:val="nil"/>
              <w:bottom w:val="single" w:sz="4" w:space="0" w:color="auto"/>
              <w:right w:val="single" w:sz="4" w:space="0" w:color="auto"/>
            </w:tcBorders>
            <w:shd w:val="clear" w:color="auto" w:fill="auto"/>
            <w:noWrap/>
            <w:vAlign w:val="center"/>
            <w:hideMark/>
          </w:tcPr>
          <w:p w14:paraId="684006B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603454257.00</w:t>
            </w:r>
          </w:p>
        </w:tc>
        <w:tc>
          <w:tcPr>
            <w:tcW w:w="6096" w:type="dxa"/>
            <w:tcBorders>
              <w:top w:val="nil"/>
              <w:left w:val="nil"/>
              <w:bottom w:val="single" w:sz="4" w:space="0" w:color="auto"/>
              <w:right w:val="single" w:sz="4" w:space="0" w:color="auto"/>
            </w:tcBorders>
            <w:shd w:val="clear" w:color="auto" w:fill="auto"/>
            <w:noWrap/>
            <w:vAlign w:val="bottom"/>
            <w:hideMark/>
          </w:tcPr>
          <w:p w14:paraId="7B4DD51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VENOCLISIS CON REGULADOR DE INFUSION. CONSTA DE: BAYONETA CON PROTECTOR, CONECTOR LUER LOCK ROSCA CON PROTECTOR, FILTRO DE AIRE, CAMARA DE GOTEO, REGULADOR DE FLUJO CON MECANISMO PARA AJUSTAR EL FLUJO A VELOCIDADES CALIBRADAS O ESTANDARIZADAS, TUBO TRANSPORTADOR Y OBTURADOR DEL TUBO TRANSPORTADOR; DISPOSITIVO PARA APLICACION DE MEDICAMENTOS EN “Y”. LONGITUD TOTAL: 210 CM. REGULACION DEL FLUJO: 50 O MENOR A 250 ML/H. ESTERIL Y DESECHABLE. PIEZA.20 GOTAS/ML</w:t>
            </w:r>
          </w:p>
        </w:tc>
        <w:tc>
          <w:tcPr>
            <w:tcW w:w="1021" w:type="dxa"/>
            <w:tcBorders>
              <w:top w:val="nil"/>
              <w:left w:val="nil"/>
              <w:bottom w:val="single" w:sz="4" w:space="0" w:color="auto"/>
              <w:right w:val="single" w:sz="4" w:space="0" w:color="auto"/>
            </w:tcBorders>
            <w:shd w:val="clear" w:color="auto" w:fill="auto"/>
            <w:noWrap/>
            <w:vAlign w:val="center"/>
            <w:hideMark/>
          </w:tcPr>
          <w:p w14:paraId="73F4F24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FF71A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0B8B24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387DBB0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DF36D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287</w:t>
            </w:r>
          </w:p>
        </w:tc>
        <w:tc>
          <w:tcPr>
            <w:tcW w:w="1275" w:type="dxa"/>
            <w:tcBorders>
              <w:top w:val="nil"/>
              <w:left w:val="nil"/>
              <w:bottom w:val="single" w:sz="4" w:space="0" w:color="auto"/>
              <w:right w:val="single" w:sz="4" w:space="0" w:color="auto"/>
            </w:tcBorders>
            <w:shd w:val="clear" w:color="auto" w:fill="auto"/>
            <w:noWrap/>
            <w:vAlign w:val="center"/>
            <w:hideMark/>
          </w:tcPr>
          <w:p w14:paraId="1A47239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603540014.00</w:t>
            </w:r>
          </w:p>
        </w:tc>
        <w:tc>
          <w:tcPr>
            <w:tcW w:w="6096" w:type="dxa"/>
            <w:tcBorders>
              <w:top w:val="nil"/>
              <w:left w:val="nil"/>
              <w:bottom w:val="single" w:sz="4" w:space="0" w:color="auto"/>
              <w:right w:val="single" w:sz="4" w:space="0" w:color="auto"/>
            </w:tcBorders>
            <w:shd w:val="clear" w:color="auto" w:fill="auto"/>
            <w:noWrap/>
            <w:vAlign w:val="bottom"/>
            <w:hideMark/>
          </w:tcPr>
          <w:p w14:paraId="362DBAF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w:t>
            </w:r>
          </w:p>
        </w:tc>
        <w:tc>
          <w:tcPr>
            <w:tcW w:w="1021" w:type="dxa"/>
            <w:tcBorders>
              <w:top w:val="nil"/>
              <w:left w:val="nil"/>
              <w:bottom w:val="single" w:sz="4" w:space="0" w:color="auto"/>
              <w:right w:val="single" w:sz="4" w:space="0" w:color="auto"/>
            </w:tcBorders>
            <w:shd w:val="clear" w:color="auto" w:fill="auto"/>
            <w:noWrap/>
            <w:vAlign w:val="center"/>
            <w:hideMark/>
          </w:tcPr>
          <w:p w14:paraId="136A5E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B4C35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C/500</w:t>
            </w:r>
          </w:p>
        </w:tc>
        <w:tc>
          <w:tcPr>
            <w:tcW w:w="1060" w:type="dxa"/>
            <w:tcBorders>
              <w:top w:val="nil"/>
              <w:left w:val="nil"/>
              <w:bottom w:val="single" w:sz="4" w:space="0" w:color="auto"/>
              <w:right w:val="single" w:sz="4" w:space="0" w:color="auto"/>
            </w:tcBorders>
            <w:shd w:val="clear" w:color="auto" w:fill="auto"/>
            <w:noWrap/>
            <w:vAlign w:val="center"/>
            <w:hideMark/>
          </w:tcPr>
          <w:p w14:paraId="1BB6378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66F4055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7C7B6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288</w:t>
            </w:r>
          </w:p>
        </w:tc>
        <w:tc>
          <w:tcPr>
            <w:tcW w:w="1275" w:type="dxa"/>
            <w:tcBorders>
              <w:top w:val="nil"/>
              <w:left w:val="nil"/>
              <w:bottom w:val="single" w:sz="4" w:space="0" w:color="auto"/>
              <w:right w:val="single" w:sz="4" w:space="0" w:color="auto"/>
            </w:tcBorders>
            <w:shd w:val="clear" w:color="auto" w:fill="auto"/>
            <w:noWrap/>
            <w:vAlign w:val="center"/>
            <w:hideMark/>
          </w:tcPr>
          <w:p w14:paraId="24969D9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603600032.00</w:t>
            </w:r>
          </w:p>
        </w:tc>
        <w:tc>
          <w:tcPr>
            <w:tcW w:w="6096" w:type="dxa"/>
            <w:tcBorders>
              <w:top w:val="nil"/>
              <w:left w:val="nil"/>
              <w:bottom w:val="single" w:sz="4" w:space="0" w:color="auto"/>
              <w:right w:val="single" w:sz="4" w:space="0" w:color="auto"/>
            </w:tcBorders>
            <w:shd w:val="clear" w:color="auto" w:fill="auto"/>
            <w:noWrap/>
            <w:vAlign w:val="bottom"/>
            <w:hideMark/>
          </w:tcPr>
          <w:p w14:paraId="4128AA2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ESPEJO VAGINAL DESECHABLE, MEDIANO, VALVA SUPERIOR DE 10.7 CM. VALVA INFERIOR DE 12.0 CM. ORIFICIO CENTRAL DE 3.4 CM.</w:t>
            </w:r>
          </w:p>
        </w:tc>
        <w:tc>
          <w:tcPr>
            <w:tcW w:w="1021" w:type="dxa"/>
            <w:tcBorders>
              <w:top w:val="nil"/>
              <w:left w:val="nil"/>
              <w:bottom w:val="single" w:sz="4" w:space="0" w:color="auto"/>
              <w:right w:val="single" w:sz="4" w:space="0" w:color="auto"/>
            </w:tcBorders>
            <w:shd w:val="clear" w:color="auto" w:fill="auto"/>
            <w:noWrap/>
            <w:vAlign w:val="center"/>
            <w:hideMark/>
          </w:tcPr>
          <w:p w14:paraId="5013B2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C68F8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27D961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1150</w:t>
            </w:r>
          </w:p>
        </w:tc>
      </w:tr>
      <w:tr w:rsidR="00A008DB" w:rsidRPr="00A008DB" w14:paraId="79A525F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7CABC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289</w:t>
            </w:r>
          </w:p>
        </w:tc>
        <w:tc>
          <w:tcPr>
            <w:tcW w:w="1275" w:type="dxa"/>
            <w:tcBorders>
              <w:top w:val="nil"/>
              <w:left w:val="nil"/>
              <w:bottom w:val="single" w:sz="4" w:space="0" w:color="auto"/>
              <w:right w:val="single" w:sz="4" w:space="0" w:color="auto"/>
            </w:tcBorders>
            <w:shd w:val="clear" w:color="auto" w:fill="auto"/>
            <w:noWrap/>
            <w:vAlign w:val="center"/>
            <w:hideMark/>
          </w:tcPr>
          <w:p w14:paraId="5BD793D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604360057.00</w:t>
            </w:r>
          </w:p>
        </w:tc>
        <w:tc>
          <w:tcPr>
            <w:tcW w:w="6096" w:type="dxa"/>
            <w:tcBorders>
              <w:top w:val="nil"/>
              <w:left w:val="nil"/>
              <w:bottom w:val="single" w:sz="4" w:space="0" w:color="auto"/>
              <w:right w:val="single" w:sz="4" w:space="0" w:color="auto"/>
            </w:tcBorders>
            <w:shd w:val="clear" w:color="auto" w:fill="auto"/>
            <w:noWrap/>
            <w:vAlign w:val="bottom"/>
            <w:hideMark/>
          </w:tcPr>
          <w:p w14:paraId="78506E8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1021" w:type="dxa"/>
            <w:tcBorders>
              <w:top w:val="nil"/>
              <w:left w:val="nil"/>
              <w:bottom w:val="single" w:sz="4" w:space="0" w:color="auto"/>
              <w:right w:val="single" w:sz="4" w:space="0" w:color="auto"/>
            </w:tcBorders>
            <w:shd w:val="clear" w:color="auto" w:fill="auto"/>
            <w:noWrap/>
            <w:vAlign w:val="center"/>
            <w:hideMark/>
          </w:tcPr>
          <w:p w14:paraId="40AE45A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B312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C/200</w:t>
            </w:r>
          </w:p>
        </w:tc>
        <w:tc>
          <w:tcPr>
            <w:tcW w:w="1060" w:type="dxa"/>
            <w:tcBorders>
              <w:top w:val="nil"/>
              <w:left w:val="nil"/>
              <w:bottom w:val="single" w:sz="4" w:space="0" w:color="auto"/>
              <w:right w:val="single" w:sz="4" w:space="0" w:color="auto"/>
            </w:tcBorders>
            <w:shd w:val="clear" w:color="auto" w:fill="auto"/>
            <w:noWrap/>
            <w:vAlign w:val="center"/>
            <w:hideMark/>
          </w:tcPr>
          <w:p w14:paraId="08D8A10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153</w:t>
            </w:r>
          </w:p>
        </w:tc>
      </w:tr>
      <w:tr w:rsidR="00A008DB" w:rsidRPr="00A008DB" w14:paraId="19ACC1F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AF1C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290</w:t>
            </w:r>
          </w:p>
        </w:tc>
        <w:tc>
          <w:tcPr>
            <w:tcW w:w="1275" w:type="dxa"/>
            <w:tcBorders>
              <w:top w:val="nil"/>
              <w:left w:val="nil"/>
              <w:bottom w:val="single" w:sz="4" w:space="0" w:color="auto"/>
              <w:right w:val="single" w:sz="4" w:space="0" w:color="auto"/>
            </w:tcBorders>
            <w:shd w:val="clear" w:color="auto" w:fill="auto"/>
            <w:noWrap/>
            <w:vAlign w:val="center"/>
            <w:hideMark/>
          </w:tcPr>
          <w:p w14:paraId="0BD5C62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604360107.00</w:t>
            </w:r>
          </w:p>
        </w:tc>
        <w:tc>
          <w:tcPr>
            <w:tcW w:w="6096" w:type="dxa"/>
            <w:tcBorders>
              <w:top w:val="nil"/>
              <w:left w:val="nil"/>
              <w:bottom w:val="single" w:sz="4" w:space="0" w:color="auto"/>
              <w:right w:val="single" w:sz="4" w:space="0" w:color="auto"/>
            </w:tcBorders>
            <w:shd w:val="clear" w:color="auto" w:fill="auto"/>
            <w:noWrap/>
            <w:vAlign w:val="bottom"/>
            <w:hideMark/>
          </w:tcPr>
          <w:p w14:paraId="231E615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1021" w:type="dxa"/>
            <w:tcBorders>
              <w:top w:val="nil"/>
              <w:left w:val="nil"/>
              <w:bottom w:val="single" w:sz="4" w:space="0" w:color="auto"/>
              <w:right w:val="single" w:sz="4" w:space="0" w:color="auto"/>
            </w:tcBorders>
            <w:shd w:val="clear" w:color="auto" w:fill="auto"/>
            <w:noWrap/>
            <w:vAlign w:val="center"/>
            <w:hideMark/>
          </w:tcPr>
          <w:p w14:paraId="5F89046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7B77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C/200</w:t>
            </w:r>
          </w:p>
        </w:tc>
        <w:tc>
          <w:tcPr>
            <w:tcW w:w="1060" w:type="dxa"/>
            <w:tcBorders>
              <w:top w:val="nil"/>
              <w:left w:val="nil"/>
              <w:bottom w:val="single" w:sz="4" w:space="0" w:color="auto"/>
              <w:right w:val="single" w:sz="4" w:space="0" w:color="auto"/>
            </w:tcBorders>
            <w:shd w:val="clear" w:color="auto" w:fill="auto"/>
            <w:noWrap/>
            <w:vAlign w:val="center"/>
            <w:hideMark/>
          </w:tcPr>
          <w:p w14:paraId="69A27D4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304</w:t>
            </w:r>
          </w:p>
        </w:tc>
      </w:tr>
      <w:tr w:rsidR="00A008DB" w:rsidRPr="00A008DB" w14:paraId="3259C74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9B05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291</w:t>
            </w:r>
          </w:p>
        </w:tc>
        <w:tc>
          <w:tcPr>
            <w:tcW w:w="1275" w:type="dxa"/>
            <w:tcBorders>
              <w:top w:val="nil"/>
              <w:left w:val="nil"/>
              <w:bottom w:val="single" w:sz="4" w:space="0" w:color="auto"/>
              <w:right w:val="single" w:sz="4" w:space="0" w:color="auto"/>
            </w:tcBorders>
            <w:shd w:val="clear" w:color="auto" w:fill="auto"/>
            <w:noWrap/>
            <w:vAlign w:val="center"/>
            <w:hideMark/>
          </w:tcPr>
          <w:p w14:paraId="3D38F78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604360115.00</w:t>
            </w:r>
          </w:p>
        </w:tc>
        <w:tc>
          <w:tcPr>
            <w:tcW w:w="6096" w:type="dxa"/>
            <w:tcBorders>
              <w:top w:val="nil"/>
              <w:left w:val="nil"/>
              <w:bottom w:val="single" w:sz="4" w:space="0" w:color="auto"/>
              <w:right w:val="single" w:sz="4" w:space="0" w:color="auto"/>
            </w:tcBorders>
            <w:shd w:val="clear" w:color="auto" w:fill="auto"/>
            <w:noWrap/>
            <w:vAlign w:val="bottom"/>
            <w:hideMark/>
          </w:tcPr>
          <w:p w14:paraId="4D7D199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GASA SECA CORTADA 5 X 5 CM.</w:t>
            </w:r>
          </w:p>
        </w:tc>
        <w:tc>
          <w:tcPr>
            <w:tcW w:w="1021" w:type="dxa"/>
            <w:tcBorders>
              <w:top w:val="nil"/>
              <w:left w:val="nil"/>
              <w:bottom w:val="single" w:sz="4" w:space="0" w:color="auto"/>
              <w:right w:val="single" w:sz="4" w:space="0" w:color="auto"/>
            </w:tcBorders>
            <w:shd w:val="clear" w:color="auto" w:fill="auto"/>
            <w:noWrap/>
            <w:vAlign w:val="center"/>
            <w:hideMark/>
          </w:tcPr>
          <w:p w14:paraId="534C63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PQTE</w:t>
            </w:r>
          </w:p>
        </w:tc>
        <w:tc>
          <w:tcPr>
            <w:tcW w:w="1148" w:type="dxa"/>
            <w:tcBorders>
              <w:top w:val="nil"/>
              <w:left w:val="nil"/>
              <w:bottom w:val="single" w:sz="4" w:space="0" w:color="auto"/>
              <w:right w:val="single" w:sz="4" w:space="0" w:color="auto"/>
            </w:tcBorders>
            <w:shd w:val="clear" w:color="auto" w:fill="auto"/>
            <w:noWrap/>
            <w:vAlign w:val="center"/>
            <w:hideMark/>
          </w:tcPr>
          <w:p w14:paraId="3492A3B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C/200</w:t>
            </w:r>
          </w:p>
        </w:tc>
        <w:tc>
          <w:tcPr>
            <w:tcW w:w="1060" w:type="dxa"/>
            <w:tcBorders>
              <w:top w:val="nil"/>
              <w:left w:val="nil"/>
              <w:bottom w:val="single" w:sz="4" w:space="0" w:color="auto"/>
              <w:right w:val="single" w:sz="4" w:space="0" w:color="auto"/>
            </w:tcBorders>
            <w:shd w:val="clear" w:color="auto" w:fill="auto"/>
            <w:noWrap/>
            <w:vAlign w:val="center"/>
            <w:hideMark/>
          </w:tcPr>
          <w:p w14:paraId="78A0228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15</w:t>
            </w:r>
          </w:p>
        </w:tc>
      </w:tr>
      <w:tr w:rsidR="00A008DB" w:rsidRPr="00A008DB" w14:paraId="2ED3D55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3F8D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292</w:t>
            </w:r>
          </w:p>
        </w:tc>
        <w:tc>
          <w:tcPr>
            <w:tcW w:w="1275" w:type="dxa"/>
            <w:tcBorders>
              <w:top w:val="nil"/>
              <w:left w:val="nil"/>
              <w:bottom w:val="single" w:sz="4" w:space="0" w:color="auto"/>
              <w:right w:val="single" w:sz="4" w:space="0" w:color="auto"/>
            </w:tcBorders>
            <w:shd w:val="clear" w:color="auto" w:fill="auto"/>
            <w:noWrap/>
            <w:vAlign w:val="center"/>
            <w:hideMark/>
          </w:tcPr>
          <w:p w14:paraId="561A6D2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604360206.00</w:t>
            </w:r>
          </w:p>
        </w:tc>
        <w:tc>
          <w:tcPr>
            <w:tcW w:w="6096" w:type="dxa"/>
            <w:tcBorders>
              <w:top w:val="nil"/>
              <w:left w:val="nil"/>
              <w:bottom w:val="single" w:sz="4" w:space="0" w:color="auto"/>
              <w:right w:val="single" w:sz="4" w:space="0" w:color="auto"/>
            </w:tcBorders>
            <w:shd w:val="clear" w:color="auto" w:fill="auto"/>
            <w:noWrap/>
            <w:vAlign w:val="bottom"/>
            <w:hideMark/>
          </w:tcPr>
          <w:p w14:paraId="4EDB0F2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GASA SIMPLE, SECA. DE ALGODON, TIPO HOSPITAL. ROLLO TEJIDO PLANO (DOBLADA). LARGO: ANCHO: 91 M 91 CM. ROLLO.</w:t>
            </w:r>
          </w:p>
        </w:tc>
        <w:tc>
          <w:tcPr>
            <w:tcW w:w="1021" w:type="dxa"/>
            <w:tcBorders>
              <w:top w:val="nil"/>
              <w:left w:val="nil"/>
              <w:bottom w:val="single" w:sz="4" w:space="0" w:color="auto"/>
              <w:right w:val="single" w:sz="4" w:space="0" w:color="auto"/>
            </w:tcBorders>
            <w:shd w:val="clear" w:color="auto" w:fill="auto"/>
            <w:noWrap/>
            <w:vAlign w:val="center"/>
            <w:hideMark/>
          </w:tcPr>
          <w:p w14:paraId="44E1CA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252ED13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01C757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1FC569B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AD16E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293</w:t>
            </w:r>
          </w:p>
        </w:tc>
        <w:tc>
          <w:tcPr>
            <w:tcW w:w="1275" w:type="dxa"/>
            <w:tcBorders>
              <w:top w:val="nil"/>
              <w:left w:val="nil"/>
              <w:bottom w:val="single" w:sz="4" w:space="0" w:color="auto"/>
              <w:right w:val="single" w:sz="4" w:space="0" w:color="auto"/>
            </w:tcBorders>
            <w:shd w:val="clear" w:color="auto" w:fill="auto"/>
            <w:noWrap/>
            <w:vAlign w:val="center"/>
            <w:hideMark/>
          </w:tcPr>
          <w:p w14:paraId="7E550FC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604360552.00</w:t>
            </w:r>
          </w:p>
        </w:tc>
        <w:tc>
          <w:tcPr>
            <w:tcW w:w="6096" w:type="dxa"/>
            <w:tcBorders>
              <w:top w:val="nil"/>
              <w:left w:val="nil"/>
              <w:bottom w:val="single" w:sz="4" w:space="0" w:color="auto"/>
              <w:right w:val="single" w:sz="4" w:space="0" w:color="auto"/>
            </w:tcBorders>
            <w:shd w:val="clear" w:color="auto" w:fill="auto"/>
            <w:noWrap/>
            <w:vAlign w:val="bottom"/>
            <w:hideMark/>
          </w:tcPr>
          <w:p w14:paraId="204C5B4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GASA SECA CORTADA, DE ALGODON CON MARCA RADIOPACA. LARGO:  ANCHO: 10 CM  10 CM.</w:t>
            </w:r>
          </w:p>
        </w:tc>
        <w:tc>
          <w:tcPr>
            <w:tcW w:w="1021" w:type="dxa"/>
            <w:tcBorders>
              <w:top w:val="nil"/>
              <w:left w:val="nil"/>
              <w:bottom w:val="single" w:sz="4" w:space="0" w:color="auto"/>
              <w:right w:val="single" w:sz="4" w:space="0" w:color="auto"/>
            </w:tcBorders>
            <w:shd w:val="clear" w:color="auto" w:fill="auto"/>
            <w:noWrap/>
            <w:vAlign w:val="center"/>
            <w:hideMark/>
          </w:tcPr>
          <w:p w14:paraId="2C55AB8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A2F9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C/200</w:t>
            </w:r>
          </w:p>
        </w:tc>
        <w:tc>
          <w:tcPr>
            <w:tcW w:w="1060" w:type="dxa"/>
            <w:tcBorders>
              <w:top w:val="nil"/>
              <w:left w:val="nil"/>
              <w:bottom w:val="single" w:sz="4" w:space="0" w:color="auto"/>
              <w:right w:val="single" w:sz="4" w:space="0" w:color="auto"/>
            </w:tcBorders>
            <w:shd w:val="clear" w:color="auto" w:fill="auto"/>
            <w:noWrap/>
            <w:vAlign w:val="center"/>
            <w:hideMark/>
          </w:tcPr>
          <w:p w14:paraId="2038028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30</w:t>
            </w:r>
          </w:p>
        </w:tc>
      </w:tr>
      <w:tr w:rsidR="00A008DB" w:rsidRPr="00A008DB" w14:paraId="54F8D52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75F45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294</w:t>
            </w:r>
          </w:p>
        </w:tc>
        <w:tc>
          <w:tcPr>
            <w:tcW w:w="1275" w:type="dxa"/>
            <w:tcBorders>
              <w:top w:val="nil"/>
              <w:left w:val="nil"/>
              <w:bottom w:val="single" w:sz="4" w:space="0" w:color="auto"/>
              <w:right w:val="single" w:sz="4" w:space="0" w:color="auto"/>
            </w:tcBorders>
            <w:shd w:val="clear" w:color="auto" w:fill="auto"/>
            <w:noWrap/>
            <w:vAlign w:val="center"/>
            <w:hideMark/>
          </w:tcPr>
          <w:p w14:paraId="0F2C6DE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604390039.00</w:t>
            </w:r>
          </w:p>
        </w:tc>
        <w:tc>
          <w:tcPr>
            <w:tcW w:w="6096" w:type="dxa"/>
            <w:tcBorders>
              <w:top w:val="nil"/>
              <w:left w:val="nil"/>
              <w:bottom w:val="single" w:sz="4" w:space="0" w:color="auto"/>
              <w:right w:val="single" w:sz="4" w:space="0" w:color="auto"/>
            </w:tcBorders>
            <w:shd w:val="clear" w:color="auto" w:fill="auto"/>
            <w:noWrap/>
            <w:vAlign w:val="bottom"/>
            <w:hideMark/>
          </w:tcPr>
          <w:p w14:paraId="3681E45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1021" w:type="dxa"/>
            <w:tcBorders>
              <w:top w:val="nil"/>
              <w:left w:val="nil"/>
              <w:bottom w:val="single" w:sz="4" w:space="0" w:color="auto"/>
              <w:right w:val="single" w:sz="4" w:space="0" w:color="auto"/>
            </w:tcBorders>
            <w:shd w:val="clear" w:color="auto" w:fill="auto"/>
            <w:noWrap/>
            <w:vAlign w:val="center"/>
            <w:hideMark/>
          </w:tcPr>
          <w:p w14:paraId="302246E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080A6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584DC0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1970</w:t>
            </w:r>
          </w:p>
        </w:tc>
      </w:tr>
      <w:tr w:rsidR="00A008DB" w:rsidRPr="00A008DB" w14:paraId="42638D6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15006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295</w:t>
            </w:r>
          </w:p>
        </w:tc>
        <w:tc>
          <w:tcPr>
            <w:tcW w:w="1275" w:type="dxa"/>
            <w:tcBorders>
              <w:top w:val="nil"/>
              <w:left w:val="nil"/>
              <w:bottom w:val="single" w:sz="4" w:space="0" w:color="auto"/>
              <w:right w:val="single" w:sz="4" w:space="0" w:color="auto"/>
            </w:tcBorders>
            <w:shd w:val="clear" w:color="auto" w:fill="auto"/>
            <w:noWrap/>
            <w:vAlign w:val="center"/>
            <w:hideMark/>
          </w:tcPr>
          <w:p w14:paraId="65BCFF6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604390054.00</w:t>
            </w:r>
          </w:p>
        </w:tc>
        <w:tc>
          <w:tcPr>
            <w:tcW w:w="6096" w:type="dxa"/>
            <w:tcBorders>
              <w:top w:val="nil"/>
              <w:left w:val="nil"/>
              <w:bottom w:val="single" w:sz="4" w:space="0" w:color="auto"/>
              <w:right w:val="single" w:sz="4" w:space="0" w:color="auto"/>
            </w:tcBorders>
            <w:shd w:val="clear" w:color="auto" w:fill="auto"/>
            <w:noWrap/>
            <w:vAlign w:val="bottom"/>
            <w:hideMark/>
          </w:tcPr>
          <w:p w14:paraId="1E9DFA2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1021" w:type="dxa"/>
            <w:tcBorders>
              <w:top w:val="nil"/>
              <w:left w:val="nil"/>
              <w:bottom w:val="single" w:sz="4" w:space="0" w:color="auto"/>
              <w:right w:val="single" w:sz="4" w:space="0" w:color="auto"/>
            </w:tcBorders>
            <w:shd w:val="clear" w:color="auto" w:fill="auto"/>
            <w:noWrap/>
            <w:vAlign w:val="center"/>
            <w:hideMark/>
          </w:tcPr>
          <w:p w14:paraId="2D92F3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9451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A1929C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1300</w:t>
            </w:r>
          </w:p>
        </w:tc>
      </w:tr>
      <w:tr w:rsidR="00A008DB" w:rsidRPr="00A008DB" w14:paraId="0EFA82A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35974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296</w:t>
            </w:r>
          </w:p>
        </w:tc>
        <w:tc>
          <w:tcPr>
            <w:tcW w:w="1275" w:type="dxa"/>
            <w:tcBorders>
              <w:top w:val="nil"/>
              <w:left w:val="nil"/>
              <w:bottom w:val="single" w:sz="4" w:space="0" w:color="auto"/>
              <w:right w:val="single" w:sz="4" w:space="0" w:color="auto"/>
            </w:tcBorders>
            <w:shd w:val="clear" w:color="auto" w:fill="auto"/>
            <w:noWrap/>
            <w:vAlign w:val="center"/>
            <w:hideMark/>
          </w:tcPr>
          <w:p w14:paraId="22F8F18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604560037.00</w:t>
            </w:r>
          </w:p>
        </w:tc>
        <w:tc>
          <w:tcPr>
            <w:tcW w:w="6096" w:type="dxa"/>
            <w:tcBorders>
              <w:top w:val="nil"/>
              <w:left w:val="nil"/>
              <w:bottom w:val="single" w:sz="4" w:space="0" w:color="auto"/>
              <w:right w:val="single" w:sz="4" w:space="0" w:color="auto"/>
            </w:tcBorders>
            <w:shd w:val="clear" w:color="auto" w:fill="auto"/>
            <w:noWrap/>
            <w:vAlign w:val="bottom"/>
            <w:hideMark/>
          </w:tcPr>
          <w:p w14:paraId="4356C27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GUANTES PARA EXPLORACION, AMBIDIESTRO, ESTERILES. DE POLIETILENO, DESECHABLES. TAMAÑO: MEDIANO</w:t>
            </w:r>
          </w:p>
        </w:tc>
        <w:tc>
          <w:tcPr>
            <w:tcW w:w="1021" w:type="dxa"/>
            <w:tcBorders>
              <w:top w:val="nil"/>
              <w:left w:val="nil"/>
              <w:bottom w:val="single" w:sz="4" w:space="0" w:color="auto"/>
              <w:right w:val="single" w:sz="4" w:space="0" w:color="auto"/>
            </w:tcBorders>
            <w:shd w:val="clear" w:color="auto" w:fill="auto"/>
            <w:noWrap/>
            <w:vAlign w:val="center"/>
            <w:hideMark/>
          </w:tcPr>
          <w:p w14:paraId="726FA2E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C956E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2A18A83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20</w:t>
            </w:r>
          </w:p>
        </w:tc>
      </w:tr>
      <w:tr w:rsidR="00A008DB" w:rsidRPr="00A008DB" w14:paraId="0D0A8D3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73026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297</w:t>
            </w:r>
          </w:p>
        </w:tc>
        <w:tc>
          <w:tcPr>
            <w:tcW w:w="1275" w:type="dxa"/>
            <w:tcBorders>
              <w:top w:val="nil"/>
              <w:left w:val="nil"/>
              <w:bottom w:val="single" w:sz="4" w:space="0" w:color="auto"/>
              <w:right w:val="single" w:sz="4" w:space="0" w:color="auto"/>
            </w:tcBorders>
            <w:shd w:val="clear" w:color="auto" w:fill="auto"/>
            <w:noWrap/>
            <w:vAlign w:val="center"/>
            <w:hideMark/>
          </w:tcPr>
          <w:p w14:paraId="462F288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604560300.00</w:t>
            </w:r>
          </w:p>
        </w:tc>
        <w:tc>
          <w:tcPr>
            <w:tcW w:w="6096" w:type="dxa"/>
            <w:tcBorders>
              <w:top w:val="nil"/>
              <w:left w:val="nil"/>
              <w:bottom w:val="single" w:sz="4" w:space="0" w:color="auto"/>
              <w:right w:val="single" w:sz="4" w:space="0" w:color="auto"/>
            </w:tcBorders>
            <w:shd w:val="clear" w:color="auto" w:fill="auto"/>
            <w:noWrap/>
            <w:vAlign w:val="bottom"/>
            <w:hideMark/>
          </w:tcPr>
          <w:p w14:paraId="1A33262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GUANTES PARA CIRUGIA. DE LATEX NATURAL, ESTERILES Y DESECHABLES. TALLA 6 1/2</w:t>
            </w:r>
          </w:p>
        </w:tc>
        <w:tc>
          <w:tcPr>
            <w:tcW w:w="1021" w:type="dxa"/>
            <w:tcBorders>
              <w:top w:val="nil"/>
              <w:left w:val="nil"/>
              <w:bottom w:val="single" w:sz="4" w:space="0" w:color="auto"/>
              <w:right w:val="single" w:sz="4" w:space="0" w:color="auto"/>
            </w:tcBorders>
            <w:shd w:val="clear" w:color="auto" w:fill="auto"/>
            <w:noWrap/>
            <w:vAlign w:val="center"/>
            <w:hideMark/>
          </w:tcPr>
          <w:p w14:paraId="374B6ED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63E85C0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41ECF7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1432</w:t>
            </w:r>
          </w:p>
        </w:tc>
      </w:tr>
      <w:tr w:rsidR="00A008DB" w:rsidRPr="00A008DB" w14:paraId="135E134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D7F6D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298</w:t>
            </w:r>
          </w:p>
        </w:tc>
        <w:tc>
          <w:tcPr>
            <w:tcW w:w="1275" w:type="dxa"/>
            <w:tcBorders>
              <w:top w:val="nil"/>
              <w:left w:val="nil"/>
              <w:bottom w:val="single" w:sz="4" w:space="0" w:color="auto"/>
              <w:right w:val="single" w:sz="4" w:space="0" w:color="auto"/>
            </w:tcBorders>
            <w:shd w:val="clear" w:color="auto" w:fill="auto"/>
            <w:noWrap/>
            <w:vAlign w:val="center"/>
            <w:hideMark/>
          </w:tcPr>
          <w:p w14:paraId="4025154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604560318.00</w:t>
            </w:r>
          </w:p>
        </w:tc>
        <w:tc>
          <w:tcPr>
            <w:tcW w:w="6096" w:type="dxa"/>
            <w:tcBorders>
              <w:top w:val="nil"/>
              <w:left w:val="nil"/>
              <w:bottom w:val="single" w:sz="4" w:space="0" w:color="auto"/>
              <w:right w:val="single" w:sz="4" w:space="0" w:color="auto"/>
            </w:tcBorders>
            <w:shd w:val="clear" w:color="auto" w:fill="auto"/>
            <w:noWrap/>
            <w:vAlign w:val="bottom"/>
            <w:hideMark/>
          </w:tcPr>
          <w:p w14:paraId="69AE451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GUANTES PARA CIRUGIA. DE LATEX NATURAL, ESTERILES Y DESECHABLES TALLA 7</w:t>
            </w:r>
          </w:p>
        </w:tc>
        <w:tc>
          <w:tcPr>
            <w:tcW w:w="1021" w:type="dxa"/>
            <w:tcBorders>
              <w:top w:val="nil"/>
              <w:left w:val="nil"/>
              <w:bottom w:val="single" w:sz="4" w:space="0" w:color="auto"/>
              <w:right w:val="single" w:sz="4" w:space="0" w:color="auto"/>
            </w:tcBorders>
            <w:shd w:val="clear" w:color="auto" w:fill="auto"/>
            <w:noWrap/>
            <w:vAlign w:val="center"/>
            <w:hideMark/>
          </w:tcPr>
          <w:p w14:paraId="5D9C9C2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5C2065F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1F51CC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1012</w:t>
            </w:r>
          </w:p>
        </w:tc>
      </w:tr>
      <w:tr w:rsidR="00A008DB" w:rsidRPr="00A008DB" w14:paraId="40A55A8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155BF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299</w:t>
            </w:r>
          </w:p>
        </w:tc>
        <w:tc>
          <w:tcPr>
            <w:tcW w:w="1275" w:type="dxa"/>
            <w:tcBorders>
              <w:top w:val="nil"/>
              <w:left w:val="nil"/>
              <w:bottom w:val="single" w:sz="4" w:space="0" w:color="auto"/>
              <w:right w:val="single" w:sz="4" w:space="0" w:color="auto"/>
            </w:tcBorders>
            <w:shd w:val="clear" w:color="auto" w:fill="auto"/>
            <w:noWrap/>
            <w:vAlign w:val="center"/>
            <w:hideMark/>
          </w:tcPr>
          <w:p w14:paraId="1D76B54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604560334.00</w:t>
            </w:r>
          </w:p>
        </w:tc>
        <w:tc>
          <w:tcPr>
            <w:tcW w:w="6096" w:type="dxa"/>
            <w:tcBorders>
              <w:top w:val="nil"/>
              <w:left w:val="nil"/>
              <w:bottom w:val="single" w:sz="4" w:space="0" w:color="auto"/>
              <w:right w:val="single" w:sz="4" w:space="0" w:color="auto"/>
            </w:tcBorders>
            <w:shd w:val="clear" w:color="auto" w:fill="auto"/>
            <w:noWrap/>
            <w:vAlign w:val="bottom"/>
            <w:hideMark/>
          </w:tcPr>
          <w:p w14:paraId="6E16343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GUANTES PARA CIRUGIA. DE LATEX NATURAL, ESTERILES Y DESECHABLES TALLA 7 1/2</w:t>
            </w:r>
          </w:p>
        </w:tc>
        <w:tc>
          <w:tcPr>
            <w:tcW w:w="1021" w:type="dxa"/>
            <w:tcBorders>
              <w:top w:val="nil"/>
              <w:left w:val="nil"/>
              <w:bottom w:val="single" w:sz="4" w:space="0" w:color="auto"/>
              <w:right w:val="single" w:sz="4" w:space="0" w:color="auto"/>
            </w:tcBorders>
            <w:shd w:val="clear" w:color="auto" w:fill="auto"/>
            <w:noWrap/>
            <w:vAlign w:val="center"/>
            <w:hideMark/>
          </w:tcPr>
          <w:p w14:paraId="64DF36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623E39A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836FD7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800</w:t>
            </w:r>
          </w:p>
        </w:tc>
      </w:tr>
      <w:tr w:rsidR="00A008DB" w:rsidRPr="00A008DB" w14:paraId="5E0784D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8EA04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300</w:t>
            </w:r>
          </w:p>
        </w:tc>
        <w:tc>
          <w:tcPr>
            <w:tcW w:w="1275" w:type="dxa"/>
            <w:tcBorders>
              <w:top w:val="nil"/>
              <w:left w:val="nil"/>
              <w:bottom w:val="single" w:sz="4" w:space="0" w:color="auto"/>
              <w:right w:val="single" w:sz="4" w:space="0" w:color="auto"/>
            </w:tcBorders>
            <w:shd w:val="clear" w:color="auto" w:fill="auto"/>
            <w:noWrap/>
            <w:vAlign w:val="center"/>
            <w:hideMark/>
          </w:tcPr>
          <w:p w14:paraId="54A8406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604560359.00</w:t>
            </w:r>
          </w:p>
        </w:tc>
        <w:tc>
          <w:tcPr>
            <w:tcW w:w="6096" w:type="dxa"/>
            <w:tcBorders>
              <w:top w:val="nil"/>
              <w:left w:val="nil"/>
              <w:bottom w:val="single" w:sz="4" w:space="0" w:color="auto"/>
              <w:right w:val="single" w:sz="4" w:space="0" w:color="auto"/>
            </w:tcBorders>
            <w:shd w:val="clear" w:color="auto" w:fill="auto"/>
            <w:noWrap/>
            <w:vAlign w:val="bottom"/>
            <w:hideMark/>
          </w:tcPr>
          <w:p w14:paraId="55BA88A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GUANTES PARA CIRUGIA. DE LATEX NATURAL, ESTERILES Y DESECHABLES TALLA 8</w:t>
            </w:r>
          </w:p>
        </w:tc>
        <w:tc>
          <w:tcPr>
            <w:tcW w:w="1021" w:type="dxa"/>
            <w:tcBorders>
              <w:top w:val="nil"/>
              <w:left w:val="nil"/>
              <w:bottom w:val="single" w:sz="4" w:space="0" w:color="auto"/>
              <w:right w:val="single" w:sz="4" w:space="0" w:color="auto"/>
            </w:tcBorders>
            <w:shd w:val="clear" w:color="auto" w:fill="auto"/>
            <w:noWrap/>
            <w:vAlign w:val="center"/>
            <w:hideMark/>
          </w:tcPr>
          <w:p w14:paraId="7018559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709858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F7B736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278</w:t>
            </w:r>
          </w:p>
        </w:tc>
      </w:tr>
      <w:tr w:rsidR="00A008DB" w:rsidRPr="00A008DB" w14:paraId="2CCFED3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803C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301</w:t>
            </w:r>
          </w:p>
        </w:tc>
        <w:tc>
          <w:tcPr>
            <w:tcW w:w="1275" w:type="dxa"/>
            <w:tcBorders>
              <w:top w:val="nil"/>
              <w:left w:val="nil"/>
              <w:bottom w:val="single" w:sz="4" w:space="0" w:color="auto"/>
              <w:right w:val="single" w:sz="4" w:space="0" w:color="auto"/>
            </w:tcBorders>
            <w:shd w:val="clear" w:color="auto" w:fill="auto"/>
            <w:noWrap/>
            <w:vAlign w:val="center"/>
            <w:hideMark/>
          </w:tcPr>
          <w:p w14:paraId="0F9AA89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604560367.00</w:t>
            </w:r>
          </w:p>
        </w:tc>
        <w:tc>
          <w:tcPr>
            <w:tcW w:w="6096" w:type="dxa"/>
            <w:tcBorders>
              <w:top w:val="nil"/>
              <w:left w:val="nil"/>
              <w:bottom w:val="single" w:sz="4" w:space="0" w:color="auto"/>
              <w:right w:val="single" w:sz="4" w:space="0" w:color="auto"/>
            </w:tcBorders>
            <w:shd w:val="clear" w:color="auto" w:fill="auto"/>
            <w:noWrap/>
            <w:vAlign w:val="bottom"/>
            <w:hideMark/>
          </w:tcPr>
          <w:p w14:paraId="3B41986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GUANTES PARA CIRUGIA. DE LATEX NATURAL, ESTERILES Y DESECHABLES TALLA 8 1/2</w:t>
            </w:r>
          </w:p>
        </w:tc>
        <w:tc>
          <w:tcPr>
            <w:tcW w:w="1021" w:type="dxa"/>
            <w:tcBorders>
              <w:top w:val="nil"/>
              <w:left w:val="nil"/>
              <w:bottom w:val="single" w:sz="4" w:space="0" w:color="auto"/>
              <w:right w:val="single" w:sz="4" w:space="0" w:color="auto"/>
            </w:tcBorders>
            <w:shd w:val="clear" w:color="auto" w:fill="auto"/>
            <w:noWrap/>
            <w:vAlign w:val="center"/>
            <w:hideMark/>
          </w:tcPr>
          <w:p w14:paraId="5E802C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764124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C232F0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79</w:t>
            </w:r>
          </w:p>
        </w:tc>
      </w:tr>
      <w:tr w:rsidR="00A008DB" w:rsidRPr="00A008DB" w14:paraId="180972E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CD4B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302</w:t>
            </w:r>
          </w:p>
        </w:tc>
        <w:tc>
          <w:tcPr>
            <w:tcW w:w="1275" w:type="dxa"/>
            <w:tcBorders>
              <w:top w:val="nil"/>
              <w:left w:val="nil"/>
              <w:bottom w:val="single" w:sz="4" w:space="0" w:color="auto"/>
              <w:right w:val="single" w:sz="4" w:space="0" w:color="auto"/>
            </w:tcBorders>
            <w:shd w:val="clear" w:color="auto" w:fill="auto"/>
            <w:noWrap/>
            <w:vAlign w:val="center"/>
            <w:hideMark/>
          </w:tcPr>
          <w:p w14:paraId="41CBB28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604560383.00</w:t>
            </w:r>
          </w:p>
        </w:tc>
        <w:tc>
          <w:tcPr>
            <w:tcW w:w="6096" w:type="dxa"/>
            <w:tcBorders>
              <w:top w:val="nil"/>
              <w:left w:val="nil"/>
              <w:bottom w:val="single" w:sz="4" w:space="0" w:color="auto"/>
              <w:right w:val="single" w:sz="4" w:space="0" w:color="auto"/>
            </w:tcBorders>
            <w:shd w:val="clear" w:color="auto" w:fill="auto"/>
            <w:noWrap/>
            <w:vAlign w:val="bottom"/>
            <w:hideMark/>
          </w:tcPr>
          <w:p w14:paraId="3E8CE9A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 PARA EXPLORACION AMBIDIESTRO ESTERILES, DE LATEX, DESECHABLES TAMANO: CHICO</w:t>
            </w:r>
          </w:p>
        </w:tc>
        <w:tc>
          <w:tcPr>
            <w:tcW w:w="1021" w:type="dxa"/>
            <w:tcBorders>
              <w:top w:val="nil"/>
              <w:left w:val="nil"/>
              <w:bottom w:val="single" w:sz="4" w:space="0" w:color="auto"/>
              <w:right w:val="single" w:sz="4" w:space="0" w:color="auto"/>
            </w:tcBorders>
            <w:shd w:val="clear" w:color="auto" w:fill="auto"/>
            <w:noWrap/>
            <w:vAlign w:val="center"/>
            <w:hideMark/>
          </w:tcPr>
          <w:p w14:paraId="3EED0BE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EF75E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4B8A69C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193</w:t>
            </w:r>
          </w:p>
        </w:tc>
      </w:tr>
      <w:tr w:rsidR="00A008DB" w:rsidRPr="00A008DB" w14:paraId="08F8EA6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89DFC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303</w:t>
            </w:r>
          </w:p>
        </w:tc>
        <w:tc>
          <w:tcPr>
            <w:tcW w:w="1275" w:type="dxa"/>
            <w:tcBorders>
              <w:top w:val="nil"/>
              <w:left w:val="nil"/>
              <w:bottom w:val="single" w:sz="4" w:space="0" w:color="auto"/>
              <w:right w:val="single" w:sz="4" w:space="0" w:color="auto"/>
            </w:tcBorders>
            <w:shd w:val="clear" w:color="auto" w:fill="auto"/>
            <w:noWrap/>
            <w:vAlign w:val="center"/>
            <w:hideMark/>
          </w:tcPr>
          <w:p w14:paraId="6D5BE48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604560391.00</w:t>
            </w:r>
          </w:p>
        </w:tc>
        <w:tc>
          <w:tcPr>
            <w:tcW w:w="6096" w:type="dxa"/>
            <w:tcBorders>
              <w:top w:val="nil"/>
              <w:left w:val="nil"/>
              <w:bottom w:val="single" w:sz="4" w:space="0" w:color="auto"/>
              <w:right w:val="single" w:sz="4" w:space="0" w:color="auto"/>
            </w:tcBorders>
            <w:shd w:val="clear" w:color="auto" w:fill="auto"/>
            <w:noWrap/>
            <w:vAlign w:val="bottom"/>
            <w:hideMark/>
          </w:tcPr>
          <w:p w14:paraId="795A470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 PARA EXPLORACION AMBIDIESTRO, ESTERILES, DE LATEX, DESECHABLES TAMANO: MEDIANO</w:t>
            </w:r>
          </w:p>
        </w:tc>
        <w:tc>
          <w:tcPr>
            <w:tcW w:w="1021" w:type="dxa"/>
            <w:tcBorders>
              <w:top w:val="nil"/>
              <w:left w:val="nil"/>
              <w:bottom w:val="single" w:sz="4" w:space="0" w:color="auto"/>
              <w:right w:val="single" w:sz="4" w:space="0" w:color="auto"/>
            </w:tcBorders>
            <w:shd w:val="clear" w:color="auto" w:fill="auto"/>
            <w:noWrap/>
            <w:vAlign w:val="center"/>
            <w:hideMark/>
          </w:tcPr>
          <w:p w14:paraId="17640F3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A7AC6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5F8EEBC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394</w:t>
            </w:r>
          </w:p>
        </w:tc>
      </w:tr>
      <w:tr w:rsidR="00A008DB" w:rsidRPr="00A008DB" w14:paraId="5577EDE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45E7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304</w:t>
            </w:r>
          </w:p>
        </w:tc>
        <w:tc>
          <w:tcPr>
            <w:tcW w:w="1275" w:type="dxa"/>
            <w:tcBorders>
              <w:top w:val="nil"/>
              <w:left w:val="nil"/>
              <w:bottom w:val="single" w:sz="4" w:space="0" w:color="auto"/>
              <w:right w:val="single" w:sz="4" w:space="0" w:color="auto"/>
            </w:tcBorders>
            <w:shd w:val="clear" w:color="auto" w:fill="auto"/>
            <w:noWrap/>
            <w:vAlign w:val="center"/>
            <w:hideMark/>
          </w:tcPr>
          <w:p w14:paraId="24D406B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604560409.00</w:t>
            </w:r>
          </w:p>
        </w:tc>
        <w:tc>
          <w:tcPr>
            <w:tcW w:w="6096" w:type="dxa"/>
            <w:tcBorders>
              <w:top w:val="nil"/>
              <w:left w:val="nil"/>
              <w:bottom w:val="single" w:sz="4" w:space="0" w:color="auto"/>
              <w:right w:val="single" w:sz="4" w:space="0" w:color="auto"/>
            </w:tcBorders>
            <w:shd w:val="clear" w:color="auto" w:fill="auto"/>
            <w:noWrap/>
            <w:vAlign w:val="bottom"/>
            <w:hideMark/>
          </w:tcPr>
          <w:p w14:paraId="75139F8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 PARA EXPLORACION AMBIDIESTRO, ESTERILES DE LATEX, DESECHABLES TAMANO: GRANDE</w:t>
            </w:r>
          </w:p>
        </w:tc>
        <w:tc>
          <w:tcPr>
            <w:tcW w:w="1021" w:type="dxa"/>
            <w:tcBorders>
              <w:top w:val="nil"/>
              <w:left w:val="nil"/>
              <w:bottom w:val="single" w:sz="4" w:space="0" w:color="auto"/>
              <w:right w:val="single" w:sz="4" w:space="0" w:color="auto"/>
            </w:tcBorders>
            <w:shd w:val="clear" w:color="auto" w:fill="auto"/>
            <w:noWrap/>
            <w:vAlign w:val="center"/>
            <w:hideMark/>
          </w:tcPr>
          <w:p w14:paraId="0CDB1B1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AA10C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33516AB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107</w:t>
            </w:r>
          </w:p>
        </w:tc>
      </w:tr>
      <w:tr w:rsidR="00A008DB" w:rsidRPr="00A008DB" w14:paraId="57B064D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EFC2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305</w:t>
            </w:r>
          </w:p>
        </w:tc>
        <w:tc>
          <w:tcPr>
            <w:tcW w:w="1275" w:type="dxa"/>
            <w:tcBorders>
              <w:top w:val="nil"/>
              <w:left w:val="nil"/>
              <w:bottom w:val="single" w:sz="4" w:space="0" w:color="auto"/>
              <w:right w:val="single" w:sz="4" w:space="0" w:color="auto"/>
            </w:tcBorders>
            <w:shd w:val="clear" w:color="auto" w:fill="auto"/>
            <w:noWrap/>
            <w:vAlign w:val="center"/>
            <w:hideMark/>
          </w:tcPr>
          <w:p w14:paraId="2D07045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604610147.00</w:t>
            </w:r>
          </w:p>
        </w:tc>
        <w:tc>
          <w:tcPr>
            <w:tcW w:w="6096" w:type="dxa"/>
            <w:tcBorders>
              <w:top w:val="nil"/>
              <w:left w:val="nil"/>
              <w:bottom w:val="single" w:sz="4" w:space="0" w:color="auto"/>
              <w:right w:val="single" w:sz="4" w:space="0" w:color="auto"/>
            </w:tcBorders>
            <w:shd w:val="clear" w:color="auto" w:fill="auto"/>
            <w:noWrap/>
            <w:vAlign w:val="bottom"/>
            <w:hideMark/>
          </w:tcPr>
          <w:p w14:paraId="013F7B1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GUATA  DE TELA NO TEJIDA DE ALGODON O FIBRAS DERIVADAS DE LA CELULOSA Y RESINAS. LONGITUD 5 M. ANCHO 5 CM.</w:t>
            </w:r>
          </w:p>
        </w:tc>
        <w:tc>
          <w:tcPr>
            <w:tcW w:w="1021" w:type="dxa"/>
            <w:tcBorders>
              <w:top w:val="nil"/>
              <w:left w:val="nil"/>
              <w:bottom w:val="single" w:sz="4" w:space="0" w:color="auto"/>
              <w:right w:val="single" w:sz="4" w:space="0" w:color="auto"/>
            </w:tcBorders>
            <w:shd w:val="clear" w:color="auto" w:fill="auto"/>
            <w:noWrap/>
            <w:vAlign w:val="center"/>
            <w:hideMark/>
          </w:tcPr>
          <w:p w14:paraId="7B610AB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E63D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C/24</w:t>
            </w:r>
          </w:p>
        </w:tc>
        <w:tc>
          <w:tcPr>
            <w:tcW w:w="1060" w:type="dxa"/>
            <w:tcBorders>
              <w:top w:val="nil"/>
              <w:left w:val="nil"/>
              <w:bottom w:val="single" w:sz="4" w:space="0" w:color="auto"/>
              <w:right w:val="single" w:sz="4" w:space="0" w:color="auto"/>
            </w:tcBorders>
            <w:shd w:val="clear" w:color="auto" w:fill="auto"/>
            <w:noWrap/>
            <w:vAlign w:val="center"/>
            <w:hideMark/>
          </w:tcPr>
          <w:p w14:paraId="1FDF619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3DD8868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19EE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306</w:t>
            </w:r>
          </w:p>
        </w:tc>
        <w:tc>
          <w:tcPr>
            <w:tcW w:w="1275" w:type="dxa"/>
            <w:tcBorders>
              <w:top w:val="nil"/>
              <w:left w:val="nil"/>
              <w:bottom w:val="single" w:sz="4" w:space="0" w:color="auto"/>
              <w:right w:val="single" w:sz="4" w:space="0" w:color="auto"/>
            </w:tcBorders>
            <w:shd w:val="clear" w:color="auto" w:fill="auto"/>
            <w:noWrap/>
            <w:vAlign w:val="center"/>
            <w:hideMark/>
          </w:tcPr>
          <w:p w14:paraId="6EDE1AF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604610154.00</w:t>
            </w:r>
          </w:p>
        </w:tc>
        <w:tc>
          <w:tcPr>
            <w:tcW w:w="6096" w:type="dxa"/>
            <w:tcBorders>
              <w:top w:val="nil"/>
              <w:left w:val="nil"/>
              <w:bottom w:val="single" w:sz="4" w:space="0" w:color="auto"/>
              <w:right w:val="single" w:sz="4" w:space="0" w:color="auto"/>
            </w:tcBorders>
            <w:shd w:val="clear" w:color="auto" w:fill="auto"/>
            <w:noWrap/>
            <w:vAlign w:val="bottom"/>
            <w:hideMark/>
          </w:tcPr>
          <w:p w14:paraId="59BCE6A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GUATA  DE TELA NO TEJIDA DE ALGODON O FIBRAS DERIVADAS DE LA CELULOSA Y RESINAS. LONITUD 5 M. ANCHO 10 CM.</w:t>
            </w:r>
          </w:p>
        </w:tc>
        <w:tc>
          <w:tcPr>
            <w:tcW w:w="1021" w:type="dxa"/>
            <w:tcBorders>
              <w:top w:val="nil"/>
              <w:left w:val="nil"/>
              <w:bottom w:val="single" w:sz="4" w:space="0" w:color="auto"/>
              <w:right w:val="single" w:sz="4" w:space="0" w:color="auto"/>
            </w:tcBorders>
            <w:shd w:val="clear" w:color="auto" w:fill="auto"/>
            <w:noWrap/>
            <w:vAlign w:val="center"/>
            <w:hideMark/>
          </w:tcPr>
          <w:p w14:paraId="3EEA1A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14997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C/24</w:t>
            </w:r>
          </w:p>
        </w:tc>
        <w:tc>
          <w:tcPr>
            <w:tcW w:w="1060" w:type="dxa"/>
            <w:tcBorders>
              <w:top w:val="nil"/>
              <w:left w:val="nil"/>
              <w:bottom w:val="single" w:sz="4" w:space="0" w:color="auto"/>
              <w:right w:val="single" w:sz="4" w:space="0" w:color="auto"/>
            </w:tcBorders>
            <w:shd w:val="clear" w:color="auto" w:fill="auto"/>
            <w:noWrap/>
            <w:vAlign w:val="center"/>
            <w:hideMark/>
          </w:tcPr>
          <w:p w14:paraId="4F4FA77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7ACABC3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ACC9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307</w:t>
            </w:r>
          </w:p>
        </w:tc>
        <w:tc>
          <w:tcPr>
            <w:tcW w:w="1275" w:type="dxa"/>
            <w:tcBorders>
              <w:top w:val="nil"/>
              <w:left w:val="nil"/>
              <w:bottom w:val="single" w:sz="4" w:space="0" w:color="auto"/>
              <w:right w:val="single" w:sz="4" w:space="0" w:color="auto"/>
            </w:tcBorders>
            <w:shd w:val="clear" w:color="auto" w:fill="auto"/>
            <w:noWrap/>
            <w:vAlign w:val="center"/>
            <w:hideMark/>
          </w:tcPr>
          <w:p w14:paraId="1DBBD82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604610162.00</w:t>
            </w:r>
          </w:p>
        </w:tc>
        <w:tc>
          <w:tcPr>
            <w:tcW w:w="6096" w:type="dxa"/>
            <w:tcBorders>
              <w:top w:val="nil"/>
              <w:left w:val="nil"/>
              <w:bottom w:val="single" w:sz="4" w:space="0" w:color="auto"/>
              <w:right w:val="single" w:sz="4" w:space="0" w:color="auto"/>
            </w:tcBorders>
            <w:shd w:val="clear" w:color="auto" w:fill="auto"/>
            <w:noWrap/>
            <w:vAlign w:val="bottom"/>
            <w:hideMark/>
          </w:tcPr>
          <w:p w14:paraId="4A60D63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GUATA  DE TELA NO TEJIDA DE ALGODON O FIBRAS DERIVADAS DE LA CELULOSA Y RESINAS. LONGITUD 5 M. ANCHO 15 CM.</w:t>
            </w:r>
          </w:p>
        </w:tc>
        <w:tc>
          <w:tcPr>
            <w:tcW w:w="1021" w:type="dxa"/>
            <w:tcBorders>
              <w:top w:val="nil"/>
              <w:left w:val="nil"/>
              <w:bottom w:val="single" w:sz="4" w:space="0" w:color="auto"/>
              <w:right w:val="single" w:sz="4" w:space="0" w:color="auto"/>
            </w:tcBorders>
            <w:shd w:val="clear" w:color="auto" w:fill="auto"/>
            <w:noWrap/>
            <w:vAlign w:val="center"/>
            <w:hideMark/>
          </w:tcPr>
          <w:p w14:paraId="0005F73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E98B2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C/24</w:t>
            </w:r>
          </w:p>
        </w:tc>
        <w:tc>
          <w:tcPr>
            <w:tcW w:w="1060" w:type="dxa"/>
            <w:tcBorders>
              <w:top w:val="nil"/>
              <w:left w:val="nil"/>
              <w:bottom w:val="single" w:sz="4" w:space="0" w:color="auto"/>
              <w:right w:val="single" w:sz="4" w:space="0" w:color="auto"/>
            </w:tcBorders>
            <w:shd w:val="clear" w:color="auto" w:fill="auto"/>
            <w:noWrap/>
            <w:vAlign w:val="center"/>
            <w:hideMark/>
          </w:tcPr>
          <w:p w14:paraId="3D8D8F9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1EF628A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A38FC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308</w:t>
            </w:r>
          </w:p>
        </w:tc>
        <w:tc>
          <w:tcPr>
            <w:tcW w:w="1275" w:type="dxa"/>
            <w:tcBorders>
              <w:top w:val="nil"/>
              <w:left w:val="nil"/>
              <w:bottom w:val="single" w:sz="4" w:space="0" w:color="auto"/>
              <w:right w:val="single" w:sz="4" w:space="0" w:color="auto"/>
            </w:tcBorders>
            <w:shd w:val="clear" w:color="auto" w:fill="auto"/>
            <w:noWrap/>
            <w:vAlign w:val="center"/>
            <w:hideMark/>
          </w:tcPr>
          <w:p w14:paraId="73D0953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604610188.00</w:t>
            </w:r>
          </w:p>
        </w:tc>
        <w:tc>
          <w:tcPr>
            <w:tcW w:w="6096" w:type="dxa"/>
            <w:tcBorders>
              <w:top w:val="nil"/>
              <w:left w:val="nil"/>
              <w:bottom w:val="single" w:sz="4" w:space="0" w:color="auto"/>
              <w:right w:val="single" w:sz="4" w:space="0" w:color="auto"/>
            </w:tcBorders>
            <w:shd w:val="clear" w:color="auto" w:fill="auto"/>
            <w:noWrap/>
            <w:vAlign w:val="bottom"/>
            <w:hideMark/>
          </w:tcPr>
          <w:p w14:paraId="23F8845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GUATA  DE TELA NO TEJIDA DE ALGODON O FIBRAS DERIVADAS DE LA CELULOSA Y RESINAS. LONGITUD 5 M. ANCHO 20 CM.</w:t>
            </w:r>
          </w:p>
        </w:tc>
        <w:tc>
          <w:tcPr>
            <w:tcW w:w="1021" w:type="dxa"/>
            <w:tcBorders>
              <w:top w:val="nil"/>
              <w:left w:val="nil"/>
              <w:bottom w:val="single" w:sz="4" w:space="0" w:color="auto"/>
              <w:right w:val="single" w:sz="4" w:space="0" w:color="auto"/>
            </w:tcBorders>
            <w:shd w:val="clear" w:color="auto" w:fill="auto"/>
            <w:noWrap/>
            <w:vAlign w:val="center"/>
            <w:hideMark/>
          </w:tcPr>
          <w:p w14:paraId="0FF8F9A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8E80E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C/24</w:t>
            </w:r>
          </w:p>
        </w:tc>
        <w:tc>
          <w:tcPr>
            <w:tcW w:w="1060" w:type="dxa"/>
            <w:tcBorders>
              <w:top w:val="nil"/>
              <w:left w:val="nil"/>
              <w:bottom w:val="single" w:sz="4" w:space="0" w:color="auto"/>
              <w:right w:val="single" w:sz="4" w:space="0" w:color="auto"/>
            </w:tcBorders>
            <w:shd w:val="clear" w:color="auto" w:fill="auto"/>
            <w:noWrap/>
            <w:vAlign w:val="center"/>
            <w:hideMark/>
          </w:tcPr>
          <w:p w14:paraId="3EF3830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998BC6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81DC8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309</w:t>
            </w:r>
          </w:p>
        </w:tc>
        <w:tc>
          <w:tcPr>
            <w:tcW w:w="1275" w:type="dxa"/>
            <w:tcBorders>
              <w:top w:val="nil"/>
              <w:left w:val="nil"/>
              <w:bottom w:val="single" w:sz="4" w:space="0" w:color="auto"/>
              <w:right w:val="single" w:sz="4" w:space="0" w:color="auto"/>
            </w:tcBorders>
            <w:shd w:val="clear" w:color="auto" w:fill="auto"/>
            <w:noWrap/>
            <w:vAlign w:val="center"/>
            <w:hideMark/>
          </w:tcPr>
          <w:p w14:paraId="64F6867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604610287.00</w:t>
            </w:r>
          </w:p>
        </w:tc>
        <w:tc>
          <w:tcPr>
            <w:tcW w:w="6096" w:type="dxa"/>
            <w:tcBorders>
              <w:top w:val="nil"/>
              <w:left w:val="nil"/>
              <w:bottom w:val="single" w:sz="4" w:space="0" w:color="auto"/>
              <w:right w:val="single" w:sz="4" w:space="0" w:color="auto"/>
            </w:tcBorders>
            <w:shd w:val="clear" w:color="auto" w:fill="auto"/>
            <w:noWrap/>
            <w:vAlign w:val="bottom"/>
            <w:hideMark/>
          </w:tcPr>
          <w:p w14:paraId="6091E92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GUATA SINTETICA DE ACRILICO, REPELENTE AL AGUA, DE SECADO INSTANTANEO, PARA COLOCARSE CON VENDA INMOVILIZADORA DE FIBRA DE VIDRIO. LONGITUD 3.65 M. ANCHO 10.0 CM.</w:t>
            </w:r>
          </w:p>
        </w:tc>
        <w:tc>
          <w:tcPr>
            <w:tcW w:w="1021" w:type="dxa"/>
            <w:tcBorders>
              <w:top w:val="nil"/>
              <w:left w:val="nil"/>
              <w:bottom w:val="single" w:sz="4" w:space="0" w:color="auto"/>
              <w:right w:val="single" w:sz="4" w:space="0" w:color="auto"/>
            </w:tcBorders>
            <w:shd w:val="clear" w:color="auto" w:fill="auto"/>
            <w:noWrap/>
            <w:vAlign w:val="center"/>
            <w:hideMark/>
          </w:tcPr>
          <w:p w14:paraId="58AB9B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74698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F01F81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3F50C9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8111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310</w:t>
            </w:r>
          </w:p>
        </w:tc>
        <w:tc>
          <w:tcPr>
            <w:tcW w:w="1275" w:type="dxa"/>
            <w:tcBorders>
              <w:top w:val="nil"/>
              <w:left w:val="nil"/>
              <w:bottom w:val="single" w:sz="4" w:space="0" w:color="auto"/>
              <w:right w:val="single" w:sz="4" w:space="0" w:color="auto"/>
            </w:tcBorders>
            <w:shd w:val="clear" w:color="auto" w:fill="auto"/>
            <w:noWrap/>
            <w:vAlign w:val="center"/>
            <w:hideMark/>
          </w:tcPr>
          <w:p w14:paraId="79943FB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604700112.00</w:t>
            </w:r>
          </w:p>
        </w:tc>
        <w:tc>
          <w:tcPr>
            <w:tcW w:w="6096" w:type="dxa"/>
            <w:tcBorders>
              <w:top w:val="nil"/>
              <w:left w:val="nil"/>
              <w:bottom w:val="single" w:sz="4" w:space="0" w:color="auto"/>
              <w:right w:val="single" w:sz="4" w:space="0" w:color="auto"/>
            </w:tcBorders>
            <w:shd w:val="clear" w:color="auto" w:fill="auto"/>
            <w:noWrap/>
            <w:vAlign w:val="bottom"/>
            <w:hideMark/>
          </w:tcPr>
          <w:p w14:paraId="475CEDF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ESPONJA HEMOSTATICA DE GELATINA O COLAGENO 50 A 100 X 70 A 125 MM.</w:t>
            </w:r>
          </w:p>
        </w:tc>
        <w:tc>
          <w:tcPr>
            <w:tcW w:w="1021" w:type="dxa"/>
            <w:tcBorders>
              <w:top w:val="nil"/>
              <w:left w:val="nil"/>
              <w:bottom w:val="single" w:sz="4" w:space="0" w:color="auto"/>
              <w:right w:val="single" w:sz="4" w:space="0" w:color="auto"/>
            </w:tcBorders>
            <w:shd w:val="clear" w:color="auto" w:fill="auto"/>
            <w:noWrap/>
            <w:vAlign w:val="center"/>
            <w:hideMark/>
          </w:tcPr>
          <w:p w14:paraId="532266F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D4CEB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40B638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w:t>
            </w:r>
          </w:p>
        </w:tc>
      </w:tr>
      <w:tr w:rsidR="00A008DB" w:rsidRPr="00A008DB" w14:paraId="2B9E003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F147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311</w:t>
            </w:r>
          </w:p>
        </w:tc>
        <w:tc>
          <w:tcPr>
            <w:tcW w:w="1275" w:type="dxa"/>
            <w:tcBorders>
              <w:top w:val="nil"/>
              <w:left w:val="nil"/>
              <w:bottom w:val="single" w:sz="4" w:space="0" w:color="auto"/>
              <w:right w:val="single" w:sz="4" w:space="0" w:color="auto"/>
            </w:tcBorders>
            <w:shd w:val="clear" w:color="auto" w:fill="auto"/>
            <w:noWrap/>
            <w:vAlign w:val="center"/>
            <w:hideMark/>
          </w:tcPr>
          <w:p w14:paraId="254C79D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604830091.00</w:t>
            </w:r>
          </w:p>
        </w:tc>
        <w:tc>
          <w:tcPr>
            <w:tcW w:w="6096" w:type="dxa"/>
            <w:tcBorders>
              <w:top w:val="nil"/>
              <w:left w:val="nil"/>
              <w:bottom w:val="single" w:sz="4" w:space="0" w:color="auto"/>
              <w:right w:val="single" w:sz="4" w:space="0" w:color="auto"/>
            </w:tcBorders>
            <w:shd w:val="clear" w:color="auto" w:fill="auto"/>
            <w:noWrap/>
            <w:vAlign w:val="bottom"/>
            <w:hideMark/>
          </w:tcPr>
          <w:p w14:paraId="01EAA43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BISTURI DE ACERO INOXIDABLE ESTERIL Y DESECHABLE, NUMERO 10,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21A9AE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867E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3C29A1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279161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7BA0C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312</w:t>
            </w:r>
          </w:p>
        </w:tc>
        <w:tc>
          <w:tcPr>
            <w:tcW w:w="1275" w:type="dxa"/>
            <w:tcBorders>
              <w:top w:val="nil"/>
              <w:left w:val="nil"/>
              <w:bottom w:val="single" w:sz="4" w:space="0" w:color="auto"/>
              <w:right w:val="single" w:sz="4" w:space="0" w:color="auto"/>
            </w:tcBorders>
            <w:shd w:val="clear" w:color="auto" w:fill="auto"/>
            <w:noWrap/>
            <w:vAlign w:val="center"/>
            <w:hideMark/>
          </w:tcPr>
          <w:p w14:paraId="0CD4388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604830117.00</w:t>
            </w:r>
          </w:p>
        </w:tc>
        <w:tc>
          <w:tcPr>
            <w:tcW w:w="6096" w:type="dxa"/>
            <w:tcBorders>
              <w:top w:val="nil"/>
              <w:left w:val="nil"/>
              <w:bottom w:val="single" w:sz="4" w:space="0" w:color="auto"/>
              <w:right w:val="single" w:sz="4" w:space="0" w:color="auto"/>
            </w:tcBorders>
            <w:shd w:val="clear" w:color="auto" w:fill="auto"/>
            <w:noWrap/>
            <w:vAlign w:val="bottom"/>
            <w:hideMark/>
          </w:tcPr>
          <w:p w14:paraId="448A6AE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BISTURI DE ACERO INOXIDABLE ESTERIL Y DESECHABLE, NUMERO 12,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0D33755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2A1DA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0CC0FB6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112F17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51B71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313</w:t>
            </w:r>
          </w:p>
        </w:tc>
        <w:tc>
          <w:tcPr>
            <w:tcW w:w="1275" w:type="dxa"/>
            <w:tcBorders>
              <w:top w:val="nil"/>
              <w:left w:val="nil"/>
              <w:bottom w:val="single" w:sz="4" w:space="0" w:color="auto"/>
              <w:right w:val="single" w:sz="4" w:space="0" w:color="auto"/>
            </w:tcBorders>
            <w:shd w:val="clear" w:color="auto" w:fill="auto"/>
            <w:noWrap/>
            <w:vAlign w:val="center"/>
            <w:hideMark/>
          </w:tcPr>
          <w:p w14:paraId="0BE8D5E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604830125.00</w:t>
            </w:r>
          </w:p>
        </w:tc>
        <w:tc>
          <w:tcPr>
            <w:tcW w:w="6096" w:type="dxa"/>
            <w:tcBorders>
              <w:top w:val="nil"/>
              <w:left w:val="nil"/>
              <w:bottom w:val="single" w:sz="4" w:space="0" w:color="auto"/>
              <w:right w:val="single" w:sz="4" w:space="0" w:color="auto"/>
            </w:tcBorders>
            <w:shd w:val="clear" w:color="auto" w:fill="auto"/>
            <w:noWrap/>
            <w:vAlign w:val="bottom"/>
            <w:hideMark/>
          </w:tcPr>
          <w:p w14:paraId="7E63BB4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BISTURI DE ACERO INOXIDABLE ESTERIL Y DESECHABLE, NUMERO 11,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5313F53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B262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3982FC3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4A2EE55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C57AF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314</w:t>
            </w:r>
          </w:p>
        </w:tc>
        <w:tc>
          <w:tcPr>
            <w:tcW w:w="1275" w:type="dxa"/>
            <w:tcBorders>
              <w:top w:val="nil"/>
              <w:left w:val="nil"/>
              <w:bottom w:val="single" w:sz="4" w:space="0" w:color="auto"/>
              <w:right w:val="single" w:sz="4" w:space="0" w:color="auto"/>
            </w:tcBorders>
            <w:shd w:val="clear" w:color="auto" w:fill="auto"/>
            <w:noWrap/>
            <w:vAlign w:val="center"/>
            <w:hideMark/>
          </w:tcPr>
          <w:p w14:paraId="790BBDA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604830133.00</w:t>
            </w:r>
          </w:p>
        </w:tc>
        <w:tc>
          <w:tcPr>
            <w:tcW w:w="6096" w:type="dxa"/>
            <w:tcBorders>
              <w:top w:val="nil"/>
              <w:left w:val="nil"/>
              <w:bottom w:val="single" w:sz="4" w:space="0" w:color="auto"/>
              <w:right w:val="single" w:sz="4" w:space="0" w:color="auto"/>
            </w:tcBorders>
            <w:shd w:val="clear" w:color="auto" w:fill="auto"/>
            <w:noWrap/>
            <w:vAlign w:val="bottom"/>
            <w:hideMark/>
          </w:tcPr>
          <w:p w14:paraId="5276D09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BISTURI DE ACERO INOXIDABLE ESTERIL Y DESECHABLE, NUMERO 20,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332CD12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6083A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66A7B09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8E89F2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218C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315</w:t>
            </w:r>
          </w:p>
        </w:tc>
        <w:tc>
          <w:tcPr>
            <w:tcW w:w="1275" w:type="dxa"/>
            <w:tcBorders>
              <w:top w:val="nil"/>
              <w:left w:val="nil"/>
              <w:bottom w:val="single" w:sz="4" w:space="0" w:color="auto"/>
              <w:right w:val="single" w:sz="4" w:space="0" w:color="auto"/>
            </w:tcBorders>
            <w:shd w:val="clear" w:color="auto" w:fill="auto"/>
            <w:noWrap/>
            <w:vAlign w:val="center"/>
            <w:hideMark/>
          </w:tcPr>
          <w:p w14:paraId="161CDBA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604830141.00</w:t>
            </w:r>
          </w:p>
        </w:tc>
        <w:tc>
          <w:tcPr>
            <w:tcW w:w="6096" w:type="dxa"/>
            <w:tcBorders>
              <w:top w:val="nil"/>
              <w:left w:val="nil"/>
              <w:bottom w:val="single" w:sz="4" w:space="0" w:color="auto"/>
              <w:right w:val="single" w:sz="4" w:space="0" w:color="auto"/>
            </w:tcBorders>
            <w:shd w:val="clear" w:color="auto" w:fill="auto"/>
            <w:noWrap/>
            <w:vAlign w:val="bottom"/>
            <w:hideMark/>
          </w:tcPr>
          <w:p w14:paraId="6C233D0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BISTURI DE ACERO INOXIDABLE ESTERIL Y DESECHABLE, NUMERO 15,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1EE8371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9549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7336D07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w:t>
            </w:r>
          </w:p>
        </w:tc>
      </w:tr>
      <w:tr w:rsidR="00A008DB" w:rsidRPr="00A008DB" w14:paraId="5E54EFA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2D817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316</w:t>
            </w:r>
          </w:p>
        </w:tc>
        <w:tc>
          <w:tcPr>
            <w:tcW w:w="1275" w:type="dxa"/>
            <w:tcBorders>
              <w:top w:val="nil"/>
              <w:left w:val="nil"/>
              <w:bottom w:val="single" w:sz="4" w:space="0" w:color="auto"/>
              <w:right w:val="single" w:sz="4" w:space="0" w:color="auto"/>
            </w:tcBorders>
            <w:shd w:val="clear" w:color="auto" w:fill="auto"/>
            <w:noWrap/>
            <w:vAlign w:val="center"/>
            <w:hideMark/>
          </w:tcPr>
          <w:p w14:paraId="7FCD83B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604830158.00</w:t>
            </w:r>
          </w:p>
        </w:tc>
        <w:tc>
          <w:tcPr>
            <w:tcW w:w="6096" w:type="dxa"/>
            <w:tcBorders>
              <w:top w:val="nil"/>
              <w:left w:val="nil"/>
              <w:bottom w:val="single" w:sz="4" w:space="0" w:color="auto"/>
              <w:right w:val="single" w:sz="4" w:space="0" w:color="auto"/>
            </w:tcBorders>
            <w:shd w:val="clear" w:color="auto" w:fill="auto"/>
            <w:noWrap/>
            <w:vAlign w:val="bottom"/>
            <w:hideMark/>
          </w:tcPr>
          <w:p w14:paraId="0A4294C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BISTURI DE ACERO INOXIDABLE, ESTERIL Y DESECHABLE, NUMERO 21,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3752E1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AA55F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7EB0C3D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EA23BE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7AF7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317</w:t>
            </w:r>
          </w:p>
        </w:tc>
        <w:tc>
          <w:tcPr>
            <w:tcW w:w="1275" w:type="dxa"/>
            <w:tcBorders>
              <w:top w:val="nil"/>
              <w:left w:val="nil"/>
              <w:bottom w:val="single" w:sz="4" w:space="0" w:color="auto"/>
              <w:right w:val="single" w:sz="4" w:space="0" w:color="auto"/>
            </w:tcBorders>
            <w:shd w:val="clear" w:color="auto" w:fill="auto"/>
            <w:noWrap/>
            <w:vAlign w:val="center"/>
            <w:hideMark/>
          </w:tcPr>
          <w:p w14:paraId="37719EB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604830166.00</w:t>
            </w:r>
          </w:p>
        </w:tc>
        <w:tc>
          <w:tcPr>
            <w:tcW w:w="6096" w:type="dxa"/>
            <w:tcBorders>
              <w:top w:val="nil"/>
              <w:left w:val="nil"/>
              <w:bottom w:val="single" w:sz="4" w:space="0" w:color="auto"/>
              <w:right w:val="single" w:sz="4" w:space="0" w:color="auto"/>
            </w:tcBorders>
            <w:shd w:val="clear" w:color="auto" w:fill="auto"/>
            <w:noWrap/>
            <w:vAlign w:val="bottom"/>
            <w:hideMark/>
          </w:tcPr>
          <w:p w14:paraId="1CE338E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BISTURI N0. 22, DE ACERO INOXIDABLE ESTERIL Y DESECHABLE,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540A24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24345E2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080C659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11</w:t>
            </w:r>
          </w:p>
        </w:tc>
      </w:tr>
      <w:tr w:rsidR="00A008DB" w:rsidRPr="00A008DB" w14:paraId="58F3986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E0016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318</w:t>
            </w:r>
          </w:p>
        </w:tc>
        <w:tc>
          <w:tcPr>
            <w:tcW w:w="1275" w:type="dxa"/>
            <w:tcBorders>
              <w:top w:val="nil"/>
              <w:left w:val="nil"/>
              <w:bottom w:val="single" w:sz="4" w:space="0" w:color="auto"/>
              <w:right w:val="single" w:sz="4" w:space="0" w:color="auto"/>
            </w:tcBorders>
            <w:shd w:val="clear" w:color="auto" w:fill="auto"/>
            <w:noWrap/>
            <w:vAlign w:val="center"/>
            <w:hideMark/>
          </w:tcPr>
          <w:p w14:paraId="7CA29E0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604830174.00</w:t>
            </w:r>
          </w:p>
        </w:tc>
        <w:tc>
          <w:tcPr>
            <w:tcW w:w="6096" w:type="dxa"/>
            <w:tcBorders>
              <w:top w:val="nil"/>
              <w:left w:val="nil"/>
              <w:bottom w:val="single" w:sz="4" w:space="0" w:color="auto"/>
              <w:right w:val="single" w:sz="4" w:space="0" w:color="auto"/>
            </w:tcBorders>
            <w:shd w:val="clear" w:color="auto" w:fill="auto"/>
            <w:noWrap/>
            <w:vAlign w:val="bottom"/>
            <w:hideMark/>
          </w:tcPr>
          <w:p w14:paraId="0594D1E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BISTURI DE ACERO INOXIDABLE ESTERIL Y DESECHABLE, NUMERO 23,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394450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D994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2260DF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17</w:t>
            </w:r>
          </w:p>
        </w:tc>
      </w:tr>
      <w:tr w:rsidR="00A008DB" w:rsidRPr="00A008DB" w14:paraId="1B00E9E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2A53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319</w:t>
            </w:r>
          </w:p>
        </w:tc>
        <w:tc>
          <w:tcPr>
            <w:tcW w:w="1275" w:type="dxa"/>
            <w:tcBorders>
              <w:top w:val="nil"/>
              <w:left w:val="nil"/>
              <w:bottom w:val="single" w:sz="4" w:space="0" w:color="auto"/>
              <w:right w:val="single" w:sz="4" w:space="0" w:color="auto"/>
            </w:tcBorders>
            <w:shd w:val="clear" w:color="auto" w:fill="auto"/>
            <w:noWrap/>
            <w:vAlign w:val="center"/>
            <w:hideMark/>
          </w:tcPr>
          <w:p w14:paraId="36D9E14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604830182.00</w:t>
            </w:r>
          </w:p>
        </w:tc>
        <w:tc>
          <w:tcPr>
            <w:tcW w:w="6096" w:type="dxa"/>
            <w:tcBorders>
              <w:top w:val="nil"/>
              <w:left w:val="nil"/>
              <w:bottom w:val="single" w:sz="4" w:space="0" w:color="auto"/>
              <w:right w:val="single" w:sz="4" w:space="0" w:color="auto"/>
            </w:tcBorders>
            <w:shd w:val="clear" w:color="auto" w:fill="auto"/>
            <w:noWrap/>
            <w:vAlign w:val="bottom"/>
            <w:hideMark/>
          </w:tcPr>
          <w:p w14:paraId="5FA4462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P/BISTURI # 24, DE ACERO INOXIDABLE ESTERIL Y DESECHABLE, EMPAQUE INDIVIDUAL.</w:t>
            </w:r>
          </w:p>
        </w:tc>
        <w:tc>
          <w:tcPr>
            <w:tcW w:w="1021" w:type="dxa"/>
            <w:tcBorders>
              <w:top w:val="nil"/>
              <w:left w:val="nil"/>
              <w:bottom w:val="single" w:sz="4" w:space="0" w:color="auto"/>
              <w:right w:val="single" w:sz="4" w:space="0" w:color="auto"/>
            </w:tcBorders>
            <w:shd w:val="clear" w:color="auto" w:fill="auto"/>
            <w:noWrap/>
            <w:vAlign w:val="center"/>
            <w:hideMark/>
          </w:tcPr>
          <w:p w14:paraId="3C24D6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C49E33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99F2FF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200</w:t>
            </w:r>
          </w:p>
        </w:tc>
      </w:tr>
      <w:tr w:rsidR="00A008DB" w:rsidRPr="00A008DB" w14:paraId="02F3F77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1B345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320</w:t>
            </w:r>
          </w:p>
        </w:tc>
        <w:tc>
          <w:tcPr>
            <w:tcW w:w="1275" w:type="dxa"/>
            <w:tcBorders>
              <w:top w:val="nil"/>
              <w:left w:val="nil"/>
              <w:bottom w:val="single" w:sz="4" w:space="0" w:color="auto"/>
              <w:right w:val="single" w:sz="4" w:space="0" w:color="auto"/>
            </w:tcBorders>
            <w:shd w:val="clear" w:color="auto" w:fill="auto"/>
            <w:noWrap/>
            <w:vAlign w:val="center"/>
            <w:hideMark/>
          </w:tcPr>
          <w:p w14:paraId="67B2CDA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604830737.00</w:t>
            </w:r>
          </w:p>
        </w:tc>
        <w:tc>
          <w:tcPr>
            <w:tcW w:w="6096" w:type="dxa"/>
            <w:tcBorders>
              <w:top w:val="nil"/>
              <w:left w:val="nil"/>
              <w:bottom w:val="single" w:sz="4" w:space="0" w:color="auto"/>
              <w:right w:val="single" w:sz="4" w:space="0" w:color="auto"/>
            </w:tcBorders>
            <w:shd w:val="clear" w:color="auto" w:fill="auto"/>
            <w:noWrap/>
            <w:vAlign w:val="bottom"/>
            <w:hideMark/>
          </w:tcPr>
          <w:p w14:paraId="5187A14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SIERRA CORTADORA DE YESO. DE ACUERDO A MARCA Y MODELO DEL EQUIPO. PIEZA.</w:t>
            </w:r>
          </w:p>
        </w:tc>
        <w:tc>
          <w:tcPr>
            <w:tcW w:w="1021" w:type="dxa"/>
            <w:tcBorders>
              <w:top w:val="nil"/>
              <w:left w:val="nil"/>
              <w:bottom w:val="single" w:sz="4" w:space="0" w:color="auto"/>
              <w:right w:val="single" w:sz="4" w:space="0" w:color="auto"/>
            </w:tcBorders>
            <w:shd w:val="clear" w:color="auto" w:fill="auto"/>
            <w:noWrap/>
            <w:vAlign w:val="center"/>
            <w:hideMark/>
          </w:tcPr>
          <w:p w14:paraId="5B423FE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9AACC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3E4288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83FB84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699F6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321</w:t>
            </w:r>
          </w:p>
        </w:tc>
        <w:tc>
          <w:tcPr>
            <w:tcW w:w="1275" w:type="dxa"/>
            <w:tcBorders>
              <w:top w:val="nil"/>
              <w:left w:val="nil"/>
              <w:bottom w:val="single" w:sz="4" w:space="0" w:color="auto"/>
              <w:right w:val="single" w:sz="4" w:space="0" w:color="auto"/>
            </w:tcBorders>
            <w:shd w:val="clear" w:color="auto" w:fill="auto"/>
            <w:noWrap/>
            <w:vAlign w:val="center"/>
            <w:hideMark/>
          </w:tcPr>
          <w:p w14:paraId="4315AA2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604830778.00</w:t>
            </w:r>
          </w:p>
        </w:tc>
        <w:tc>
          <w:tcPr>
            <w:tcW w:w="6096" w:type="dxa"/>
            <w:tcBorders>
              <w:top w:val="nil"/>
              <w:left w:val="nil"/>
              <w:bottom w:val="single" w:sz="4" w:space="0" w:color="auto"/>
              <w:right w:val="single" w:sz="4" w:space="0" w:color="auto"/>
            </w:tcBorders>
            <w:shd w:val="clear" w:color="auto" w:fill="auto"/>
            <w:noWrap/>
            <w:vAlign w:val="bottom"/>
            <w:hideMark/>
          </w:tcPr>
          <w:p w14:paraId="312CB82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SIERRA MANUAL GIGLI</w:t>
            </w:r>
          </w:p>
        </w:tc>
        <w:tc>
          <w:tcPr>
            <w:tcW w:w="1021" w:type="dxa"/>
            <w:tcBorders>
              <w:top w:val="nil"/>
              <w:left w:val="nil"/>
              <w:bottom w:val="single" w:sz="4" w:space="0" w:color="auto"/>
              <w:right w:val="single" w:sz="4" w:space="0" w:color="auto"/>
            </w:tcBorders>
            <w:shd w:val="clear" w:color="auto" w:fill="auto"/>
            <w:noWrap/>
            <w:vAlign w:val="center"/>
            <w:hideMark/>
          </w:tcPr>
          <w:p w14:paraId="1BA1E69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19208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802A34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2E4AD78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8C9C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322</w:t>
            </w:r>
          </w:p>
        </w:tc>
        <w:tc>
          <w:tcPr>
            <w:tcW w:w="1275" w:type="dxa"/>
            <w:tcBorders>
              <w:top w:val="nil"/>
              <w:left w:val="nil"/>
              <w:bottom w:val="single" w:sz="4" w:space="0" w:color="auto"/>
              <w:right w:val="single" w:sz="4" w:space="0" w:color="auto"/>
            </w:tcBorders>
            <w:shd w:val="clear" w:color="auto" w:fill="auto"/>
            <w:noWrap/>
            <w:vAlign w:val="center"/>
            <w:hideMark/>
          </w:tcPr>
          <w:p w14:paraId="7059393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604910018.00</w:t>
            </w:r>
          </w:p>
        </w:tc>
        <w:tc>
          <w:tcPr>
            <w:tcW w:w="6096" w:type="dxa"/>
            <w:tcBorders>
              <w:top w:val="nil"/>
              <w:left w:val="nil"/>
              <w:bottom w:val="single" w:sz="4" w:space="0" w:color="auto"/>
              <w:right w:val="single" w:sz="4" w:space="0" w:color="auto"/>
            </w:tcBorders>
            <w:shd w:val="clear" w:color="auto" w:fill="auto"/>
            <w:noWrap/>
            <w:vAlign w:val="bottom"/>
            <w:hideMark/>
          </w:tcPr>
          <w:p w14:paraId="29F4E15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PAPEL INDICADOR DE CONTACTO OCLUSAL, EN TIRAS CON PEGAMENTO  EN AMBAS CARAS</w:t>
            </w:r>
          </w:p>
        </w:tc>
        <w:tc>
          <w:tcPr>
            <w:tcW w:w="1021" w:type="dxa"/>
            <w:tcBorders>
              <w:top w:val="nil"/>
              <w:left w:val="nil"/>
              <w:bottom w:val="single" w:sz="4" w:space="0" w:color="auto"/>
              <w:right w:val="single" w:sz="4" w:space="0" w:color="auto"/>
            </w:tcBorders>
            <w:shd w:val="clear" w:color="auto" w:fill="auto"/>
            <w:noWrap/>
            <w:vAlign w:val="center"/>
            <w:hideMark/>
          </w:tcPr>
          <w:p w14:paraId="3276029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BLOCK</w:t>
            </w:r>
          </w:p>
        </w:tc>
        <w:tc>
          <w:tcPr>
            <w:tcW w:w="1148" w:type="dxa"/>
            <w:tcBorders>
              <w:top w:val="nil"/>
              <w:left w:val="nil"/>
              <w:bottom w:val="single" w:sz="4" w:space="0" w:color="auto"/>
              <w:right w:val="single" w:sz="4" w:space="0" w:color="auto"/>
            </w:tcBorders>
            <w:shd w:val="clear" w:color="auto" w:fill="auto"/>
            <w:noWrap/>
            <w:vAlign w:val="center"/>
            <w:hideMark/>
          </w:tcPr>
          <w:p w14:paraId="744E9DA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C/15</w:t>
            </w:r>
          </w:p>
        </w:tc>
        <w:tc>
          <w:tcPr>
            <w:tcW w:w="1060" w:type="dxa"/>
            <w:tcBorders>
              <w:top w:val="nil"/>
              <w:left w:val="nil"/>
              <w:bottom w:val="single" w:sz="4" w:space="0" w:color="auto"/>
              <w:right w:val="single" w:sz="4" w:space="0" w:color="auto"/>
            </w:tcBorders>
            <w:shd w:val="clear" w:color="auto" w:fill="auto"/>
            <w:noWrap/>
            <w:vAlign w:val="center"/>
            <w:hideMark/>
          </w:tcPr>
          <w:p w14:paraId="07038D2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BAF72A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3B1F0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323</w:t>
            </w:r>
          </w:p>
        </w:tc>
        <w:tc>
          <w:tcPr>
            <w:tcW w:w="1275" w:type="dxa"/>
            <w:tcBorders>
              <w:top w:val="nil"/>
              <w:left w:val="nil"/>
              <w:bottom w:val="single" w:sz="4" w:space="0" w:color="auto"/>
              <w:right w:val="single" w:sz="4" w:space="0" w:color="auto"/>
            </w:tcBorders>
            <w:shd w:val="clear" w:color="auto" w:fill="auto"/>
            <w:noWrap/>
            <w:vAlign w:val="center"/>
            <w:hideMark/>
          </w:tcPr>
          <w:p w14:paraId="5F21FFD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605320084.00</w:t>
            </w:r>
          </w:p>
        </w:tc>
        <w:tc>
          <w:tcPr>
            <w:tcW w:w="6096" w:type="dxa"/>
            <w:tcBorders>
              <w:top w:val="nil"/>
              <w:left w:val="nil"/>
              <w:bottom w:val="single" w:sz="4" w:space="0" w:color="auto"/>
              <w:right w:val="single" w:sz="4" w:space="0" w:color="auto"/>
            </w:tcBorders>
            <w:shd w:val="clear" w:color="auto" w:fill="auto"/>
            <w:noWrap/>
            <w:vAlign w:val="bottom"/>
            <w:hideMark/>
          </w:tcPr>
          <w:p w14:paraId="3661EDE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VENOCLISIS SIN AGUJA, ESTERIL Y DESECHABLE.  MICROGOTERO</w:t>
            </w:r>
          </w:p>
        </w:tc>
        <w:tc>
          <w:tcPr>
            <w:tcW w:w="1021" w:type="dxa"/>
            <w:tcBorders>
              <w:top w:val="nil"/>
              <w:left w:val="nil"/>
              <w:bottom w:val="single" w:sz="4" w:space="0" w:color="auto"/>
              <w:right w:val="single" w:sz="4" w:space="0" w:color="auto"/>
            </w:tcBorders>
            <w:shd w:val="clear" w:color="auto" w:fill="auto"/>
            <w:noWrap/>
            <w:vAlign w:val="center"/>
            <w:hideMark/>
          </w:tcPr>
          <w:p w14:paraId="65F13D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2CD0A2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F0C734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87</w:t>
            </w:r>
          </w:p>
        </w:tc>
      </w:tr>
      <w:tr w:rsidR="00A008DB" w:rsidRPr="00A008DB" w14:paraId="46BB42B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CDBD1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324</w:t>
            </w:r>
          </w:p>
        </w:tc>
        <w:tc>
          <w:tcPr>
            <w:tcW w:w="1275" w:type="dxa"/>
            <w:tcBorders>
              <w:top w:val="nil"/>
              <w:left w:val="nil"/>
              <w:bottom w:val="single" w:sz="4" w:space="0" w:color="auto"/>
              <w:right w:val="single" w:sz="4" w:space="0" w:color="auto"/>
            </w:tcBorders>
            <w:shd w:val="clear" w:color="auto" w:fill="auto"/>
            <w:noWrap/>
            <w:vAlign w:val="center"/>
            <w:hideMark/>
          </w:tcPr>
          <w:p w14:paraId="13DD02F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605320167.00</w:t>
            </w:r>
          </w:p>
        </w:tc>
        <w:tc>
          <w:tcPr>
            <w:tcW w:w="6096" w:type="dxa"/>
            <w:tcBorders>
              <w:top w:val="nil"/>
              <w:left w:val="nil"/>
              <w:bottom w:val="single" w:sz="4" w:space="0" w:color="auto"/>
              <w:right w:val="single" w:sz="4" w:space="0" w:color="auto"/>
            </w:tcBorders>
            <w:shd w:val="clear" w:color="auto" w:fill="auto"/>
            <w:noWrap/>
            <w:vAlign w:val="bottom"/>
            <w:hideMark/>
          </w:tcPr>
          <w:p w14:paraId="20C67F5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VENOCLISIS SIN AGUJA, ESTERIL Y DESECHABLE.  NORMOGOTERO</w:t>
            </w:r>
          </w:p>
        </w:tc>
        <w:tc>
          <w:tcPr>
            <w:tcW w:w="1021" w:type="dxa"/>
            <w:tcBorders>
              <w:top w:val="nil"/>
              <w:left w:val="nil"/>
              <w:bottom w:val="single" w:sz="4" w:space="0" w:color="auto"/>
              <w:right w:val="single" w:sz="4" w:space="0" w:color="auto"/>
            </w:tcBorders>
            <w:shd w:val="clear" w:color="auto" w:fill="auto"/>
            <w:noWrap/>
            <w:vAlign w:val="center"/>
            <w:hideMark/>
          </w:tcPr>
          <w:p w14:paraId="7A0FF1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0AC59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EEF8B2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1713</w:t>
            </w:r>
          </w:p>
        </w:tc>
      </w:tr>
      <w:tr w:rsidR="00A008DB" w:rsidRPr="00A008DB" w14:paraId="6E19A1F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FB72F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325</w:t>
            </w:r>
          </w:p>
        </w:tc>
        <w:tc>
          <w:tcPr>
            <w:tcW w:w="1275" w:type="dxa"/>
            <w:tcBorders>
              <w:top w:val="nil"/>
              <w:left w:val="nil"/>
              <w:bottom w:val="single" w:sz="4" w:space="0" w:color="auto"/>
              <w:right w:val="single" w:sz="4" w:space="0" w:color="auto"/>
            </w:tcBorders>
            <w:shd w:val="clear" w:color="auto" w:fill="auto"/>
            <w:noWrap/>
            <w:vAlign w:val="center"/>
            <w:hideMark/>
          </w:tcPr>
          <w:p w14:paraId="0176840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605320175.00</w:t>
            </w:r>
          </w:p>
        </w:tc>
        <w:tc>
          <w:tcPr>
            <w:tcW w:w="6096" w:type="dxa"/>
            <w:tcBorders>
              <w:top w:val="nil"/>
              <w:left w:val="nil"/>
              <w:bottom w:val="single" w:sz="4" w:space="0" w:color="auto"/>
              <w:right w:val="single" w:sz="4" w:space="0" w:color="auto"/>
            </w:tcBorders>
            <w:shd w:val="clear" w:color="auto" w:fill="auto"/>
            <w:noWrap/>
            <w:vAlign w:val="bottom"/>
            <w:hideMark/>
          </w:tcPr>
          <w:p w14:paraId="3AB4355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PARA TRANSFUSION, CON FILTRO, SIN AGUJA</w:t>
            </w:r>
          </w:p>
        </w:tc>
        <w:tc>
          <w:tcPr>
            <w:tcW w:w="1021" w:type="dxa"/>
            <w:tcBorders>
              <w:top w:val="nil"/>
              <w:left w:val="nil"/>
              <w:bottom w:val="single" w:sz="4" w:space="0" w:color="auto"/>
              <w:right w:val="single" w:sz="4" w:space="0" w:color="auto"/>
            </w:tcBorders>
            <w:shd w:val="clear" w:color="auto" w:fill="auto"/>
            <w:noWrap/>
            <w:vAlign w:val="center"/>
            <w:hideMark/>
          </w:tcPr>
          <w:p w14:paraId="2E6F564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004D908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AAF31E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43</w:t>
            </w:r>
          </w:p>
        </w:tc>
      </w:tr>
      <w:tr w:rsidR="00A008DB" w:rsidRPr="00A008DB" w14:paraId="527DA7D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665F8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326</w:t>
            </w:r>
          </w:p>
        </w:tc>
        <w:tc>
          <w:tcPr>
            <w:tcW w:w="1275" w:type="dxa"/>
            <w:tcBorders>
              <w:top w:val="nil"/>
              <w:left w:val="nil"/>
              <w:bottom w:val="single" w:sz="4" w:space="0" w:color="auto"/>
              <w:right w:val="single" w:sz="4" w:space="0" w:color="auto"/>
            </w:tcBorders>
            <w:shd w:val="clear" w:color="auto" w:fill="auto"/>
            <w:noWrap/>
            <w:vAlign w:val="center"/>
            <w:hideMark/>
          </w:tcPr>
          <w:p w14:paraId="3A6CD60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605430115.00</w:t>
            </w:r>
          </w:p>
        </w:tc>
        <w:tc>
          <w:tcPr>
            <w:tcW w:w="6096" w:type="dxa"/>
            <w:tcBorders>
              <w:top w:val="nil"/>
              <w:left w:val="nil"/>
              <w:bottom w:val="single" w:sz="4" w:space="0" w:color="auto"/>
              <w:right w:val="single" w:sz="4" w:space="0" w:color="auto"/>
            </w:tcBorders>
            <w:shd w:val="clear" w:color="auto" w:fill="auto"/>
            <w:noWrap/>
            <w:vAlign w:val="bottom"/>
            <w:hideMark/>
          </w:tcPr>
          <w:p w14:paraId="7C5BA5A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JALEA LUBRICANTE ASEPTICA   135 G.</w:t>
            </w:r>
          </w:p>
        </w:tc>
        <w:tc>
          <w:tcPr>
            <w:tcW w:w="1021" w:type="dxa"/>
            <w:tcBorders>
              <w:top w:val="nil"/>
              <w:left w:val="nil"/>
              <w:bottom w:val="single" w:sz="4" w:space="0" w:color="auto"/>
              <w:right w:val="single" w:sz="4" w:space="0" w:color="auto"/>
            </w:tcBorders>
            <w:shd w:val="clear" w:color="auto" w:fill="auto"/>
            <w:noWrap/>
            <w:vAlign w:val="center"/>
            <w:hideMark/>
          </w:tcPr>
          <w:p w14:paraId="62EEF31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F000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93E34D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79</w:t>
            </w:r>
          </w:p>
        </w:tc>
      </w:tr>
      <w:tr w:rsidR="00A008DB" w:rsidRPr="00A008DB" w14:paraId="273C38A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9DDD5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327</w:t>
            </w:r>
          </w:p>
        </w:tc>
        <w:tc>
          <w:tcPr>
            <w:tcW w:w="1275" w:type="dxa"/>
            <w:tcBorders>
              <w:top w:val="nil"/>
              <w:left w:val="nil"/>
              <w:bottom w:val="single" w:sz="4" w:space="0" w:color="auto"/>
              <w:right w:val="single" w:sz="4" w:space="0" w:color="auto"/>
            </w:tcBorders>
            <w:shd w:val="clear" w:color="auto" w:fill="auto"/>
            <w:noWrap/>
            <w:vAlign w:val="center"/>
            <w:hideMark/>
          </w:tcPr>
          <w:p w14:paraId="78414FC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605500016.00</w:t>
            </w:r>
          </w:p>
        </w:tc>
        <w:tc>
          <w:tcPr>
            <w:tcW w:w="6096" w:type="dxa"/>
            <w:tcBorders>
              <w:top w:val="nil"/>
              <w:left w:val="nil"/>
              <w:bottom w:val="single" w:sz="4" w:space="0" w:color="auto"/>
              <w:right w:val="single" w:sz="4" w:space="0" w:color="auto"/>
            </w:tcBorders>
            <w:shd w:val="clear" w:color="auto" w:fill="auto"/>
            <w:noWrap/>
            <w:vAlign w:val="bottom"/>
            <w:hideMark/>
          </w:tcPr>
          <w:p w14:paraId="7C9FA60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DE PLASTICO CON PIVOTE TIPO LUER LOCK, CON AGUJA, ESTERILES Y DESECHABLES CAPACIDAD 10 ML, ESCALA GRADUADA EN ML, DIVISIONES DE 1.0 Y SUBDIVISIONES DE 0.2 CON AGUJA DE 38 MM. CAL. 20 G.</w:t>
            </w:r>
          </w:p>
        </w:tc>
        <w:tc>
          <w:tcPr>
            <w:tcW w:w="1021" w:type="dxa"/>
            <w:tcBorders>
              <w:top w:val="nil"/>
              <w:left w:val="nil"/>
              <w:bottom w:val="single" w:sz="4" w:space="0" w:color="auto"/>
              <w:right w:val="single" w:sz="4" w:space="0" w:color="auto"/>
            </w:tcBorders>
            <w:shd w:val="clear" w:color="auto" w:fill="auto"/>
            <w:noWrap/>
            <w:vAlign w:val="center"/>
            <w:hideMark/>
          </w:tcPr>
          <w:p w14:paraId="13B1D8E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DBC95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2C83F9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w:t>
            </w:r>
          </w:p>
        </w:tc>
      </w:tr>
      <w:tr w:rsidR="00A008DB" w:rsidRPr="00A008DB" w14:paraId="23D484E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5747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328</w:t>
            </w:r>
          </w:p>
        </w:tc>
        <w:tc>
          <w:tcPr>
            <w:tcW w:w="1275" w:type="dxa"/>
            <w:tcBorders>
              <w:top w:val="nil"/>
              <w:left w:val="nil"/>
              <w:bottom w:val="single" w:sz="4" w:space="0" w:color="auto"/>
              <w:right w:val="single" w:sz="4" w:space="0" w:color="auto"/>
            </w:tcBorders>
            <w:shd w:val="clear" w:color="auto" w:fill="auto"/>
            <w:noWrap/>
            <w:vAlign w:val="center"/>
            <w:hideMark/>
          </w:tcPr>
          <w:p w14:paraId="4B5431A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605500222.00</w:t>
            </w:r>
          </w:p>
        </w:tc>
        <w:tc>
          <w:tcPr>
            <w:tcW w:w="6096" w:type="dxa"/>
            <w:tcBorders>
              <w:top w:val="nil"/>
              <w:left w:val="nil"/>
              <w:bottom w:val="single" w:sz="4" w:space="0" w:color="auto"/>
              <w:right w:val="single" w:sz="4" w:space="0" w:color="auto"/>
            </w:tcBorders>
            <w:shd w:val="clear" w:color="auto" w:fill="auto"/>
            <w:noWrap/>
            <w:vAlign w:val="bottom"/>
            <w:hideMark/>
          </w:tcPr>
          <w:p w14:paraId="78015BE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JERINGAS DE PLASTICO.SIN AGUJA, CON PIVOTE TIPO LUER LOCK ESTERILES Y DESECHABLES CAPACIDAD 3 ML. DIVISIONES DE 0.5 Y SUBDIVISIONES DE 0.1</w:t>
            </w:r>
          </w:p>
        </w:tc>
        <w:tc>
          <w:tcPr>
            <w:tcW w:w="1021" w:type="dxa"/>
            <w:tcBorders>
              <w:top w:val="nil"/>
              <w:left w:val="nil"/>
              <w:bottom w:val="single" w:sz="4" w:space="0" w:color="auto"/>
              <w:right w:val="single" w:sz="4" w:space="0" w:color="auto"/>
            </w:tcBorders>
            <w:shd w:val="clear" w:color="auto" w:fill="auto"/>
            <w:noWrap/>
            <w:vAlign w:val="center"/>
            <w:hideMark/>
          </w:tcPr>
          <w:p w14:paraId="672FD2B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B44F1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04AE23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36</w:t>
            </w:r>
          </w:p>
        </w:tc>
      </w:tr>
      <w:tr w:rsidR="00A008DB" w:rsidRPr="00A008DB" w14:paraId="667A0F1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FAC17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329</w:t>
            </w:r>
          </w:p>
        </w:tc>
        <w:tc>
          <w:tcPr>
            <w:tcW w:w="1275" w:type="dxa"/>
            <w:tcBorders>
              <w:top w:val="nil"/>
              <w:left w:val="nil"/>
              <w:bottom w:val="single" w:sz="4" w:space="0" w:color="auto"/>
              <w:right w:val="single" w:sz="4" w:space="0" w:color="auto"/>
            </w:tcBorders>
            <w:shd w:val="clear" w:color="auto" w:fill="auto"/>
            <w:noWrap/>
            <w:vAlign w:val="center"/>
            <w:hideMark/>
          </w:tcPr>
          <w:p w14:paraId="70DC091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605500438.00</w:t>
            </w:r>
          </w:p>
        </w:tc>
        <w:tc>
          <w:tcPr>
            <w:tcW w:w="6096" w:type="dxa"/>
            <w:tcBorders>
              <w:top w:val="nil"/>
              <w:left w:val="nil"/>
              <w:bottom w:val="single" w:sz="4" w:space="0" w:color="auto"/>
              <w:right w:val="single" w:sz="4" w:space="0" w:color="auto"/>
            </w:tcBorders>
            <w:shd w:val="clear" w:color="auto" w:fill="auto"/>
            <w:noWrap/>
            <w:vAlign w:val="bottom"/>
            <w:hideMark/>
          </w:tcPr>
          <w:p w14:paraId="445630B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JERINGAS DE PLASTICO. SIN AGUJA, CON PIVOTE TIPO LUER LOCK ESTERILES Y DESECHABLES CAPACIDAD 5 ML. DIVISIONES DE 1.0 Y SUBDIVISIONES DE 0.2</w:t>
            </w:r>
          </w:p>
        </w:tc>
        <w:tc>
          <w:tcPr>
            <w:tcW w:w="1021" w:type="dxa"/>
            <w:tcBorders>
              <w:top w:val="nil"/>
              <w:left w:val="nil"/>
              <w:bottom w:val="single" w:sz="4" w:space="0" w:color="auto"/>
              <w:right w:val="single" w:sz="4" w:space="0" w:color="auto"/>
            </w:tcBorders>
            <w:shd w:val="clear" w:color="auto" w:fill="auto"/>
            <w:noWrap/>
            <w:vAlign w:val="center"/>
            <w:hideMark/>
          </w:tcPr>
          <w:p w14:paraId="3997C9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1A18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7725214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29</w:t>
            </w:r>
          </w:p>
        </w:tc>
      </w:tr>
      <w:tr w:rsidR="00A008DB" w:rsidRPr="00A008DB" w14:paraId="1D3798C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A2841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330</w:t>
            </w:r>
          </w:p>
        </w:tc>
        <w:tc>
          <w:tcPr>
            <w:tcW w:w="1275" w:type="dxa"/>
            <w:tcBorders>
              <w:top w:val="nil"/>
              <w:left w:val="nil"/>
              <w:bottom w:val="single" w:sz="4" w:space="0" w:color="auto"/>
              <w:right w:val="single" w:sz="4" w:space="0" w:color="auto"/>
            </w:tcBorders>
            <w:shd w:val="clear" w:color="auto" w:fill="auto"/>
            <w:noWrap/>
            <w:vAlign w:val="center"/>
            <w:hideMark/>
          </w:tcPr>
          <w:p w14:paraId="3CB2DEF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605500446.00</w:t>
            </w:r>
          </w:p>
        </w:tc>
        <w:tc>
          <w:tcPr>
            <w:tcW w:w="6096" w:type="dxa"/>
            <w:tcBorders>
              <w:top w:val="nil"/>
              <w:left w:val="nil"/>
              <w:bottom w:val="single" w:sz="4" w:space="0" w:color="auto"/>
              <w:right w:val="single" w:sz="4" w:space="0" w:color="auto"/>
            </w:tcBorders>
            <w:shd w:val="clear" w:color="auto" w:fill="auto"/>
            <w:noWrap/>
            <w:vAlign w:val="bottom"/>
            <w:hideMark/>
          </w:tcPr>
          <w:p w14:paraId="35209DF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JERINGAS DE PLASTICO. SIN AGUJA, CON PIVOTE TIPO LUER LOCK ESTERILES Y DESECHABLES CAPACIDAD 10 ML. DIVISIONES DE 1.0 Y SUBDIVISIONES DE 0.2</w:t>
            </w:r>
          </w:p>
        </w:tc>
        <w:tc>
          <w:tcPr>
            <w:tcW w:w="1021" w:type="dxa"/>
            <w:tcBorders>
              <w:top w:val="nil"/>
              <w:left w:val="nil"/>
              <w:bottom w:val="single" w:sz="4" w:space="0" w:color="auto"/>
              <w:right w:val="single" w:sz="4" w:space="0" w:color="auto"/>
            </w:tcBorders>
            <w:shd w:val="clear" w:color="auto" w:fill="auto"/>
            <w:noWrap/>
            <w:vAlign w:val="center"/>
            <w:hideMark/>
          </w:tcPr>
          <w:p w14:paraId="3F581C3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23E3E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8DE24D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67</w:t>
            </w:r>
          </w:p>
        </w:tc>
      </w:tr>
      <w:tr w:rsidR="00A008DB" w:rsidRPr="00A008DB" w14:paraId="6D85348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ECFA3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331</w:t>
            </w:r>
          </w:p>
        </w:tc>
        <w:tc>
          <w:tcPr>
            <w:tcW w:w="1275" w:type="dxa"/>
            <w:tcBorders>
              <w:top w:val="nil"/>
              <w:left w:val="nil"/>
              <w:bottom w:val="single" w:sz="4" w:space="0" w:color="auto"/>
              <w:right w:val="single" w:sz="4" w:space="0" w:color="auto"/>
            </w:tcBorders>
            <w:shd w:val="clear" w:color="auto" w:fill="auto"/>
            <w:noWrap/>
            <w:vAlign w:val="center"/>
            <w:hideMark/>
          </w:tcPr>
          <w:p w14:paraId="3648B7E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605500453.00</w:t>
            </w:r>
          </w:p>
        </w:tc>
        <w:tc>
          <w:tcPr>
            <w:tcW w:w="6096" w:type="dxa"/>
            <w:tcBorders>
              <w:top w:val="nil"/>
              <w:left w:val="nil"/>
              <w:bottom w:val="single" w:sz="4" w:space="0" w:color="auto"/>
              <w:right w:val="single" w:sz="4" w:space="0" w:color="auto"/>
            </w:tcBorders>
            <w:shd w:val="clear" w:color="auto" w:fill="auto"/>
            <w:noWrap/>
            <w:vAlign w:val="bottom"/>
            <w:hideMark/>
          </w:tcPr>
          <w:p w14:paraId="1EC2CB6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JERINGAS DE PLASTICO. SIN AGUJA, CON PIVOTE TIPO LUER LOCK ESTERILES Y DESECHABLES CAPACIDAD 20 ML. DIVISIONES DE 5.0 Y SUBDIVISIONES DE 1.0</w:t>
            </w:r>
          </w:p>
        </w:tc>
        <w:tc>
          <w:tcPr>
            <w:tcW w:w="1021" w:type="dxa"/>
            <w:tcBorders>
              <w:top w:val="nil"/>
              <w:left w:val="nil"/>
              <w:bottom w:val="single" w:sz="4" w:space="0" w:color="auto"/>
              <w:right w:val="single" w:sz="4" w:space="0" w:color="auto"/>
            </w:tcBorders>
            <w:shd w:val="clear" w:color="auto" w:fill="auto"/>
            <w:noWrap/>
            <w:vAlign w:val="center"/>
            <w:hideMark/>
          </w:tcPr>
          <w:p w14:paraId="32018B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62D43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6A738A1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72</w:t>
            </w:r>
          </w:p>
        </w:tc>
      </w:tr>
      <w:tr w:rsidR="00A008DB" w:rsidRPr="00A008DB" w14:paraId="284DA46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3BF7C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332</w:t>
            </w:r>
          </w:p>
        </w:tc>
        <w:tc>
          <w:tcPr>
            <w:tcW w:w="1275" w:type="dxa"/>
            <w:tcBorders>
              <w:top w:val="nil"/>
              <w:left w:val="nil"/>
              <w:bottom w:val="single" w:sz="4" w:space="0" w:color="auto"/>
              <w:right w:val="single" w:sz="4" w:space="0" w:color="auto"/>
            </w:tcBorders>
            <w:shd w:val="clear" w:color="auto" w:fill="auto"/>
            <w:noWrap/>
            <w:vAlign w:val="center"/>
            <w:hideMark/>
          </w:tcPr>
          <w:p w14:paraId="599E637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605500677.00</w:t>
            </w:r>
          </w:p>
        </w:tc>
        <w:tc>
          <w:tcPr>
            <w:tcW w:w="6096" w:type="dxa"/>
            <w:tcBorders>
              <w:top w:val="nil"/>
              <w:left w:val="nil"/>
              <w:bottom w:val="single" w:sz="4" w:space="0" w:color="auto"/>
              <w:right w:val="single" w:sz="4" w:space="0" w:color="auto"/>
            </w:tcBorders>
            <w:shd w:val="clear" w:color="auto" w:fill="auto"/>
            <w:noWrap/>
            <w:vAlign w:val="bottom"/>
            <w:hideMark/>
          </w:tcPr>
          <w:p w14:paraId="2C5BA17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DE PLASTICO. CON PIVOTE TIPO LUER LOCK, CON AGUJA ESTERIL Y DESECHABLE. CAPACIDAD 10 ML. ESCALA GRADUADA EN ML, CON DIVISIONES DE 1.0 Y SUBDIVISIONES DE O.2. CON AGUJA DE: LONGITUD 32 MM. CALIBRE 21 G.</w:t>
            </w:r>
          </w:p>
        </w:tc>
        <w:tc>
          <w:tcPr>
            <w:tcW w:w="1021" w:type="dxa"/>
            <w:tcBorders>
              <w:top w:val="nil"/>
              <w:left w:val="nil"/>
              <w:bottom w:val="single" w:sz="4" w:space="0" w:color="auto"/>
              <w:right w:val="single" w:sz="4" w:space="0" w:color="auto"/>
            </w:tcBorders>
            <w:shd w:val="clear" w:color="auto" w:fill="auto"/>
            <w:noWrap/>
            <w:vAlign w:val="center"/>
            <w:hideMark/>
          </w:tcPr>
          <w:p w14:paraId="524DC05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D7FA2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7A5A23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65</w:t>
            </w:r>
          </w:p>
        </w:tc>
      </w:tr>
      <w:tr w:rsidR="00A008DB" w:rsidRPr="00A008DB" w14:paraId="1EF3FDB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A7C2E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333</w:t>
            </w:r>
          </w:p>
        </w:tc>
        <w:tc>
          <w:tcPr>
            <w:tcW w:w="1275" w:type="dxa"/>
            <w:tcBorders>
              <w:top w:val="nil"/>
              <w:left w:val="nil"/>
              <w:bottom w:val="single" w:sz="4" w:space="0" w:color="auto"/>
              <w:right w:val="single" w:sz="4" w:space="0" w:color="auto"/>
            </w:tcBorders>
            <w:shd w:val="clear" w:color="auto" w:fill="auto"/>
            <w:noWrap/>
            <w:vAlign w:val="center"/>
            <w:hideMark/>
          </w:tcPr>
          <w:p w14:paraId="4FEDE5F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605500685.00</w:t>
            </w:r>
          </w:p>
        </w:tc>
        <w:tc>
          <w:tcPr>
            <w:tcW w:w="6096" w:type="dxa"/>
            <w:tcBorders>
              <w:top w:val="nil"/>
              <w:left w:val="nil"/>
              <w:bottom w:val="single" w:sz="4" w:space="0" w:color="auto"/>
              <w:right w:val="single" w:sz="4" w:space="0" w:color="auto"/>
            </w:tcBorders>
            <w:shd w:val="clear" w:color="auto" w:fill="auto"/>
            <w:noWrap/>
            <w:vAlign w:val="bottom"/>
            <w:hideMark/>
          </w:tcPr>
          <w:p w14:paraId="749B6BA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PARA EXTRAER SANGRE O INYECTAR SUSTANCIAS, CON PIVOTE TIPO LUER LOCK, DE POLIPROPILENO, VOLUMEN DE 5 ML. Y AGUJA CALIBRE 21 G. Y 32 MM. DE LONGITUD. ESTERIL.</w:t>
            </w:r>
          </w:p>
        </w:tc>
        <w:tc>
          <w:tcPr>
            <w:tcW w:w="1021" w:type="dxa"/>
            <w:tcBorders>
              <w:top w:val="nil"/>
              <w:left w:val="nil"/>
              <w:bottom w:val="single" w:sz="4" w:space="0" w:color="auto"/>
              <w:right w:val="single" w:sz="4" w:space="0" w:color="auto"/>
            </w:tcBorders>
            <w:shd w:val="clear" w:color="auto" w:fill="auto"/>
            <w:noWrap/>
            <w:vAlign w:val="center"/>
            <w:hideMark/>
          </w:tcPr>
          <w:p w14:paraId="097EA1D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14893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60E07BA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A2094B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587B9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334</w:t>
            </w:r>
          </w:p>
        </w:tc>
        <w:tc>
          <w:tcPr>
            <w:tcW w:w="1275" w:type="dxa"/>
            <w:tcBorders>
              <w:top w:val="nil"/>
              <w:left w:val="nil"/>
              <w:bottom w:val="single" w:sz="4" w:space="0" w:color="auto"/>
              <w:right w:val="single" w:sz="4" w:space="0" w:color="auto"/>
            </w:tcBorders>
            <w:shd w:val="clear" w:color="auto" w:fill="auto"/>
            <w:noWrap/>
            <w:vAlign w:val="center"/>
            <w:hideMark/>
          </w:tcPr>
          <w:p w14:paraId="0A8944B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605501089.00</w:t>
            </w:r>
          </w:p>
        </w:tc>
        <w:tc>
          <w:tcPr>
            <w:tcW w:w="6096" w:type="dxa"/>
            <w:tcBorders>
              <w:top w:val="nil"/>
              <w:left w:val="nil"/>
              <w:bottom w:val="single" w:sz="4" w:space="0" w:color="auto"/>
              <w:right w:val="single" w:sz="4" w:space="0" w:color="auto"/>
            </w:tcBorders>
            <w:shd w:val="clear" w:color="auto" w:fill="auto"/>
            <w:noWrap/>
            <w:vAlign w:val="bottom"/>
            <w:hideMark/>
          </w:tcPr>
          <w:p w14:paraId="4F1DEE8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5 ML. CON AGUJA 20 X 32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4A55A1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2BB06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11BFF5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768</w:t>
            </w:r>
          </w:p>
        </w:tc>
      </w:tr>
      <w:tr w:rsidR="00A008DB" w:rsidRPr="00A008DB" w14:paraId="040A58D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F5E2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335</w:t>
            </w:r>
          </w:p>
        </w:tc>
        <w:tc>
          <w:tcPr>
            <w:tcW w:w="1275" w:type="dxa"/>
            <w:tcBorders>
              <w:top w:val="nil"/>
              <w:left w:val="nil"/>
              <w:bottom w:val="single" w:sz="4" w:space="0" w:color="auto"/>
              <w:right w:val="single" w:sz="4" w:space="0" w:color="auto"/>
            </w:tcBorders>
            <w:shd w:val="clear" w:color="auto" w:fill="auto"/>
            <w:noWrap/>
            <w:vAlign w:val="center"/>
            <w:hideMark/>
          </w:tcPr>
          <w:p w14:paraId="2A0901B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605501147.00</w:t>
            </w:r>
          </w:p>
        </w:tc>
        <w:tc>
          <w:tcPr>
            <w:tcW w:w="6096" w:type="dxa"/>
            <w:tcBorders>
              <w:top w:val="nil"/>
              <w:left w:val="nil"/>
              <w:bottom w:val="single" w:sz="4" w:space="0" w:color="auto"/>
              <w:right w:val="single" w:sz="4" w:space="0" w:color="auto"/>
            </w:tcBorders>
            <w:shd w:val="clear" w:color="auto" w:fill="auto"/>
            <w:noWrap/>
            <w:vAlign w:val="bottom"/>
            <w:hideMark/>
          </w:tcPr>
          <w:p w14:paraId="3694CAF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HIPODERMICA PARA TUBERCULINA, CON AGUJA. PLASTICO GRADO MEDICO, CAPACIDAD 1ML., ESCALA GRADUADA EN ML., CON DIVISIONES DE 0.05 ML. Y SUBDIVISIONES DE 0.01 ML. CON AGUJA LONGITUD 16 MM., CALIBRE 25 G.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053C142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DD86D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C/200</w:t>
            </w:r>
          </w:p>
        </w:tc>
        <w:tc>
          <w:tcPr>
            <w:tcW w:w="1060" w:type="dxa"/>
            <w:tcBorders>
              <w:top w:val="nil"/>
              <w:left w:val="nil"/>
              <w:bottom w:val="single" w:sz="4" w:space="0" w:color="auto"/>
              <w:right w:val="single" w:sz="4" w:space="0" w:color="auto"/>
            </w:tcBorders>
            <w:shd w:val="clear" w:color="auto" w:fill="auto"/>
            <w:noWrap/>
            <w:vAlign w:val="center"/>
            <w:hideMark/>
          </w:tcPr>
          <w:p w14:paraId="0989BC5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17</w:t>
            </w:r>
          </w:p>
        </w:tc>
      </w:tr>
      <w:tr w:rsidR="00A008DB" w:rsidRPr="00A008DB" w14:paraId="5E20ABF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FF6C7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336</w:t>
            </w:r>
          </w:p>
        </w:tc>
        <w:tc>
          <w:tcPr>
            <w:tcW w:w="1275" w:type="dxa"/>
            <w:tcBorders>
              <w:top w:val="nil"/>
              <w:left w:val="nil"/>
              <w:bottom w:val="single" w:sz="4" w:space="0" w:color="auto"/>
              <w:right w:val="single" w:sz="4" w:space="0" w:color="auto"/>
            </w:tcBorders>
            <w:shd w:val="clear" w:color="auto" w:fill="auto"/>
            <w:noWrap/>
            <w:vAlign w:val="center"/>
            <w:hideMark/>
          </w:tcPr>
          <w:p w14:paraId="30F1508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605501279.00</w:t>
            </w:r>
          </w:p>
        </w:tc>
        <w:tc>
          <w:tcPr>
            <w:tcW w:w="6096" w:type="dxa"/>
            <w:tcBorders>
              <w:top w:val="nil"/>
              <w:left w:val="nil"/>
              <w:bottom w:val="single" w:sz="4" w:space="0" w:color="auto"/>
              <w:right w:val="single" w:sz="4" w:space="0" w:color="auto"/>
            </w:tcBorders>
            <w:shd w:val="clear" w:color="auto" w:fill="auto"/>
            <w:noWrap/>
            <w:vAlign w:val="bottom"/>
            <w:hideMark/>
          </w:tcPr>
          <w:p w14:paraId="34AAF41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DE PLASTICO GRADO MEDICO, CON PIVOTE TIPO LUER LOCK, CAPACIDAD DE 3 ML. ESCALA GRADUADA EN ML. CON DIVISIONES DE 0.5 ML. Y SUBDIVISIONES DE 0.1 ML. CON AGUJA CALIBRE 22 G Y 32 MM DE LONGITUD.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1D6377F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FE15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D8B900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1825</w:t>
            </w:r>
          </w:p>
        </w:tc>
      </w:tr>
      <w:tr w:rsidR="00A008DB" w:rsidRPr="00A008DB" w14:paraId="2759447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72EE2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337</w:t>
            </w:r>
          </w:p>
        </w:tc>
        <w:tc>
          <w:tcPr>
            <w:tcW w:w="1275" w:type="dxa"/>
            <w:tcBorders>
              <w:top w:val="nil"/>
              <w:left w:val="nil"/>
              <w:bottom w:val="single" w:sz="4" w:space="0" w:color="auto"/>
              <w:right w:val="single" w:sz="4" w:space="0" w:color="auto"/>
            </w:tcBorders>
            <w:shd w:val="clear" w:color="auto" w:fill="auto"/>
            <w:noWrap/>
            <w:vAlign w:val="center"/>
            <w:hideMark/>
          </w:tcPr>
          <w:p w14:paraId="22269DC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605502186.00</w:t>
            </w:r>
          </w:p>
        </w:tc>
        <w:tc>
          <w:tcPr>
            <w:tcW w:w="6096" w:type="dxa"/>
            <w:tcBorders>
              <w:top w:val="nil"/>
              <w:left w:val="nil"/>
              <w:bottom w:val="single" w:sz="4" w:space="0" w:color="auto"/>
              <w:right w:val="single" w:sz="4" w:space="0" w:color="auto"/>
            </w:tcBorders>
            <w:shd w:val="clear" w:color="auto" w:fill="auto"/>
            <w:noWrap/>
            <w:vAlign w:val="bottom"/>
            <w:hideMark/>
          </w:tcPr>
          <w:p w14:paraId="3E7F350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PARA INSULINA, DE PLASTICO GRADO MEDICO; GRADUADA DE 0 A 100 UNIDADES, CON CAPACIDAD DE 1 ML. CON AGUJA DE ACERO INOXIDABLE, LONGITUD 13 MM, CALIBRE 27 G. ESTERIL Y DESECHABLE. PIEZA.</w:t>
            </w:r>
          </w:p>
        </w:tc>
        <w:tc>
          <w:tcPr>
            <w:tcW w:w="1021" w:type="dxa"/>
            <w:tcBorders>
              <w:top w:val="nil"/>
              <w:left w:val="nil"/>
              <w:bottom w:val="single" w:sz="4" w:space="0" w:color="auto"/>
              <w:right w:val="single" w:sz="4" w:space="0" w:color="auto"/>
            </w:tcBorders>
            <w:shd w:val="clear" w:color="auto" w:fill="auto"/>
            <w:noWrap/>
            <w:vAlign w:val="center"/>
            <w:hideMark/>
          </w:tcPr>
          <w:p w14:paraId="312148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DA8D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F749A8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5170</w:t>
            </w:r>
          </w:p>
        </w:tc>
      </w:tr>
      <w:tr w:rsidR="00A008DB" w:rsidRPr="00A008DB" w14:paraId="34B2BAB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A4B3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338</w:t>
            </w:r>
          </w:p>
        </w:tc>
        <w:tc>
          <w:tcPr>
            <w:tcW w:w="1275" w:type="dxa"/>
            <w:tcBorders>
              <w:top w:val="nil"/>
              <w:left w:val="nil"/>
              <w:bottom w:val="single" w:sz="4" w:space="0" w:color="auto"/>
              <w:right w:val="single" w:sz="4" w:space="0" w:color="auto"/>
            </w:tcBorders>
            <w:shd w:val="clear" w:color="auto" w:fill="auto"/>
            <w:noWrap/>
            <w:vAlign w:val="center"/>
            <w:hideMark/>
          </w:tcPr>
          <w:p w14:paraId="1785D07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605502590.00</w:t>
            </w:r>
          </w:p>
        </w:tc>
        <w:tc>
          <w:tcPr>
            <w:tcW w:w="6096" w:type="dxa"/>
            <w:tcBorders>
              <w:top w:val="nil"/>
              <w:left w:val="nil"/>
              <w:bottom w:val="single" w:sz="4" w:space="0" w:color="auto"/>
              <w:right w:val="single" w:sz="4" w:space="0" w:color="auto"/>
            </w:tcBorders>
            <w:shd w:val="clear" w:color="auto" w:fill="auto"/>
            <w:noWrap/>
            <w:vAlign w:val="bottom"/>
            <w:hideMark/>
          </w:tcPr>
          <w:p w14:paraId="039A74B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DE PLASTICO GRADO MEDICO, DE 1 ML. DE CAPACIDAD, ESCALA GRADUADA EN ML, CON DIVISIONES DE 0.1 Y SUBDIVISIONES DE 0.01 ML. Y AGUJA DE 22 G. Y 32 MM. DE LONGITUD.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577B648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CC215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927534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1405</w:t>
            </w:r>
          </w:p>
        </w:tc>
      </w:tr>
      <w:tr w:rsidR="00A008DB" w:rsidRPr="00A008DB" w14:paraId="0F75F10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B2A6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339</w:t>
            </w:r>
          </w:p>
        </w:tc>
        <w:tc>
          <w:tcPr>
            <w:tcW w:w="1275" w:type="dxa"/>
            <w:tcBorders>
              <w:top w:val="nil"/>
              <w:left w:val="nil"/>
              <w:bottom w:val="single" w:sz="4" w:space="0" w:color="auto"/>
              <w:right w:val="single" w:sz="4" w:space="0" w:color="auto"/>
            </w:tcBorders>
            <w:shd w:val="clear" w:color="auto" w:fill="auto"/>
            <w:noWrap/>
            <w:vAlign w:val="center"/>
            <w:hideMark/>
          </w:tcPr>
          <w:p w14:paraId="2BA56FD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605502608.00</w:t>
            </w:r>
          </w:p>
        </w:tc>
        <w:tc>
          <w:tcPr>
            <w:tcW w:w="6096" w:type="dxa"/>
            <w:tcBorders>
              <w:top w:val="nil"/>
              <w:left w:val="nil"/>
              <w:bottom w:val="single" w:sz="4" w:space="0" w:color="auto"/>
              <w:right w:val="single" w:sz="4" w:space="0" w:color="auto"/>
            </w:tcBorders>
            <w:shd w:val="clear" w:color="auto" w:fill="auto"/>
            <w:noWrap/>
            <w:vAlign w:val="bottom"/>
            <w:hideMark/>
          </w:tcPr>
          <w:p w14:paraId="04BF6E9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JERINGAS DE PLASTICO GRADO MEDICO, DE 5 ML., DE CAPACIDAD, ESCALA GRADUADA EN ML., CON DIVISIONES DE 1.0 ML. Y SUBDIVISIONES DE 0.2 Y AGUJA DE 20 G. Y 38 MM. DE LONGITUD.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3F0212C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98706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C1C29A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1365</w:t>
            </w:r>
          </w:p>
        </w:tc>
      </w:tr>
      <w:tr w:rsidR="00A008DB" w:rsidRPr="00A008DB" w14:paraId="4D5AE58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ABCC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340</w:t>
            </w:r>
          </w:p>
        </w:tc>
        <w:tc>
          <w:tcPr>
            <w:tcW w:w="1275" w:type="dxa"/>
            <w:tcBorders>
              <w:top w:val="nil"/>
              <w:left w:val="nil"/>
              <w:bottom w:val="single" w:sz="4" w:space="0" w:color="auto"/>
              <w:right w:val="single" w:sz="4" w:space="0" w:color="auto"/>
            </w:tcBorders>
            <w:shd w:val="clear" w:color="auto" w:fill="auto"/>
            <w:noWrap/>
            <w:vAlign w:val="center"/>
            <w:hideMark/>
          </w:tcPr>
          <w:p w14:paraId="6BDA67E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605502640.00</w:t>
            </w:r>
          </w:p>
        </w:tc>
        <w:tc>
          <w:tcPr>
            <w:tcW w:w="6096" w:type="dxa"/>
            <w:tcBorders>
              <w:top w:val="nil"/>
              <w:left w:val="nil"/>
              <w:bottom w:val="single" w:sz="4" w:space="0" w:color="auto"/>
              <w:right w:val="single" w:sz="4" w:space="0" w:color="auto"/>
            </w:tcBorders>
            <w:shd w:val="clear" w:color="auto" w:fill="auto"/>
            <w:noWrap/>
            <w:vAlign w:val="bottom"/>
            <w:hideMark/>
          </w:tcPr>
          <w:p w14:paraId="34D091F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1021" w:type="dxa"/>
            <w:tcBorders>
              <w:top w:val="nil"/>
              <w:left w:val="nil"/>
              <w:bottom w:val="single" w:sz="4" w:space="0" w:color="auto"/>
              <w:right w:val="single" w:sz="4" w:space="0" w:color="auto"/>
            </w:tcBorders>
            <w:shd w:val="clear" w:color="auto" w:fill="auto"/>
            <w:noWrap/>
            <w:vAlign w:val="center"/>
            <w:hideMark/>
          </w:tcPr>
          <w:p w14:paraId="407D49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217ECAE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83BE8B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6FEE65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2374D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341</w:t>
            </w:r>
          </w:p>
        </w:tc>
        <w:tc>
          <w:tcPr>
            <w:tcW w:w="1275" w:type="dxa"/>
            <w:tcBorders>
              <w:top w:val="nil"/>
              <w:left w:val="nil"/>
              <w:bottom w:val="single" w:sz="4" w:space="0" w:color="auto"/>
              <w:right w:val="single" w:sz="4" w:space="0" w:color="auto"/>
            </w:tcBorders>
            <w:shd w:val="clear" w:color="auto" w:fill="auto"/>
            <w:noWrap/>
            <w:vAlign w:val="center"/>
            <w:hideMark/>
          </w:tcPr>
          <w:p w14:paraId="7245E99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605502657.00</w:t>
            </w:r>
          </w:p>
        </w:tc>
        <w:tc>
          <w:tcPr>
            <w:tcW w:w="6096" w:type="dxa"/>
            <w:tcBorders>
              <w:top w:val="nil"/>
              <w:left w:val="nil"/>
              <w:bottom w:val="single" w:sz="4" w:space="0" w:color="auto"/>
              <w:right w:val="single" w:sz="4" w:space="0" w:color="auto"/>
            </w:tcBorders>
            <w:shd w:val="clear" w:color="auto" w:fill="auto"/>
            <w:noWrap/>
            <w:vAlign w:val="bottom"/>
            <w:hideMark/>
          </w:tcPr>
          <w:p w14:paraId="7F1F3A5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1021" w:type="dxa"/>
            <w:tcBorders>
              <w:top w:val="nil"/>
              <w:left w:val="nil"/>
              <w:bottom w:val="single" w:sz="4" w:space="0" w:color="auto"/>
              <w:right w:val="single" w:sz="4" w:space="0" w:color="auto"/>
            </w:tcBorders>
            <w:shd w:val="clear" w:color="auto" w:fill="auto"/>
            <w:noWrap/>
            <w:vAlign w:val="center"/>
            <w:hideMark/>
          </w:tcPr>
          <w:p w14:paraId="6C0F135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966FAA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EAABC1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271</w:t>
            </w:r>
          </w:p>
        </w:tc>
      </w:tr>
      <w:tr w:rsidR="00A008DB" w:rsidRPr="00A008DB" w14:paraId="39A79E4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D7A0F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342</w:t>
            </w:r>
          </w:p>
        </w:tc>
        <w:tc>
          <w:tcPr>
            <w:tcW w:w="1275" w:type="dxa"/>
            <w:tcBorders>
              <w:top w:val="nil"/>
              <w:left w:val="nil"/>
              <w:bottom w:val="single" w:sz="4" w:space="0" w:color="auto"/>
              <w:right w:val="single" w:sz="4" w:space="0" w:color="auto"/>
            </w:tcBorders>
            <w:shd w:val="clear" w:color="auto" w:fill="auto"/>
            <w:noWrap/>
            <w:vAlign w:val="center"/>
            <w:hideMark/>
          </w:tcPr>
          <w:p w14:paraId="2A46621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605502699.00</w:t>
            </w:r>
          </w:p>
        </w:tc>
        <w:tc>
          <w:tcPr>
            <w:tcW w:w="6096" w:type="dxa"/>
            <w:tcBorders>
              <w:top w:val="nil"/>
              <w:left w:val="nil"/>
              <w:bottom w:val="single" w:sz="4" w:space="0" w:color="auto"/>
              <w:right w:val="single" w:sz="4" w:space="0" w:color="auto"/>
            </w:tcBorders>
            <w:shd w:val="clear" w:color="auto" w:fill="auto"/>
            <w:noWrap/>
            <w:vAlign w:val="bottom"/>
            <w:hideMark/>
          </w:tcPr>
          <w:p w14:paraId="692E080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1021" w:type="dxa"/>
            <w:tcBorders>
              <w:top w:val="nil"/>
              <w:left w:val="nil"/>
              <w:bottom w:val="single" w:sz="4" w:space="0" w:color="auto"/>
              <w:right w:val="single" w:sz="4" w:space="0" w:color="auto"/>
            </w:tcBorders>
            <w:shd w:val="clear" w:color="auto" w:fill="auto"/>
            <w:noWrap/>
            <w:vAlign w:val="center"/>
            <w:hideMark/>
          </w:tcPr>
          <w:p w14:paraId="25F8236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3B722AB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25DD663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45</w:t>
            </w:r>
          </w:p>
        </w:tc>
      </w:tr>
      <w:tr w:rsidR="00A008DB" w:rsidRPr="00A008DB" w14:paraId="38B5698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70EB0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343</w:t>
            </w:r>
          </w:p>
        </w:tc>
        <w:tc>
          <w:tcPr>
            <w:tcW w:w="1275" w:type="dxa"/>
            <w:tcBorders>
              <w:top w:val="nil"/>
              <w:left w:val="nil"/>
              <w:bottom w:val="single" w:sz="4" w:space="0" w:color="auto"/>
              <w:right w:val="single" w:sz="4" w:space="0" w:color="auto"/>
            </w:tcBorders>
            <w:shd w:val="clear" w:color="auto" w:fill="auto"/>
            <w:noWrap/>
            <w:vAlign w:val="center"/>
            <w:hideMark/>
          </w:tcPr>
          <w:p w14:paraId="7CF468F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605502707.00</w:t>
            </w:r>
          </w:p>
        </w:tc>
        <w:tc>
          <w:tcPr>
            <w:tcW w:w="6096" w:type="dxa"/>
            <w:tcBorders>
              <w:top w:val="nil"/>
              <w:left w:val="nil"/>
              <w:bottom w:val="single" w:sz="4" w:space="0" w:color="auto"/>
              <w:right w:val="single" w:sz="4" w:space="0" w:color="auto"/>
            </w:tcBorders>
            <w:shd w:val="clear" w:color="auto" w:fill="auto"/>
            <w:noWrap/>
            <w:vAlign w:val="bottom"/>
            <w:hideMark/>
          </w:tcPr>
          <w:p w14:paraId="476ACED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w:t>
            </w:r>
          </w:p>
        </w:tc>
        <w:tc>
          <w:tcPr>
            <w:tcW w:w="1021" w:type="dxa"/>
            <w:tcBorders>
              <w:top w:val="nil"/>
              <w:left w:val="nil"/>
              <w:bottom w:val="single" w:sz="4" w:space="0" w:color="auto"/>
              <w:right w:val="single" w:sz="4" w:space="0" w:color="auto"/>
            </w:tcBorders>
            <w:shd w:val="clear" w:color="auto" w:fill="auto"/>
            <w:noWrap/>
            <w:vAlign w:val="center"/>
            <w:hideMark/>
          </w:tcPr>
          <w:p w14:paraId="678D566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3439BB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25E40C3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278</w:t>
            </w:r>
          </w:p>
        </w:tc>
      </w:tr>
      <w:tr w:rsidR="00A008DB" w:rsidRPr="00A008DB" w14:paraId="5F2FD10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9F42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344</w:t>
            </w:r>
          </w:p>
        </w:tc>
        <w:tc>
          <w:tcPr>
            <w:tcW w:w="1275" w:type="dxa"/>
            <w:tcBorders>
              <w:top w:val="nil"/>
              <w:left w:val="nil"/>
              <w:bottom w:val="single" w:sz="4" w:space="0" w:color="auto"/>
              <w:right w:val="single" w:sz="4" w:space="0" w:color="auto"/>
            </w:tcBorders>
            <w:shd w:val="clear" w:color="auto" w:fill="auto"/>
            <w:noWrap/>
            <w:vAlign w:val="center"/>
            <w:hideMark/>
          </w:tcPr>
          <w:p w14:paraId="52CDDBB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605502715.00</w:t>
            </w:r>
          </w:p>
        </w:tc>
        <w:tc>
          <w:tcPr>
            <w:tcW w:w="6096" w:type="dxa"/>
            <w:tcBorders>
              <w:top w:val="nil"/>
              <w:left w:val="nil"/>
              <w:bottom w:val="single" w:sz="4" w:space="0" w:color="auto"/>
              <w:right w:val="single" w:sz="4" w:space="0" w:color="auto"/>
            </w:tcBorders>
            <w:shd w:val="clear" w:color="auto" w:fill="auto"/>
            <w:noWrap/>
            <w:vAlign w:val="bottom"/>
            <w:hideMark/>
          </w:tcPr>
          <w:p w14:paraId="3E73A2E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w:t>
            </w:r>
          </w:p>
        </w:tc>
        <w:tc>
          <w:tcPr>
            <w:tcW w:w="1021" w:type="dxa"/>
            <w:tcBorders>
              <w:top w:val="nil"/>
              <w:left w:val="nil"/>
              <w:bottom w:val="single" w:sz="4" w:space="0" w:color="auto"/>
              <w:right w:val="single" w:sz="4" w:space="0" w:color="auto"/>
            </w:tcBorders>
            <w:shd w:val="clear" w:color="auto" w:fill="auto"/>
            <w:noWrap/>
            <w:vAlign w:val="center"/>
            <w:hideMark/>
          </w:tcPr>
          <w:p w14:paraId="753E199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6A68983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49A522A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508</w:t>
            </w:r>
          </w:p>
        </w:tc>
      </w:tr>
      <w:tr w:rsidR="00A008DB" w:rsidRPr="00A008DB" w14:paraId="5CE2229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733B1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345</w:t>
            </w:r>
          </w:p>
        </w:tc>
        <w:tc>
          <w:tcPr>
            <w:tcW w:w="1275" w:type="dxa"/>
            <w:tcBorders>
              <w:top w:val="nil"/>
              <w:left w:val="nil"/>
              <w:bottom w:val="single" w:sz="4" w:space="0" w:color="auto"/>
              <w:right w:val="single" w:sz="4" w:space="0" w:color="auto"/>
            </w:tcBorders>
            <w:shd w:val="clear" w:color="auto" w:fill="auto"/>
            <w:noWrap/>
            <w:vAlign w:val="center"/>
            <w:hideMark/>
          </w:tcPr>
          <w:p w14:paraId="07AE754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605512078.00</w:t>
            </w:r>
          </w:p>
        </w:tc>
        <w:tc>
          <w:tcPr>
            <w:tcW w:w="6096" w:type="dxa"/>
            <w:tcBorders>
              <w:top w:val="nil"/>
              <w:left w:val="nil"/>
              <w:bottom w:val="single" w:sz="4" w:space="0" w:color="auto"/>
              <w:right w:val="single" w:sz="4" w:space="0" w:color="auto"/>
            </w:tcBorders>
            <w:shd w:val="clear" w:color="auto" w:fill="auto"/>
            <w:noWrap/>
            <w:vAlign w:val="bottom"/>
            <w:hideMark/>
          </w:tcPr>
          <w:p w14:paraId="4AD6577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HIPODERMICA REUSABLE,PARA CARTUCHOS ANESTESICOS TIPO CARPULE</w:t>
            </w:r>
          </w:p>
        </w:tc>
        <w:tc>
          <w:tcPr>
            <w:tcW w:w="1021" w:type="dxa"/>
            <w:tcBorders>
              <w:top w:val="nil"/>
              <w:left w:val="nil"/>
              <w:bottom w:val="single" w:sz="4" w:space="0" w:color="auto"/>
              <w:right w:val="single" w:sz="4" w:space="0" w:color="auto"/>
            </w:tcBorders>
            <w:shd w:val="clear" w:color="auto" w:fill="auto"/>
            <w:noWrap/>
            <w:vAlign w:val="center"/>
            <w:hideMark/>
          </w:tcPr>
          <w:p w14:paraId="1BE7852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EBA6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A5B553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C1C617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55A0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346</w:t>
            </w:r>
          </w:p>
        </w:tc>
        <w:tc>
          <w:tcPr>
            <w:tcW w:w="1275" w:type="dxa"/>
            <w:tcBorders>
              <w:top w:val="nil"/>
              <w:left w:val="nil"/>
              <w:bottom w:val="single" w:sz="4" w:space="0" w:color="auto"/>
              <w:right w:val="single" w:sz="4" w:space="0" w:color="auto"/>
            </w:tcBorders>
            <w:shd w:val="clear" w:color="auto" w:fill="auto"/>
            <w:noWrap/>
            <w:vAlign w:val="center"/>
            <w:hideMark/>
          </w:tcPr>
          <w:p w14:paraId="71E8BD4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605512227.00</w:t>
            </w:r>
          </w:p>
        </w:tc>
        <w:tc>
          <w:tcPr>
            <w:tcW w:w="6096" w:type="dxa"/>
            <w:tcBorders>
              <w:top w:val="nil"/>
              <w:left w:val="nil"/>
              <w:bottom w:val="single" w:sz="4" w:space="0" w:color="auto"/>
              <w:right w:val="single" w:sz="4" w:space="0" w:color="auto"/>
            </w:tcBorders>
            <w:shd w:val="clear" w:color="auto" w:fill="auto"/>
            <w:noWrap/>
            <w:vAlign w:val="bottom"/>
            <w:hideMark/>
          </w:tcPr>
          <w:p w14:paraId="08B12D8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1021" w:type="dxa"/>
            <w:tcBorders>
              <w:top w:val="nil"/>
              <w:left w:val="nil"/>
              <w:bottom w:val="single" w:sz="4" w:space="0" w:color="auto"/>
              <w:right w:val="single" w:sz="4" w:space="0" w:color="auto"/>
            </w:tcBorders>
            <w:shd w:val="clear" w:color="auto" w:fill="auto"/>
            <w:noWrap/>
            <w:vAlign w:val="center"/>
            <w:hideMark/>
          </w:tcPr>
          <w:p w14:paraId="102B34A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90E5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5BBAE5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4F094D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D35FC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347</w:t>
            </w:r>
          </w:p>
        </w:tc>
        <w:tc>
          <w:tcPr>
            <w:tcW w:w="1275" w:type="dxa"/>
            <w:tcBorders>
              <w:top w:val="nil"/>
              <w:left w:val="nil"/>
              <w:bottom w:val="single" w:sz="4" w:space="0" w:color="auto"/>
              <w:right w:val="single" w:sz="4" w:space="0" w:color="auto"/>
            </w:tcBorders>
            <w:shd w:val="clear" w:color="auto" w:fill="auto"/>
            <w:noWrap/>
            <w:vAlign w:val="center"/>
            <w:hideMark/>
          </w:tcPr>
          <w:p w14:paraId="630F324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605960137.00</w:t>
            </w:r>
          </w:p>
        </w:tc>
        <w:tc>
          <w:tcPr>
            <w:tcW w:w="6096" w:type="dxa"/>
            <w:tcBorders>
              <w:top w:val="nil"/>
              <w:left w:val="nil"/>
              <w:bottom w:val="single" w:sz="4" w:space="0" w:color="auto"/>
              <w:right w:val="single" w:sz="4" w:space="0" w:color="auto"/>
            </w:tcBorders>
            <w:shd w:val="clear" w:color="auto" w:fill="auto"/>
            <w:noWrap/>
            <w:vAlign w:val="bottom"/>
            <w:hideMark/>
          </w:tcPr>
          <w:p w14:paraId="5909DDA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GEL LUBRICANTE A BASE DE AGUA. ENVASE CON 5 A 10 G.</w:t>
            </w:r>
          </w:p>
        </w:tc>
        <w:tc>
          <w:tcPr>
            <w:tcW w:w="1021" w:type="dxa"/>
            <w:tcBorders>
              <w:top w:val="nil"/>
              <w:left w:val="nil"/>
              <w:bottom w:val="single" w:sz="4" w:space="0" w:color="auto"/>
              <w:right w:val="single" w:sz="4" w:space="0" w:color="auto"/>
            </w:tcBorders>
            <w:shd w:val="clear" w:color="auto" w:fill="auto"/>
            <w:noWrap/>
            <w:vAlign w:val="center"/>
            <w:hideMark/>
          </w:tcPr>
          <w:p w14:paraId="6A8A6C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6C64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85D78C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599</w:t>
            </w:r>
          </w:p>
        </w:tc>
      </w:tr>
      <w:tr w:rsidR="00A008DB" w:rsidRPr="00A008DB" w14:paraId="2E6895D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8B98D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348</w:t>
            </w:r>
          </w:p>
        </w:tc>
        <w:tc>
          <w:tcPr>
            <w:tcW w:w="1275" w:type="dxa"/>
            <w:tcBorders>
              <w:top w:val="nil"/>
              <w:left w:val="nil"/>
              <w:bottom w:val="single" w:sz="4" w:space="0" w:color="auto"/>
              <w:right w:val="single" w:sz="4" w:space="0" w:color="auto"/>
            </w:tcBorders>
            <w:shd w:val="clear" w:color="auto" w:fill="auto"/>
            <w:noWrap/>
            <w:vAlign w:val="center"/>
            <w:hideMark/>
          </w:tcPr>
          <w:p w14:paraId="1273063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605980010.00</w:t>
            </w:r>
          </w:p>
        </w:tc>
        <w:tc>
          <w:tcPr>
            <w:tcW w:w="6096" w:type="dxa"/>
            <w:tcBorders>
              <w:top w:val="nil"/>
              <w:left w:val="nil"/>
              <w:bottom w:val="single" w:sz="4" w:space="0" w:color="auto"/>
              <w:right w:val="single" w:sz="4" w:space="0" w:color="auto"/>
            </w:tcBorders>
            <w:shd w:val="clear" w:color="auto" w:fill="auto"/>
            <w:noWrap/>
            <w:vAlign w:val="bottom"/>
            <w:hideMark/>
          </w:tcPr>
          <w:p w14:paraId="61C20F9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CONECTOR LUER MACHO EN EL EXTREMO PROXIMAL, CON ADITAMENTO DE CIERRE LUER LOCK (MOVIL)</w:t>
            </w:r>
          </w:p>
        </w:tc>
        <w:tc>
          <w:tcPr>
            <w:tcW w:w="1021" w:type="dxa"/>
            <w:tcBorders>
              <w:top w:val="nil"/>
              <w:left w:val="nil"/>
              <w:bottom w:val="single" w:sz="4" w:space="0" w:color="auto"/>
              <w:right w:val="single" w:sz="4" w:space="0" w:color="auto"/>
            </w:tcBorders>
            <w:shd w:val="clear" w:color="auto" w:fill="auto"/>
            <w:noWrap/>
            <w:vAlign w:val="center"/>
            <w:hideMark/>
          </w:tcPr>
          <w:p w14:paraId="6CDC38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73EF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5C7D5F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12</w:t>
            </w:r>
          </w:p>
        </w:tc>
      </w:tr>
      <w:tr w:rsidR="00A008DB" w:rsidRPr="00A008DB" w14:paraId="2263FB8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4A020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349</w:t>
            </w:r>
          </w:p>
        </w:tc>
        <w:tc>
          <w:tcPr>
            <w:tcW w:w="1275" w:type="dxa"/>
            <w:tcBorders>
              <w:top w:val="nil"/>
              <w:left w:val="nil"/>
              <w:bottom w:val="single" w:sz="4" w:space="0" w:color="auto"/>
              <w:right w:val="single" w:sz="4" w:space="0" w:color="auto"/>
            </w:tcBorders>
            <w:shd w:val="clear" w:color="auto" w:fill="auto"/>
            <w:noWrap/>
            <w:vAlign w:val="center"/>
            <w:hideMark/>
          </w:tcPr>
          <w:p w14:paraId="1B3D5A2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605980036.00</w:t>
            </w:r>
          </w:p>
        </w:tc>
        <w:tc>
          <w:tcPr>
            <w:tcW w:w="6096" w:type="dxa"/>
            <w:tcBorders>
              <w:top w:val="nil"/>
              <w:left w:val="nil"/>
              <w:bottom w:val="single" w:sz="4" w:space="0" w:color="auto"/>
              <w:right w:val="single" w:sz="4" w:space="0" w:color="auto"/>
            </w:tcBorders>
            <w:shd w:val="clear" w:color="auto" w:fill="auto"/>
            <w:noWrap/>
            <w:vAlign w:val="bottom"/>
            <w:hideMark/>
          </w:tcPr>
          <w:p w14:paraId="1BB780D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LLAVE DE TRES VIAS, CON TUBO DE EXTENSION DE PLASTICO RIGIDO O EQUIVALENTE, CON TUBO DE EXTENSION DE CLORURO DE POLIVINILO DE 80 CM DE LONGITUD</w:t>
            </w:r>
          </w:p>
        </w:tc>
        <w:tc>
          <w:tcPr>
            <w:tcW w:w="1021" w:type="dxa"/>
            <w:tcBorders>
              <w:top w:val="nil"/>
              <w:left w:val="nil"/>
              <w:bottom w:val="single" w:sz="4" w:space="0" w:color="auto"/>
              <w:right w:val="single" w:sz="4" w:space="0" w:color="auto"/>
            </w:tcBorders>
            <w:shd w:val="clear" w:color="auto" w:fill="auto"/>
            <w:noWrap/>
            <w:vAlign w:val="center"/>
            <w:hideMark/>
          </w:tcPr>
          <w:p w14:paraId="69D5FA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0F867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4B8D8D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18</w:t>
            </w:r>
          </w:p>
        </w:tc>
      </w:tr>
      <w:tr w:rsidR="00A008DB" w:rsidRPr="00A008DB" w14:paraId="0E36545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B596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350</w:t>
            </w:r>
          </w:p>
        </w:tc>
        <w:tc>
          <w:tcPr>
            <w:tcW w:w="1275" w:type="dxa"/>
            <w:tcBorders>
              <w:top w:val="nil"/>
              <w:left w:val="nil"/>
              <w:bottom w:val="single" w:sz="4" w:space="0" w:color="auto"/>
              <w:right w:val="single" w:sz="4" w:space="0" w:color="auto"/>
            </w:tcBorders>
            <w:shd w:val="clear" w:color="auto" w:fill="auto"/>
            <w:noWrap/>
            <w:vAlign w:val="center"/>
            <w:hideMark/>
          </w:tcPr>
          <w:p w14:paraId="015C982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605980226.00</w:t>
            </w:r>
          </w:p>
        </w:tc>
        <w:tc>
          <w:tcPr>
            <w:tcW w:w="6096" w:type="dxa"/>
            <w:tcBorders>
              <w:top w:val="nil"/>
              <w:left w:val="nil"/>
              <w:bottom w:val="single" w:sz="4" w:space="0" w:color="auto"/>
              <w:right w:val="single" w:sz="4" w:space="0" w:color="auto"/>
            </w:tcBorders>
            <w:shd w:val="clear" w:color="auto" w:fill="auto"/>
            <w:noWrap/>
            <w:vAlign w:val="bottom"/>
            <w:hideMark/>
          </w:tcPr>
          <w:p w14:paraId="5844F0C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LLAVE DE CUATRO VIAS SIN EXTENSION, DE PLASTICO.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67D68E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270D9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E40277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C6EE32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4DBD0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351</w:t>
            </w:r>
          </w:p>
        </w:tc>
        <w:tc>
          <w:tcPr>
            <w:tcW w:w="1275" w:type="dxa"/>
            <w:tcBorders>
              <w:top w:val="nil"/>
              <w:left w:val="nil"/>
              <w:bottom w:val="single" w:sz="4" w:space="0" w:color="auto"/>
              <w:right w:val="single" w:sz="4" w:space="0" w:color="auto"/>
            </w:tcBorders>
            <w:shd w:val="clear" w:color="auto" w:fill="auto"/>
            <w:noWrap/>
            <w:vAlign w:val="center"/>
            <w:hideMark/>
          </w:tcPr>
          <w:p w14:paraId="225AB82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606030011.00</w:t>
            </w:r>
          </w:p>
        </w:tc>
        <w:tc>
          <w:tcPr>
            <w:tcW w:w="6096" w:type="dxa"/>
            <w:tcBorders>
              <w:top w:val="nil"/>
              <w:left w:val="nil"/>
              <w:bottom w:val="single" w:sz="4" w:space="0" w:color="auto"/>
              <w:right w:val="single" w:sz="4" w:space="0" w:color="auto"/>
            </w:tcBorders>
            <w:shd w:val="clear" w:color="auto" w:fill="auto"/>
            <w:noWrap/>
            <w:vAlign w:val="bottom"/>
            <w:hideMark/>
          </w:tcPr>
          <w:p w14:paraId="0D58540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MALLA SEPARADORA DE TEJIDOS A BASE DE POLIPROPILENO LIGERO CON CAPA DE CELULOSA OXIDADA REGENERADA PARA PONER CONTACTO CON VÌSCERAS ABDOMINALES. MEDIDA 30 X 30 CM. PIEZA.</w:t>
            </w:r>
          </w:p>
        </w:tc>
        <w:tc>
          <w:tcPr>
            <w:tcW w:w="1021" w:type="dxa"/>
            <w:tcBorders>
              <w:top w:val="nil"/>
              <w:left w:val="nil"/>
              <w:bottom w:val="single" w:sz="4" w:space="0" w:color="auto"/>
              <w:right w:val="single" w:sz="4" w:space="0" w:color="auto"/>
            </w:tcBorders>
            <w:shd w:val="clear" w:color="auto" w:fill="auto"/>
            <w:noWrap/>
            <w:vAlign w:val="center"/>
            <w:hideMark/>
          </w:tcPr>
          <w:p w14:paraId="109BE3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77C8BA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007204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352B0C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0CCC9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352</w:t>
            </w:r>
          </w:p>
        </w:tc>
        <w:tc>
          <w:tcPr>
            <w:tcW w:w="1275" w:type="dxa"/>
            <w:tcBorders>
              <w:top w:val="nil"/>
              <w:left w:val="nil"/>
              <w:bottom w:val="single" w:sz="4" w:space="0" w:color="auto"/>
              <w:right w:val="single" w:sz="4" w:space="0" w:color="auto"/>
            </w:tcBorders>
            <w:shd w:val="clear" w:color="auto" w:fill="auto"/>
            <w:noWrap/>
            <w:vAlign w:val="center"/>
            <w:hideMark/>
          </w:tcPr>
          <w:p w14:paraId="1712C30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606030012.00</w:t>
            </w:r>
          </w:p>
        </w:tc>
        <w:tc>
          <w:tcPr>
            <w:tcW w:w="6096" w:type="dxa"/>
            <w:tcBorders>
              <w:top w:val="nil"/>
              <w:left w:val="nil"/>
              <w:bottom w:val="single" w:sz="4" w:space="0" w:color="auto"/>
              <w:right w:val="single" w:sz="4" w:space="0" w:color="auto"/>
            </w:tcBorders>
            <w:shd w:val="clear" w:color="auto" w:fill="auto"/>
            <w:noWrap/>
            <w:vAlign w:val="bottom"/>
            <w:hideMark/>
          </w:tcPr>
          <w:p w14:paraId="45CFF5F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MALLA SEPARADORA DE TEJIDOS A BASE DE POLIPROPILENO LIGERO CON CAPA DE CELULOSA OXIDADA REGENERADA PARA PONER CONTACTO CON VÌSCERAS ABDOMINALES. MEDIDA 20 X 20 CM. PIEZA.</w:t>
            </w:r>
          </w:p>
        </w:tc>
        <w:tc>
          <w:tcPr>
            <w:tcW w:w="1021" w:type="dxa"/>
            <w:tcBorders>
              <w:top w:val="nil"/>
              <w:left w:val="nil"/>
              <w:bottom w:val="single" w:sz="4" w:space="0" w:color="auto"/>
              <w:right w:val="single" w:sz="4" w:space="0" w:color="auto"/>
            </w:tcBorders>
            <w:shd w:val="clear" w:color="auto" w:fill="auto"/>
            <w:noWrap/>
            <w:vAlign w:val="center"/>
            <w:hideMark/>
          </w:tcPr>
          <w:p w14:paraId="561D22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BDE9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EBDD2F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7EDB73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55CAB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353</w:t>
            </w:r>
          </w:p>
        </w:tc>
        <w:tc>
          <w:tcPr>
            <w:tcW w:w="1275" w:type="dxa"/>
            <w:tcBorders>
              <w:top w:val="nil"/>
              <w:left w:val="nil"/>
              <w:bottom w:val="single" w:sz="4" w:space="0" w:color="auto"/>
              <w:right w:val="single" w:sz="4" w:space="0" w:color="auto"/>
            </w:tcBorders>
            <w:shd w:val="clear" w:color="auto" w:fill="auto"/>
            <w:noWrap/>
            <w:vAlign w:val="center"/>
            <w:hideMark/>
          </w:tcPr>
          <w:p w14:paraId="344DCBC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606030013.00</w:t>
            </w:r>
          </w:p>
        </w:tc>
        <w:tc>
          <w:tcPr>
            <w:tcW w:w="6096" w:type="dxa"/>
            <w:tcBorders>
              <w:top w:val="nil"/>
              <w:left w:val="nil"/>
              <w:bottom w:val="single" w:sz="4" w:space="0" w:color="auto"/>
              <w:right w:val="single" w:sz="4" w:space="0" w:color="auto"/>
            </w:tcBorders>
            <w:shd w:val="clear" w:color="auto" w:fill="auto"/>
            <w:noWrap/>
            <w:vAlign w:val="bottom"/>
            <w:hideMark/>
          </w:tcPr>
          <w:p w14:paraId="2790801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MALLA DE POLIPROPILENO ANUDADO DE 25 A 35 CM. X 25 A 35 CM.</w:t>
            </w:r>
          </w:p>
        </w:tc>
        <w:tc>
          <w:tcPr>
            <w:tcW w:w="1021" w:type="dxa"/>
            <w:tcBorders>
              <w:top w:val="nil"/>
              <w:left w:val="nil"/>
              <w:bottom w:val="single" w:sz="4" w:space="0" w:color="auto"/>
              <w:right w:val="single" w:sz="4" w:space="0" w:color="auto"/>
            </w:tcBorders>
            <w:shd w:val="clear" w:color="auto" w:fill="auto"/>
            <w:noWrap/>
            <w:vAlign w:val="center"/>
            <w:hideMark/>
          </w:tcPr>
          <w:p w14:paraId="6D8DEB0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87E90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A78D0C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180A23F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9A5B7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354</w:t>
            </w:r>
          </w:p>
        </w:tc>
        <w:tc>
          <w:tcPr>
            <w:tcW w:w="1275" w:type="dxa"/>
            <w:tcBorders>
              <w:top w:val="nil"/>
              <w:left w:val="nil"/>
              <w:bottom w:val="single" w:sz="4" w:space="0" w:color="auto"/>
              <w:right w:val="single" w:sz="4" w:space="0" w:color="auto"/>
            </w:tcBorders>
            <w:shd w:val="clear" w:color="auto" w:fill="auto"/>
            <w:noWrap/>
            <w:vAlign w:val="center"/>
            <w:hideMark/>
          </w:tcPr>
          <w:p w14:paraId="3DB3138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606030014.00</w:t>
            </w:r>
          </w:p>
        </w:tc>
        <w:tc>
          <w:tcPr>
            <w:tcW w:w="6096" w:type="dxa"/>
            <w:tcBorders>
              <w:top w:val="nil"/>
              <w:left w:val="nil"/>
              <w:bottom w:val="single" w:sz="4" w:space="0" w:color="auto"/>
              <w:right w:val="single" w:sz="4" w:space="0" w:color="auto"/>
            </w:tcBorders>
            <w:shd w:val="clear" w:color="auto" w:fill="auto"/>
            <w:noWrap/>
            <w:vAlign w:val="bottom"/>
            <w:hideMark/>
          </w:tcPr>
          <w:p w14:paraId="1A0130A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MALLA PARCIALMENTE ABSORBIBLE A BASE DE POLIPROPILENO Y POLIGLECAPRONE 25 CON PESO DE 28 G/M2 Y PORO DE 3 MM. MEDIDA 6 X 11 CM. PIEZA.</w:t>
            </w:r>
          </w:p>
        </w:tc>
        <w:tc>
          <w:tcPr>
            <w:tcW w:w="1021" w:type="dxa"/>
            <w:tcBorders>
              <w:top w:val="nil"/>
              <w:left w:val="nil"/>
              <w:bottom w:val="single" w:sz="4" w:space="0" w:color="auto"/>
              <w:right w:val="single" w:sz="4" w:space="0" w:color="auto"/>
            </w:tcBorders>
            <w:shd w:val="clear" w:color="auto" w:fill="auto"/>
            <w:noWrap/>
            <w:vAlign w:val="center"/>
            <w:hideMark/>
          </w:tcPr>
          <w:p w14:paraId="3AB383B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D15E5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21D45C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506805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131B5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355</w:t>
            </w:r>
          </w:p>
        </w:tc>
        <w:tc>
          <w:tcPr>
            <w:tcW w:w="1275" w:type="dxa"/>
            <w:tcBorders>
              <w:top w:val="nil"/>
              <w:left w:val="nil"/>
              <w:bottom w:val="single" w:sz="4" w:space="0" w:color="auto"/>
              <w:right w:val="single" w:sz="4" w:space="0" w:color="auto"/>
            </w:tcBorders>
            <w:shd w:val="clear" w:color="auto" w:fill="auto"/>
            <w:noWrap/>
            <w:vAlign w:val="center"/>
            <w:hideMark/>
          </w:tcPr>
          <w:p w14:paraId="700DAE0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606030016.00</w:t>
            </w:r>
          </w:p>
        </w:tc>
        <w:tc>
          <w:tcPr>
            <w:tcW w:w="6096" w:type="dxa"/>
            <w:tcBorders>
              <w:top w:val="nil"/>
              <w:left w:val="nil"/>
              <w:bottom w:val="single" w:sz="4" w:space="0" w:color="auto"/>
              <w:right w:val="single" w:sz="4" w:space="0" w:color="auto"/>
            </w:tcBorders>
            <w:shd w:val="clear" w:color="auto" w:fill="auto"/>
            <w:noWrap/>
            <w:vAlign w:val="bottom"/>
            <w:hideMark/>
          </w:tcPr>
          <w:p w14:paraId="57DB1EC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MALLA PARCIALMENTE ABSORBIBLE A BASE DE POLIPROPILENO Y POLIGLECAPRONE 25 CON PESO DE 28 G/M2 Y PORO DE 3 MM. MEDIDA 30 X 30 CM. PIEZA.</w:t>
            </w:r>
          </w:p>
        </w:tc>
        <w:tc>
          <w:tcPr>
            <w:tcW w:w="1021" w:type="dxa"/>
            <w:tcBorders>
              <w:top w:val="nil"/>
              <w:left w:val="nil"/>
              <w:bottom w:val="single" w:sz="4" w:space="0" w:color="auto"/>
              <w:right w:val="single" w:sz="4" w:space="0" w:color="auto"/>
            </w:tcBorders>
            <w:shd w:val="clear" w:color="auto" w:fill="auto"/>
            <w:noWrap/>
            <w:vAlign w:val="center"/>
            <w:hideMark/>
          </w:tcPr>
          <w:p w14:paraId="0C39CF3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0CFD0B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F86E4D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AD6918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779C0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356</w:t>
            </w:r>
          </w:p>
        </w:tc>
        <w:tc>
          <w:tcPr>
            <w:tcW w:w="1275" w:type="dxa"/>
            <w:tcBorders>
              <w:top w:val="nil"/>
              <w:left w:val="nil"/>
              <w:bottom w:val="single" w:sz="4" w:space="0" w:color="auto"/>
              <w:right w:val="single" w:sz="4" w:space="0" w:color="auto"/>
            </w:tcBorders>
            <w:shd w:val="clear" w:color="auto" w:fill="auto"/>
            <w:noWrap/>
            <w:vAlign w:val="center"/>
            <w:hideMark/>
          </w:tcPr>
          <w:p w14:paraId="08AA428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606150085.00</w:t>
            </w:r>
          </w:p>
        </w:tc>
        <w:tc>
          <w:tcPr>
            <w:tcW w:w="6096" w:type="dxa"/>
            <w:tcBorders>
              <w:top w:val="nil"/>
              <w:left w:val="nil"/>
              <w:bottom w:val="single" w:sz="4" w:space="0" w:color="auto"/>
              <w:right w:val="single" w:sz="4" w:space="0" w:color="auto"/>
            </w:tcBorders>
            <w:shd w:val="clear" w:color="auto" w:fill="auto"/>
            <w:noWrap/>
            <w:vAlign w:val="bottom"/>
            <w:hideMark/>
          </w:tcPr>
          <w:p w14:paraId="06C77B6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MANGUERA CORRUGADA 22MM DE DIAMETRO X 30.5MTS DE LARGO</w:t>
            </w:r>
          </w:p>
        </w:tc>
        <w:tc>
          <w:tcPr>
            <w:tcW w:w="1021" w:type="dxa"/>
            <w:tcBorders>
              <w:top w:val="nil"/>
              <w:left w:val="nil"/>
              <w:bottom w:val="single" w:sz="4" w:space="0" w:color="auto"/>
              <w:right w:val="single" w:sz="4" w:space="0" w:color="auto"/>
            </w:tcBorders>
            <w:shd w:val="clear" w:color="auto" w:fill="auto"/>
            <w:noWrap/>
            <w:vAlign w:val="center"/>
            <w:hideMark/>
          </w:tcPr>
          <w:p w14:paraId="2DD50A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0107F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F9CBB9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4E35F1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9924D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357</w:t>
            </w:r>
          </w:p>
        </w:tc>
        <w:tc>
          <w:tcPr>
            <w:tcW w:w="1275" w:type="dxa"/>
            <w:tcBorders>
              <w:top w:val="nil"/>
              <w:left w:val="nil"/>
              <w:bottom w:val="single" w:sz="4" w:space="0" w:color="auto"/>
              <w:right w:val="single" w:sz="4" w:space="0" w:color="auto"/>
            </w:tcBorders>
            <w:shd w:val="clear" w:color="auto" w:fill="auto"/>
            <w:noWrap/>
            <w:vAlign w:val="center"/>
            <w:hideMark/>
          </w:tcPr>
          <w:p w14:paraId="1226DBD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606210400.00</w:t>
            </w:r>
          </w:p>
        </w:tc>
        <w:tc>
          <w:tcPr>
            <w:tcW w:w="6096" w:type="dxa"/>
            <w:tcBorders>
              <w:top w:val="nil"/>
              <w:left w:val="nil"/>
              <w:bottom w:val="single" w:sz="4" w:space="0" w:color="auto"/>
              <w:right w:val="single" w:sz="4" w:space="0" w:color="auto"/>
            </w:tcBorders>
            <w:shd w:val="clear" w:color="auto" w:fill="auto"/>
            <w:noWrap/>
            <w:vAlign w:val="bottom"/>
            <w:hideMark/>
          </w:tcPr>
          <w:p w14:paraId="77CCA67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PEDIATRICA FACIAL CON COJINETE #0. PIEZA.</w:t>
            </w:r>
          </w:p>
        </w:tc>
        <w:tc>
          <w:tcPr>
            <w:tcW w:w="1021" w:type="dxa"/>
            <w:tcBorders>
              <w:top w:val="nil"/>
              <w:left w:val="nil"/>
              <w:bottom w:val="single" w:sz="4" w:space="0" w:color="auto"/>
              <w:right w:val="single" w:sz="4" w:space="0" w:color="auto"/>
            </w:tcBorders>
            <w:shd w:val="clear" w:color="auto" w:fill="auto"/>
            <w:noWrap/>
            <w:vAlign w:val="center"/>
            <w:hideMark/>
          </w:tcPr>
          <w:p w14:paraId="011BEC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3A30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E6E9F5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252C80A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C3406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358</w:t>
            </w:r>
          </w:p>
        </w:tc>
        <w:tc>
          <w:tcPr>
            <w:tcW w:w="1275" w:type="dxa"/>
            <w:tcBorders>
              <w:top w:val="nil"/>
              <w:left w:val="nil"/>
              <w:bottom w:val="single" w:sz="4" w:space="0" w:color="auto"/>
              <w:right w:val="single" w:sz="4" w:space="0" w:color="auto"/>
            </w:tcBorders>
            <w:shd w:val="clear" w:color="auto" w:fill="auto"/>
            <w:noWrap/>
            <w:vAlign w:val="center"/>
            <w:hideMark/>
          </w:tcPr>
          <w:p w14:paraId="4A89B96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606210401.00</w:t>
            </w:r>
          </w:p>
        </w:tc>
        <w:tc>
          <w:tcPr>
            <w:tcW w:w="6096" w:type="dxa"/>
            <w:tcBorders>
              <w:top w:val="nil"/>
              <w:left w:val="nil"/>
              <w:bottom w:val="single" w:sz="4" w:space="0" w:color="auto"/>
              <w:right w:val="single" w:sz="4" w:space="0" w:color="auto"/>
            </w:tcBorders>
            <w:shd w:val="clear" w:color="auto" w:fill="auto"/>
            <w:noWrap/>
            <w:vAlign w:val="bottom"/>
            <w:hideMark/>
          </w:tcPr>
          <w:p w14:paraId="209AA16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PEDIATRICA FACIAL CON COJINETE #1. PIEZA.</w:t>
            </w:r>
          </w:p>
        </w:tc>
        <w:tc>
          <w:tcPr>
            <w:tcW w:w="1021" w:type="dxa"/>
            <w:tcBorders>
              <w:top w:val="nil"/>
              <w:left w:val="nil"/>
              <w:bottom w:val="single" w:sz="4" w:space="0" w:color="auto"/>
              <w:right w:val="single" w:sz="4" w:space="0" w:color="auto"/>
            </w:tcBorders>
            <w:shd w:val="clear" w:color="auto" w:fill="auto"/>
            <w:noWrap/>
            <w:vAlign w:val="center"/>
            <w:hideMark/>
          </w:tcPr>
          <w:p w14:paraId="672E9EF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96676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F0A31F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6FB821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4FFA3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359</w:t>
            </w:r>
          </w:p>
        </w:tc>
        <w:tc>
          <w:tcPr>
            <w:tcW w:w="1275" w:type="dxa"/>
            <w:tcBorders>
              <w:top w:val="nil"/>
              <w:left w:val="nil"/>
              <w:bottom w:val="single" w:sz="4" w:space="0" w:color="auto"/>
              <w:right w:val="single" w:sz="4" w:space="0" w:color="auto"/>
            </w:tcBorders>
            <w:shd w:val="clear" w:color="auto" w:fill="auto"/>
            <w:noWrap/>
            <w:vAlign w:val="center"/>
            <w:hideMark/>
          </w:tcPr>
          <w:p w14:paraId="123F7D6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606210482.00</w:t>
            </w:r>
          </w:p>
        </w:tc>
        <w:tc>
          <w:tcPr>
            <w:tcW w:w="6096" w:type="dxa"/>
            <w:tcBorders>
              <w:top w:val="nil"/>
              <w:left w:val="nil"/>
              <w:bottom w:val="single" w:sz="4" w:space="0" w:color="auto"/>
              <w:right w:val="single" w:sz="4" w:space="0" w:color="auto"/>
            </w:tcBorders>
            <w:shd w:val="clear" w:color="auto" w:fill="auto"/>
            <w:noWrap/>
            <w:vAlign w:val="bottom"/>
            <w:hideMark/>
          </w:tcPr>
          <w:p w14:paraId="28BBB03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MASCARILLAS DESECHABLE PARA ADMINISTRACION DE OXIGENO CON TUBO DE CONEXION DE 180 CM. Y ADAPTADOR</w:t>
            </w:r>
          </w:p>
        </w:tc>
        <w:tc>
          <w:tcPr>
            <w:tcW w:w="1021" w:type="dxa"/>
            <w:tcBorders>
              <w:top w:val="nil"/>
              <w:left w:val="nil"/>
              <w:bottom w:val="single" w:sz="4" w:space="0" w:color="auto"/>
              <w:right w:val="single" w:sz="4" w:space="0" w:color="auto"/>
            </w:tcBorders>
            <w:shd w:val="clear" w:color="auto" w:fill="auto"/>
            <w:noWrap/>
            <w:vAlign w:val="center"/>
            <w:hideMark/>
          </w:tcPr>
          <w:p w14:paraId="4363095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6B0C2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ABE061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79</w:t>
            </w:r>
          </w:p>
        </w:tc>
      </w:tr>
      <w:tr w:rsidR="00A008DB" w:rsidRPr="00A008DB" w14:paraId="34EA6D5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BB2E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360</w:t>
            </w:r>
          </w:p>
        </w:tc>
        <w:tc>
          <w:tcPr>
            <w:tcW w:w="1275" w:type="dxa"/>
            <w:tcBorders>
              <w:top w:val="nil"/>
              <w:left w:val="nil"/>
              <w:bottom w:val="single" w:sz="4" w:space="0" w:color="auto"/>
              <w:right w:val="single" w:sz="4" w:space="0" w:color="auto"/>
            </w:tcBorders>
            <w:shd w:val="clear" w:color="auto" w:fill="auto"/>
            <w:noWrap/>
            <w:vAlign w:val="center"/>
            <w:hideMark/>
          </w:tcPr>
          <w:p w14:paraId="6CE1DC2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606210524.00</w:t>
            </w:r>
          </w:p>
        </w:tc>
        <w:tc>
          <w:tcPr>
            <w:tcW w:w="6096" w:type="dxa"/>
            <w:tcBorders>
              <w:top w:val="nil"/>
              <w:left w:val="nil"/>
              <w:bottom w:val="single" w:sz="4" w:space="0" w:color="auto"/>
              <w:right w:val="single" w:sz="4" w:space="0" w:color="auto"/>
            </w:tcBorders>
            <w:shd w:val="clear" w:color="auto" w:fill="auto"/>
            <w:noWrap/>
            <w:vAlign w:val="bottom"/>
            <w:hideMark/>
          </w:tcPr>
          <w:p w14:paraId="2FC75F3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CUBREBOCAS DE DOS CAPAS DE TELA NO TEJIDA, RESISTENTE A FLUIDOS, ANTIESTATICO, HIPOALERGENICO, CON BANDAS O AJUSTE ELASTICO A LA CABEZA. DESECHABLE. PIEZA.</w:t>
            </w:r>
          </w:p>
        </w:tc>
        <w:tc>
          <w:tcPr>
            <w:tcW w:w="1021" w:type="dxa"/>
            <w:tcBorders>
              <w:top w:val="nil"/>
              <w:left w:val="nil"/>
              <w:bottom w:val="single" w:sz="4" w:space="0" w:color="auto"/>
              <w:right w:val="single" w:sz="4" w:space="0" w:color="auto"/>
            </w:tcBorders>
            <w:shd w:val="clear" w:color="auto" w:fill="auto"/>
            <w:noWrap/>
            <w:vAlign w:val="center"/>
            <w:hideMark/>
          </w:tcPr>
          <w:p w14:paraId="0E9CB0D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3955F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EA2C19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3500</w:t>
            </w:r>
          </w:p>
        </w:tc>
      </w:tr>
      <w:tr w:rsidR="00A008DB" w:rsidRPr="00A008DB" w14:paraId="6E092CB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7088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361</w:t>
            </w:r>
          </w:p>
        </w:tc>
        <w:tc>
          <w:tcPr>
            <w:tcW w:w="1275" w:type="dxa"/>
            <w:tcBorders>
              <w:top w:val="nil"/>
              <w:left w:val="nil"/>
              <w:bottom w:val="single" w:sz="4" w:space="0" w:color="auto"/>
              <w:right w:val="single" w:sz="4" w:space="0" w:color="auto"/>
            </w:tcBorders>
            <w:shd w:val="clear" w:color="auto" w:fill="auto"/>
            <w:noWrap/>
            <w:vAlign w:val="center"/>
            <w:hideMark/>
          </w:tcPr>
          <w:p w14:paraId="183657E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606210656.00</w:t>
            </w:r>
          </w:p>
        </w:tc>
        <w:tc>
          <w:tcPr>
            <w:tcW w:w="6096" w:type="dxa"/>
            <w:tcBorders>
              <w:top w:val="nil"/>
              <w:left w:val="nil"/>
              <w:bottom w:val="single" w:sz="4" w:space="0" w:color="auto"/>
              <w:right w:val="single" w:sz="4" w:space="0" w:color="auto"/>
            </w:tcBorders>
            <w:shd w:val="clear" w:color="auto" w:fill="auto"/>
            <w:noWrap/>
            <w:vAlign w:val="bottom"/>
            <w:hideMark/>
          </w:tcPr>
          <w:p w14:paraId="77D7742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1F90460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DB3B3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17B30B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1702</w:t>
            </w:r>
          </w:p>
        </w:tc>
      </w:tr>
      <w:tr w:rsidR="00A008DB" w:rsidRPr="00A008DB" w14:paraId="34CEC99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04ED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362</w:t>
            </w:r>
          </w:p>
        </w:tc>
        <w:tc>
          <w:tcPr>
            <w:tcW w:w="1275" w:type="dxa"/>
            <w:tcBorders>
              <w:top w:val="nil"/>
              <w:left w:val="nil"/>
              <w:bottom w:val="single" w:sz="4" w:space="0" w:color="auto"/>
              <w:right w:val="single" w:sz="4" w:space="0" w:color="auto"/>
            </w:tcBorders>
            <w:shd w:val="clear" w:color="auto" w:fill="auto"/>
            <w:noWrap/>
            <w:vAlign w:val="center"/>
            <w:hideMark/>
          </w:tcPr>
          <w:p w14:paraId="6509D40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606210664.00</w:t>
            </w:r>
          </w:p>
        </w:tc>
        <w:tc>
          <w:tcPr>
            <w:tcW w:w="6096" w:type="dxa"/>
            <w:tcBorders>
              <w:top w:val="nil"/>
              <w:left w:val="nil"/>
              <w:bottom w:val="single" w:sz="4" w:space="0" w:color="auto"/>
              <w:right w:val="single" w:sz="4" w:space="0" w:color="auto"/>
            </w:tcBorders>
            <w:shd w:val="clear" w:color="auto" w:fill="auto"/>
            <w:noWrap/>
            <w:vAlign w:val="bottom"/>
            <w:hideMark/>
          </w:tcPr>
          <w:p w14:paraId="451887B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1021" w:type="dxa"/>
            <w:tcBorders>
              <w:top w:val="nil"/>
              <w:left w:val="nil"/>
              <w:bottom w:val="single" w:sz="4" w:space="0" w:color="auto"/>
              <w:right w:val="single" w:sz="4" w:space="0" w:color="auto"/>
            </w:tcBorders>
            <w:shd w:val="clear" w:color="auto" w:fill="auto"/>
            <w:noWrap/>
            <w:vAlign w:val="center"/>
            <w:hideMark/>
          </w:tcPr>
          <w:p w14:paraId="591BF3B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060903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89495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900</w:t>
            </w:r>
          </w:p>
        </w:tc>
      </w:tr>
      <w:tr w:rsidR="00A008DB" w:rsidRPr="00A008DB" w14:paraId="17FFBF2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18C14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363</w:t>
            </w:r>
          </w:p>
        </w:tc>
        <w:tc>
          <w:tcPr>
            <w:tcW w:w="1275" w:type="dxa"/>
            <w:tcBorders>
              <w:top w:val="nil"/>
              <w:left w:val="nil"/>
              <w:bottom w:val="single" w:sz="4" w:space="0" w:color="auto"/>
              <w:right w:val="single" w:sz="4" w:space="0" w:color="auto"/>
            </w:tcBorders>
            <w:shd w:val="clear" w:color="auto" w:fill="auto"/>
            <w:noWrap/>
            <w:vAlign w:val="center"/>
            <w:hideMark/>
          </w:tcPr>
          <w:p w14:paraId="5CBAD02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606240158.00</w:t>
            </w:r>
          </w:p>
        </w:tc>
        <w:tc>
          <w:tcPr>
            <w:tcW w:w="6096" w:type="dxa"/>
            <w:tcBorders>
              <w:top w:val="nil"/>
              <w:left w:val="nil"/>
              <w:bottom w:val="single" w:sz="4" w:space="0" w:color="auto"/>
              <w:right w:val="single" w:sz="4" w:space="0" w:color="auto"/>
            </w:tcBorders>
            <w:shd w:val="clear" w:color="auto" w:fill="auto"/>
            <w:noWrap/>
            <w:vAlign w:val="bottom"/>
            <w:hideMark/>
          </w:tcPr>
          <w:p w14:paraId="05D1280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LUBRICANTES OCULAR. HIDROXIPROPIL GUAR 8 A (AL_12355 HP_8A) NO COMPENDIADO 0.16-0.19% POLIETILENGLICOL 400 NF 0.40% ÁCIDO BÓRICO NF 0.70% PROPILENGLICOL USP 0.30% SORBITOL NF 1.40% CLORURO DE SODIO USP 0.10% CLORURO DE POTASIO USP 0.12% POLIQUATERNIUM-1 NO COMPENDIADO HASTA 10% DE EXCESO 0.001 2-AMINO-2-METIL PROPANOL (AMP) NO COMPENDIADO 0.57% HIDRÓXIDO DE SODIO NF Y/O ÁCIDO CLORHÍDRICO NF PARA REGULAR EL PH AGUA PURIFICADA USP C.S. FRASCO GOTERO CON 10 ML.</w:t>
            </w:r>
          </w:p>
        </w:tc>
        <w:tc>
          <w:tcPr>
            <w:tcW w:w="1021" w:type="dxa"/>
            <w:tcBorders>
              <w:top w:val="nil"/>
              <w:left w:val="nil"/>
              <w:bottom w:val="single" w:sz="4" w:space="0" w:color="auto"/>
              <w:right w:val="single" w:sz="4" w:space="0" w:color="auto"/>
            </w:tcBorders>
            <w:shd w:val="clear" w:color="auto" w:fill="auto"/>
            <w:noWrap/>
            <w:vAlign w:val="center"/>
            <w:hideMark/>
          </w:tcPr>
          <w:p w14:paraId="43F9CB5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60FBB6C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9FE42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w:t>
            </w:r>
          </w:p>
        </w:tc>
      </w:tr>
      <w:tr w:rsidR="00A008DB" w:rsidRPr="00A008DB" w14:paraId="21D30FB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54E3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364</w:t>
            </w:r>
          </w:p>
        </w:tc>
        <w:tc>
          <w:tcPr>
            <w:tcW w:w="1275" w:type="dxa"/>
            <w:tcBorders>
              <w:top w:val="nil"/>
              <w:left w:val="nil"/>
              <w:bottom w:val="single" w:sz="4" w:space="0" w:color="auto"/>
              <w:right w:val="single" w:sz="4" w:space="0" w:color="auto"/>
            </w:tcBorders>
            <w:shd w:val="clear" w:color="auto" w:fill="auto"/>
            <w:noWrap/>
            <w:vAlign w:val="center"/>
            <w:hideMark/>
          </w:tcPr>
          <w:p w14:paraId="58AD749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606810034.00</w:t>
            </w:r>
          </w:p>
        </w:tc>
        <w:tc>
          <w:tcPr>
            <w:tcW w:w="6096" w:type="dxa"/>
            <w:tcBorders>
              <w:top w:val="nil"/>
              <w:left w:val="nil"/>
              <w:bottom w:val="single" w:sz="4" w:space="0" w:color="auto"/>
              <w:right w:val="single" w:sz="4" w:space="0" w:color="auto"/>
            </w:tcBorders>
            <w:shd w:val="clear" w:color="auto" w:fill="auto"/>
            <w:noWrap/>
            <w:vAlign w:val="bottom"/>
            <w:hideMark/>
          </w:tcPr>
          <w:p w14:paraId="115FEF8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PAÑAL DE FORMA ANATOMICA DESECHABLE PARA NIÑO, MEDIDA: CHICO</w:t>
            </w:r>
          </w:p>
        </w:tc>
        <w:tc>
          <w:tcPr>
            <w:tcW w:w="1021" w:type="dxa"/>
            <w:tcBorders>
              <w:top w:val="nil"/>
              <w:left w:val="nil"/>
              <w:bottom w:val="single" w:sz="4" w:space="0" w:color="auto"/>
              <w:right w:val="single" w:sz="4" w:space="0" w:color="auto"/>
            </w:tcBorders>
            <w:shd w:val="clear" w:color="auto" w:fill="auto"/>
            <w:noWrap/>
            <w:vAlign w:val="center"/>
            <w:hideMark/>
          </w:tcPr>
          <w:p w14:paraId="2873BF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73DB2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6ABA48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4342171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0F401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365</w:t>
            </w:r>
          </w:p>
        </w:tc>
        <w:tc>
          <w:tcPr>
            <w:tcW w:w="1275" w:type="dxa"/>
            <w:tcBorders>
              <w:top w:val="nil"/>
              <w:left w:val="nil"/>
              <w:bottom w:val="single" w:sz="4" w:space="0" w:color="auto"/>
              <w:right w:val="single" w:sz="4" w:space="0" w:color="auto"/>
            </w:tcBorders>
            <w:shd w:val="clear" w:color="auto" w:fill="auto"/>
            <w:noWrap/>
            <w:vAlign w:val="center"/>
            <w:hideMark/>
          </w:tcPr>
          <w:p w14:paraId="191B87C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606810042.00</w:t>
            </w:r>
          </w:p>
        </w:tc>
        <w:tc>
          <w:tcPr>
            <w:tcW w:w="6096" w:type="dxa"/>
            <w:tcBorders>
              <w:top w:val="nil"/>
              <w:left w:val="nil"/>
              <w:bottom w:val="single" w:sz="4" w:space="0" w:color="auto"/>
              <w:right w:val="single" w:sz="4" w:space="0" w:color="auto"/>
            </w:tcBorders>
            <w:shd w:val="clear" w:color="auto" w:fill="auto"/>
            <w:noWrap/>
            <w:vAlign w:val="bottom"/>
            <w:hideMark/>
          </w:tcPr>
          <w:p w14:paraId="5035B98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PAÑAL DE FORMA ANATOMICA DESECHABLE PARA NIÑO, MEDIDA: MEDIANO</w:t>
            </w:r>
          </w:p>
        </w:tc>
        <w:tc>
          <w:tcPr>
            <w:tcW w:w="1021" w:type="dxa"/>
            <w:tcBorders>
              <w:top w:val="nil"/>
              <w:left w:val="nil"/>
              <w:bottom w:val="single" w:sz="4" w:space="0" w:color="auto"/>
              <w:right w:val="single" w:sz="4" w:space="0" w:color="auto"/>
            </w:tcBorders>
            <w:shd w:val="clear" w:color="auto" w:fill="auto"/>
            <w:noWrap/>
            <w:vAlign w:val="center"/>
            <w:hideMark/>
          </w:tcPr>
          <w:p w14:paraId="381C86F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7311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E71EA9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3BFD808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7DDF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366</w:t>
            </w:r>
          </w:p>
        </w:tc>
        <w:tc>
          <w:tcPr>
            <w:tcW w:w="1275" w:type="dxa"/>
            <w:tcBorders>
              <w:top w:val="nil"/>
              <w:left w:val="nil"/>
              <w:bottom w:val="single" w:sz="4" w:space="0" w:color="auto"/>
              <w:right w:val="single" w:sz="4" w:space="0" w:color="auto"/>
            </w:tcBorders>
            <w:shd w:val="clear" w:color="auto" w:fill="auto"/>
            <w:noWrap/>
            <w:vAlign w:val="center"/>
            <w:hideMark/>
          </w:tcPr>
          <w:p w14:paraId="4CFF5F4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606810059.00</w:t>
            </w:r>
          </w:p>
        </w:tc>
        <w:tc>
          <w:tcPr>
            <w:tcW w:w="6096" w:type="dxa"/>
            <w:tcBorders>
              <w:top w:val="nil"/>
              <w:left w:val="nil"/>
              <w:bottom w:val="single" w:sz="4" w:space="0" w:color="auto"/>
              <w:right w:val="single" w:sz="4" w:space="0" w:color="auto"/>
            </w:tcBorders>
            <w:shd w:val="clear" w:color="auto" w:fill="auto"/>
            <w:noWrap/>
            <w:vAlign w:val="bottom"/>
            <w:hideMark/>
          </w:tcPr>
          <w:p w14:paraId="7BF76CF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PAÑAL DE FORMA ANATOMICA DESECHABLE PARA NIÑO, MEDIDA: GRANDE</w:t>
            </w:r>
          </w:p>
        </w:tc>
        <w:tc>
          <w:tcPr>
            <w:tcW w:w="1021" w:type="dxa"/>
            <w:tcBorders>
              <w:top w:val="nil"/>
              <w:left w:val="nil"/>
              <w:bottom w:val="single" w:sz="4" w:space="0" w:color="auto"/>
              <w:right w:val="single" w:sz="4" w:space="0" w:color="auto"/>
            </w:tcBorders>
            <w:shd w:val="clear" w:color="auto" w:fill="auto"/>
            <w:noWrap/>
            <w:vAlign w:val="center"/>
            <w:hideMark/>
          </w:tcPr>
          <w:p w14:paraId="5E1C9D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AD3C3F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911D3F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w:t>
            </w:r>
          </w:p>
        </w:tc>
      </w:tr>
      <w:tr w:rsidR="00A008DB" w:rsidRPr="00A008DB" w14:paraId="526B61B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386DC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367</w:t>
            </w:r>
          </w:p>
        </w:tc>
        <w:tc>
          <w:tcPr>
            <w:tcW w:w="1275" w:type="dxa"/>
            <w:tcBorders>
              <w:top w:val="nil"/>
              <w:left w:val="nil"/>
              <w:bottom w:val="single" w:sz="4" w:space="0" w:color="auto"/>
              <w:right w:val="single" w:sz="4" w:space="0" w:color="auto"/>
            </w:tcBorders>
            <w:shd w:val="clear" w:color="auto" w:fill="auto"/>
            <w:noWrap/>
            <w:vAlign w:val="center"/>
            <w:hideMark/>
          </w:tcPr>
          <w:p w14:paraId="1AD7F74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606810067.00</w:t>
            </w:r>
          </w:p>
        </w:tc>
        <w:tc>
          <w:tcPr>
            <w:tcW w:w="6096" w:type="dxa"/>
            <w:tcBorders>
              <w:top w:val="nil"/>
              <w:left w:val="nil"/>
              <w:bottom w:val="single" w:sz="4" w:space="0" w:color="auto"/>
              <w:right w:val="single" w:sz="4" w:space="0" w:color="auto"/>
            </w:tcBorders>
            <w:shd w:val="clear" w:color="auto" w:fill="auto"/>
            <w:noWrap/>
            <w:vAlign w:val="bottom"/>
            <w:hideMark/>
          </w:tcPr>
          <w:p w14:paraId="6A36616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PAÑAL PREDOBLADO, DESECHABLE PARA ADULTO</w:t>
            </w:r>
          </w:p>
        </w:tc>
        <w:tc>
          <w:tcPr>
            <w:tcW w:w="1021" w:type="dxa"/>
            <w:tcBorders>
              <w:top w:val="nil"/>
              <w:left w:val="nil"/>
              <w:bottom w:val="single" w:sz="4" w:space="0" w:color="auto"/>
              <w:right w:val="single" w:sz="4" w:space="0" w:color="auto"/>
            </w:tcBorders>
            <w:shd w:val="clear" w:color="auto" w:fill="auto"/>
            <w:noWrap/>
            <w:vAlign w:val="center"/>
            <w:hideMark/>
          </w:tcPr>
          <w:p w14:paraId="43432A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B5A29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D2B551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138</w:t>
            </w:r>
          </w:p>
        </w:tc>
      </w:tr>
      <w:tr w:rsidR="00A008DB" w:rsidRPr="00A008DB" w14:paraId="0ECD33A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8F9F1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368</w:t>
            </w:r>
          </w:p>
        </w:tc>
        <w:tc>
          <w:tcPr>
            <w:tcW w:w="1275" w:type="dxa"/>
            <w:tcBorders>
              <w:top w:val="nil"/>
              <w:left w:val="nil"/>
              <w:bottom w:val="single" w:sz="4" w:space="0" w:color="auto"/>
              <w:right w:val="single" w:sz="4" w:space="0" w:color="auto"/>
            </w:tcBorders>
            <w:shd w:val="clear" w:color="auto" w:fill="auto"/>
            <w:noWrap/>
            <w:vAlign w:val="center"/>
            <w:hideMark/>
          </w:tcPr>
          <w:p w14:paraId="2CD6A06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606850766.00</w:t>
            </w:r>
          </w:p>
        </w:tc>
        <w:tc>
          <w:tcPr>
            <w:tcW w:w="6096" w:type="dxa"/>
            <w:tcBorders>
              <w:top w:val="nil"/>
              <w:left w:val="nil"/>
              <w:bottom w:val="single" w:sz="4" w:space="0" w:color="auto"/>
              <w:right w:val="single" w:sz="4" w:space="0" w:color="auto"/>
            </w:tcBorders>
            <w:shd w:val="clear" w:color="auto" w:fill="auto"/>
            <w:noWrap/>
            <w:vAlign w:val="bottom"/>
            <w:hideMark/>
          </w:tcPr>
          <w:p w14:paraId="40D3621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PAPEL GRAFICADOR CON REACTIVO QUIMICO, PARA ESTERILIZACION A VAPOR TIPO BOWIE DICK.PAQUETE CON 50 HOJAS.</w:t>
            </w:r>
          </w:p>
        </w:tc>
        <w:tc>
          <w:tcPr>
            <w:tcW w:w="1021" w:type="dxa"/>
            <w:tcBorders>
              <w:top w:val="nil"/>
              <w:left w:val="nil"/>
              <w:bottom w:val="single" w:sz="4" w:space="0" w:color="auto"/>
              <w:right w:val="single" w:sz="4" w:space="0" w:color="auto"/>
            </w:tcBorders>
            <w:shd w:val="clear" w:color="auto" w:fill="auto"/>
            <w:noWrap/>
            <w:vAlign w:val="center"/>
            <w:hideMark/>
          </w:tcPr>
          <w:p w14:paraId="0867A0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PAQUETE</w:t>
            </w:r>
          </w:p>
        </w:tc>
        <w:tc>
          <w:tcPr>
            <w:tcW w:w="1148" w:type="dxa"/>
            <w:tcBorders>
              <w:top w:val="nil"/>
              <w:left w:val="nil"/>
              <w:bottom w:val="single" w:sz="4" w:space="0" w:color="auto"/>
              <w:right w:val="single" w:sz="4" w:space="0" w:color="auto"/>
            </w:tcBorders>
            <w:shd w:val="clear" w:color="auto" w:fill="auto"/>
            <w:noWrap/>
            <w:vAlign w:val="center"/>
            <w:hideMark/>
          </w:tcPr>
          <w:p w14:paraId="0A923BB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270891C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E4D150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43FFA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369</w:t>
            </w:r>
          </w:p>
        </w:tc>
        <w:tc>
          <w:tcPr>
            <w:tcW w:w="1275" w:type="dxa"/>
            <w:tcBorders>
              <w:top w:val="nil"/>
              <w:left w:val="nil"/>
              <w:bottom w:val="single" w:sz="4" w:space="0" w:color="auto"/>
              <w:right w:val="single" w:sz="4" w:space="0" w:color="auto"/>
            </w:tcBorders>
            <w:shd w:val="clear" w:color="auto" w:fill="auto"/>
            <w:noWrap/>
            <w:vAlign w:val="center"/>
            <w:hideMark/>
          </w:tcPr>
          <w:p w14:paraId="58B4D13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606930014.00</w:t>
            </w:r>
          </w:p>
        </w:tc>
        <w:tc>
          <w:tcPr>
            <w:tcW w:w="6096" w:type="dxa"/>
            <w:tcBorders>
              <w:top w:val="nil"/>
              <w:left w:val="nil"/>
              <w:bottom w:val="single" w:sz="4" w:space="0" w:color="auto"/>
              <w:right w:val="single" w:sz="4" w:space="0" w:color="auto"/>
            </w:tcBorders>
            <w:shd w:val="clear" w:color="auto" w:fill="auto"/>
            <w:noWrap/>
            <w:vAlign w:val="bottom"/>
            <w:hideMark/>
          </w:tcPr>
          <w:p w14:paraId="2BCBE3F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PARAFINA CON PUNTO DE FUSION DE 40 GRADOS A 51 GRADOS C. BLOQUE DE 3 A 10 KG.</w:t>
            </w:r>
          </w:p>
        </w:tc>
        <w:tc>
          <w:tcPr>
            <w:tcW w:w="1021" w:type="dxa"/>
            <w:tcBorders>
              <w:top w:val="nil"/>
              <w:left w:val="nil"/>
              <w:bottom w:val="single" w:sz="4" w:space="0" w:color="auto"/>
              <w:right w:val="single" w:sz="4" w:space="0" w:color="auto"/>
            </w:tcBorders>
            <w:shd w:val="clear" w:color="auto" w:fill="auto"/>
            <w:noWrap/>
            <w:vAlign w:val="center"/>
            <w:hideMark/>
          </w:tcPr>
          <w:p w14:paraId="47F4FCD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942E2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BBB5F8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F6E2EA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2BF2E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370</w:t>
            </w:r>
          </w:p>
        </w:tc>
        <w:tc>
          <w:tcPr>
            <w:tcW w:w="1275" w:type="dxa"/>
            <w:tcBorders>
              <w:top w:val="nil"/>
              <w:left w:val="nil"/>
              <w:bottom w:val="single" w:sz="4" w:space="0" w:color="auto"/>
              <w:right w:val="single" w:sz="4" w:space="0" w:color="auto"/>
            </w:tcBorders>
            <w:shd w:val="clear" w:color="auto" w:fill="auto"/>
            <w:noWrap/>
            <w:vAlign w:val="center"/>
            <w:hideMark/>
          </w:tcPr>
          <w:p w14:paraId="07114C9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606970267.00</w:t>
            </w:r>
          </w:p>
        </w:tc>
        <w:tc>
          <w:tcPr>
            <w:tcW w:w="6096" w:type="dxa"/>
            <w:tcBorders>
              <w:top w:val="nil"/>
              <w:left w:val="nil"/>
              <w:bottom w:val="single" w:sz="4" w:space="0" w:color="auto"/>
              <w:right w:val="single" w:sz="4" w:space="0" w:color="auto"/>
            </w:tcBorders>
            <w:shd w:val="clear" w:color="auto" w:fill="auto"/>
            <w:noWrap/>
            <w:vAlign w:val="bottom"/>
            <w:hideMark/>
          </w:tcPr>
          <w:p w14:paraId="3DB45F8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PASTA O GEL CONDUCTIVA. PARA ELECTROCARDIOGRAMA. ENVASE CON 120 ML.</w:t>
            </w:r>
          </w:p>
        </w:tc>
        <w:tc>
          <w:tcPr>
            <w:tcW w:w="1021" w:type="dxa"/>
            <w:tcBorders>
              <w:top w:val="nil"/>
              <w:left w:val="nil"/>
              <w:bottom w:val="single" w:sz="4" w:space="0" w:color="auto"/>
              <w:right w:val="single" w:sz="4" w:space="0" w:color="auto"/>
            </w:tcBorders>
            <w:shd w:val="clear" w:color="auto" w:fill="auto"/>
            <w:noWrap/>
            <w:vAlign w:val="center"/>
            <w:hideMark/>
          </w:tcPr>
          <w:p w14:paraId="4BC17E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23D6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EE3422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6B38D76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01B8D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371</w:t>
            </w:r>
          </w:p>
        </w:tc>
        <w:tc>
          <w:tcPr>
            <w:tcW w:w="1275" w:type="dxa"/>
            <w:tcBorders>
              <w:top w:val="nil"/>
              <w:left w:val="nil"/>
              <w:bottom w:val="single" w:sz="4" w:space="0" w:color="auto"/>
              <w:right w:val="single" w:sz="4" w:space="0" w:color="auto"/>
            </w:tcBorders>
            <w:shd w:val="clear" w:color="auto" w:fill="auto"/>
            <w:noWrap/>
            <w:vAlign w:val="center"/>
            <w:hideMark/>
          </w:tcPr>
          <w:p w14:paraId="7A1D75E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607010360.00</w:t>
            </w:r>
          </w:p>
        </w:tc>
        <w:tc>
          <w:tcPr>
            <w:tcW w:w="6096" w:type="dxa"/>
            <w:tcBorders>
              <w:top w:val="nil"/>
              <w:left w:val="nil"/>
              <w:bottom w:val="single" w:sz="4" w:space="0" w:color="auto"/>
              <w:right w:val="single" w:sz="4" w:space="0" w:color="auto"/>
            </w:tcBorders>
            <w:shd w:val="clear" w:color="auto" w:fill="auto"/>
            <w:noWrap/>
            <w:vAlign w:val="bottom"/>
            <w:hideMark/>
          </w:tcPr>
          <w:p w14:paraId="5741490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PERILLA, PARA ASPIRACION DE SECRECIONES. DE HULE. NO.2</w:t>
            </w:r>
          </w:p>
        </w:tc>
        <w:tc>
          <w:tcPr>
            <w:tcW w:w="1021" w:type="dxa"/>
            <w:tcBorders>
              <w:top w:val="nil"/>
              <w:left w:val="nil"/>
              <w:bottom w:val="single" w:sz="4" w:space="0" w:color="auto"/>
              <w:right w:val="single" w:sz="4" w:space="0" w:color="auto"/>
            </w:tcBorders>
            <w:shd w:val="clear" w:color="auto" w:fill="auto"/>
            <w:noWrap/>
            <w:vAlign w:val="center"/>
            <w:hideMark/>
          </w:tcPr>
          <w:p w14:paraId="7E9A91C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AD7D7D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580047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72C7983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AD23E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372</w:t>
            </w:r>
          </w:p>
        </w:tc>
        <w:tc>
          <w:tcPr>
            <w:tcW w:w="1275" w:type="dxa"/>
            <w:tcBorders>
              <w:top w:val="nil"/>
              <w:left w:val="nil"/>
              <w:bottom w:val="single" w:sz="4" w:space="0" w:color="auto"/>
              <w:right w:val="single" w:sz="4" w:space="0" w:color="auto"/>
            </w:tcBorders>
            <w:shd w:val="clear" w:color="auto" w:fill="auto"/>
            <w:noWrap/>
            <w:vAlign w:val="center"/>
            <w:hideMark/>
          </w:tcPr>
          <w:p w14:paraId="5347FEE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607010378.00</w:t>
            </w:r>
          </w:p>
        </w:tc>
        <w:tc>
          <w:tcPr>
            <w:tcW w:w="6096" w:type="dxa"/>
            <w:tcBorders>
              <w:top w:val="nil"/>
              <w:left w:val="nil"/>
              <w:bottom w:val="single" w:sz="4" w:space="0" w:color="auto"/>
              <w:right w:val="single" w:sz="4" w:space="0" w:color="auto"/>
            </w:tcBorders>
            <w:shd w:val="clear" w:color="auto" w:fill="auto"/>
            <w:noWrap/>
            <w:vAlign w:val="bottom"/>
            <w:hideMark/>
          </w:tcPr>
          <w:p w14:paraId="0C0AF2F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PERILLA PARA ASPIRACION DE SECRECIONES DE HULE NO. 4</w:t>
            </w:r>
          </w:p>
        </w:tc>
        <w:tc>
          <w:tcPr>
            <w:tcW w:w="1021" w:type="dxa"/>
            <w:tcBorders>
              <w:top w:val="nil"/>
              <w:left w:val="nil"/>
              <w:bottom w:val="single" w:sz="4" w:space="0" w:color="auto"/>
              <w:right w:val="single" w:sz="4" w:space="0" w:color="auto"/>
            </w:tcBorders>
            <w:shd w:val="clear" w:color="auto" w:fill="auto"/>
            <w:noWrap/>
            <w:vAlign w:val="center"/>
            <w:hideMark/>
          </w:tcPr>
          <w:p w14:paraId="1B17715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63729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B2EF05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15</w:t>
            </w:r>
          </w:p>
        </w:tc>
      </w:tr>
      <w:tr w:rsidR="00A008DB" w:rsidRPr="00A008DB" w14:paraId="597FABE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2768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373</w:t>
            </w:r>
          </w:p>
        </w:tc>
        <w:tc>
          <w:tcPr>
            <w:tcW w:w="1275" w:type="dxa"/>
            <w:tcBorders>
              <w:top w:val="nil"/>
              <w:left w:val="nil"/>
              <w:bottom w:val="single" w:sz="4" w:space="0" w:color="auto"/>
              <w:right w:val="single" w:sz="4" w:space="0" w:color="auto"/>
            </w:tcBorders>
            <w:shd w:val="clear" w:color="auto" w:fill="auto"/>
            <w:noWrap/>
            <w:vAlign w:val="center"/>
            <w:hideMark/>
          </w:tcPr>
          <w:p w14:paraId="78F0F1C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607110046.00</w:t>
            </w:r>
          </w:p>
        </w:tc>
        <w:tc>
          <w:tcPr>
            <w:tcW w:w="6096" w:type="dxa"/>
            <w:tcBorders>
              <w:top w:val="nil"/>
              <w:left w:val="nil"/>
              <w:bottom w:val="single" w:sz="4" w:space="0" w:color="auto"/>
              <w:right w:val="single" w:sz="4" w:space="0" w:color="auto"/>
            </w:tcBorders>
            <w:shd w:val="clear" w:color="auto" w:fill="auto"/>
            <w:noWrap/>
            <w:vAlign w:val="bottom"/>
            <w:hideMark/>
          </w:tcPr>
          <w:p w14:paraId="4E7893F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CONTROLES BIOLOGICOS PARA MATERIAL ESTERILIZADO EN VAPOR</w:t>
            </w:r>
          </w:p>
        </w:tc>
        <w:tc>
          <w:tcPr>
            <w:tcW w:w="1021" w:type="dxa"/>
            <w:tcBorders>
              <w:top w:val="nil"/>
              <w:left w:val="nil"/>
              <w:bottom w:val="single" w:sz="4" w:space="0" w:color="auto"/>
              <w:right w:val="single" w:sz="4" w:space="0" w:color="auto"/>
            </w:tcBorders>
            <w:shd w:val="clear" w:color="auto" w:fill="auto"/>
            <w:noWrap/>
            <w:vAlign w:val="center"/>
            <w:hideMark/>
          </w:tcPr>
          <w:p w14:paraId="02D0825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25B5E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05C108E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926304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F1E3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374</w:t>
            </w:r>
          </w:p>
        </w:tc>
        <w:tc>
          <w:tcPr>
            <w:tcW w:w="1275" w:type="dxa"/>
            <w:tcBorders>
              <w:top w:val="nil"/>
              <w:left w:val="nil"/>
              <w:bottom w:val="single" w:sz="4" w:space="0" w:color="auto"/>
              <w:right w:val="single" w:sz="4" w:space="0" w:color="auto"/>
            </w:tcBorders>
            <w:shd w:val="clear" w:color="auto" w:fill="auto"/>
            <w:noWrap/>
            <w:vAlign w:val="center"/>
            <w:hideMark/>
          </w:tcPr>
          <w:p w14:paraId="07BB371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607110145.00</w:t>
            </w:r>
          </w:p>
        </w:tc>
        <w:tc>
          <w:tcPr>
            <w:tcW w:w="6096" w:type="dxa"/>
            <w:tcBorders>
              <w:top w:val="nil"/>
              <w:left w:val="nil"/>
              <w:bottom w:val="single" w:sz="4" w:space="0" w:color="auto"/>
              <w:right w:val="single" w:sz="4" w:space="0" w:color="auto"/>
            </w:tcBorders>
            <w:shd w:val="clear" w:color="auto" w:fill="auto"/>
            <w:noWrap/>
            <w:vAlign w:val="bottom"/>
            <w:hideMark/>
          </w:tcPr>
          <w:p w14:paraId="343DF86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1021" w:type="dxa"/>
            <w:tcBorders>
              <w:top w:val="nil"/>
              <w:left w:val="nil"/>
              <w:bottom w:val="single" w:sz="4" w:space="0" w:color="auto"/>
              <w:right w:val="single" w:sz="4" w:space="0" w:color="auto"/>
            </w:tcBorders>
            <w:shd w:val="clear" w:color="auto" w:fill="auto"/>
            <w:noWrap/>
            <w:vAlign w:val="center"/>
            <w:hideMark/>
          </w:tcPr>
          <w:p w14:paraId="486F48F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04F9C8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9359F1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235</w:t>
            </w:r>
          </w:p>
        </w:tc>
      </w:tr>
      <w:tr w:rsidR="00A008DB" w:rsidRPr="00A008DB" w14:paraId="66E6DBD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168FE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375</w:t>
            </w:r>
          </w:p>
        </w:tc>
        <w:tc>
          <w:tcPr>
            <w:tcW w:w="1275" w:type="dxa"/>
            <w:tcBorders>
              <w:top w:val="nil"/>
              <w:left w:val="nil"/>
              <w:bottom w:val="single" w:sz="4" w:space="0" w:color="auto"/>
              <w:right w:val="single" w:sz="4" w:space="0" w:color="auto"/>
            </w:tcBorders>
            <w:shd w:val="clear" w:color="auto" w:fill="auto"/>
            <w:noWrap/>
            <w:vAlign w:val="center"/>
            <w:hideMark/>
          </w:tcPr>
          <w:p w14:paraId="619B334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607400025.00</w:t>
            </w:r>
          </w:p>
        </w:tc>
        <w:tc>
          <w:tcPr>
            <w:tcW w:w="6096" w:type="dxa"/>
            <w:tcBorders>
              <w:top w:val="nil"/>
              <w:left w:val="nil"/>
              <w:bottom w:val="single" w:sz="4" w:space="0" w:color="auto"/>
              <w:right w:val="single" w:sz="4" w:space="0" w:color="auto"/>
            </w:tcBorders>
            <w:shd w:val="clear" w:color="auto" w:fill="auto"/>
            <w:noWrap/>
            <w:vAlign w:val="bottom"/>
            <w:hideMark/>
          </w:tcPr>
          <w:p w14:paraId="1A0C45D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PROTECTOR DE PIEL. TINTURA DE BENJUI AL 20%.    1000 ML.</w:t>
            </w:r>
          </w:p>
        </w:tc>
        <w:tc>
          <w:tcPr>
            <w:tcW w:w="1021" w:type="dxa"/>
            <w:tcBorders>
              <w:top w:val="nil"/>
              <w:left w:val="nil"/>
              <w:bottom w:val="single" w:sz="4" w:space="0" w:color="auto"/>
              <w:right w:val="single" w:sz="4" w:space="0" w:color="auto"/>
            </w:tcBorders>
            <w:shd w:val="clear" w:color="auto" w:fill="auto"/>
            <w:noWrap/>
            <w:vAlign w:val="center"/>
            <w:hideMark/>
          </w:tcPr>
          <w:p w14:paraId="63E0821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EC0B5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87BF80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B28E3E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8CA2E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376</w:t>
            </w:r>
          </w:p>
        </w:tc>
        <w:tc>
          <w:tcPr>
            <w:tcW w:w="1275" w:type="dxa"/>
            <w:tcBorders>
              <w:top w:val="nil"/>
              <w:left w:val="nil"/>
              <w:bottom w:val="single" w:sz="4" w:space="0" w:color="auto"/>
              <w:right w:val="single" w:sz="4" w:space="0" w:color="auto"/>
            </w:tcBorders>
            <w:shd w:val="clear" w:color="auto" w:fill="auto"/>
            <w:noWrap/>
            <w:vAlign w:val="center"/>
            <w:hideMark/>
          </w:tcPr>
          <w:p w14:paraId="4B51F23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607710050.00</w:t>
            </w:r>
          </w:p>
        </w:tc>
        <w:tc>
          <w:tcPr>
            <w:tcW w:w="6096" w:type="dxa"/>
            <w:tcBorders>
              <w:top w:val="nil"/>
              <w:left w:val="nil"/>
              <w:bottom w:val="single" w:sz="4" w:space="0" w:color="auto"/>
              <w:right w:val="single" w:sz="4" w:space="0" w:color="auto"/>
            </w:tcBorders>
            <w:shd w:val="clear" w:color="auto" w:fill="auto"/>
            <w:noWrap/>
            <w:vAlign w:val="bottom"/>
            <w:hideMark/>
          </w:tcPr>
          <w:p w14:paraId="21C6560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RASTRILLO CON DIENTES DE BORDES ROMOS Y HOJA DE UN FILO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50DF959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7AF1D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39D789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70</w:t>
            </w:r>
          </w:p>
        </w:tc>
      </w:tr>
      <w:tr w:rsidR="00A008DB" w:rsidRPr="00A008DB" w14:paraId="66956CA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BB9F4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377</w:t>
            </w:r>
          </w:p>
        </w:tc>
        <w:tc>
          <w:tcPr>
            <w:tcW w:w="1275" w:type="dxa"/>
            <w:tcBorders>
              <w:top w:val="nil"/>
              <w:left w:val="nil"/>
              <w:bottom w:val="single" w:sz="4" w:space="0" w:color="auto"/>
              <w:right w:val="single" w:sz="4" w:space="0" w:color="auto"/>
            </w:tcBorders>
            <w:shd w:val="clear" w:color="auto" w:fill="auto"/>
            <w:noWrap/>
            <w:vAlign w:val="center"/>
            <w:hideMark/>
          </w:tcPr>
          <w:p w14:paraId="0AD9835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607710068.00</w:t>
            </w:r>
          </w:p>
        </w:tc>
        <w:tc>
          <w:tcPr>
            <w:tcW w:w="6096" w:type="dxa"/>
            <w:tcBorders>
              <w:top w:val="nil"/>
              <w:left w:val="nil"/>
              <w:bottom w:val="single" w:sz="4" w:space="0" w:color="auto"/>
              <w:right w:val="single" w:sz="4" w:space="0" w:color="auto"/>
            </w:tcBorders>
            <w:shd w:val="clear" w:color="auto" w:fill="auto"/>
            <w:noWrap/>
            <w:vAlign w:val="bottom"/>
            <w:hideMark/>
          </w:tcPr>
          <w:p w14:paraId="55915F4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1021" w:type="dxa"/>
            <w:tcBorders>
              <w:top w:val="nil"/>
              <w:left w:val="nil"/>
              <w:bottom w:val="single" w:sz="4" w:space="0" w:color="auto"/>
              <w:right w:val="single" w:sz="4" w:space="0" w:color="auto"/>
            </w:tcBorders>
            <w:shd w:val="clear" w:color="auto" w:fill="auto"/>
            <w:noWrap/>
            <w:vAlign w:val="center"/>
            <w:hideMark/>
          </w:tcPr>
          <w:p w14:paraId="4500EE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BC18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E037B1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203</w:t>
            </w:r>
          </w:p>
        </w:tc>
      </w:tr>
      <w:tr w:rsidR="00A008DB" w:rsidRPr="00A008DB" w14:paraId="746032E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7734E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378</w:t>
            </w:r>
          </w:p>
        </w:tc>
        <w:tc>
          <w:tcPr>
            <w:tcW w:w="1275" w:type="dxa"/>
            <w:tcBorders>
              <w:top w:val="nil"/>
              <w:left w:val="nil"/>
              <w:bottom w:val="single" w:sz="4" w:space="0" w:color="auto"/>
              <w:right w:val="single" w:sz="4" w:space="0" w:color="auto"/>
            </w:tcBorders>
            <w:shd w:val="clear" w:color="auto" w:fill="auto"/>
            <w:noWrap/>
            <w:vAlign w:val="center"/>
            <w:hideMark/>
          </w:tcPr>
          <w:p w14:paraId="3134D4F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608130035.00</w:t>
            </w:r>
          </w:p>
        </w:tc>
        <w:tc>
          <w:tcPr>
            <w:tcW w:w="6096" w:type="dxa"/>
            <w:tcBorders>
              <w:top w:val="nil"/>
              <w:left w:val="nil"/>
              <w:bottom w:val="single" w:sz="4" w:space="0" w:color="auto"/>
              <w:right w:val="single" w:sz="4" w:space="0" w:color="auto"/>
            </w:tcBorders>
            <w:shd w:val="clear" w:color="auto" w:fill="auto"/>
            <w:noWrap/>
            <w:vAlign w:val="bottom"/>
            <w:hideMark/>
          </w:tcPr>
          <w:p w14:paraId="52DABBC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SEPARADOR LIQUIDO, PARA YESO Y ACRILICO. 1 LITRO</w:t>
            </w:r>
          </w:p>
        </w:tc>
        <w:tc>
          <w:tcPr>
            <w:tcW w:w="1021" w:type="dxa"/>
            <w:tcBorders>
              <w:top w:val="nil"/>
              <w:left w:val="nil"/>
              <w:bottom w:val="single" w:sz="4" w:space="0" w:color="auto"/>
              <w:right w:val="single" w:sz="4" w:space="0" w:color="auto"/>
            </w:tcBorders>
            <w:shd w:val="clear" w:color="auto" w:fill="auto"/>
            <w:noWrap/>
            <w:vAlign w:val="center"/>
            <w:hideMark/>
          </w:tcPr>
          <w:p w14:paraId="2C63B0E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85F99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9C5CD4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9DC915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8E485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379</w:t>
            </w:r>
          </w:p>
        </w:tc>
        <w:tc>
          <w:tcPr>
            <w:tcW w:w="1275" w:type="dxa"/>
            <w:tcBorders>
              <w:top w:val="nil"/>
              <w:left w:val="nil"/>
              <w:bottom w:val="single" w:sz="4" w:space="0" w:color="auto"/>
              <w:right w:val="single" w:sz="4" w:space="0" w:color="auto"/>
            </w:tcBorders>
            <w:shd w:val="clear" w:color="auto" w:fill="auto"/>
            <w:noWrap/>
            <w:vAlign w:val="center"/>
            <w:hideMark/>
          </w:tcPr>
          <w:p w14:paraId="527961C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608200366.00</w:t>
            </w:r>
          </w:p>
        </w:tc>
        <w:tc>
          <w:tcPr>
            <w:tcW w:w="6096" w:type="dxa"/>
            <w:tcBorders>
              <w:top w:val="nil"/>
              <w:left w:val="nil"/>
              <w:bottom w:val="single" w:sz="4" w:space="0" w:color="auto"/>
              <w:right w:val="single" w:sz="4" w:space="0" w:color="auto"/>
            </w:tcBorders>
            <w:shd w:val="clear" w:color="auto" w:fill="auto"/>
            <w:noWrap/>
            <w:vAlign w:val="bottom"/>
            <w:hideMark/>
          </w:tcPr>
          <w:p w14:paraId="15AA0AE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1021" w:type="dxa"/>
            <w:tcBorders>
              <w:top w:val="nil"/>
              <w:left w:val="nil"/>
              <w:bottom w:val="single" w:sz="4" w:space="0" w:color="auto"/>
              <w:right w:val="single" w:sz="4" w:space="0" w:color="auto"/>
            </w:tcBorders>
            <w:shd w:val="clear" w:color="auto" w:fill="auto"/>
            <w:noWrap/>
            <w:vAlign w:val="center"/>
            <w:hideMark/>
          </w:tcPr>
          <w:p w14:paraId="37703AE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9139C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961D95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0B72515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C168B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380</w:t>
            </w:r>
          </w:p>
        </w:tc>
        <w:tc>
          <w:tcPr>
            <w:tcW w:w="1275" w:type="dxa"/>
            <w:tcBorders>
              <w:top w:val="nil"/>
              <w:left w:val="nil"/>
              <w:bottom w:val="single" w:sz="4" w:space="0" w:color="auto"/>
              <w:right w:val="single" w:sz="4" w:space="0" w:color="auto"/>
            </w:tcBorders>
            <w:shd w:val="clear" w:color="auto" w:fill="auto"/>
            <w:noWrap/>
            <w:vAlign w:val="center"/>
            <w:hideMark/>
          </w:tcPr>
          <w:p w14:paraId="6FDA01D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608200374.00</w:t>
            </w:r>
          </w:p>
        </w:tc>
        <w:tc>
          <w:tcPr>
            <w:tcW w:w="6096" w:type="dxa"/>
            <w:tcBorders>
              <w:top w:val="nil"/>
              <w:left w:val="nil"/>
              <w:bottom w:val="single" w:sz="4" w:space="0" w:color="auto"/>
              <w:right w:val="single" w:sz="4" w:space="0" w:color="auto"/>
            </w:tcBorders>
            <w:shd w:val="clear" w:color="auto" w:fill="auto"/>
            <w:noWrap/>
            <w:vAlign w:val="bottom"/>
            <w:hideMark/>
          </w:tcPr>
          <w:p w14:paraId="1985E0D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1021" w:type="dxa"/>
            <w:tcBorders>
              <w:top w:val="nil"/>
              <w:left w:val="nil"/>
              <w:bottom w:val="single" w:sz="4" w:space="0" w:color="auto"/>
              <w:right w:val="single" w:sz="4" w:space="0" w:color="auto"/>
            </w:tcBorders>
            <w:shd w:val="clear" w:color="auto" w:fill="auto"/>
            <w:noWrap/>
            <w:vAlign w:val="center"/>
            <w:hideMark/>
          </w:tcPr>
          <w:p w14:paraId="400F471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26EC9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14E146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E8955E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A77C3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381</w:t>
            </w:r>
          </w:p>
        </w:tc>
        <w:tc>
          <w:tcPr>
            <w:tcW w:w="1275" w:type="dxa"/>
            <w:tcBorders>
              <w:top w:val="nil"/>
              <w:left w:val="nil"/>
              <w:bottom w:val="single" w:sz="4" w:space="0" w:color="auto"/>
              <w:right w:val="single" w:sz="4" w:space="0" w:color="auto"/>
            </w:tcBorders>
            <w:shd w:val="clear" w:color="auto" w:fill="auto"/>
            <w:noWrap/>
            <w:vAlign w:val="center"/>
            <w:hideMark/>
          </w:tcPr>
          <w:p w14:paraId="2354AB9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608200382.00</w:t>
            </w:r>
          </w:p>
        </w:tc>
        <w:tc>
          <w:tcPr>
            <w:tcW w:w="6096" w:type="dxa"/>
            <w:tcBorders>
              <w:top w:val="nil"/>
              <w:left w:val="nil"/>
              <w:bottom w:val="single" w:sz="4" w:space="0" w:color="auto"/>
              <w:right w:val="single" w:sz="4" w:space="0" w:color="auto"/>
            </w:tcBorders>
            <w:shd w:val="clear" w:color="auto" w:fill="auto"/>
            <w:noWrap/>
            <w:vAlign w:val="bottom"/>
            <w:hideMark/>
          </w:tcPr>
          <w:p w14:paraId="0246708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w:t>
            </w:r>
          </w:p>
        </w:tc>
        <w:tc>
          <w:tcPr>
            <w:tcW w:w="1021" w:type="dxa"/>
            <w:tcBorders>
              <w:top w:val="nil"/>
              <w:left w:val="nil"/>
              <w:bottom w:val="single" w:sz="4" w:space="0" w:color="auto"/>
              <w:right w:val="single" w:sz="4" w:space="0" w:color="auto"/>
            </w:tcBorders>
            <w:shd w:val="clear" w:color="auto" w:fill="auto"/>
            <w:noWrap/>
            <w:vAlign w:val="center"/>
            <w:hideMark/>
          </w:tcPr>
          <w:p w14:paraId="6357D43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B76294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F19DEE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E87BBE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B06C4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382</w:t>
            </w:r>
          </w:p>
        </w:tc>
        <w:tc>
          <w:tcPr>
            <w:tcW w:w="1275" w:type="dxa"/>
            <w:tcBorders>
              <w:top w:val="nil"/>
              <w:left w:val="nil"/>
              <w:bottom w:val="single" w:sz="4" w:space="0" w:color="auto"/>
              <w:right w:val="single" w:sz="4" w:space="0" w:color="auto"/>
            </w:tcBorders>
            <w:shd w:val="clear" w:color="auto" w:fill="auto"/>
            <w:noWrap/>
            <w:vAlign w:val="center"/>
            <w:hideMark/>
          </w:tcPr>
          <w:p w14:paraId="6C36F44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608200390.00</w:t>
            </w:r>
          </w:p>
        </w:tc>
        <w:tc>
          <w:tcPr>
            <w:tcW w:w="6096" w:type="dxa"/>
            <w:tcBorders>
              <w:top w:val="nil"/>
              <w:left w:val="nil"/>
              <w:bottom w:val="single" w:sz="4" w:space="0" w:color="auto"/>
              <w:right w:val="single" w:sz="4" w:space="0" w:color="auto"/>
            </w:tcBorders>
            <w:shd w:val="clear" w:color="auto" w:fill="auto"/>
            <w:noWrap/>
            <w:vAlign w:val="bottom"/>
            <w:hideMark/>
          </w:tcPr>
          <w:p w14:paraId="1347084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1021" w:type="dxa"/>
            <w:tcBorders>
              <w:top w:val="nil"/>
              <w:left w:val="nil"/>
              <w:bottom w:val="single" w:sz="4" w:space="0" w:color="auto"/>
              <w:right w:val="single" w:sz="4" w:space="0" w:color="auto"/>
            </w:tcBorders>
            <w:shd w:val="clear" w:color="auto" w:fill="auto"/>
            <w:noWrap/>
            <w:vAlign w:val="center"/>
            <w:hideMark/>
          </w:tcPr>
          <w:p w14:paraId="2714C7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379A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72B2DC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941683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41596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383</w:t>
            </w:r>
          </w:p>
        </w:tc>
        <w:tc>
          <w:tcPr>
            <w:tcW w:w="1275" w:type="dxa"/>
            <w:tcBorders>
              <w:top w:val="nil"/>
              <w:left w:val="nil"/>
              <w:bottom w:val="single" w:sz="4" w:space="0" w:color="auto"/>
              <w:right w:val="single" w:sz="4" w:space="0" w:color="auto"/>
            </w:tcBorders>
            <w:shd w:val="clear" w:color="auto" w:fill="auto"/>
            <w:noWrap/>
            <w:vAlign w:val="center"/>
            <w:hideMark/>
          </w:tcPr>
          <w:p w14:paraId="3E0E8F7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608307070.00</w:t>
            </w:r>
          </w:p>
        </w:tc>
        <w:tc>
          <w:tcPr>
            <w:tcW w:w="6096" w:type="dxa"/>
            <w:tcBorders>
              <w:top w:val="nil"/>
              <w:left w:val="nil"/>
              <w:bottom w:val="single" w:sz="4" w:space="0" w:color="auto"/>
              <w:right w:val="single" w:sz="4" w:space="0" w:color="auto"/>
            </w:tcBorders>
            <w:shd w:val="clear" w:color="auto" w:fill="auto"/>
            <w:noWrap/>
            <w:vAlign w:val="bottom"/>
            <w:hideMark/>
          </w:tcPr>
          <w:p w14:paraId="4FA2AF0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TORACICO, DE ELASTOMERO DE SILICON, OPACA A LOS RAYOS X.  LONGITUD 45 A 51 CM  CALIBRE 36 FR</w:t>
            </w:r>
          </w:p>
        </w:tc>
        <w:tc>
          <w:tcPr>
            <w:tcW w:w="1021" w:type="dxa"/>
            <w:tcBorders>
              <w:top w:val="nil"/>
              <w:left w:val="nil"/>
              <w:bottom w:val="single" w:sz="4" w:space="0" w:color="auto"/>
              <w:right w:val="single" w:sz="4" w:space="0" w:color="auto"/>
            </w:tcBorders>
            <w:shd w:val="clear" w:color="auto" w:fill="auto"/>
            <w:noWrap/>
            <w:vAlign w:val="center"/>
            <w:hideMark/>
          </w:tcPr>
          <w:p w14:paraId="2F21A7D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30A61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A60A90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821A9D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486E7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384</w:t>
            </w:r>
          </w:p>
        </w:tc>
        <w:tc>
          <w:tcPr>
            <w:tcW w:w="1275" w:type="dxa"/>
            <w:tcBorders>
              <w:top w:val="nil"/>
              <w:left w:val="nil"/>
              <w:bottom w:val="single" w:sz="4" w:space="0" w:color="auto"/>
              <w:right w:val="single" w:sz="4" w:space="0" w:color="auto"/>
            </w:tcBorders>
            <w:shd w:val="clear" w:color="auto" w:fill="auto"/>
            <w:noWrap/>
            <w:vAlign w:val="center"/>
            <w:hideMark/>
          </w:tcPr>
          <w:p w14:paraId="4EC356B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608307088.00</w:t>
            </w:r>
          </w:p>
        </w:tc>
        <w:tc>
          <w:tcPr>
            <w:tcW w:w="6096" w:type="dxa"/>
            <w:tcBorders>
              <w:top w:val="nil"/>
              <w:left w:val="nil"/>
              <w:bottom w:val="single" w:sz="4" w:space="0" w:color="auto"/>
              <w:right w:val="single" w:sz="4" w:space="0" w:color="auto"/>
            </w:tcBorders>
            <w:shd w:val="clear" w:color="auto" w:fill="auto"/>
            <w:noWrap/>
            <w:vAlign w:val="bottom"/>
            <w:hideMark/>
          </w:tcPr>
          <w:p w14:paraId="36E2E29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TORACICO, DE ELASTOMERO DE SILICON, OPACA A LOS RAYOS X. 45 A 51 CM CALIBRE 19 FR</w:t>
            </w:r>
          </w:p>
        </w:tc>
        <w:tc>
          <w:tcPr>
            <w:tcW w:w="1021" w:type="dxa"/>
            <w:tcBorders>
              <w:top w:val="nil"/>
              <w:left w:val="nil"/>
              <w:bottom w:val="single" w:sz="4" w:space="0" w:color="auto"/>
              <w:right w:val="single" w:sz="4" w:space="0" w:color="auto"/>
            </w:tcBorders>
            <w:shd w:val="clear" w:color="auto" w:fill="auto"/>
            <w:noWrap/>
            <w:vAlign w:val="center"/>
            <w:hideMark/>
          </w:tcPr>
          <w:p w14:paraId="391B2C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9155B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C92004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9F612B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7D754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385</w:t>
            </w:r>
          </w:p>
        </w:tc>
        <w:tc>
          <w:tcPr>
            <w:tcW w:w="1275" w:type="dxa"/>
            <w:tcBorders>
              <w:top w:val="nil"/>
              <w:left w:val="nil"/>
              <w:bottom w:val="single" w:sz="4" w:space="0" w:color="auto"/>
              <w:right w:val="single" w:sz="4" w:space="0" w:color="auto"/>
            </w:tcBorders>
            <w:shd w:val="clear" w:color="auto" w:fill="auto"/>
            <w:noWrap/>
            <w:vAlign w:val="center"/>
            <w:hideMark/>
          </w:tcPr>
          <w:p w14:paraId="7E09B66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608307187.00</w:t>
            </w:r>
          </w:p>
        </w:tc>
        <w:tc>
          <w:tcPr>
            <w:tcW w:w="6096" w:type="dxa"/>
            <w:tcBorders>
              <w:top w:val="nil"/>
              <w:left w:val="nil"/>
              <w:bottom w:val="single" w:sz="4" w:space="0" w:color="auto"/>
              <w:right w:val="single" w:sz="4" w:space="0" w:color="auto"/>
            </w:tcBorders>
            <w:shd w:val="clear" w:color="auto" w:fill="auto"/>
            <w:noWrap/>
            <w:vAlign w:val="bottom"/>
            <w:hideMark/>
          </w:tcPr>
          <w:p w14:paraId="55A8814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NUTRICION ENTERAL CON ESTILETE PUNTA DE TUNGSTENO Y GUIA DE ALAMBRE  CON ADAPTADOR. LONGITUD 114 CM. CALIBRE 12 FR.</w:t>
            </w:r>
          </w:p>
        </w:tc>
        <w:tc>
          <w:tcPr>
            <w:tcW w:w="1021" w:type="dxa"/>
            <w:tcBorders>
              <w:top w:val="nil"/>
              <w:left w:val="nil"/>
              <w:bottom w:val="single" w:sz="4" w:space="0" w:color="auto"/>
              <w:right w:val="single" w:sz="4" w:space="0" w:color="auto"/>
            </w:tcBorders>
            <w:shd w:val="clear" w:color="auto" w:fill="auto"/>
            <w:noWrap/>
            <w:vAlign w:val="center"/>
            <w:hideMark/>
          </w:tcPr>
          <w:p w14:paraId="3C74B9F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0E26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AD574F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FB95CF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37985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386</w:t>
            </w:r>
          </w:p>
        </w:tc>
        <w:tc>
          <w:tcPr>
            <w:tcW w:w="1275" w:type="dxa"/>
            <w:tcBorders>
              <w:top w:val="nil"/>
              <w:left w:val="nil"/>
              <w:bottom w:val="single" w:sz="4" w:space="0" w:color="auto"/>
              <w:right w:val="single" w:sz="4" w:space="0" w:color="auto"/>
            </w:tcBorders>
            <w:shd w:val="clear" w:color="auto" w:fill="auto"/>
            <w:noWrap/>
            <w:vAlign w:val="center"/>
            <w:hideMark/>
          </w:tcPr>
          <w:p w14:paraId="3FDB45F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608307195.00</w:t>
            </w:r>
          </w:p>
        </w:tc>
        <w:tc>
          <w:tcPr>
            <w:tcW w:w="6096" w:type="dxa"/>
            <w:tcBorders>
              <w:top w:val="nil"/>
              <w:left w:val="nil"/>
              <w:bottom w:val="single" w:sz="4" w:space="0" w:color="auto"/>
              <w:right w:val="single" w:sz="4" w:space="0" w:color="auto"/>
            </w:tcBorders>
            <w:shd w:val="clear" w:color="auto" w:fill="auto"/>
            <w:noWrap/>
            <w:vAlign w:val="bottom"/>
            <w:hideMark/>
          </w:tcPr>
          <w:p w14:paraId="5A18468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PARA DRENAJE TORACICO, DE ELASTOMERO DE SILICON, OPACA A LOS RAYOS X. LONGITUD 45 A 51 CM CALIBRE 28 FR</w:t>
            </w:r>
          </w:p>
        </w:tc>
        <w:tc>
          <w:tcPr>
            <w:tcW w:w="1021" w:type="dxa"/>
            <w:tcBorders>
              <w:top w:val="nil"/>
              <w:left w:val="nil"/>
              <w:bottom w:val="single" w:sz="4" w:space="0" w:color="auto"/>
              <w:right w:val="single" w:sz="4" w:space="0" w:color="auto"/>
            </w:tcBorders>
            <w:shd w:val="clear" w:color="auto" w:fill="auto"/>
            <w:noWrap/>
            <w:vAlign w:val="center"/>
            <w:hideMark/>
          </w:tcPr>
          <w:p w14:paraId="7056D0E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98432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554C29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B1B97A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30483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387</w:t>
            </w:r>
          </w:p>
        </w:tc>
        <w:tc>
          <w:tcPr>
            <w:tcW w:w="1275" w:type="dxa"/>
            <w:tcBorders>
              <w:top w:val="nil"/>
              <w:left w:val="nil"/>
              <w:bottom w:val="single" w:sz="4" w:space="0" w:color="auto"/>
              <w:right w:val="single" w:sz="4" w:space="0" w:color="auto"/>
            </w:tcBorders>
            <w:shd w:val="clear" w:color="auto" w:fill="auto"/>
            <w:noWrap/>
            <w:vAlign w:val="center"/>
            <w:hideMark/>
          </w:tcPr>
          <w:p w14:paraId="284F7A1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608330015.00</w:t>
            </w:r>
          </w:p>
        </w:tc>
        <w:tc>
          <w:tcPr>
            <w:tcW w:w="6096" w:type="dxa"/>
            <w:tcBorders>
              <w:top w:val="nil"/>
              <w:left w:val="nil"/>
              <w:bottom w:val="single" w:sz="4" w:space="0" w:color="auto"/>
              <w:right w:val="single" w:sz="4" w:space="0" w:color="auto"/>
            </w:tcBorders>
            <w:shd w:val="clear" w:color="auto" w:fill="auto"/>
            <w:noWrap/>
            <w:vAlign w:val="bottom"/>
            <w:hideMark/>
          </w:tcPr>
          <w:p w14:paraId="0C0C885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PARA IRRIGACION TRANSURETRAL DE GLICINA, EN ENVASE CON ENTRADA QUE SE ADAPTE AL EQUIPO PARA IRRIGACION TRANSURETRAL, 3000 ML</w:t>
            </w:r>
          </w:p>
        </w:tc>
        <w:tc>
          <w:tcPr>
            <w:tcW w:w="1021" w:type="dxa"/>
            <w:tcBorders>
              <w:top w:val="nil"/>
              <w:left w:val="nil"/>
              <w:bottom w:val="single" w:sz="4" w:space="0" w:color="auto"/>
              <w:right w:val="single" w:sz="4" w:space="0" w:color="auto"/>
            </w:tcBorders>
            <w:shd w:val="clear" w:color="auto" w:fill="auto"/>
            <w:noWrap/>
            <w:vAlign w:val="center"/>
            <w:hideMark/>
          </w:tcPr>
          <w:p w14:paraId="57D781B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9748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3C36C3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76106AB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94E7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388</w:t>
            </w:r>
          </w:p>
        </w:tc>
        <w:tc>
          <w:tcPr>
            <w:tcW w:w="1275" w:type="dxa"/>
            <w:tcBorders>
              <w:top w:val="nil"/>
              <w:left w:val="nil"/>
              <w:bottom w:val="single" w:sz="4" w:space="0" w:color="auto"/>
              <w:right w:val="single" w:sz="4" w:space="0" w:color="auto"/>
            </w:tcBorders>
            <w:shd w:val="clear" w:color="auto" w:fill="auto"/>
            <w:noWrap/>
            <w:vAlign w:val="center"/>
            <w:hideMark/>
          </w:tcPr>
          <w:p w14:paraId="477EF9F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608410023.00</w:t>
            </w:r>
          </w:p>
        </w:tc>
        <w:tc>
          <w:tcPr>
            <w:tcW w:w="6096" w:type="dxa"/>
            <w:tcBorders>
              <w:top w:val="nil"/>
              <w:left w:val="nil"/>
              <w:bottom w:val="single" w:sz="4" w:space="0" w:color="auto"/>
              <w:right w:val="single" w:sz="4" w:space="0" w:color="auto"/>
            </w:tcBorders>
            <w:shd w:val="clear" w:color="auto" w:fill="auto"/>
            <w:noWrap/>
            <w:vAlign w:val="bottom"/>
            <w:hideMark/>
          </w:tcPr>
          <w:p w14:paraId="6D47F46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 TRENZADA CON AGUJA. 1/4 DE CIRCULO, DOBLE ARMADO ESPATULADA (6- 8.73 MM), LONGITUD DE LA HEBRA 45 CM, CALIBRE 6/0</w:t>
            </w:r>
          </w:p>
        </w:tc>
        <w:tc>
          <w:tcPr>
            <w:tcW w:w="1021" w:type="dxa"/>
            <w:tcBorders>
              <w:top w:val="nil"/>
              <w:left w:val="nil"/>
              <w:bottom w:val="single" w:sz="4" w:space="0" w:color="auto"/>
              <w:right w:val="single" w:sz="4" w:space="0" w:color="auto"/>
            </w:tcBorders>
            <w:shd w:val="clear" w:color="auto" w:fill="auto"/>
            <w:noWrap/>
            <w:vAlign w:val="center"/>
            <w:hideMark/>
          </w:tcPr>
          <w:p w14:paraId="7C78AF3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E7DF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68276B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6E865E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DB0FC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389</w:t>
            </w:r>
          </w:p>
        </w:tc>
        <w:tc>
          <w:tcPr>
            <w:tcW w:w="1275" w:type="dxa"/>
            <w:tcBorders>
              <w:top w:val="nil"/>
              <w:left w:val="nil"/>
              <w:bottom w:val="single" w:sz="4" w:space="0" w:color="auto"/>
              <w:right w:val="single" w:sz="4" w:space="0" w:color="auto"/>
            </w:tcBorders>
            <w:shd w:val="clear" w:color="auto" w:fill="auto"/>
            <w:noWrap/>
            <w:vAlign w:val="center"/>
            <w:hideMark/>
          </w:tcPr>
          <w:p w14:paraId="64FA082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608410148.00</w:t>
            </w:r>
          </w:p>
        </w:tc>
        <w:tc>
          <w:tcPr>
            <w:tcW w:w="6096" w:type="dxa"/>
            <w:tcBorders>
              <w:top w:val="nil"/>
              <w:left w:val="nil"/>
              <w:bottom w:val="single" w:sz="4" w:space="0" w:color="auto"/>
              <w:right w:val="single" w:sz="4" w:space="0" w:color="auto"/>
            </w:tcBorders>
            <w:shd w:val="clear" w:color="auto" w:fill="auto"/>
            <w:noWrap/>
            <w:vAlign w:val="bottom"/>
            <w:hideMark/>
          </w:tcPr>
          <w:p w14:paraId="6717DAE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 3/8 DE CIRULO, REVERSO CORTANTE (11-13 MM), LONGITUD DE LA HEBRA 45 CM. CALIBRE 6/0</w:t>
            </w:r>
          </w:p>
        </w:tc>
        <w:tc>
          <w:tcPr>
            <w:tcW w:w="1021" w:type="dxa"/>
            <w:tcBorders>
              <w:top w:val="nil"/>
              <w:left w:val="nil"/>
              <w:bottom w:val="single" w:sz="4" w:space="0" w:color="auto"/>
              <w:right w:val="single" w:sz="4" w:space="0" w:color="auto"/>
            </w:tcBorders>
            <w:shd w:val="clear" w:color="auto" w:fill="auto"/>
            <w:noWrap/>
            <w:vAlign w:val="center"/>
            <w:hideMark/>
          </w:tcPr>
          <w:p w14:paraId="1935606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C027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9C21D3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EB0708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9955E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390</w:t>
            </w:r>
          </w:p>
        </w:tc>
        <w:tc>
          <w:tcPr>
            <w:tcW w:w="1275" w:type="dxa"/>
            <w:tcBorders>
              <w:top w:val="nil"/>
              <w:left w:val="nil"/>
              <w:bottom w:val="single" w:sz="4" w:space="0" w:color="auto"/>
              <w:right w:val="single" w:sz="4" w:space="0" w:color="auto"/>
            </w:tcBorders>
            <w:shd w:val="clear" w:color="auto" w:fill="auto"/>
            <w:noWrap/>
            <w:vAlign w:val="center"/>
            <w:hideMark/>
          </w:tcPr>
          <w:p w14:paraId="6181981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608410171.00</w:t>
            </w:r>
          </w:p>
        </w:tc>
        <w:tc>
          <w:tcPr>
            <w:tcW w:w="6096" w:type="dxa"/>
            <w:tcBorders>
              <w:top w:val="nil"/>
              <w:left w:val="nil"/>
              <w:bottom w:val="single" w:sz="4" w:space="0" w:color="auto"/>
              <w:right w:val="single" w:sz="4" w:space="0" w:color="auto"/>
            </w:tcBorders>
            <w:shd w:val="clear" w:color="auto" w:fill="auto"/>
            <w:noWrap/>
            <w:vAlign w:val="bottom"/>
            <w:hideMark/>
          </w:tcPr>
          <w:p w14:paraId="43B3CED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 3/8 DE  CIRCULO, REVERSO CORTANTE (16-17 MM), LONGITUD DE LA HEBRA 45 CM. CALIBRE 5/0</w:t>
            </w:r>
          </w:p>
        </w:tc>
        <w:tc>
          <w:tcPr>
            <w:tcW w:w="1021" w:type="dxa"/>
            <w:tcBorders>
              <w:top w:val="nil"/>
              <w:left w:val="nil"/>
              <w:bottom w:val="single" w:sz="4" w:space="0" w:color="auto"/>
              <w:right w:val="single" w:sz="4" w:space="0" w:color="auto"/>
            </w:tcBorders>
            <w:shd w:val="clear" w:color="auto" w:fill="auto"/>
            <w:noWrap/>
            <w:vAlign w:val="center"/>
            <w:hideMark/>
          </w:tcPr>
          <w:p w14:paraId="6413FCC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D642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FCAB5E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E60D0C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DA95B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391</w:t>
            </w:r>
          </w:p>
        </w:tc>
        <w:tc>
          <w:tcPr>
            <w:tcW w:w="1275" w:type="dxa"/>
            <w:tcBorders>
              <w:top w:val="nil"/>
              <w:left w:val="nil"/>
              <w:bottom w:val="single" w:sz="4" w:space="0" w:color="auto"/>
              <w:right w:val="single" w:sz="4" w:space="0" w:color="auto"/>
            </w:tcBorders>
            <w:shd w:val="clear" w:color="auto" w:fill="auto"/>
            <w:noWrap/>
            <w:vAlign w:val="center"/>
            <w:hideMark/>
          </w:tcPr>
          <w:p w14:paraId="79AE1B5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608410197.00</w:t>
            </w:r>
          </w:p>
        </w:tc>
        <w:tc>
          <w:tcPr>
            <w:tcW w:w="6096" w:type="dxa"/>
            <w:tcBorders>
              <w:top w:val="nil"/>
              <w:left w:val="nil"/>
              <w:bottom w:val="single" w:sz="4" w:space="0" w:color="auto"/>
              <w:right w:val="single" w:sz="4" w:space="0" w:color="auto"/>
            </w:tcBorders>
            <w:shd w:val="clear" w:color="auto" w:fill="auto"/>
            <w:noWrap/>
            <w:vAlign w:val="bottom"/>
            <w:hideMark/>
          </w:tcPr>
          <w:p w14:paraId="275BC99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 3/8 DE CIRCULO, REVERSO CORTANTE (19-20  MM),LONGITUD DE LA HEBRA 45 CM, CALIBRE 4/0.</w:t>
            </w:r>
          </w:p>
        </w:tc>
        <w:tc>
          <w:tcPr>
            <w:tcW w:w="1021" w:type="dxa"/>
            <w:tcBorders>
              <w:top w:val="nil"/>
              <w:left w:val="nil"/>
              <w:bottom w:val="single" w:sz="4" w:space="0" w:color="auto"/>
              <w:right w:val="single" w:sz="4" w:space="0" w:color="auto"/>
            </w:tcBorders>
            <w:shd w:val="clear" w:color="auto" w:fill="auto"/>
            <w:noWrap/>
            <w:vAlign w:val="center"/>
            <w:hideMark/>
          </w:tcPr>
          <w:p w14:paraId="0751C92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9DA29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573967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9875AD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36A2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392</w:t>
            </w:r>
          </w:p>
        </w:tc>
        <w:tc>
          <w:tcPr>
            <w:tcW w:w="1275" w:type="dxa"/>
            <w:tcBorders>
              <w:top w:val="nil"/>
              <w:left w:val="nil"/>
              <w:bottom w:val="single" w:sz="4" w:space="0" w:color="auto"/>
              <w:right w:val="single" w:sz="4" w:space="0" w:color="auto"/>
            </w:tcBorders>
            <w:shd w:val="clear" w:color="auto" w:fill="auto"/>
            <w:noWrap/>
            <w:vAlign w:val="center"/>
            <w:hideMark/>
          </w:tcPr>
          <w:p w14:paraId="220A051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608410205.00</w:t>
            </w:r>
          </w:p>
        </w:tc>
        <w:tc>
          <w:tcPr>
            <w:tcW w:w="6096" w:type="dxa"/>
            <w:tcBorders>
              <w:top w:val="nil"/>
              <w:left w:val="nil"/>
              <w:bottom w:val="single" w:sz="4" w:space="0" w:color="auto"/>
              <w:right w:val="single" w:sz="4" w:space="0" w:color="auto"/>
            </w:tcBorders>
            <w:shd w:val="clear" w:color="auto" w:fill="auto"/>
            <w:noWrap/>
            <w:vAlign w:val="bottom"/>
            <w:hideMark/>
          </w:tcPr>
          <w:p w14:paraId="7572B7F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 3/8 DE  CIRCULO, REVERSO CORTANTE (24-26 MM), LONGITUD DE LA HEBRA 45 CM, CALIBRE 3/0</w:t>
            </w:r>
          </w:p>
        </w:tc>
        <w:tc>
          <w:tcPr>
            <w:tcW w:w="1021" w:type="dxa"/>
            <w:tcBorders>
              <w:top w:val="nil"/>
              <w:left w:val="nil"/>
              <w:bottom w:val="single" w:sz="4" w:space="0" w:color="auto"/>
              <w:right w:val="single" w:sz="4" w:space="0" w:color="auto"/>
            </w:tcBorders>
            <w:shd w:val="clear" w:color="auto" w:fill="auto"/>
            <w:noWrap/>
            <w:vAlign w:val="center"/>
            <w:hideMark/>
          </w:tcPr>
          <w:p w14:paraId="4D098DA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8BF5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E4C207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615D27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B5C00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393</w:t>
            </w:r>
          </w:p>
        </w:tc>
        <w:tc>
          <w:tcPr>
            <w:tcW w:w="1275" w:type="dxa"/>
            <w:tcBorders>
              <w:top w:val="nil"/>
              <w:left w:val="nil"/>
              <w:bottom w:val="single" w:sz="4" w:space="0" w:color="auto"/>
              <w:right w:val="single" w:sz="4" w:space="0" w:color="auto"/>
            </w:tcBorders>
            <w:shd w:val="clear" w:color="auto" w:fill="auto"/>
            <w:noWrap/>
            <w:vAlign w:val="center"/>
            <w:hideMark/>
          </w:tcPr>
          <w:p w14:paraId="2F93B98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608410221.00</w:t>
            </w:r>
          </w:p>
        </w:tc>
        <w:tc>
          <w:tcPr>
            <w:tcW w:w="6096" w:type="dxa"/>
            <w:tcBorders>
              <w:top w:val="nil"/>
              <w:left w:val="nil"/>
              <w:bottom w:val="single" w:sz="4" w:space="0" w:color="auto"/>
              <w:right w:val="single" w:sz="4" w:space="0" w:color="auto"/>
            </w:tcBorders>
            <w:shd w:val="clear" w:color="auto" w:fill="auto"/>
            <w:noWrap/>
            <w:vAlign w:val="bottom"/>
            <w:hideMark/>
          </w:tcPr>
          <w:p w14:paraId="5141881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MONOFILEMENTO DE POLIPROPILENO, CON AGUJA . 3/8 DE CIRCULO, REVERSO CORTANTE (24-26 MM), LONGITUD DE LA HEBRA 45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5A0E096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8CBA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1CDE455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03494C5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383F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394</w:t>
            </w:r>
          </w:p>
        </w:tc>
        <w:tc>
          <w:tcPr>
            <w:tcW w:w="1275" w:type="dxa"/>
            <w:tcBorders>
              <w:top w:val="nil"/>
              <w:left w:val="nil"/>
              <w:bottom w:val="single" w:sz="4" w:space="0" w:color="auto"/>
              <w:right w:val="single" w:sz="4" w:space="0" w:color="auto"/>
            </w:tcBorders>
            <w:shd w:val="clear" w:color="auto" w:fill="auto"/>
            <w:noWrap/>
            <w:vAlign w:val="center"/>
            <w:hideMark/>
          </w:tcPr>
          <w:p w14:paraId="2EEBDF8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608410254.00</w:t>
            </w:r>
          </w:p>
        </w:tc>
        <w:tc>
          <w:tcPr>
            <w:tcW w:w="6096" w:type="dxa"/>
            <w:tcBorders>
              <w:top w:val="nil"/>
              <w:left w:val="nil"/>
              <w:bottom w:val="single" w:sz="4" w:space="0" w:color="auto"/>
              <w:right w:val="single" w:sz="4" w:space="0" w:color="auto"/>
            </w:tcBorders>
            <w:shd w:val="clear" w:color="auto" w:fill="auto"/>
            <w:noWrap/>
            <w:vAlign w:val="bottom"/>
            <w:hideMark/>
          </w:tcPr>
          <w:p w14:paraId="29EAA11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 3/8 CIRCULO, DOBLE ARMADO AHUSADA (12-13 MM) . LONGITUD DE LA HEBRA 75 CM. CALIBRE. 6/0</w:t>
            </w:r>
          </w:p>
        </w:tc>
        <w:tc>
          <w:tcPr>
            <w:tcW w:w="1021" w:type="dxa"/>
            <w:tcBorders>
              <w:top w:val="nil"/>
              <w:left w:val="nil"/>
              <w:bottom w:val="single" w:sz="4" w:space="0" w:color="auto"/>
              <w:right w:val="single" w:sz="4" w:space="0" w:color="auto"/>
            </w:tcBorders>
            <w:shd w:val="clear" w:color="auto" w:fill="auto"/>
            <w:noWrap/>
            <w:vAlign w:val="center"/>
            <w:hideMark/>
          </w:tcPr>
          <w:p w14:paraId="2933F7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B48A9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E36B1A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1F27B6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02CA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395</w:t>
            </w:r>
          </w:p>
        </w:tc>
        <w:tc>
          <w:tcPr>
            <w:tcW w:w="1275" w:type="dxa"/>
            <w:tcBorders>
              <w:top w:val="nil"/>
              <w:left w:val="nil"/>
              <w:bottom w:val="single" w:sz="4" w:space="0" w:color="auto"/>
              <w:right w:val="single" w:sz="4" w:space="0" w:color="auto"/>
            </w:tcBorders>
            <w:shd w:val="clear" w:color="auto" w:fill="auto"/>
            <w:noWrap/>
            <w:vAlign w:val="center"/>
            <w:hideMark/>
          </w:tcPr>
          <w:p w14:paraId="3C20488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608410296.00</w:t>
            </w:r>
          </w:p>
        </w:tc>
        <w:tc>
          <w:tcPr>
            <w:tcW w:w="6096" w:type="dxa"/>
            <w:tcBorders>
              <w:top w:val="nil"/>
              <w:left w:val="nil"/>
              <w:bottom w:val="single" w:sz="4" w:space="0" w:color="auto"/>
              <w:right w:val="single" w:sz="4" w:space="0" w:color="auto"/>
            </w:tcBorders>
            <w:shd w:val="clear" w:color="auto" w:fill="auto"/>
            <w:noWrap/>
            <w:vAlign w:val="bottom"/>
            <w:hideMark/>
          </w:tcPr>
          <w:p w14:paraId="3D8A54D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 1/2 CIRCULO, DOBLE ARMADO AHUSADA (25-26 MM) LONGITUD DE LA HEBRA 90 CM. CALIBRE 3/0</w:t>
            </w:r>
          </w:p>
        </w:tc>
        <w:tc>
          <w:tcPr>
            <w:tcW w:w="1021" w:type="dxa"/>
            <w:tcBorders>
              <w:top w:val="nil"/>
              <w:left w:val="nil"/>
              <w:bottom w:val="single" w:sz="4" w:space="0" w:color="auto"/>
              <w:right w:val="single" w:sz="4" w:space="0" w:color="auto"/>
            </w:tcBorders>
            <w:shd w:val="clear" w:color="auto" w:fill="auto"/>
            <w:noWrap/>
            <w:vAlign w:val="center"/>
            <w:hideMark/>
          </w:tcPr>
          <w:p w14:paraId="7EE52C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E12CF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3185B80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20960B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75E0F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396</w:t>
            </w:r>
          </w:p>
        </w:tc>
        <w:tc>
          <w:tcPr>
            <w:tcW w:w="1275" w:type="dxa"/>
            <w:tcBorders>
              <w:top w:val="nil"/>
              <w:left w:val="nil"/>
              <w:bottom w:val="single" w:sz="4" w:space="0" w:color="auto"/>
              <w:right w:val="single" w:sz="4" w:space="0" w:color="auto"/>
            </w:tcBorders>
            <w:shd w:val="clear" w:color="auto" w:fill="auto"/>
            <w:noWrap/>
            <w:vAlign w:val="center"/>
            <w:hideMark/>
          </w:tcPr>
          <w:p w14:paraId="0B44FC0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608410312.00</w:t>
            </w:r>
          </w:p>
        </w:tc>
        <w:tc>
          <w:tcPr>
            <w:tcW w:w="6096" w:type="dxa"/>
            <w:tcBorders>
              <w:top w:val="nil"/>
              <w:left w:val="nil"/>
              <w:bottom w:val="single" w:sz="4" w:space="0" w:color="auto"/>
              <w:right w:val="single" w:sz="4" w:space="0" w:color="auto"/>
            </w:tcBorders>
            <w:shd w:val="clear" w:color="auto" w:fill="auto"/>
            <w:noWrap/>
            <w:vAlign w:val="bottom"/>
            <w:hideMark/>
          </w:tcPr>
          <w:p w14:paraId="7085D30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 1/2 CIRCULO, DOBLE ARMADO AHUSADA (25-26 MM), LONGITUD DE LA HEBRA 90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58FE047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FD4CC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7772D1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25E9C2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CFF70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397</w:t>
            </w:r>
          </w:p>
        </w:tc>
        <w:tc>
          <w:tcPr>
            <w:tcW w:w="1275" w:type="dxa"/>
            <w:tcBorders>
              <w:top w:val="nil"/>
              <w:left w:val="nil"/>
              <w:bottom w:val="single" w:sz="4" w:space="0" w:color="auto"/>
              <w:right w:val="single" w:sz="4" w:space="0" w:color="auto"/>
            </w:tcBorders>
            <w:shd w:val="clear" w:color="auto" w:fill="auto"/>
            <w:noWrap/>
            <w:vAlign w:val="center"/>
            <w:hideMark/>
          </w:tcPr>
          <w:p w14:paraId="51451B1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608410445.00</w:t>
            </w:r>
          </w:p>
        </w:tc>
        <w:tc>
          <w:tcPr>
            <w:tcW w:w="6096" w:type="dxa"/>
            <w:tcBorders>
              <w:top w:val="nil"/>
              <w:left w:val="nil"/>
              <w:bottom w:val="single" w:sz="4" w:space="0" w:color="auto"/>
              <w:right w:val="single" w:sz="4" w:space="0" w:color="auto"/>
            </w:tcBorders>
            <w:shd w:val="clear" w:color="auto" w:fill="auto"/>
            <w:noWrap/>
            <w:vAlign w:val="bottom"/>
            <w:hideMark/>
          </w:tcPr>
          <w:p w14:paraId="632C2C5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NYLON, CON AGUJA DE 3/8 DE CIRCULO, REVERSO CORTANTE (12-13 MM), LONGITUD DE LA HEBRA  45 CM,  CALIBRE 5/0</w:t>
            </w:r>
          </w:p>
        </w:tc>
        <w:tc>
          <w:tcPr>
            <w:tcW w:w="1021" w:type="dxa"/>
            <w:tcBorders>
              <w:top w:val="nil"/>
              <w:left w:val="nil"/>
              <w:bottom w:val="single" w:sz="4" w:space="0" w:color="auto"/>
              <w:right w:val="single" w:sz="4" w:space="0" w:color="auto"/>
            </w:tcBorders>
            <w:shd w:val="clear" w:color="auto" w:fill="auto"/>
            <w:noWrap/>
            <w:vAlign w:val="center"/>
            <w:hideMark/>
          </w:tcPr>
          <w:p w14:paraId="30AD3B2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C225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332D0D2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15</w:t>
            </w:r>
          </w:p>
        </w:tc>
      </w:tr>
      <w:tr w:rsidR="00A008DB" w:rsidRPr="00A008DB" w14:paraId="62A0A64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99B40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398</w:t>
            </w:r>
          </w:p>
        </w:tc>
        <w:tc>
          <w:tcPr>
            <w:tcW w:w="1275" w:type="dxa"/>
            <w:tcBorders>
              <w:top w:val="nil"/>
              <w:left w:val="nil"/>
              <w:bottom w:val="single" w:sz="4" w:space="0" w:color="auto"/>
              <w:right w:val="single" w:sz="4" w:space="0" w:color="auto"/>
            </w:tcBorders>
            <w:shd w:val="clear" w:color="auto" w:fill="auto"/>
            <w:noWrap/>
            <w:vAlign w:val="center"/>
            <w:hideMark/>
          </w:tcPr>
          <w:p w14:paraId="3D9D9FD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608410460.00</w:t>
            </w:r>
          </w:p>
        </w:tc>
        <w:tc>
          <w:tcPr>
            <w:tcW w:w="6096" w:type="dxa"/>
            <w:tcBorders>
              <w:top w:val="nil"/>
              <w:left w:val="nil"/>
              <w:bottom w:val="single" w:sz="4" w:space="0" w:color="auto"/>
              <w:right w:val="single" w:sz="4" w:space="0" w:color="auto"/>
            </w:tcBorders>
            <w:shd w:val="clear" w:color="auto" w:fill="auto"/>
            <w:noWrap/>
            <w:vAlign w:val="bottom"/>
            <w:hideMark/>
          </w:tcPr>
          <w:p w14:paraId="630975E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ABSORBIBLES MONOFILAMENTO DE NYLON, CON AGUJA DE 3/8 DE CIRCULO, REVERSO CORTANTE (12-13 MM) LONGITUD DE LA HEBRA 45 CM, CALIBRE 4/0</w:t>
            </w:r>
          </w:p>
        </w:tc>
        <w:tc>
          <w:tcPr>
            <w:tcW w:w="1021" w:type="dxa"/>
            <w:tcBorders>
              <w:top w:val="nil"/>
              <w:left w:val="nil"/>
              <w:bottom w:val="single" w:sz="4" w:space="0" w:color="auto"/>
              <w:right w:val="single" w:sz="4" w:space="0" w:color="auto"/>
            </w:tcBorders>
            <w:shd w:val="clear" w:color="auto" w:fill="auto"/>
            <w:noWrap/>
            <w:vAlign w:val="center"/>
            <w:hideMark/>
          </w:tcPr>
          <w:p w14:paraId="7CFE3D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8CEB8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934334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18</w:t>
            </w:r>
          </w:p>
        </w:tc>
      </w:tr>
      <w:tr w:rsidR="00A008DB" w:rsidRPr="00A008DB" w14:paraId="08956FC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16D5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399</w:t>
            </w:r>
          </w:p>
        </w:tc>
        <w:tc>
          <w:tcPr>
            <w:tcW w:w="1275" w:type="dxa"/>
            <w:tcBorders>
              <w:top w:val="nil"/>
              <w:left w:val="nil"/>
              <w:bottom w:val="single" w:sz="4" w:space="0" w:color="auto"/>
              <w:right w:val="single" w:sz="4" w:space="0" w:color="auto"/>
            </w:tcBorders>
            <w:shd w:val="clear" w:color="auto" w:fill="auto"/>
            <w:noWrap/>
            <w:vAlign w:val="center"/>
            <w:hideMark/>
          </w:tcPr>
          <w:p w14:paraId="2F0C003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608410478.00</w:t>
            </w:r>
          </w:p>
        </w:tc>
        <w:tc>
          <w:tcPr>
            <w:tcW w:w="6096" w:type="dxa"/>
            <w:tcBorders>
              <w:top w:val="nil"/>
              <w:left w:val="nil"/>
              <w:bottom w:val="single" w:sz="4" w:space="0" w:color="auto"/>
              <w:right w:val="single" w:sz="4" w:space="0" w:color="auto"/>
            </w:tcBorders>
            <w:shd w:val="clear" w:color="auto" w:fill="auto"/>
            <w:noWrap/>
            <w:vAlign w:val="bottom"/>
            <w:hideMark/>
          </w:tcPr>
          <w:p w14:paraId="7A71A82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ABSORBIBLES MONOFILAMENTO DE NYLON, CON AGUJA DE 3/8 DE CIRCULO, CORTANTE (19-26 MM), LONGITUD DE LA HEBRA 45 CM, CALIBRE 3/0.</w:t>
            </w:r>
          </w:p>
        </w:tc>
        <w:tc>
          <w:tcPr>
            <w:tcW w:w="1021" w:type="dxa"/>
            <w:tcBorders>
              <w:top w:val="nil"/>
              <w:left w:val="nil"/>
              <w:bottom w:val="single" w:sz="4" w:space="0" w:color="auto"/>
              <w:right w:val="single" w:sz="4" w:space="0" w:color="auto"/>
            </w:tcBorders>
            <w:shd w:val="clear" w:color="auto" w:fill="auto"/>
            <w:noWrap/>
            <w:vAlign w:val="center"/>
            <w:hideMark/>
          </w:tcPr>
          <w:p w14:paraId="754BEBE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CA4F4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5F38294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34</w:t>
            </w:r>
          </w:p>
        </w:tc>
      </w:tr>
      <w:tr w:rsidR="00A008DB" w:rsidRPr="00A008DB" w14:paraId="4F7E967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EDE1F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400</w:t>
            </w:r>
          </w:p>
        </w:tc>
        <w:tc>
          <w:tcPr>
            <w:tcW w:w="1275" w:type="dxa"/>
            <w:tcBorders>
              <w:top w:val="nil"/>
              <w:left w:val="nil"/>
              <w:bottom w:val="single" w:sz="4" w:space="0" w:color="auto"/>
              <w:right w:val="single" w:sz="4" w:space="0" w:color="auto"/>
            </w:tcBorders>
            <w:shd w:val="clear" w:color="auto" w:fill="auto"/>
            <w:noWrap/>
            <w:vAlign w:val="center"/>
            <w:hideMark/>
          </w:tcPr>
          <w:p w14:paraId="2C035F5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608410486.00</w:t>
            </w:r>
          </w:p>
        </w:tc>
        <w:tc>
          <w:tcPr>
            <w:tcW w:w="6096" w:type="dxa"/>
            <w:tcBorders>
              <w:top w:val="nil"/>
              <w:left w:val="nil"/>
              <w:bottom w:val="single" w:sz="4" w:space="0" w:color="auto"/>
              <w:right w:val="single" w:sz="4" w:space="0" w:color="auto"/>
            </w:tcBorders>
            <w:shd w:val="clear" w:color="auto" w:fill="auto"/>
            <w:noWrap/>
            <w:vAlign w:val="bottom"/>
            <w:hideMark/>
          </w:tcPr>
          <w:p w14:paraId="186D111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ABSORBIBLES MONOFILAMENTO DE NYLON, CON AGUJA DE 3/8 DE CIRCULO, CORTANTE (19-26 MM) LONGITUD DE LA HEBRA 45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2B35E8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2104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63C674E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25</w:t>
            </w:r>
          </w:p>
        </w:tc>
      </w:tr>
      <w:tr w:rsidR="00A008DB" w:rsidRPr="00A008DB" w14:paraId="48F46B7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5FD61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401</w:t>
            </w:r>
          </w:p>
        </w:tc>
        <w:tc>
          <w:tcPr>
            <w:tcW w:w="1275" w:type="dxa"/>
            <w:tcBorders>
              <w:top w:val="nil"/>
              <w:left w:val="nil"/>
              <w:bottom w:val="single" w:sz="4" w:space="0" w:color="auto"/>
              <w:right w:val="single" w:sz="4" w:space="0" w:color="auto"/>
            </w:tcBorders>
            <w:shd w:val="clear" w:color="auto" w:fill="auto"/>
            <w:noWrap/>
            <w:vAlign w:val="center"/>
            <w:hideMark/>
          </w:tcPr>
          <w:p w14:paraId="65A5B97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608410551.00</w:t>
            </w:r>
          </w:p>
        </w:tc>
        <w:tc>
          <w:tcPr>
            <w:tcW w:w="6096" w:type="dxa"/>
            <w:tcBorders>
              <w:top w:val="nil"/>
              <w:left w:val="nil"/>
              <w:bottom w:val="single" w:sz="4" w:space="0" w:color="auto"/>
              <w:right w:val="single" w:sz="4" w:space="0" w:color="auto"/>
            </w:tcBorders>
            <w:shd w:val="clear" w:color="auto" w:fill="auto"/>
            <w:noWrap/>
            <w:vAlign w:val="bottom"/>
            <w:hideMark/>
          </w:tcPr>
          <w:p w14:paraId="21C8635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CROMICO CON AGUJA. DE 1/2 CIRCULO AHUSADA (35-37 MM), CALIBRE DE LA HEBRA 68 A 75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1F97F66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D448D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1FB839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15</w:t>
            </w:r>
          </w:p>
        </w:tc>
      </w:tr>
      <w:tr w:rsidR="00A008DB" w:rsidRPr="00A008DB" w14:paraId="45C6C8E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CB50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402</w:t>
            </w:r>
          </w:p>
        </w:tc>
        <w:tc>
          <w:tcPr>
            <w:tcW w:w="1275" w:type="dxa"/>
            <w:tcBorders>
              <w:top w:val="nil"/>
              <w:left w:val="nil"/>
              <w:bottom w:val="single" w:sz="4" w:space="0" w:color="auto"/>
              <w:right w:val="single" w:sz="4" w:space="0" w:color="auto"/>
            </w:tcBorders>
            <w:shd w:val="clear" w:color="auto" w:fill="auto"/>
            <w:noWrap/>
            <w:vAlign w:val="center"/>
            <w:hideMark/>
          </w:tcPr>
          <w:p w14:paraId="09D864A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608410569.00</w:t>
            </w:r>
          </w:p>
        </w:tc>
        <w:tc>
          <w:tcPr>
            <w:tcW w:w="6096" w:type="dxa"/>
            <w:tcBorders>
              <w:top w:val="nil"/>
              <w:left w:val="nil"/>
              <w:bottom w:val="single" w:sz="4" w:space="0" w:color="auto"/>
              <w:right w:val="single" w:sz="4" w:space="0" w:color="auto"/>
            </w:tcBorders>
            <w:shd w:val="clear" w:color="auto" w:fill="auto"/>
            <w:noWrap/>
            <w:vAlign w:val="bottom"/>
            <w:hideMark/>
          </w:tcPr>
          <w:p w14:paraId="4D99F6F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CROMICO CON AGUJA. DE 1/2 CIRCULO AHUSADA (35-37 MM), LONGITUD DE LA HEBRA 68 A 75  CM, CALIBRE 1</w:t>
            </w:r>
          </w:p>
        </w:tc>
        <w:tc>
          <w:tcPr>
            <w:tcW w:w="1021" w:type="dxa"/>
            <w:tcBorders>
              <w:top w:val="nil"/>
              <w:left w:val="nil"/>
              <w:bottom w:val="single" w:sz="4" w:space="0" w:color="auto"/>
              <w:right w:val="single" w:sz="4" w:space="0" w:color="auto"/>
            </w:tcBorders>
            <w:shd w:val="clear" w:color="auto" w:fill="auto"/>
            <w:noWrap/>
            <w:vAlign w:val="center"/>
            <w:hideMark/>
          </w:tcPr>
          <w:p w14:paraId="26A53B1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D828B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1E9E9BA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16</w:t>
            </w:r>
          </w:p>
        </w:tc>
      </w:tr>
      <w:tr w:rsidR="00A008DB" w:rsidRPr="00A008DB" w14:paraId="0132E6A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15772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403</w:t>
            </w:r>
          </w:p>
        </w:tc>
        <w:tc>
          <w:tcPr>
            <w:tcW w:w="1275" w:type="dxa"/>
            <w:tcBorders>
              <w:top w:val="nil"/>
              <w:left w:val="nil"/>
              <w:bottom w:val="single" w:sz="4" w:space="0" w:color="auto"/>
              <w:right w:val="single" w:sz="4" w:space="0" w:color="auto"/>
            </w:tcBorders>
            <w:shd w:val="clear" w:color="auto" w:fill="auto"/>
            <w:noWrap/>
            <w:vAlign w:val="center"/>
            <w:hideMark/>
          </w:tcPr>
          <w:p w14:paraId="30898A2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608410619.00</w:t>
            </w:r>
          </w:p>
        </w:tc>
        <w:tc>
          <w:tcPr>
            <w:tcW w:w="6096" w:type="dxa"/>
            <w:tcBorders>
              <w:top w:val="nil"/>
              <w:left w:val="nil"/>
              <w:bottom w:val="single" w:sz="4" w:space="0" w:color="auto"/>
              <w:right w:val="single" w:sz="4" w:space="0" w:color="auto"/>
            </w:tcBorders>
            <w:shd w:val="clear" w:color="auto" w:fill="auto"/>
            <w:noWrap/>
            <w:vAlign w:val="bottom"/>
            <w:hideMark/>
          </w:tcPr>
          <w:p w14:paraId="2785083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CON AGUJA DE 1/2 CIRCULO AHUSADA (25-26 MM),  LONGITUD DE LA HEBRA 75 CM CALIBRE 3/0</w:t>
            </w:r>
          </w:p>
        </w:tc>
        <w:tc>
          <w:tcPr>
            <w:tcW w:w="1021" w:type="dxa"/>
            <w:tcBorders>
              <w:top w:val="nil"/>
              <w:left w:val="nil"/>
              <w:bottom w:val="single" w:sz="4" w:space="0" w:color="auto"/>
              <w:right w:val="single" w:sz="4" w:space="0" w:color="auto"/>
            </w:tcBorders>
            <w:shd w:val="clear" w:color="auto" w:fill="auto"/>
            <w:noWrap/>
            <w:vAlign w:val="center"/>
            <w:hideMark/>
          </w:tcPr>
          <w:p w14:paraId="3598822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C665D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43DC81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19</w:t>
            </w:r>
          </w:p>
        </w:tc>
      </w:tr>
      <w:tr w:rsidR="00A008DB" w:rsidRPr="00A008DB" w14:paraId="00B68A1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C7D1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404</w:t>
            </w:r>
          </w:p>
        </w:tc>
        <w:tc>
          <w:tcPr>
            <w:tcW w:w="1275" w:type="dxa"/>
            <w:tcBorders>
              <w:top w:val="nil"/>
              <w:left w:val="nil"/>
              <w:bottom w:val="single" w:sz="4" w:space="0" w:color="auto"/>
              <w:right w:val="single" w:sz="4" w:space="0" w:color="auto"/>
            </w:tcBorders>
            <w:shd w:val="clear" w:color="auto" w:fill="auto"/>
            <w:noWrap/>
            <w:vAlign w:val="center"/>
            <w:hideMark/>
          </w:tcPr>
          <w:p w14:paraId="44B9983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608410627.00</w:t>
            </w:r>
          </w:p>
        </w:tc>
        <w:tc>
          <w:tcPr>
            <w:tcW w:w="6096" w:type="dxa"/>
            <w:tcBorders>
              <w:top w:val="nil"/>
              <w:left w:val="nil"/>
              <w:bottom w:val="single" w:sz="4" w:space="0" w:color="auto"/>
              <w:right w:val="single" w:sz="4" w:space="0" w:color="auto"/>
            </w:tcBorders>
            <w:shd w:val="clear" w:color="auto" w:fill="auto"/>
            <w:noWrap/>
            <w:vAlign w:val="bottom"/>
            <w:hideMark/>
          </w:tcPr>
          <w:p w14:paraId="1F10562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CON AGUJA DE 1/2 CIRCULO AHUSADA (25-26 MM), LONGITUD DE LA HEBRA 75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50C4BBF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6C420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22F03E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1015CB0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DB88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405</w:t>
            </w:r>
          </w:p>
        </w:tc>
        <w:tc>
          <w:tcPr>
            <w:tcW w:w="1275" w:type="dxa"/>
            <w:tcBorders>
              <w:top w:val="nil"/>
              <w:left w:val="nil"/>
              <w:bottom w:val="single" w:sz="4" w:space="0" w:color="auto"/>
              <w:right w:val="single" w:sz="4" w:space="0" w:color="auto"/>
            </w:tcBorders>
            <w:shd w:val="clear" w:color="auto" w:fill="auto"/>
            <w:noWrap/>
            <w:vAlign w:val="center"/>
            <w:hideMark/>
          </w:tcPr>
          <w:p w14:paraId="020C327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608410718.00</w:t>
            </w:r>
          </w:p>
        </w:tc>
        <w:tc>
          <w:tcPr>
            <w:tcW w:w="6096" w:type="dxa"/>
            <w:tcBorders>
              <w:top w:val="nil"/>
              <w:left w:val="nil"/>
              <w:bottom w:val="single" w:sz="4" w:space="0" w:color="auto"/>
              <w:right w:val="single" w:sz="4" w:space="0" w:color="auto"/>
            </w:tcBorders>
            <w:shd w:val="clear" w:color="auto" w:fill="auto"/>
            <w:noWrap/>
            <w:vAlign w:val="bottom"/>
            <w:hideMark/>
          </w:tcPr>
          <w:p w14:paraId="28F9691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SIN AGUJA. LONGITUD DE LA HEBRA 75 CM, CALIBRE 4/0</w:t>
            </w:r>
          </w:p>
        </w:tc>
        <w:tc>
          <w:tcPr>
            <w:tcW w:w="1021" w:type="dxa"/>
            <w:tcBorders>
              <w:top w:val="nil"/>
              <w:left w:val="nil"/>
              <w:bottom w:val="single" w:sz="4" w:space="0" w:color="auto"/>
              <w:right w:val="single" w:sz="4" w:space="0" w:color="auto"/>
            </w:tcBorders>
            <w:shd w:val="clear" w:color="auto" w:fill="auto"/>
            <w:noWrap/>
            <w:vAlign w:val="center"/>
            <w:hideMark/>
          </w:tcPr>
          <w:p w14:paraId="034120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8E5ED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14DA26F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C61021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1B1B6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406</w:t>
            </w:r>
          </w:p>
        </w:tc>
        <w:tc>
          <w:tcPr>
            <w:tcW w:w="1275" w:type="dxa"/>
            <w:tcBorders>
              <w:top w:val="nil"/>
              <w:left w:val="nil"/>
              <w:bottom w:val="single" w:sz="4" w:space="0" w:color="auto"/>
              <w:right w:val="single" w:sz="4" w:space="0" w:color="auto"/>
            </w:tcBorders>
            <w:shd w:val="clear" w:color="auto" w:fill="auto"/>
            <w:noWrap/>
            <w:vAlign w:val="center"/>
            <w:hideMark/>
          </w:tcPr>
          <w:p w14:paraId="3DF6C69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608410734.00</w:t>
            </w:r>
          </w:p>
        </w:tc>
        <w:tc>
          <w:tcPr>
            <w:tcW w:w="6096" w:type="dxa"/>
            <w:tcBorders>
              <w:top w:val="nil"/>
              <w:left w:val="nil"/>
              <w:bottom w:val="single" w:sz="4" w:space="0" w:color="auto"/>
              <w:right w:val="single" w:sz="4" w:space="0" w:color="auto"/>
            </w:tcBorders>
            <w:shd w:val="clear" w:color="auto" w:fill="auto"/>
            <w:noWrap/>
            <w:vAlign w:val="bottom"/>
            <w:hideMark/>
          </w:tcPr>
          <w:p w14:paraId="3F2D3A9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SIN AGUJA. LONGITUD DE LA HEBRA 75 CM, CALIBRE 3/0</w:t>
            </w:r>
          </w:p>
        </w:tc>
        <w:tc>
          <w:tcPr>
            <w:tcW w:w="1021" w:type="dxa"/>
            <w:tcBorders>
              <w:top w:val="nil"/>
              <w:left w:val="nil"/>
              <w:bottom w:val="single" w:sz="4" w:space="0" w:color="auto"/>
              <w:right w:val="single" w:sz="4" w:space="0" w:color="auto"/>
            </w:tcBorders>
            <w:shd w:val="clear" w:color="auto" w:fill="auto"/>
            <w:noWrap/>
            <w:vAlign w:val="center"/>
            <w:hideMark/>
          </w:tcPr>
          <w:p w14:paraId="452E75D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6CC7E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23CAA6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8C0F11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99DE5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407</w:t>
            </w:r>
          </w:p>
        </w:tc>
        <w:tc>
          <w:tcPr>
            <w:tcW w:w="1275" w:type="dxa"/>
            <w:tcBorders>
              <w:top w:val="nil"/>
              <w:left w:val="nil"/>
              <w:bottom w:val="single" w:sz="4" w:space="0" w:color="auto"/>
              <w:right w:val="single" w:sz="4" w:space="0" w:color="auto"/>
            </w:tcBorders>
            <w:shd w:val="clear" w:color="auto" w:fill="auto"/>
            <w:noWrap/>
            <w:vAlign w:val="center"/>
            <w:hideMark/>
          </w:tcPr>
          <w:p w14:paraId="49F342A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608410742.00</w:t>
            </w:r>
          </w:p>
        </w:tc>
        <w:tc>
          <w:tcPr>
            <w:tcW w:w="6096" w:type="dxa"/>
            <w:tcBorders>
              <w:top w:val="nil"/>
              <w:left w:val="nil"/>
              <w:bottom w:val="single" w:sz="4" w:space="0" w:color="auto"/>
              <w:right w:val="single" w:sz="4" w:space="0" w:color="auto"/>
            </w:tcBorders>
            <w:shd w:val="clear" w:color="auto" w:fill="auto"/>
            <w:noWrap/>
            <w:vAlign w:val="bottom"/>
            <w:hideMark/>
          </w:tcPr>
          <w:p w14:paraId="1450464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SIN AGUJA, LONGITUD DE LA HEBRA 75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66A5BE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91EB3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1BF95F1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2A4E3A2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EE822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408</w:t>
            </w:r>
          </w:p>
        </w:tc>
        <w:tc>
          <w:tcPr>
            <w:tcW w:w="1275" w:type="dxa"/>
            <w:tcBorders>
              <w:top w:val="nil"/>
              <w:left w:val="nil"/>
              <w:bottom w:val="single" w:sz="4" w:space="0" w:color="auto"/>
              <w:right w:val="single" w:sz="4" w:space="0" w:color="auto"/>
            </w:tcBorders>
            <w:shd w:val="clear" w:color="auto" w:fill="auto"/>
            <w:noWrap/>
            <w:vAlign w:val="center"/>
            <w:hideMark/>
          </w:tcPr>
          <w:p w14:paraId="5504213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608410767.00</w:t>
            </w:r>
          </w:p>
        </w:tc>
        <w:tc>
          <w:tcPr>
            <w:tcW w:w="6096" w:type="dxa"/>
            <w:tcBorders>
              <w:top w:val="nil"/>
              <w:left w:val="nil"/>
              <w:bottom w:val="single" w:sz="4" w:space="0" w:color="auto"/>
              <w:right w:val="single" w:sz="4" w:space="0" w:color="auto"/>
            </w:tcBorders>
            <w:shd w:val="clear" w:color="auto" w:fill="auto"/>
            <w:noWrap/>
            <w:vAlign w:val="bottom"/>
            <w:hideMark/>
          </w:tcPr>
          <w:p w14:paraId="1A7ABE9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SIN AGUJA, LONGITUD DE LA HEBRA 75 CM, CALIBRE 1/0</w:t>
            </w:r>
          </w:p>
        </w:tc>
        <w:tc>
          <w:tcPr>
            <w:tcW w:w="1021" w:type="dxa"/>
            <w:tcBorders>
              <w:top w:val="nil"/>
              <w:left w:val="nil"/>
              <w:bottom w:val="single" w:sz="4" w:space="0" w:color="auto"/>
              <w:right w:val="single" w:sz="4" w:space="0" w:color="auto"/>
            </w:tcBorders>
            <w:shd w:val="clear" w:color="auto" w:fill="auto"/>
            <w:noWrap/>
            <w:vAlign w:val="center"/>
            <w:hideMark/>
          </w:tcPr>
          <w:p w14:paraId="71EE02D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EED79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FD21A7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310BB2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1A75E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409</w:t>
            </w:r>
          </w:p>
        </w:tc>
        <w:tc>
          <w:tcPr>
            <w:tcW w:w="1275" w:type="dxa"/>
            <w:tcBorders>
              <w:top w:val="nil"/>
              <w:left w:val="nil"/>
              <w:bottom w:val="single" w:sz="4" w:space="0" w:color="auto"/>
              <w:right w:val="single" w:sz="4" w:space="0" w:color="auto"/>
            </w:tcBorders>
            <w:shd w:val="clear" w:color="auto" w:fill="auto"/>
            <w:noWrap/>
            <w:vAlign w:val="center"/>
            <w:hideMark/>
          </w:tcPr>
          <w:p w14:paraId="10295F6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608410775.00</w:t>
            </w:r>
          </w:p>
        </w:tc>
        <w:tc>
          <w:tcPr>
            <w:tcW w:w="6096" w:type="dxa"/>
            <w:tcBorders>
              <w:top w:val="nil"/>
              <w:left w:val="nil"/>
              <w:bottom w:val="single" w:sz="4" w:space="0" w:color="auto"/>
              <w:right w:val="single" w:sz="4" w:space="0" w:color="auto"/>
            </w:tcBorders>
            <w:shd w:val="clear" w:color="auto" w:fill="auto"/>
            <w:noWrap/>
            <w:vAlign w:val="bottom"/>
            <w:hideMark/>
          </w:tcPr>
          <w:p w14:paraId="1E3CE4E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SIN AGUJA. LONGITUD DE LA HEBRA 75 CM, CALIBRE 1</w:t>
            </w:r>
          </w:p>
        </w:tc>
        <w:tc>
          <w:tcPr>
            <w:tcW w:w="1021" w:type="dxa"/>
            <w:tcBorders>
              <w:top w:val="nil"/>
              <w:left w:val="nil"/>
              <w:bottom w:val="single" w:sz="4" w:space="0" w:color="auto"/>
              <w:right w:val="single" w:sz="4" w:space="0" w:color="auto"/>
            </w:tcBorders>
            <w:shd w:val="clear" w:color="auto" w:fill="auto"/>
            <w:noWrap/>
            <w:vAlign w:val="center"/>
            <w:hideMark/>
          </w:tcPr>
          <w:p w14:paraId="2125610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207585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5ED456B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9093B2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E777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410</w:t>
            </w:r>
          </w:p>
        </w:tc>
        <w:tc>
          <w:tcPr>
            <w:tcW w:w="1275" w:type="dxa"/>
            <w:tcBorders>
              <w:top w:val="nil"/>
              <w:left w:val="nil"/>
              <w:bottom w:val="single" w:sz="4" w:space="0" w:color="auto"/>
              <w:right w:val="single" w:sz="4" w:space="0" w:color="auto"/>
            </w:tcBorders>
            <w:shd w:val="clear" w:color="auto" w:fill="auto"/>
            <w:noWrap/>
            <w:vAlign w:val="center"/>
            <w:hideMark/>
          </w:tcPr>
          <w:p w14:paraId="61CDBDB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608410825.00</w:t>
            </w:r>
          </w:p>
        </w:tc>
        <w:tc>
          <w:tcPr>
            <w:tcW w:w="6096" w:type="dxa"/>
            <w:tcBorders>
              <w:top w:val="nil"/>
              <w:left w:val="nil"/>
              <w:bottom w:val="single" w:sz="4" w:space="0" w:color="auto"/>
              <w:right w:val="single" w:sz="4" w:space="0" w:color="auto"/>
            </w:tcBorders>
            <w:shd w:val="clear" w:color="auto" w:fill="auto"/>
            <w:noWrap/>
            <w:vAlign w:val="bottom"/>
            <w:hideMark/>
          </w:tcPr>
          <w:p w14:paraId="2CF46A4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 TRENZADA CON AGUJA. 1/2 CIRCULO AHUSADA (15-20 MM),LONGITUD DE LA HEBRA 67-75 CM, CALIBRE 5/0.</w:t>
            </w:r>
          </w:p>
        </w:tc>
        <w:tc>
          <w:tcPr>
            <w:tcW w:w="1021" w:type="dxa"/>
            <w:tcBorders>
              <w:top w:val="nil"/>
              <w:left w:val="nil"/>
              <w:bottom w:val="single" w:sz="4" w:space="0" w:color="auto"/>
              <w:right w:val="single" w:sz="4" w:space="0" w:color="auto"/>
            </w:tcBorders>
            <w:shd w:val="clear" w:color="auto" w:fill="auto"/>
            <w:noWrap/>
            <w:vAlign w:val="center"/>
            <w:hideMark/>
          </w:tcPr>
          <w:p w14:paraId="379DFA3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95C4D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06AD14F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5D6E1D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2F9D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411</w:t>
            </w:r>
          </w:p>
        </w:tc>
        <w:tc>
          <w:tcPr>
            <w:tcW w:w="1275" w:type="dxa"/>
            <w:tcBorders>
              <w:top w:val="nil"/>
              <w:left w:val="nil"/>
              <w:bottom w:val="single" w:sz="4" w:space="0" w:color="auto"/>
              <w:right w:val="single" w:sz="4" w:space="0" w:color="auto"/>
            </w:tcBorders>
            <w:shd w:val="clear" w:color="auto" w:fill="auto"/>
            <w:noWrap/>
            <w:vAlign w:val="center"/>
            <w:hideMark/>
          </w:tcPr>
          <w:p w14:paraId="67B5C4B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608410833.00</w:t>
            </w:r>
          </w:p>
        </w:tc>
        <w:tc>
          <w:tcPr>
            <w:tcW w:w="6096" w:type="dxa"/>
            <w:tcBorders>
              <w:top w:val="nil"/>
              <w:left w:val="nil"/>
              <w:bottom w:val="single" w:sz="4" w:space="0" w:color="auto"/>
              <w:right w:val="single" w:sz="4" w:space="0" w:color="auto"/>
            </w:tcBorders>
            <w:shd w:val="clear" w:color="auto" w:fill="auto"/>
            <w:noWrap/>
            <w:vAlign w:val="bottom"/>
            <w:hideMark/>
          </w:tcPr>
          <w:p w14:paraId="434893F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 TRENZADA CON AGUJA. 1/2 CIRCULO AHUSADA (25-26 MM), LONGITUD DE LA HEBRA 67-70 CM. CALIBRE 4/0</w:t>
            </w:r>
          </w:p>
        </w:tc>
        <w:tc>
          <w:tcPr>
            <w:tcW w:w="1021" w:type="dxa"/>
            <w:tcBorders>
              <w:top w:val="nil"/>
              <w:left w:val="nil"/>
              <w:bottom w:val="single" w:sz="4" w:space="0" w:color="auto"/>
              <w:right w:val="single" w:sz="4" w:space="0" w:color="auto"/>
            </w:tcBorders>
            <w:shd w:val="clear" w:color="auto" w:fill="auto"/>
            <w:noWrap/>
            <w:vAlign w:val="center"/>
            <w:hideMark/>
          </w:tcPr>
          <w:p w14:paraId="5260813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4A97D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57B0D48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2003A1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A2CCE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412</w:t>
            </w:r>
          </w:p>
        </w:tc>
        <w:tc>
          <w:tcPr>
            <w:tcW w:w="1275" w:type="dxa"/>
            <w:tcBorders>
              <w:top w:val="nil"/>
              <w:left w:val="nil"/>
              <w:bottom w:val="single" w:sz="4" w:space="0" w:color="auto"/>
              <w:right w:val="single" w:sz="4" w:space="0" w:color="auto"/>
            </w:tcBorders>
            <w:shd w:val="clear" w:color="auto" w:fill="auto"/>
            <w:noWrap/>
            <w:vAlign w:val="center"/>
            <w:hideMark/>
          </w:tcPr>
          <w:p w14:paraId="739C4F1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608410858.00</w:t>
            </w:r>
          </w:p>
        </w:tc>
        <w:tc>
          <w:tcPr>
            <w:tcW w:w="6096" w:type="dxa"/>
            <w:tcBorders>
              <w:top w:val="nil"/>
              <w:left w:val="nil"/>
              <w:bottom w:val="single" w:sz="4" w:space="0" w:color="auto"/>
              <w:right w:val="single" w:sz="4" w:space="0" w:color="auto"/>
            </w:tcBorders>
            <w:shd w:val="clear" w:color="auto" w:fill="auto"/>
            <w:noWrap/>
            <w:vAlign w:val="bottom"/>
            <w:hideMark/>
          </w:tcPr>
          <w:p w14:paraId="4E9287D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 TRENZADA CON AGUJA. 1/2 CIRCULO AHUSADA (25-26 MM), LONGITUD DE LA HEBRA 67-70 CM, CALIBRE 3/0</w:t>
            </w:r>
          </w:p>
        </w:tc>
        <w:tc>
          <w:tcPr>
            <w:tcW w:w="1021" w:type="dxa"/>
            <w:tcBorders>
              <w:top w:val="nil"/>
              <w:left w:val="nil"/>
              <w:bottom w:val="single" w:sz="4" w:space="0" w:color="auto"/>
              <w:right w:val="single" w:sz="4" w:space="0" w:color="auto"/>
            </w:tcBorders>
            <w:shd w:val="clear" w:color="auto" w:fill="auto"/>
            <w:noWrap/>
            <w:vAlign w:val="center"/>
            <w:hideMark/>
          </w:tcPr>
          <w:p w14:paraId="6671E1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D1A90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3B4F085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22</w:t>
            </w:r>
          </w:p>
        </w:tc>
      </w:tr>
      <w:tr w:rsidR="00A008DB" w:rsidRPr="00A008DB" w14:paraId="6024BB2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C2471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413</w:t>
            </w:r>
          </w:p>
        </w:tc>
        <w:tc>
          <w:tcPr>
            <w:tcW w:w="1275" w:type="dxa"/>
            <w:tcBorders>
              <w:top w:val="nil"/>
              <w:left w:val="nil"/>
              <w:bottom w:val="single" w:sz="4" w:space="0" w:color="auto"/>
              <w:right w:val="single" w:sz="4" w:space="0" w:color="auto"/>
            </w:tcBorders>
            <w:shd w:val="clear" w:color="auto" w:fill="auto"/>
            <w:noWrap/>
            <w:vAlign w:val="center"/>
            <w:hideMark/>
          </w:tcPr>
          <w:p w14:paraId="612D63E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608410866.00</w:t>
            </w:r>
          </w:p>
        </w:tc>
        <w:tc>
          <w:tcPr>
            <w:tcW w:w="6096" w:type="dxa"/>
            <w:tcBorders>
              <w:top w:val="nil"/>
              <w:left w:val="nil"/>
              <w:bottom w:val="single" w:sz="4" w:space="0" w:color="auto"/>
              <w:right w:val="single" w:sz="4" w:space="0" w:color="auto"/>
            </w:tcBorders>
            <w:shd w:val="clear" w:color="auto" w:fill="auto"/>
            <w:noWrap/>
            <w:vAlign w:val="bottom"/>
            <w:hideMark/>
          </w:tcPr>
          <w:p w14:paraId="255E005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 TRENZADA CON AGUJA. 1/2 CIRCULO AHUSADA (25-26 MM),LONGITUD DE LA HEBRA 67-70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223ED8C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0F0A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3C0D2A8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36</w:t>
            </w:r>
          </w:p>
        </w:tc>
      </w:tr>
      <w:tr w:rsidR="00A008DB" w:rsidRPr="00A008DB" w14:paraId="0B48867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2DBA8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414</w:t>
            </w:r>
          </w:p>
        </w:tc>
        <w:tc>
          <w:tcPr>
            <w:tcW w:w="1275" w:type="dxa"/>
            <w:tcBorders>
              <w:top w:val="nil"/>
              <w:left w:val="nil"/>
              <w:bottom w:val="single" w:sz="4" w:space="0" w:color="auto"/>
              <w:right w:val="single" w:sz="4" w:space="0" w:color="auto"/>
            </w:tcBorders>
            <w:shd w:val="clear" w:color="auto" w:fill="auto"/>
            <w:noWrap/>
            <w:vAlign w:val="center"/>
            <w:hideMark/>
          </w:tcPr>
          <w:p w14:paraId="0159158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608410882.00</w:t>
            </w:r>
          </w:p>
        </w:tc>
        <w:tc>
          <w:tcPr>
            <w:tcW w:w="6096" w:type="dxa"/>
            <w:tcBorders>
              <w:top w:val="nil"/>
              <w:left w:val="nil"/>
              <w:bottom w:val="single" w:sz="4" w:space="0" w:color="auto"/>
              <w:right w:val="single" w:sz="4" w:space="0" w:color="auto"/>
            </w:tcBorders>
            <w:shd w:val="clear" w:color="auto" w:fill="auto"/>
            <w:noWrap/>
            <w:vAlign w:val="bottom"/>
            <w:hideMark/>
          </w:tcPr>
          <w:p w14:paraId="519B78B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 TRENZADA CON AGUJA .1/2 CIRCULO AHUSADA (35-37 MM),LONGITUD DE LA HEBRA 67-70 CM, CALIBRE 1</w:t>
            </w:r>
          </w:p>
        </w:tc>
        <w:tc>
          <w:tcPr>
            <w:tcW w:w="1021" w:type="dxa"/>
            <w:tcBorders>
              <w:top w:val="nil"/>
              <w:left w:val="nil"/>
              <w:bottom w:val="single" w:sz="4" w:space="0" w:color="auto"/>
              <w:right w:val="single" w:sz="4" w:space="0" w:color="auto"/>
            </w:tcBorders>
            <w:shd w:val="clear" w:color="auto" w:fill="auto"/>
            <w:noWrap/>
            <w:vAlign w:val="center"/>
            <w:hideMark/>
          </w:tcPr>
          <w:p w14:paraId="5473DA4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8ABA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140E7FC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42</w:t>
            </w:r>
          </w:p>
        </w:tc>
      </w:tr>
      <w:tr w:rsidR="00A008DB" w:rsidRPr="00A008DB" w14:paraId="5F10492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5ADA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415</w:t>
            </w:r>
          </w:p>
        </w:tc>
        <w:tc>
          <w:tcPr>
            <w:tcW w:w="1275" w:type="dxa"/>
            <w:tcBorders>
              <w:top w:val="nil"/>
              <w:left w:val="nil"/>
              <w:bottom w:val="single" w:sz="4" w:space="0" w:color="auto"/>
              <w:right w:val="single" w:sz="4" w:space="0" w:color="auto"/>
            </w:tcBorders>
            <w:shd w:val="clear" w:color="auto" w:fill="auto"/>
            <w:noWrap/>
            <w:vAlign w:val="center"/>
            <w:hideMark/>
          </w:tcPr>
          <w:p w14:paraId="507C0EA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608410890.00</w:t>
            </w:r>
          </w:p>
        </w:tc>
        <w:tc>
          <w:tcPr>
            <w:tcW w:w="6096" w:type="dxa"/>
            <w:tcBorders>
              <w:top w:val="nil"/>
              <w:left w:val="nil"/>
              <w:bottom w:val="single" w:sz="4" w:space="0" w:color="auto"/>
              <w:right w:val="single" w:sz="4" w:space="0" w:color="auto"/>
            </w:tcBorders>
            <w:shd w:val="clear" w:color="auto" w:fill="auto"/>
            <w:noWrap/>
            <w:vAlign w:val="bottom"/>
            <w:hideMark/>
          </w:tcPr>
          <w:p w14:paraId="4249F2A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GLICOLICO.TRENZADA CON AGUJA. 1/2 CIRCULO AHUSADA (35-37 MM), LONGITUD DE LA HEBRA  67-70 CM, CALIBRE 1/0</w:t>
            </w:r>
          </w:p>
        </w:tc>
        <w:tc>
          <w:tcPr>
            <w:tcW w:w="1021" w:type="dxa"/>
            <w:tcBorders>
              <w:top w:val="nil"/>
              <w:left w:val="nil"/>
              <w:bottom w:val="single" w:sz="4" w:space="0" w:color="auto"/>
              <w:right w:val="single" w:sz="4" w:space="0" w:color="auto"/>
            </w:tcBorders>
            <w:shd w:val="clear" w:color="auto" w:fill="auto"/>
            <w:noWrap/>
            <w:vAlign w:val="center"/>
            <w:hideMark/>
          </w:tcPr>
          <w:p w14:paraId="29EEEB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C996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9911CF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31</w:t>
            </w:r>
          </w:p>
        </w:tc>
      </w:tr>
      <w:tr w:rsidR="00A008DB" w:rsidRPr="00A008DB" w14:paraId="1E0B61D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D343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416</w:t>
            </w:r>
          </w:p>
        </w:tc>
        <w:tc>
          <w:tcPr>
            <w:tcW w:w="1275" w:type="dxa"/>
            <w:tcBorders>
              <w:top w:val="nil"/>
              <w:left w:val="nil"/>
              <w:bottom w:val="single" w:sz="4" w:space="0" w:color="auto"/>
              <w:right w:val="single" w:sz="4" w:space="0" w:color="auto"/>
            </w:tcBorders>
            <w:shd w:val="clear" w:color="auto" w:fill="auto"/>
            <w:noWrap/>
            <w:vAlign w:val="center"/>
            <w:hideMark/>
          </w:tcPr>
          <w:p w14:paraId="59DDA34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608410916.00</w:t>
            </w:r>
          </w:p>
        </w:tc>
        <w:tc>
          <w:tcPr>
            <w:tcW w:w="6096" w:type="dxa"/>
            <w:tcBorders>
              <w:top w:val="nil"/>
              <w:left w:val="nil"/>
              <w:bottom w:val="single" w:sz="4" w:space="0" w:color="auto"/>
              <w:right w:val="single" w:sz="4" w:space="0" w:color="auto"/>
            </w:tcBorders>
            <w:shd w:val="clear" w:color="auto" w:fill="auto"/>
            <w:noWrap/>
            <w:vAlign w:val="bottom"/>
            <w:hideMark/>
          </w:tcPr>
          <w:p w14:paraId="26CDF2C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 TRENZADA CON AGUJA. 1/2 CIRCULO AHUSADA (35-37 MM), LONGITUD DE LA HEBRA 67-70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45E6715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95E16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4F60AD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32</w:t>
            </w:r>
          </w:p>
        </w:tc>
      </w:tr>
      <w:tr w:rsidR="00A008DB" w:rsidRPr="00A008DB" w14:paraId="627768C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B5D06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417</w:t>
            </w:r>
          </w:p>
        </w:tc>
        <w:tc>
          <w:tcPr>
            <w:tcW w:w="1275" w:type="dxa"/>
            <w:tcBorders>
              <w:top w:val="nil"/>
              <w:left w:val="nil"/>
              <w:bottom w:val="single" w:sz="4" w:space="0" w:color="auto"/>
              <w:right w:val="single" w:sz="4" w:space="0" w:color="auto"/>
            </w:tcBorders>
            <w:shd w:val="clear" w:color="auto" w:fill="auto"/>
            <w:noWrap/>
            <w:vAlign w:val="center"/>
            <w:hideMark/>
          </w:tcPr>
          <w:p w14:paraId="1B098C1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608410924.00</w:t>
            </w:r>
          </w:p>
        </w:tc>
        <w:tc>
          <w:tcPr>
            <w:tcW w:w="6096" w:type="dxa"/>
            <w:tcBorders>
              <w:top w:val="nil"/>
              <w:left w:val="nil"/>
              <w:bottom w:val="single" w:sz="4" w:space="0" w:color="auto"/>
              <w:right w:val="single" w:sz="4" w:space="0" w:color="auto"/>
            </w:tcBorders>
            <w:shd w:val="clear" w:color="auto" w:fill="auto"/>
            <w:noWrap/>
            <w:vAlign w:val="bottom"/>
            <w:hideMark/>
          </w:tcPr>
          <w:p w14:paraId="5850F5F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 TRENZADO, CON AGUJA 3/8 DE CIRCULO, REVERSO CORTANTE (19-19.5 MM). LONGITUD DE LA HEBRA 67 CM. CALIBRE DE LA SUTURA 4/0</w:t>
            </w:r>
          </w:p>
        </w:tc>
        <w:tc>
          <w:tcPr>
            <w:tcW w:w="1021" w:type="dxa"/>
            <w:tcBorders>
              <w:top w:val="nil"/>
              <w:left w:val="nil"/>
              <w:bottom w:val="single" w:sz="4" w:space="0" w:color="auto"/>
              <w:right w:val="single" w:sz="4" w:space="0" w:color="auto"/>
            </w:tcBorders>
            <w:shd w:val="clear" w:color="auto" w:fill="auto"/>
            <w:noWrap/>
            <w:vAlign w:val="center"/>
            <w:hideMark/>
          </w:tcPr>
          <w:p w14:paraId="34F834B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10ADDE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08EF616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2F5F9C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FB906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418</w:t>
            </w:r>
          </w:p>
        </w:tc>
        <w:tc>
          <w:tcPr>
            <w:tcW w:w="1275" w:type="dxa"/>
            <w:tcBorders>
              <w:top w:val="nil"/>
              <w:left w:val="nil"/>
              <w:bottom w:val="single" w:sz="4" w:space="0" w:color="auto"/>
              <w:right w:val="single" w:sz="4" w:space="0" w:color="auto"/>
            </w:tcBorders>
            <w:shd w:val="clear" w:color="auto" w:fill="auto"/>
            <w:noWrap/>
            <w:vAlign w:val="center"/>
            <w:hideMark/>
          </w:tcPr>
          <w:p w14:paraId="62DEBD4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608410973.00</w:t>
            </w:r>
          </w:p>
        </w:tc>
        <w:tc>
          <w:tcPr>
            <w:tcW w:w="6096" w:type="dxa"/>
            <w:tcBorders>
              <w:top w:val="nil"/>
              <w:left w:val="nil"/>
              <w:bottom w:val="single" w:sz="4" w:space="0" w:color="auto"/>
              <w:right w:val="single" w:sz="4" w:space="0" w:color="auto"/>
            </w:tcBorders>
            <w:shd w:val="clear" w:color="auto" w:fill="auto"/>
            <w:noWrap/>
            <w:vAlign w:val="bottom"/>
            <w:hideMark/>
          </w:tcPr>
          <w:p w14:paraId="160FC65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POLIMERO DE ACIDO GLICOLICO, TRENZADO, CON AGUJA DE 3/8 DE CIRCULO, REVERSO CORTANTE (24 MM), LONGITUD DE LA HEBRA 67 CM. CALIBRE DE LA SUTURA 3/0</w:t>
            </w:r>
          </w:p>
        </w:tc>
        <w:tc>
          <w:tcPr>
            <w:tcW w:w="1021" w:type="dxa"/>
            <w:tcBorders>
              <w:top w:val="nil"/>
              <w:left w:val="nil"/>
              <w:bottom w:val="single" w:sz="4" w:space="0" w:color="auto"/>
              <w:right w:val="single" w:sz="4" w:space="0" w:color="auto"/>
            </w:tcBorders>
            <w:shd w:val="clear" w:color="auto" w:fill="auto"/>
            <w:noWrap/>
            <w:vAlign w:val="center"/>
            <w:hideMark/>
          </w:tcPr>
          <w:p w14:paraId="76392C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74F69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423F83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4BDE21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7CDA3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419</w:t>
            </w:r>
          </w:p>
        </w:tc>
        <w:tc>
          <w:tcPr>
            <w:tcW w:w="1275" w:type="dxa"/>
            <w:tcBorders>
              <w:top w:val="nil"/>
              <w:left w:val="nil"/>
              <w:bottom w:val="single" w:sz="4" w:space="0" w:color="auto"/>
              <w:right w:val="single" w:sz="4" w:space="0" w:color="auto"/>
            </w:tcBorders>
            <w:shd w:val="clear" w:color="auto" w:fill="auto"/>
            <w:noWrap/>
            <w:vAlign w:val="center"/>
            <w:hideMark/>
          </w:tcPr>
          <w:p w14:paraId="4DCBE79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608411211.00</w:t>
            </w:r>
          </w:p>
        </w:tc>
        <w:tc>
          <w:tcPr>
            <w:tcW w:w="6096" w:type="dxa"/>
            <w:tcBorders>
              <w:top w:val="nil"/>
              <w:left w:val="nil"/>
              <w:bottom w:val="single" w:sz="4" w:space="0" w:color="auto"/>
              <w:right w:val="single" w:sz="4" w:space="0" w:color="auto"/>
            </w:tcBorders>
            <w:shd w:val="clear" w:color="auto" w:fill="auto"/>
            <w:noWrap/>
            <w:vAlign w:val="bottom"/>
            <w:hideMark/>
          </w:tcPr>
          <w:p w14:paraId="2280588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POLIESTER TRENZADO, CON RECUBRIMIENTO, CON AGUJA. 1/2 CIRCULO CORTANTE (47-50 MM), LONGITUD DE LA HEBRA 75 CM, CALIBRE 5</w:t>
            </w:r>
          </w:p>
        </w:tc>
        <w:tc>
          <w:tcPr>
            <w:tcW w:w="1021" w:type="dxa"/>
            <w:tcBorders>
              <w:top w:val="nil"/>
              <w:left w:val="nil"/>
              <w:bottom w:val="single" w:sz="4" w:space="0" w:color="auto"/>
              <w:right w:val="single" w:sz="4" w:space="0" w:color="auto"/>
            </w:tcBorders>
            <w:shd w:val="clear" w:color="auto" w:fill="auto"/>
            <w:noWrap/>
            <w:vAlign w:val="center"/>
            <w:hideMark/>
          </w:tcPr>
          <w:p w14:paraId="30D046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1E02E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3761246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6AAB43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96D34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420</w:t>
            </w:r>
          </w:p>
        </w:tc>
        <w:tc>
          <w:tcPr>
            <w:tcW w:w="1275" w:type="dxa"/>
            <w:tcBorders>
              <w:top w:val="nil"/>
              <w:left w:val="nil"/>
              <w:bottom w:val="single" w:sz="4" w:space="0" w:color="auto"/>
              <w:right w:val="single" w:sz="4" w:space="0" w:color="auto"/>
            </w:tcBorders>
            <w:shd w:val="clear" w:color="auto" w:fill="auto"/>
            <w:noWrap/>
            <w:vAlign w:val="center"/>
            <w:hideMark/>
          </w:tcPr>
          <w:p w14:paraId="6C337B7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608411336.00</w:t>
            </w:r>
          </w:p>
        </w:tc>
        <w:tc>
          <w:tcPr>
            <w:tcW w:w="6096" w:type="dxa"/>
            <w:tcBorders>
              <w:top w:val="nil"/>
              <w:left w:val="nil"/>
              <w:bottom w:val="single" w:sz="4" w:space="0" w:color="auto"/>
              <w:right w:val="single" w:sz="4" w:space="0" w:color="auto"/>
            </w:tcBorders>
            <w:shd w:val="clear" w:color="auto" w:fill="auto"/>
            <w:noWrap/>
            <w:vAlign w:val="bottom"/>
            <w:hideMark/>
          </w:tcPr>
          <w:p w14:paraId="0E13908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POLIESTER TRENZADO, CON RECUBRIMIENTO, CON AGUJA. 1/2 CIRCULO CORTANTE 40 A 45 MM, LONGITUD DE LA HEBRA 75 CM, CALIBRE 2</w:t>
            </w:r>
          </w:p>
        </w:tc>
        <w:tc>
          <w:tcPr>
            <w:tcW w:w="1021" w:type="dxa"/>
            <w:tcBorders>
              <w:top w:val="nil"/>
              <w:left w:val="nil"/>
              <w:bottom w:val="single" w:sz="4" w:space="0" w:color="auto"/>
              <w:right w:val="single" w:sz="4" w:space="0" w:color="auto"/>
            </w:tcBorders>
            <w:shd w:val="clear" w:color="auto" w:fill="auto"/>
            <w:noWrap/>
            <w:vAlign w:val="center"/>
            <w:hideMark/>
          </w:tcPr>
          <w:p w14:paraId="1F9CEC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3B18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1037C5C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FFA94A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D15F4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421</w:t>
            </w:r>
          </w:p>
        </w:tc>
        <w:tc>
          <w:tcPr>
            <w:tcW w:w="1275" w:type="dxa"/>
            <w:tcBorders>
              <w:top w:val="nil"/>
              <w:left w:val="nil"/>
              <w:bottom w:val="single" w:sz="4" w:space="0" w:color="auto"/>
              <w:right w:val="single" w:sz="4" w:space="0" w:color="auto"/>
            </w:tcBorders>
            <w:shd w:val="clear" w:color="auto" w:fill="auto"/>
            <w:noWrap/>
            <w:vAlign w:val="center"/>
            <w:hideMark/>
          </w:tcPr>
          <w:p w14:paraId="0441F05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608411393.00</w:t>
            </w:r>
          </w:p>
        </w:tc>
        <w:tc>
          <w:tcPr>
            <w:tcW w:w="6096" w:type="dxa"/>
            <w:tcBorders>
              <w:top w:val="nil"/>
              <w:left w:val="nil"/>
              <w:bottom w:val="single" w:sz="4" w:space="0" w:color="auto"/>
              <w:right w:val="single" w:sz="4" w:space="0" w:color="auto"/>
            </w:tcBorders>
            <w:shd w:val="clear" w:color="auto" w:fill="auto"/>
            <w:noWrap/>
            <w:vAlign w:val="bottom"/>
            <w:hideMark/>
          </w:tcPr>
          <w:p w14:paraId="70AD9AC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SIMPLE CON AGUJA. DE 1/2 CIRCULO AHUSADA (25-27 MM). LONGITUD DE LA HEBRA  DE 68 A 75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4F18DE4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15076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9CA466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146B06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26E6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422</w:t>
            </w:r>
          </w:p>
        </w:tc>
        <w:tc>
          <w:tcPr>
            <w:tcW w:w="1275" w:type="dxa"/>
            <w:tcBorders>
              <w:top w:val="nil"/>
              <w:left w:val="nil"/>
              <w:bottom w:val="single" w:sz="4" w:space="0" w:color="auto"/>
              <w:right w:val="single" w:sz="4" w:space="0" w:color="auto"/>
            </w:tcBorders>
            <w:shd w:val="clear" w:color="auto" w:fill="auto"/>
            <w:noWrap/>
            <w:vAlign w:val="center"/>
            <w:hideMark/>
          </w:tcPr>
          <w:p w14:paraId="7E5915B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608411914.00</w:t>
            </w:r>
          </w:p>
        </w:tc>
        <w:tc>
          <w:tcPr>
            <w:tcW w:w="6096" w:type="dxa"/>
            <w:tcBorders>
              <w:top w:val="nil"/>
              <w:left w:val="nil"/>
              <w:bottom w:val="single" w:sz="4" w:space="0" w:color="auto"/>
              <w:right w:val="single" w:sz="4" w:space="0" w:color="auto"/>
            </w:tcBorders>
            <w:shd w:val="clear" w:color="auto" w:fill="auto"/>
            <w:noWrap/>
            <w:vAlign w:val="bottom"/>
            <w:hideMark/>
          </w:tcPr>
          <w:p w14:paraId="3AA26D9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CON AGUJA.  DE 1/2 CIRCULO AHUSADA (20-25 MM), LONGITUD DE LA HEBRA 75 CM,  CALIBRE 4/0</w:t>
            </w:r>
          </w:p>
        </w:tc>
        <w:tc>
          <w:tcPr>
            <w:tcW w:w="1021" w:type="dxa"/>
            <w:tcBorders>
              <w:top w:val="nil"/>
              <w:left w:val="nil"/>
              <w:bottom w:val="single" w:sz="4" w:space="0" w:color="auto"/>
              <w:right w:val="single" w:sz="4" w:space="0" w:color="auto"/>
            </w:tcBorders>
            <w:shd w:val="clear" w:color="auto" w:fill="auto"/>
            <w:noWrap/>
            <w:vAlign w:val="center"/>
            <w:hideMark/>
          </w:tcPr>
          <w:p w14:paraId="0451F8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C14DA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DCD8A7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8B77DA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EB4FB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423</w:t>
            </w:r>
          </w:p>
        </w:tc>
        <w:tc>
          <w:tcPr>
            <w:tcW w:w="1275" w:type="dxa"/>
            <w:tcBorders>
              <w:top w:val="nil"/>
              <w:left w:val="nil"/>
              <w:bottom w:val="single" w:sz="4" w:space="0" w:color="auto"/>
              <w:right w:val="single" w:sz="4" w:space="0" w:color="auto"/>
            </w:tcBorders>
            <w:shd w:val="clear" w:color="auto" w:fill="auto"/>
            <w:noWrap/>
            <w:vAlign w:val="center"/>
            <w:hideMark/>
          </w:tcPr>
          <w:p w14:paraId="115D0A1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608411948.00</w:t>
            </w:r>
          </w:p>
        </w:tc>
        <w:tc>
          <w:tcPr>
            <w:tcW w:w="6096" w:type="dxa"/>
            <w:tcBorders>
              <w:top w:val="nil"/>
              <w:left w:val="nil"/>
              <w:bottom w:val="single" w:sz="4" w:space="0" w:color="auto"/>
              <w:right w:val="single" w:sz="4" w:space="0" w:color="auto"/>
            </w:tcBorders>
            <w:shd w:val="clear" w:color="auto" w:fill="auto"/>
            <w:noWrap/>
            <w:vAlign w:val="bottom"/>
            <w:hideMark/>
          </w:tcPr>
          <w:p w14:paraId="39584D6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CON AGUJA. DE 1/2 CIRCULO AHUSADA (35-37 MM) LONGITUD DE LA HEBRA 75 CM.  CALIBRE 1</w:t>
            </w:r>
          </w:p>
        </w:tc>
        <w:tc>
          <w:tcPr>
            <w:tcW w:w="1021" w:type="dxa"/>
            <w:tcBorders>
              <w:top w:val="nil"/>
              <w:left w:val="nil"/>
              <w:bottom w:val="single" w:sz="4" w:space="0" w:color="auto"/>
              <w:right w:val="single" w:sz="4" w:space="0" w:color="auto"/>
            </w:tcBorders>
            <w:shd w:val="clear" w:color="auto" w:fill="auto"/>
            <w:noWrap/>
            <w:vAlign w:val="center"/>
            <w:hideMark/>
          </w:tcPr>
          <w:p w14:paraId="0B9E1B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8CD2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47E9F7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09C6BD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5C542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424</w:t>
            </w:r>
          </w:p>
        </w:tc>
        <w:tc>
          <w:tcPr>
            <w:tcW w:w="1275" w:type="dxa"/>
            <w:tcBorders>
              <w:top w:val="nil"/>
              <w:left w:val="nil"/>
              <w:bottom w:val="single" w:sz="4" w:space="0" w:color="auto"/>
              <w:right w:val="single" w:sz="4" w:space="0" w:color="auto"/>
            </w:tcBorders>
            <w:shd w:val="clear" w:color="auto" w:fill="auto"/>
            <w:noWrap/>
            <w:vAlign w:val="center"/>
            <w:hideMark/>
          </w:tcPr>
          <w:p w14:paraId="5B14FF8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608411955.00</w:t>
            </w:r>
          </w:p>
        </w:tc>
        <w:tc>
          <w:tcPr>
            <w:tcW w:w="6096" w:type="dxa"/>
            <w:tcBorders>
              <w:top w:val="nil"/>
              <w:left w:val="nil"/>
              <w:bottom w:val="single" w:sz="4" w:space="0" w:color="auto"/>
              <w:right w:val="single" w:sz="4" w:space="0" w:color="auto"/>
            </w:tcBorders>
            <w:shd w:val="clear" w:color="auto" w:fill="auto"/>
            <w:noWrap/>
            <w:vAlign w:val="bottom"/>
            <w:hideMark/>
          </w:tcPr>
          <w:p w14:paraId="4F9BFA6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SEDA NEGRA TRENZADA CON AGUJA DE 1/2 CIRCULO AHUSADA (25-26 MM) LONGITUD DE LA HEBRA 75 CM, CALIBRE 1/0</w:t>
            </w:r>
          </w:p>
        </w:tc>
        <w:tc>
          <w:tcPr>
            <w:tcW w:w="1021" w:type="dxa"/>
            <w:tcBorders>
              <w:top w:val="nil"/>
              <w:left w:val="nil"/>
              <w:bottom w:val="single" w:sz="4" w:space="0" w:color="auto"/>
              <w:right w:val="single" w:sz="4" w:space="0" w:color="auto"/>
            </w:tcBorders>
            <w:shd w:val="clear" w:color="auto" w:fill="auto"/>
            <w:noWrap/>
            <w:vAlign w:val="center"/>
            <w:hideMark/>
          </w:tcPr>
          <w:p w14:paraId="2DE2B7E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B7163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3DC971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278F64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E33E2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425</w:t>
            </w:r>
          </w:p>
        </w:tc>
        <w:tc>
          <w:tcPr>
            <w:tcW w:w="1275" w:type="dxa"/>
            <w:tcBorders>
              <w:top w:val="nil"/>
              <w:left w:val="nil"/>
              <w:bottom w:val="single" w:sz="4" w:space="0" w:color="auto"/>
              <w:right w:val="single" w:sz="4" w:space="0" w:color="auto"/>
            </w:tcBorders>
            <w:shd w:val="clear" w:color="auto" w:fill="auto"/>
            <w:noWrap/>
            <w:vAlign w:val="center"/>
            <w:hideMark/>
          </w:tcPr>
          <w:p w14:paraId="07D4267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608412268.00</w:t>
            </w:r>
          </w:p>
        </w:tc>
        <w:tc>
          <w:tcPr>
            <w:tcW w:w="6096" w:type="dxa"/>
            <w:tcBorders>
              <w:top w:val="nil"/>
              <w:left w:val="nil"/>
              <w:bottom w:val="single" w:sz="4" w:space="0" w:color="auto"/>
              <w:right w:val="single" w:sz="4" w:space="0" w:color="auto"/>
            </w:tcBorders>
            <w:shd w:val="clear" w:color="auto" w:fill="auto"/>
            <w:noWrap/>
            <w:vAlign w:val="bottom"/>
            <w:hideMark/>
          </w:tcPr>
          <w:p w14:paraId="70D4D4B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NYLON, CON AGUJA . 3/8 DE CIRCULO, REVERSO CORTANTE (10-13 MM), LONGITUD DE LA HEBRA 45 CM.  CALIBRE 6/0</w:t>
            </w:r>
          </w:p>
        </w:tc>
        <w:tc>
          <w:tcPr>
            <w:tcW w:w="1021" w:type="dxa"/>
            <w:tcBorders>
              <w:top w:val="nil"/>
              <w:left w:val="nil"/>
              <w:bottom w:val="single" w:sz="4" w:space="0" w:color="auto"/>
              <w:right w:val="single" w:sz="4" w:space="0" w:color="auto"/>
            </w:tcBorders>
            <w:shd w:val="clear" w:color="auto" w:fill="auto"/>
            <w:noWrap/>
            <w:vAlign w:val="center"/>
            <w:hideMark/>
          </w:tcPr>
          <w:p w14:paraId="2FF215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3EFE1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0CA64A3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0ED9C0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8C7EF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426</w:t>
            </w:r>
          </w:p>
        </w:tc>
        <w:tc>
          <w:tcPr>
            <w:tcW w:w="1275" w:type="dxa"/>
            <w:tcBorders>
              <w:top w:val="nil"/>
              <w:left w:val="nil"/>
              <w:bottom w:val="single" w:sz="4" w:space="0" w:color="auto"/>
              <w:right w:val="single" w:sz="4" w:space="0" w:color="auto"/>
            </w:tcBorders>
            <w:shd w:val="clear" w:color="auto" w:fill="auto"/>
            <w:noWrap/>
            <w:vAlign w:val="center"/>
            <w:hideMark/>
          </w:tcPr>
          <w:p w14:paraId="09EEE78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608412565.00</w:t>
            </w:r>
          </w:p>
        </w:tc>
        <w:tc>
          <w:tcPr>
            <w:tcW w:w="6096" w:type="dxa"/>
            <w:tcBorders>
              <w:top w:val="nil"/>
              <w:left w:val="nil"/>
              <w:bottom w:val="single" w:sz="4" w:space="0" w:color="auto"/>
              <w:right w:val="single" w:sz="4" w:space="0" w:color="auto"/>
            </w:tcBorders>
            <w:shd w:val="clear" w:color="auto" w:fill="auto"/>
            <w:noWrap/>
            <w:vAlign w:val="bottom"/>
            <w:hideMark/>
          </w:tcPr>
          <w:p w14:paraId="2D33EE5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CROMICO CON AGUJA. DE 1/2 CIRCULO AHUSADA (19-20 MM).LONGITUD DE LA HEBRA  DE 68 CM, CALIBRE 5/0.</w:t>
            </w:r>
          </w:p>
        </w:tc>
        <w:tc>
          <w:tcPr>
            <w:tcW w:w="1021" w:type="dxa"/>
            <w:tcBorders>
              <w:top w:val="nil"/>
              <w:left w:val="nil"/>
              <w:bottom w:val="single" w:sz="4" w:space="0" w:color="auto"/>
              <w:right w:val="single" w:sz="4" w:space="0" w:color="auto"/>
            </w:tcBorders>
            <w:shd w:val="clear" w:color="auto" w:fill="auto"/>
            <w:noWrap/>
            <w:vAlign w:val="center"/>
            <w:hideMark/>
          </w:tcPr>
          <w:p w14:paraId="3C4A8AF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C120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1608F6B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ABE3E9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869DD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427</w:t>
            </w:r>
          </w:p>
        </w:tc>
        <w:tc>
          <w:tcPr>
            <w:tcW w:w="1275" w:type="dxa"/>
            <w:tcBorders>
              <w:top w:val="nil"/>
              <w:left w:val="nil"/>
              <w:bottom w:val="single" w:sz="4" w:space="0" w:color="auto"/>
              <w:right w:val="single" w:sz="4" w:space="0" w:color="auto"/>
            </w:tcBorders>
            <w:shd w:val="clear" w:color="auto" w:fill="auto"/>
            <w:noWrap/>
            <w:vAlign w:val="center"/>
            <w:hideMark/>
          </w:tcPr>
          <w:p w14:paraId="5561317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608412623.00</w:t>
            </w:r>
          </w:p>
        </w:tc>
        <w:tc>
          <w:tcPr>
            <w:tcW w:w="6096" w:type="dxa"/>
            <w:tcBorders>
              <w:top w:val="nil"/>
              <w:left w:val="nil"/>
              <w:bottom w:val="single" w:sz="4" w:space="0" w:color="auto"/>
              <w:right w:val="single" w:sz="4" w:space="0" w:color="auto"/>
            </w:tcBorders>
            <w:shd w:val="clear" w:color="auto" w:fill="auto"/>
            <w:noWrap/>
            <w:vAlign w:val="bottom"/>
            <w:hideMark/>
          </w:tcPr>
          <w:p w14:paraId="0CB39A9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CROMICO CON AGUJA.  DE 1/2 CIRCULO AHUSADA (35-37 MM), CALIBRE DE LA HEBRA  68 A 75 CM. CALIBRE 1/0</w:t>
            </w:r>
          </w:p>
        </w:tc>
        <w:tc>
          <w:tcPr>
            <w:tcW w:w="1021" w:type="dxa"/>
            <w:tcBorders>
              <w:top w:val="nil"/>
              <w:left w:val="nil"/>
              <w:bottom w:val="single" w:sz="4" w:space="0" w:color="auto"/>
              <w:right w:val="single" w:sz="4" w:space="0" w:color="auto"/>
            </w:tcBorders>
            <w:shd w:val="clear" w:color="auto" w:fill="auto"/>
            <w:noWrap/>
            <w:vAlign w:val="center"/>
            <w:hideMark/>
          </w:tcPr>
          <w:p w14:paraId="613D7B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BA9A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7C63A7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53AD1A5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73689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428</w:t>
            </w:r>
          </w:p>
        </w:tc>
        <w:tc>
          <w:tcPr>
            <w:tcW w:w="1275" w:type="dxa"/>
            <w:tcBorders>
              <w:top w:val="nil"/>
              <w:left w:val="nil"/>
              <w:bottom w:val="single" w:sz="4" w:space="0" w:color="auto"/>
              <w:right w:val="single" w:sz="4" w:space="0" w:color="auto"/>
            </w:tcBorders>
            <w:shd w:val="clear" w:color="auto" w:fill="auto"/>
            <w:noWrap/>
            <w:vAlign w:val="center"/>
            <w:hideMark/>
          </w:tcPr>
          <w:p w14:paraId="398044F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608413894.00</w:t>
            </w:r>
          </w:p>
        </w:tc>
        <w:tc>
          <w:tcPr>
            <w:tcW w:w="6096" w:type="dxa"/>
            <w:tcBorders>
              <w:top w:val="nil"/>
              <w:left w:val="nil"/>
              <w:bottom w:val="single" w:sz="4" w:space="0" w:color="auto"/>
              <w:right w:val="single" w:sz="4" w:space="0" w:color="auto"/>
            </w:tcBorders>
            <w:shd w:val="clear" w:color="auto" w:fill="auto"/>
            <w:noWrap/>
            <w:vAlign w:val="bottom"/>
            <w:hideMark/>
          </w:tcPr>
          <w:p w14:paraId="08E1B48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AGUJA.3/8 DE CIRCULO,  REVERSO CORTANTE (24 -26 MM), LONGITUD DE LA HEBRA 45 CM. CALIBRE 1/0</w:t>
            </w:r>
          </w:p>
        </w:tc>
        <w:tc>
          <w:tcPr>
            <w:tcW w:w="1021" w:type="dxa"/>
            <w:tcBorders>
              <w:top w:val="nil"/>
              <w:left w:val="nil"/>
              <w:bottom w:val="single" w:sz="4" w:space="0" w:color="auto"/>
              <w:right w:val="single" w:sz="4" w:space="0" w:color="auto"/>
            </w:tcBorders>
            <w:shd w:val="clear" w:color="auto" w:fill="auto"/>
            <w:noWrap/>
            <w:vAlign w:val="center"/>
            <w:hideMark/>
          </w:tcPr>
          <w:p w14:paraId="55D79D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B7690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5645ED4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23A058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D8F32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429</w:t>
            </w:r>
          </w:p>
        </w:tc>
        <w:tc>
          <w:tcPr>
            <w:tcW w:w="1275" w:type="dxa"/>
            <w:tcBorders>
              <w:top w:val="nil"/>
              <w:left w:val="nil"/>
              <w:bottom w:val="single" w:sz="4" w:space="0" w:color="auto"/>
              <w:right w:val="single" w:sz="4" w:space="0" w:color="auto"/>
            </w:tcBorders>
            <w:shd w:val="clear" w:color="auto" w:fill="auto"/>
            <w:noWrap/>
            <w:vAlign w:val="center"/>
            <w:hideMark/>
          </w:tcPr>
          <w:p w14:paraId="47F597D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608414231.00</w:t>
            </w:r>
          </w:p>
        </w:tc>
        <w:tc>
          <w:tcPr>
            <w:tcW w:w="6096" w:type="dxa"/>
            <w:tcBorders>
              <w:top w:val="nil"/>
              <w:left w:val="nil"/>
              <w:bottom w:val="single" w:sz="4" w:space="0" w:color="auto"/>
              <w:right w:val="single" w:sz="4" w:space="0" w:color="auto"/>
            </w:tcBorders>
            <w:shd w:val="clear" w:color="auto" w:fill="auto"/>
            <w:noWrap/>
            <w:vAlign w:val="bottom"/>
            <w:hideMark/>
          </w:tcPr>
          <w:p w14:paraId="33CF813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SIMPLE SIN AGUJA,  LONGITUD DE LA HEBRA 135-150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3A9D71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1DD68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4BAED9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6CD1AF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F240E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430</w:t>
            </w:r>
          </w:p>
        </w:tc>
        <w:tc>
          <w:tcPr>
            <w:tcW w:w="1275" w:type="dxa"/>
            <w:tcBorders>
              <w:top w:val="nil"/>
              <w:left w:val="nil"/>
              <w:bottom w:val="single" w:sz="4" w:space="0" w:color="auto"/>
              <w:right w:val="single" w:sz="4" w:space="0" w:color="auto"/>
            </w:tcBorders>
            <w:shd w:val="clear" w:color="auto" w:fill="auto"/>
            <w:noWrap/>
            <w:vAlign w:val="center"/>
            <w:hideMark/>
          </w:tcPr>
          <w:p w14:paraId="46B03D8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608414249.00</w:t>
            </w:r>
          </w:p>
        </w:tc>
        <w:tc>
          <w:tcPr>
            <w:tcW w:w="6096" w:type="dxa"/>
            <w:tcBorders>
              <w:top w:val="nil"/>
              <w:left w:val="nil"/>
              <w:bottom w:val="single" w:sz="4" w:space="0" w:color="auto"/>
              <w:right w:val="single" w:sz="4" w:space="0" w:color="auto"/>
            </w:tcBorders>
            <w:shd w:val="clear" w:color="auto" w:fill="auto"/>
            <w:noWrap/>
            <w:vAlign w:val="bottom"/>
            <w:hideMark/>
          </w:tcPr>
          <w:p w14:paraId="7236121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SIMPLE SIN AGUJA, LONGITUD DE LA HEBRA 135-150 CM. CALIBRE 3/0</w:t>
            </w:r>
          </w:p>
        </w:tc>
        <w:tc>
          <w:tcPr>
            <w:tcW w:w="1021" w:type="dxa"/>
            <w:tcBorders>
              <w:top w:val="nil"/>
              <w:left w:val="nil"/>
              <w:bottom w:val="single" w:sz="4" w:space="0" w:color="auto"/>
              <w:right w:val="single" w:sz="4" w:space="0" w:color="auto"/>
            </w:tcBorders>
            <w:shd w:val="clear" w:color="auto" w:fill="auto"/>
            <w:noWrap/>
            <w:vAlign w:val="center"/>
            <w:hideMark/>
          </w:tcPr>
          <w:p w14:paraId="1F606A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E367D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3F12FEF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57236E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90FE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431</w:t>
            </w:r>
          </w:p>
        </w:tc>
        <w:tc>
          <w:tcPr>
            <w:tcW w:w="1275" w:type="dxa"/>
            <w:tcBorders>
              <w:top w:val="nil"/>
              <w:left w:val="nil"/>
              <w:bottom w:val="single" w:sz="4" w:space="0" w:color="auto"/>
              <w:right w:val="single" w:sz="4" w:space="0" w:color="auto"/>
            </w:tcBorders>
            <w:shd w:val="clear" w:color="auto" w:fill="auto"/>
            <w:noWrap/>
            <w:vAlign w:val="center"/>
            <w:hideMark/>
          </w:tcPr>
          <w:p w14:paraId="7687177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608414256.00</w:t>
            </w:r>
          </w:p>
        </w:tc>
        <w:tc>
          <w:tcPr>
            <w:tcW w:w="6096" w:type="dxa"/>
            <w:tcBorders>
              <w:top w:val="nil"/>
              <w:left w:val="nil"/>
              <w:bottom w:val="single" w:sz="4" w:space="0" w:color="auto"/>
              <w:right w:val="single" w:sz="4" w:space="0" w:color="auto"/>
            </w:tcBorders>
            <w:shd w:val="clear" w:color="auto" w:fill="auto"/>
            <w:noWrap/>
            <w:vAlign w:val="bottom"/>
            <w:hideMark/>
          </w:tcPr>
          <w:p w14:paraId="379C7AF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SIMPLE SIN AGUJA, LONGITUD DE LA HEBRA 135-150 CM. CALIBRE 4/0</w:t>
            </w:r>
          </w:p>
        </w:tc>
        <w:tc>
          <w:tcPr>
            <w:tcW w:w="1021" w:type="dxa"/>
            <w:tcBorders>
              <w:top w:val="nil"/>
              <w:left w:val="nil"/>
              <w:bottom w:val="single" w:sz="4" w:space="0" w:color="auto"/>
              <w:right w:val="single" w:sz="4" w:space="0" w:color="auto"/>
            </w:tcBorders>
            <w:shd w:val="clear" w:color="auto" w:fill="auto"/>
            <w:noWrap/>
            <w:vAlign w:val="center"/>
            <w:hideMark/>
          </w:tcPr>
          <w:p w14:paraId="092703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BCD7F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3FB6734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45FA11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B00A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432</w:t>
            </w:r>
          </w:p>
        </w:tc>
        <w:tc>
          <w:tcPr>
            <w:tcW w:w="1275" w:type="dxa"/>
            <w:tcBorders>
              <w:top w:val="nil"/>
              <w:left w:val="nil"/>
              <w:bottom w:val="single" w:sz="4" w:space="0" w:color="auto"/>
              <w:right w:val="single" w:sz="4" w:space="0" w:color="auto"/>
            </w:tcBorders>
            <w:shd w:val="clear" w:color="auto" w:fill="auto"/>
            <w:noWrap/>
            <w:vAlign w:val="center"/>
            <w:hideMark/>
          </w:tcPr>
          <w:p w14:paraId="118C529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608414264.00</w:t>
            </w:r>
          </w:p>
        </w:tc>
        <w:tc>
          <w:tcPr>
            <w:tcW w:w="6096" w:type="dxa"/>
            <w:tcBorders>
              <w:top w:val="nil"/>
              <w:left w:val="nil"/>
              <w:bottom w:val="single" w:sz="4" w:space="0" w:color="auto"/>
              <w:right w:val="single" w:sz="4" w:space="0" w:color="auto"/>
            </w:tcBorders>
            <w:shd w:val="clear" w:color="auto" w:fill="auto"/>
            <w:noWrap/>
            <w:vAlign w:val="bottom"/>
            <w:hideMark/>
          </w:tcPr>
          <w:p w14:paraId="4F49024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SIMPLE CON AGUJA. DE 1/2 CIRCULO AHUSADA (25-27 MM.) LONGITUD DE LA HEBRA 68 A 75 CM.  CALIBRE 3/0</w:t>
            </w:r>
          </w:p>
        </w:tc>
        <w:tc>
          <w:tcPr>
            <w:tcW w:w="1021" w:type="dxa"/>
            <w:tcBorders>
              <w:top w:val="nil"/>
              <w:left w:val="nil"/>
              <w:bottom w:val="single" w:sz="4" w:space="0" w:color="auto"/>
              <w:right w:val="single" w:sz="4" w:space="0" w:color="auto"/>
            </w:tcBorders>
            <w:shd w:val="clear" w:color="auto" w:fill="auto"/>
            <w:noWrap/>
            <w:vAlign w:val="center"/>
            <w:hideMark/>
          </w:tcPr>
          <w:p w14:paraId="3EEA64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2E6B8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CDF0F6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3905F64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B3B6A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433</w:t>
            </w:r>
          </w:p>
        </w:tc>
        <w:tc>
          <w:tcPr>
            <w:tcW w:w="1275" w:type="dxa"/>
            <w:tcBorders>
              <w:top w:val="nil"/>
              <w:left w:val="nil"/>
              <w:bottom w:val="single" w:sz="4" w:space="0" w:color="auto"/>
              <w:right w:val="single" w:sz="4" w:space="0" w:color="auto"/>
            </w:tcBorders>
            <w:shd w:val="clear" w:color="auto" w:fill="auto"/>
            <w:noWrap/>
            <w:vAlign w:val="center"/>
            <w:hideMark/>
          </w:tcPr>
          <w:p w14:paraId="007454C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608414371.00</w:t>
            </w:r>
          </w:p>
        </w:tc>
        <w:tc>
          <w:tcPr>
            <w:tcW w:w="6096" w:type="dxa"/>
            <w:tcBorders>
              <w:top w:val="nil"/>
              <w:left w:val="nil"/>
              <w:bottom w:val="single" w:sz="4" w:space="0" w:color="auto"/>
              <w:right w:val="single" w:sz="4" w:space="0" w:color="auto"/>
            </w:tcBorders>
            <w:shd w:val="clear" w:color="auto" w:fill="auto"/>
            <w:noWrap/>
            <w:vAlign w:val="bottom"/>
            <w:hideMark/>
          </w:tcPr>
          <w:p w14:paraId="09E5442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CROMICO CON AGUJA.  DE 1/2 CIRCULO AHUSADA (25-27 MM) LONGITUD DE LA HEBRA 68 A 75 CM, CALIBRE 2/0</w:t>
            </w:r>
          </w:p>
        </w:tc>
        <w:tc>
          <w:tcPr>
            <w:tcW w:w="1021" w:type="dxa"/>
            <w:tcBorders>
              <w:top w:val="nil"/>
              <w:left w:val="nil"/>
              <w:bottom w:val="single" w:sz="4" w:space="0" w:color="auto"/>
              <w:right w:val="single" w:sz="4" w:space="0" w:color="auto"/>
            </w:tcBorders>
            <w:shd w:val="clear" w:color="auto" w:fill="auto"/>
            <w:noWrap/>
            <w:vAlign w:val="center"/>
            <w:hideMark/>
          </w:tcPr>
          <w:p w14:paraId="3B73D77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1EEDE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B989E8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002660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C526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434</w:t>
            </w:r>
          </w:p>
        </w:tc>
        <w:tc>
          <w:tcPr>
            <w:tcW w:w="1275" w:type="dxa"/>
            <w:tcBorders>
              <w:top w:val="nil"/>
              <w:left w:val="nil"/>
              <w:bottom w:val="single" w:sz="4" w:space="0" w:color="auto"/>
              <w:right w:val="single" w:sz="4" w:space="0" w:color="auto"/>
            </w:tcBorders>
            <w:shd w:val="clear" w:color="auto" w:fill="auto"/>
            <w:noWrap/>
            <w:vAlign w:val="center"/>
            <w:hideMark/>
          </w:tcPr>
          <w:p w14:paraId="0A69BFD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608414447.00</w:t>
            </w:r>
          </w:p>
        </w:tc>
        <w:tc>
          <w:tcPr>
            <w:tcW w:w="6096" w:type="dxa"/>
            <w:tcBorders>
              <w:top w:val="nil"/>
              <w:left w:val="nil"/>
              <w:bottom w:val="single" w:sz="4" w:space="0" w:color="auto"/>
              <w:right w:val="single" w:sz="4" w:space="0" w:color="auto"/>
            </w:tcBorders>
            <w:shd w:val="clear" w:color="auto" w:fill="auto"/>
            <w:noWrap/>
            <w:vAlign w:val="bottom"/>
            <w:hideMark/>
          </w:tcPr>
          <w:p w14:paraId="15F1AB1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CROMICO CON AGUJA . DE 1/2 CIRCULO AHUSADA (25-27) MM.), LONGITUD DE LA HEBRA 68 A 75 CM,, CALIBRE1 /0</w:t>
            </w:r>
          </w:p>
        </w:tc>
        <w:tc>
          <w:tcPr>
            <w:tcW w:w="1021" w:type="dxa"/>
            <w:tcBorders>
              <w:top w:val="nil"/>
              <w:left w:val="nil"/>
              <w:bottom w:val="single" w:sz="4" w:space="0" w:color="auto"/>
              <w:right w:val="single" w:sz="4" w:space="0" w:color="auto"/>
            </w:tcBorders>
            <w:shd w:val="clear" w:color="auto" w:fill="auto"/>
            <w:noWrap/>
            <w:vAlign w:val="center"/>
            <w:hideMark/>
          </w:tcPr>
          <w:p w14:paraId="733E7C1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2B17D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33E16E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7EE790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11E68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435</w:t>
            </w:r>
          </w:p>
        </w:tc>
        <w:tc>
          <w:tcPr>
            <w:tcW w:w="1275" w:type="dxa"/>
            <w:tcBorders>
              <w:top w:val="nil"/>
              <w:left w:val="nil"/>
              <w:bottom w:val="single" w:sz="4" w:space="0" w:color="auto"/>
              <w:right w:val="single" w:sz="4" w:space="0" w:color="auto"/>
            </w:tcBorders>
            <w:shd w:val="clear" w:color="auto" w:fill="auto"/>
            <w:noWrap/>
            <w:vAlign w:val="center"/>
            <w:hideMark/>
          </w:tcPr>
          <w:p w14:paraId="34C6834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608414462.00</w:t>
            </w:r>
          </w:p>
        </w:tc>
        <w:tc>
          <w:tcPr>
            <w:tcW w:w="6096" w:type="dxa"/>
            <w:tcBorders>
              <w:top w:val="nil"/>
              <w:left w:val="nil"/>
              <w:bottom w:val="single" w:sz="4" w:space="0" w:color="auto"/>
              <w:right w:val="single" w:sz="4" w:space="0" w:color="auto"/>
            </w:tcBorders>
            <w:shd w:val="clear" w:color="auto" w:fill="auto"/>
            <w:noWrap/>
            <w:vAlign w:val="bottom"/>
            <w:hideMark/>
          </w:tcPr>
          <w:p w14:paraId="3EA7A67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CROMICO CON AGUJA.  DE 1/2 CIRCULO AHUSADA (25-27 MM), LONGITUD DE LA HEBRA 68 A 75 CM, CALIBRE 3/0</w:t>
            </w:r>
          </w:p>
        </w:tc>
        <w:tc>
          <w:tcPr>
            <w:tcW w:w="1021" w:type="dxa"/>
            <w:tcBorders>
              <w:top w:val="nil"/>
              <w:left w:val="nil"/>
              <w:bottom w:val="single" w:sz="4" w:space="0" w:color="auto"/>
              <w:right w:val="single" w:sz="4" w:space="0" w:color="auto"/>
            </w:tcBorders>
            <w:shd w:val="clear" w:color="auto" w:fill="auto"/>
            <w:noWrap/>
            <w:vAlign w:val="center"/>
            <w:hideMark/>
          </w:tcPr>
          <w:p w14:paraId="40A920D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5E494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32EDD5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5A5DF8A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A59E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436</w:t>
            </w:r>
          </w:p>
        </w:tc>
        <w:tc>
          <w:tcPr>
            <w:tcW w:w="1275" w:type="dxa"/>
            <w:tcBorders>
              <w:top w:val="nil"/>
              <w:left w:val="nil"/>
              <w:bottom w:val="single" w:sz="4" w:space="0" w:color="auto"/>
              <w:right w:val="single" w:sz="4" w:space="0" w:color="auto"/>
            </w:tcBorders>
            <w:shd w:val="clear" w:color="auto" w:fill="auto"/>
            <w:noWrap/>
            <w:vAlign w:val="center"/>
            <w:hideMark/>
          </w:tcPr>
          <w:p w14:paraId="76CE58A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608414470.00</w:t>
            </w:r>
          </w:p>
        </w:tc>
        <w:tc>
          <w:tcPr>
            <w:tcW w:w="6096" w:type="dxa"/>
            <w:tcBorders>
              <w:top w:val="nil"/>
              <w:left w:val="nil"/>
              <w:bottom w:val="single" w:sz="4" w:space="0" w:color="auto"/>
              <w:right w:val="single" w:sz="4" w:space="0" w:color="auto"/>
            </w:tcBorders>
            <w:shd w:val="clear" w:color="auto" w:fill="auto"/>
            <w:noWrap/>
            <w:vAlign w:val="bottom"/>
            <w:hideMark/>
          </w:tcPr>
          <w:p w14:paraId="652B590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CATGUT CROMICO CON AGUJA. DE 1/2 CIRCULO AHUSADA (25-27 MM),LONGITUD DE LA HEBRA 68 A 75 CM, CALIBRE 4/0</w:t>
            </w:r>
          </w:p>
        </w:tc>
        <w:tc>
          <w:tcPr>
            <w:tcW w:w="1021" w:type="dxa"/>
            <w:tcBorders>
              <w:top w:val="nil"/>
              <w:left w:val="nil"/>
              <w:bottom w:val="single" w:sz="4" w:space="0" w:color="auto"/>
              <w:right w:val="single" w:sz="4" w:space="0" w:color="auto"/>
            </w:tcBorders>
            <w:shd w:val="clear" w:color="auto" w:fill="auto"/>
            <w:noWrap/>
            <w:vAlign w:val="center"/>
            <w:hideMark/>
          </w:tcPr>
          <w:p w14:paraId="4B04410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3FACA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0ECFF10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7ADD7CD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18DC1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437</w:t>
            </w:r>
          </w:p>
        </w:tc>
        <w:tc>
          <w:tcPr>
            <w:tcW w:w="1275" w:type="dxa"/>
            <w:tcBorders>
              <w:top w:val="nil"/>
              <w:left w:val="nil"/>
              <w:bottom w:val="single" w:sz="4" w:space="0" w:color="auto"/>
              <w:right w:val="single" w:sz="4" w:space="0" w:color="auto"/>
            </w:tcBorders>
            <w:shd w:val="clear" w:color="auto" w:fill="auto"/>
            <w:noWrap/>
            <w:vAlign w:val="center"/>
            <w:hideMark/>
          </w:tcPr>
          <w:p w14:paraId="6EC0F5E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608420477.00</w:t>
            </w:r>
          </w:p>
        </w:tc>
        <w:tc>
          <w:tcPr>
            <w:tcW w:w="6096" w:type="dxa"/>
            <w:tcBorders>
              <w:top w:val="nil"/>
              <w:left w:val="nil"/>
              <w:bottom w:val="single" w:sz="4" w:space="0" w:color="auto"/>
              <w:right w:val="single" w:sz="4" w:space="0" w:color="auto"/>
            </w:tcBorders>
            <w:shd w:val="clear" w:color="auto" w:fill="auto"/>
            <w:noWrap/>
            <w:vAlign w:val="bottom"/>
            <w:hideMark/>
          </w:tcPr>
          <w:p w14:paraId="7BA6E06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ABSORBIBLE. MONOFILAMENTO DE POLIDOXANONA CON AGUJA 3/8 CIRCULO, PUNTA AHUSADA DOBLE ARMADO (11-13 MM), LONGITUD DE LA HEBRA 70 A 75 CM. CALIBRE 5/0</w:t>
            </w:r>
          </w:p>
        </w:tc>
        <w:tc>
          <w:tcPr>
            <w:tcW w:w="1021" w:type="dxa"/>
            <w:tcBorders>
              <w:top w:val="nil"/>
              <w:left w:val="nil"/>
              <w:bottom w:val="single" w:sz="4" w:space="0" w:color="auto"/>
              <w:right w:val="single" w:sz="4" w:space="0" w:color="auto"/>
            </w:tcBorders>
            <w:shd w:val="clear" w:color="auto" w:fill="auto"/>
            <w:noWrap/>
            <w:vAlign w:val="center"/>
            <w:hideMark/>
          </w:tcPr>
          <w:p w14:paraId="4BFAE97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DA65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1C80237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F02F95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0B6AE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438</w:t>
            </w:r>
          </w:p>
        </w:tc>
        <w:tc>
          <w:tcPr>
            <w:tcW w:w="1275" w:type="dxa"/>
            <w:tcBorders>
              <w:top w:val="nil"/>
              <w:left w:val="nil"/>
              <w:bottom w:val="single" w:sz="4" w:space="0" w:color="auto"/>
              <w:right w:val="single" w:sz="4" w:space="0" w:color="auto"/>
            </w:tcBorders>
            <w:shd w:val="clear" w:color="auto" w:fill="auto"/>
            <w:noWrap/>
            <w:vAlign w:val="center"/>
            <w:hideMark/>
          </w:tcPr>
          <w:p w14:paraId="3710B9E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608420519.00</w:t>
            </w:r>
          </w:p>
        </w:tc>
        <w:tc>
          <w:tcPr>
            <w:tcW w:w="6096" w:type="dxa"/>
            <w:tcBorders>
              <w:top w:val="nil"/>
              <w:left w:val="nil"/>
              <w:bottom w:val="single" w:sz="4" w:space="0" w:color="auto"/>
              <w:right w:val="single" w:sz="4" w:space="0" w:color="auto"/>
            </w:tcBorders>
            <w:shd w:val="clear" w:color="auto" w:fill="auto"/>
            <w:noWrap/>
            <w:vAlign w:val="bottom"/>
            <w:hideMark/>
          </w:tcPr>
          <w:p w14:paraId="17B9475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 1/2  CIRCULO CORTANTE (24-26 MM), LONGITUD DE LA HEBRA 75 CM. CALIBRE 1-0</w:t>
            </w:r>
          </w:p>
        </w:tc>
        <w:tc>
          <w:tcPr>
            <w:tcW w:w="1021" w:type="dxa"/>
            <w:tcBorders>
              <w:top w:val="nil"/>
              <w:left w:val="nil"/>
              <w:bottom w:val="single" w:sz="4" w:space="0" w:color="auto"/>
              <w:right w:val="single" w:sz="4" w:space="0" w:color="auto"/>
            </w:tcBorders>
            <w:shd w:val="clear" w:color="auto" w:fill="auto"/>
            <w:noWrap/>
            <w:vAlign w:val="center"/>
            <w:hideMark/>
          </w:tcPr>
          <w:p w14:paraId="39F2755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58CBF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23A07DB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F9C1EE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23889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439</w:t>
            </w:r>
          </w:p>
        </w:tc>
        <w:tc>
          <w:tcPr>
            <w:tcW w:w="1275" w:type="dxa"/>
            <w:tcBorders>
              <w:top w:val="nil"/>
              <w:left w:val="nil"/>
              <w:bottom w:val="single" w:sz="4" w:space="0" w:color="auto"/>
              <w:right w:val="single" w:sz="4" w:space="0" w:color="auto"/>
            </w:tcBorders>
            <w:shd w:val="clear" w:color="auto" w:fill="auto"/>
            <w:noWrap/>
            <w:vAlign w:val="center"/>
            <w:hideMark/>
          </w:tcPr>
          <w:p w14:paraId="3E3C05D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608420527.00</w:t>
            </w:r>
          </w:p>
        </w:tc>
        <w:tc>
          <w:tcPr>
            <w:tcW w:w="6096" w:type="dxa"/>
            <w:tcBorders>
              <w:top w:val="nil"/>
              <w:left w:val="nil"/>
              <w:bottom w:val="single" w:sz="4" w:space="0" w:color="auto"/>
              <w:right w:val="single" w:sz="4" w:space="0" w:color="auto"/>
            </w:tcBorders>
            <w:shd w:val="clear" w:color="auto" w:fill="auto"/>
            <w:noWrap/>
            <w:vAlign w:val="bottom"/>
            <w:hideMark/>
          </w:tcPr>
          <w:p w14:paraId="1FB8BBA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SUTURA SINTETICA NO ABSORBIBLE,  MONOFILAMENTO DE POLIPROPILENO, CON AGUJA 1/2 CIRCULO CORTANTE (35-37 MM), LONGITUD DE LA HEBRA 75 CM. CALIBRE 1</w:t>
            </w:r>
          </w:p>
        </w:tc>
        <w:tc>
          <w:tcPr>
            <w:tcW w:w="1021" w:type="dxa"/>
            <w:tcBorders>
              <w:top w:val="nil"/>
              <w:left w:val="nil"/>
              <w:bottom w:val="single" w:sz="4" w:space="0" w:color="auto"/>
              <w:right w:val="single" w:sz="4" w:space="0" w:color="auto"/>
            </w:tcBorders>
            <w:shd w:val="clear" w:color="auto" w:fill="auto"/>
            <w:noWrap/>
            <w:vAlign w:val="center"/>
            <w:hideMark/>
          </w:tcPr>
          <w:p w14:paraId="0D04F3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F8A82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0B58901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29B041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5AD41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440</w:t>
            </w:r>
          </w:p>
        </w:tc>
        <w:tc>
          <w:tcPr>
            <w:tcW w:w="1275" w:type="dxa"/>
            <w:tcBorders>
              <w:top w:val="nil"/>
              <w:left w:val="nil"/>
              <w:bottom w:val="single" w:sz="4" w:space="0" w:color="auto"/>
              <w:right w:val="single" w:sz="4" w:space="0" w:color="auto"/>
            </w:tcBorders>
            <w:shd w:val="clear" w:color="auto" w:fill="auto"/>
            <w:noWrap/>
            <w:vAlign w:val="center"/>
            <w:hideMark/>
          </w:tcPr>
          <w:p w14:paraId="4E8680F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608490207.00</w:t>
            </w:r>
          </w:p>
        </w:tc>
        <w:tc>
          <w:tcPr>
            <w:tcW w:w="6096" w:type="dxa"/>
            <w:tcBorders>
              <w:top w:val="nil"/>
              <w:left w:val="nil"/>
              <w:bottom w:val="single" w:sz="4" w:space="0" w:color="auto"/>
              <w:right w:val="single" w:sz="4" w:space="0" w:color="auto"/>
            </w:tcBorders>
            <w:shd w:val="clear" w:color="auto" w:fill="auto"/>
            <w:noWrap/>
            <w:vAlign w:val="bottom"/>
            <w:hideMark/>
          </w:tcPr>
          <w:p w14:paraId="190D858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TALCO PARA PACIENTES.  COMPUESTO DE SILICATO DE MAGNESIO HIDRATADO Y SILICATO DE ALUMINIO CON PERFUME.   100 GR.</w:t>
            </w:r>
          </w:p>
        </w:tc>
        <w:tc>
          <w:tcPr>
            <w:tcW w:w="1021" w:type="dxa"/>
            <w:tcBorders>
              <w:top w:val="nil"/>
              <w:left w:val="nil"/>
              <w:bottom w:val="single" w:sz="4" w:space="0" w:color="auto"/>
              <w:right w:val="single" w:sz="4" w:space="0" w:color="auto"/>
            </w:tcBorders>
            <w:shd w:val="clear" w:color="auto" w:fill="auto"/>
            <w:noWrap/>
            <w:vAlign w:val="center"/>
            <w:hideMark/>
          </w:tcPr>
          <w:p w14:paraId="36C9508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4244B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F79E6E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3F31388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F851E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441</w:t>
            </w:r>
          </w:p>
        </w:tc>
        <w:tc>
          <w:tcPr>
            <w:tcW w:w="1275" w:type="dxa"/>
            <w:tcBorders>
              <w:top w:val="nil"/>
              <w:left w:val="nil"/>
              <w:bottom w:val="single" w:sz="4" w:space="0" w:color="auto"/>
              <w:right w:val="single" w:sz="4" w:space="0" w:color="auto"/>
            </w:tcBorders>
            <w:shd w:val="clear" w:color="auto" w:fill="auto"/>
            <w:noWrap/>
            <w:vAlign w:val="center"/>
            <w:hideMark/>
          </w:tcPr>
          <w:p w14:paraId="246ACE3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608690103.00</w:t>
            </w:r>
          </w:p>
        </w:tc>
        <w:tc>
          <w:tcPr>
            <w:tcW w:w="6096" w:type="dxa"/>
            <w:tcBorders>
              <w:top w:val="nil"/>
              <w:left w:val="nil"/>
              <w:bottom w:val="single" w:sz="4" w:space="0" w:color="auto"/>
              <w:right w:val="single" w:sz="4" w:space="0" w:color="auto"/>
            </w:tcBorders>
            <w:shd w:val="clear" w:color="auto" w:fill="auto"/>
            <w:noWrap/>
            <w:vAlign w:val="bottom"/>
            <w:hideMark/>
          </w:tcPr>
          <w:p w14:paraId="30757F3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TELA ADHESIVA,  DE ACETATO CON ADHESIVO EN UNA DE SUS CARAS. LONGITUD 10 M. ANCHO 1.25 CM.</w:t>
            </w:r>
          </w:p>
        </w:tc>
        <w:tc>
          <w:tcPr>
            <w:tcW w:w="1021" w:type="dxa"/>
            <w:tcBorders>
              <w:top w:val="nil"/>
              <w:left w:val="nil"/>
              <w:bottom w:val="single" w:sz="4" w:space="0" w:color="auto"/>
              <w:right w:val="single" w:sz="4" w:space="0" w:color="auto"/>
            </w:tcBorders>
            <w:shd w:val="clear" w:color="auto" w:fill="auto"/>
            <w:noWrap/>
            <w:vAlign w:val="center"/>
            <w:hideMark/>
          </w:tcPr>
          <w:p w14:paraId="269EA1D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B3CA2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C/24</w:t>
            </w:r>
          </w:p>
        </w:tc>
        <w:tc>
          <w:tcPr>
            <w:tcW w:w="1060" w:type="dxa"/>
            <w:tcBorders>
              <w:top w:val="nil"/>
              <w:left w:val="nil"/>
              <w:bottom w:val="single" w:sz="4" w:space="0" w:color="auto"/>
              <w:right w:val="single" w:sz="4" w:space="0" w:color="auto"/>
            </w:tcBorders>
            <w:shd w:val="clear" w:color="auto" w:fill="auto"/>
            <w:noWrap/>
            <w:vAlign w:val="center"/>
            <w:hideMark/>
          </w:tcPr>
          <w:p w14:paraId="425E856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6B203A7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5196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442</w:t>
            </w:r>
          </w:p>
        </w:tc>
        <w:tc>
          <w:tcPr>
            <w:tcW w:w="1275" w:type="dxa"/>
            <w:tcBorders>
              <w:top w:val="nil"/>
              <w:left w:val="nil"/>
              <w:bottom w:val="single" w:sz="4" w:space="0" w:color="auto"/>
              <w:right w:val="single" w:sz="4" w:space="0" w:color="auto"/>
            </w:tcBorders>
            <w:shd w:val="clear" w:color="auto" w:fill="auto"/>
            <w:noWrap/>
            <w:vAlign w:val="center"/>
            <w:hideMark/>
          </w:tcPr>
          <w:p w14:paraId="7B07FDC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608690152.00</w:t>
            </w:r>
          </w:p>
        </w:tc>
        <w:tc>
          <w:tcPr>
            <w:tcW w:w="6096" w:type="dxa"/>
            <w:tcBorders>
              <w:top w:val="nil"/>
              <w:left w:val="nil"/>
              <w:bottom w:val="single" w:sz="4" w:space="0" w:color="auto"/>
              <w:right w:val="single" w:sz="4" w:space="0" w:color="auto"/>
            </w:tcBorders>
            <w:shd w:val="clear" w:color="auto" w:fill="auto"/>
            <w:noWrap/>
            <w:vAlign w:val="bottom"/>
            <w:hideMark/>
          </w:tcPr>
          <w:p w14:paraId="7C9F7B2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TELA ADHESIVA,  DE ACETATO CON ADHESIVO EN UNA DE SUS CARAS. LONGITUD 10 M. , ANCHO 2.50 CM.</w:t>
            </w:r>
          </w:p>
        </w:tc>
        <w:tc>
          <w:tcPr>
            <w:tcW w:w="1021" w:type="dxa"/>
            <w:tcBorders>
              <w:top w:val="nil"/>
              <w:left w:val="nil"/>
              <w:bottom w:val="single" w:sz="4" w:space="0" w:color="auto"/>
              <w:right w:val="single" w:sz="4" w:space="0" w:color="auto"/>
            </w:tcBorders>
            <w:shd w:val="clear" w:color="auto" w:fill="auto"/>
            <w:noWrap/>
            <w:vAlign w:val="center"/>
            <w:hideMark/>
          </w:tcPr>
          <w:p w14:paraId="0D4397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27369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C65DEC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43</w:t>
            </w:r>
          </w:p>
        </w:tc>
      </w:tr>
      <w:tr w:rsidR="00A008DB" w:rsidRPr="00A008DB" w14:paraId="3C10F78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6F5CF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443</w:t>
            </w:r>
          </w:p>
        </w:tc>
        <w:tc>
          <w:tcPr>
            <w:tcW w:w="1275" w:type="dxa"/>
            <w:tcBorders>
              <w:top w:val="nil"/>
              <w:left w:val="nil"/>
              <w:bottom w:val="single" w:sz="4" w:space="0" w:color="auto"/>
              <w:right w:val="single" w:sz="4" w:space="0" w:color="auto"/>
            </w:tcBorders>
            <w:shd w:val="clear" w:color="auto" w:fill="auto"/>
            <w:noWrap/>
            <w:vAlign w:val="center"/>
            <w:hideMark/>
          </w:tcPr>
          <w:p w14:paraId="214E4E1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608690202.00</w:t>
            </w:r>
          </w:p>
        </w:tc>
        <w:tc>
          <w:tcPr>
            <w:tcW w:w="6096" w:type="dxa"/>
            <w:tcBorders>
              <w:top w:val="nil"/>
              <w:left w:val="nil"/>
              <w:bottom w:val="single" w:sz="4" w:space="0" w:color="auto"/>
              <w:right w:val="single" w:sz="4" w:space="0" w:color="auto"/>
            </w:tcBorders>
            <w:shd w:val="clear" w:color="auto" w:fill="auto"/>
            <w:noWrap/>
            <w:vAlign w:val="bottom"/>
            <w:hideMark/>
          </w:tcPr>
          <w:p w14:paraId="5415AFF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TELA ADHESIVA, DE ACETATO CON ADHESIVO EN UNA DE SUS CARAS. LONGITUD 10 M., ANCHO 5.00  CM.</w:t>
            </w:r>
          </w:p>
        </w:tc>
        <w:tc>
          <w:tcPr>
            <w:tcW w:w="1021" w:type="dxa"/>
            <w:tcBorders>
              <w:top w:val="nil"/>
              <w:left w:val="nil"/>
              <w:bottom w:val="single" w:sz="4" w:space="0" w:color="auto"/>
              <w:right w:val="single" w:sz="4" w:space="0" w:color="auto"/>
            </w:tcBorders>
            <w:shd w:val="clear" w:color="auto" w:fill="auto"/>
            <w:noWrap/>
            <w:vAlign w:val="center"/>
            <w:hideMark/>
          </w:tcPr>
          <w:p w14:paraId="5F0BEBF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67879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C/6</w:t>
            </w:r>
          </w:p>
        </w:tc>
        <w:tc>
          <w:tcPr>
            <w:tcW w:w="1060" w:type="dxa"/>
            <w:tcBorders>
              <w:top w:val="nil"/>
              <w:left w:val="nil"/>
              <w:bottom w:val="single" w:sz="4" w:space="0" w:color="auto"/>
              <w:right w:val="single" w:sz="4" w:space="0" w:color="auto"/>
            </w:tcBorders>
            <w:shd w:val="clear" w:color="auto" w:fill="auto"/>
            <w:noWrap/>
            <w:vAlign w:val="center"/>
            <w:hideMark/>
          </w:tcPr>
          <w:p w14:paraId="09CA970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12</w:t>
            </w:r>
          </w:p>
        </w:tc>
      </w:tr>
      <w:tr w:rsidR="00A008DB" w:rsidRPr="00A008DB" w14:paraId="3B57F11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F5E0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444</w:t>
            </w:r>
          </w:p>
        </w:tc>
        <w:tc>
          <w:tcPr>
            <w:tcW w:w="1275" w:type="dxa"/>
            <w:tcBorders>
              <w:top w:val="nil"/>
              <w:left w:val="nil"/>
              <w:bottom w:val="single" w:sz="4" w:space="0" w:color="auto"/>
              <w:right w:val="single" w:sz="4" w:space="0" w:color="auto"/>
            </w:tcBorders>
            <w:shd w:val="clear" w:color="auto" w:fill="auto"/>
            <w:noWrap/>
            <w:vAlign w:val="center"/>
            <w:hideMark/>
          </w:tcPr>
          <w:p w14:paraId="00BCCBC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608690251.00</w:t>
            </w:r>
          </w:p>
        </w:tc>
        <w:tc>
          <w:tcPr>
            <w:tcW w:w="6096" w:type="dxa"/>
            <w:tcBorders>
              <w:top w:val="nil"/>
              <w:left w:val="nil"/>
              <w:bottom w:val="single" w:sz="4" w:space="0" w:color="auto"/>
              <w:right w:val="single" w:sz="4" w:space="0" w:color="auto"/>
            </w:tcBorders>
            <w:shd w:val="clear" w:color="auto" w:fill="auto"/>
            <w:noWrap/>
            <w:vAlign w:val="bottom"/>
            <w:hideMark/>
          </w:tcPr>
          <w:p w14:paraId="65E2151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TELA ADHESIVA TIPO HOSP. DE 7.5 CM. X 10 M.</w:t>
            </w:r>
          </w:p>
        </w:tc>
        <w:tc>
          <w:tcPr>
            <w:tcW w:w="1021" w:type="dxa"/>
            <w:tcBorders>
              <w:top w:val="nil"/>
              <w:left w:val="nil"/>
              <w:bottom w:val="single" w:sz="4" w:space="0" w:color="auto"/>
              <w:right w:val="single" w:sz="4" w:space="0" w:color="auto"/>
            </w:tcBorders>
            <w:shd w:val="clear" w:color="auto" w:fill="auto"/>
            <w:noWrap/>
            <w:vAlign w:val="center"/>
            <w:hideMark/>
          </w:tcPr>
          <w:p w14:paraId="2D50DD7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4DF58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3D206B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6DF41E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CA01E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445</w:t>
            </w:r>
          </w:p>
        </w:tc>
        <w:tc>
          <w:tcPr>
            <w:tcW w:w="1275" w:type="dxa"/>
            <w:tcBorders>
              <w:top w:val="nil"/>
              <w:left w:val="nil"/>
              <w:bottom w:val="single" w:sz="4" w:space="0" w:color="auto"/>
              <w:right w:val="single" w:sz="4" w:space="0" w:color="auto"/>
            </w:tcBorders>
            <w:shd w:val="clear" w:color="auto" w:fill="auto"/>
            <w:noWrap/>
            <w:vAlign w:val="center"/>
            <w:hideMark/>
          </w:tcPr>
          <w:p w14:paraId="5BB824B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608940052.00</w:t>
            </w:r>
          </w:p>
        </w:tc>
        <w:tc>
          <w:tcPr>
            <w:tcW w:w="6096" w:type="dxa"/>
            <w:tcBorders>
              <w:top w:val="nil"/>
              <w:left w:val="nil"/>
              <w:bottom w:val="single" w:sz="4" w:space="0" w:color="auto"/>
              <w:right w:val="single" w:sz="4" w:space="0" w:color="auto"/>
            </w:tcBorders>
            <w:shd w:val="clear" w:color="auto" w:fill="auto"/>
            <w:noWrap/>
            <w:vAlign w:val="bottom"/>
            <w:hideMark/>
          </w:tcPr>
          <w:p w14:paraId="4264FE2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TOALLA PARA GINECO-OBSTETRICIA. RECTANGULARES, CONSTITUIDAS POR CUATRO CAPAS DE MATERIAL ABSORBENTE.  DESECHABLES.</w:t>
            </w:r>
          </w:p>
        </w:tc>
        <w:tc>
          <w:tcPr>
            <w:tcW w:w="1021" w:type="dxa"/>
            <w:tcBorders>
              <w:top w:val="nil"/>
              <w:left w:val="nil"/>
              <w:bottom w:val="single" w:sz="4" w:space="0" w:color="auto"/>
              <w:right w:val="single" w:sz="4" w:space="0" w:color="auto"/>
            </w:tcBorders>
            <w:shd w:val="clear" w:color="auto" w:fill="auto"/>
            <w:noWrap/>
            <w:vAlign w:val="center"/>
            <w:hideMark/>
          </w:tcPr>
          <w:p w14:paraId="37772C8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F43B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41A4B5C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26C2FCE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F113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446</w:t>
            </w:r>
          </w:p>
        </w:tc>
        <w:tc>
          <w:tcPr>
            <w:tcW w:w="1275" w:type="dxa"/>
            <w:tcBorders>
              <w:top w:val="nil"/>
              <w:left w:val="nil"/>
              <w:bottom w:val="single" w:sz="4" w:space="0" w:color="auto"/>
              <w:right w:val="single" w:sz="4" w:space="0" w:color="auto"/>
            </w:tcBorders>
            <w:shd w:val="clear" w:color="auto" w:fill="auto"/>
            <w:noWrap/>
            <w:vAlign w:val="center"/>
            <w:hideMark/>
          </w:tcPr>
          <w:p w14:paraId="448F100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609040100.00</w:t>
            </w:r>
          </w:p>
        </w:tc>
        <w:tc>
          <w:tcPr>
            <w:tcW w:w="6096" w:type="dxa"/>
            <w:tcBorders>
              <w:top w:val="nil"/>
              <w:left w:val="nil"/>
              <w:bottom w:val="single" w:sz="4" w:space="0" w:color="auto"/>
              <w:right w:val="single" w:sz="4" w:space="0" w:color="auto"/>
            </w:tcBorders>
            <w:shd w:val="clear" w:color="auto" w:fill="auto"/>
            <w:noWrap/>
            <w:vAlign w:val="bottom"/>
            <w:hideMark/>
          </w:tcPr>
          <w:p w14:paraId="3F67AD1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ALGODON TORUNDAS.   500 GR.</w:t>
            </w:r>
          </w:p>
        </w:tc>
        <w:tc>
          <w:tcPr>
            <w:tcW w:w="1021" w:type="dxa"/>
            <w:tcBorders>
              <w:top w:val="nil"/>
              <w:left w:val="nil"/>
              <w:bottom w:val="single" w:sz="4" w:space="0" w:color="auto"/>
              <w:right w:val="single" w:sz="4" w:space="0" w:color="auto"/>
            </w:tcBorders>
            <w:shd w:val="clear" w:color="auto" w:fill="auto"/>
            <w:noWrap/>
            <w:vAlign w:val="center"/>
            <w:hideMark/>
          </w:tcPr>
          <w:p w14:paraId="0769556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FE33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915073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282</w:t>
            </w:r>
          </w:p>
        </w:tc>
      </w:tr>
      <w:tr w:rsidR="00A008DB" w:rsidRPr="00A008DB" w14:paraId="12C0443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6C48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447</w:t>
            </w:r>
          </w:p>
        </w:tc>
        <w:tc>
          <w:tcPr>
            <w:tcW w:w="1275" w:type="dxa"/>
            <w:tcBorders>
              <w:top w:val="nil"/>
              <w:left w:val="nil"/>
              <w:bottom w:val="single" w:sz="4" w:space="0" w:color="auto"/>
              <w:right w:val="single" w:sz="4" w:space="0" w:color="auto"/>
            </w:tcBorders>
            <w:shd w:val="clear" w:color="auto" w:fill="auto"/>
            <w:noWrap/>
            <w:vAlign w:val="center"/>
            <w:hideMark/>
          </w:tcPr>
          <w:p w14:paraId="52269E5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609080015.00</w:t>
            </w:r>
          </w:p>
        </w:tc>
        <w:tc>
          <w:tcPr>
            <w:tcW w:w="6096" w:type="dxa"/>
            <w:tcBorders>
              <w:top w:val="nil"/>
              <w:left w:val="nil"/>
              <w:bottom w:val="single" w:sz="4" w:space="0" w:color="auto"/>
              <w:right w:val="single" w:sz="4" w:space="0" w:color="auto"/>
            </w:tcBorders>
            <w:shd w:val="clear" w:color="auto" w:fill="auto"/>
            <w:noWrap/>
            <w:vAlign w:val="bottom"/>
            <w:hideMark/>
          </w:tcPr>
          <w:p w14:paraId="2E950D6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PARA CANALIZACION DE LATEX NATURAL, OPACA A LOS RAYOS X LONGITUD 45 CM. DIAMETRO 7.94 MM.(5/16")</w:t>
            </w:r>
          </w:p>
        </w:tc>
        <w:tc>
          <w:tcPr>
            <w:tcW w:w="1021" w:type="dxa"/>
            <w:tcBorders>
              <w:top w:val="nil"/>
              <w:left w:val="nil"/>
              <w:bottom w:val="single" w:sz="4" w:space="0" w:color="auto"/>
              <w:right w:val="single" w:sz="4" w:space="0" w:color="auto"/>
            </w:tcBorders>
            <w:shd w:val="clear" w:color="auto" w:fill="auto"/>
            <w:noWrap/>
            <w:vAlign w:val="center"/>
            <w:hideMark/>
          </w:tcPr>
          <w:p w14:paraId="2730F3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010EF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FA7C86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6A5646B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0553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448</w:t>
            </w:r>
          </w:p>
        </w:tc>
        <w:tc>
          <w:tcPr>
            <w:tcW w:w="1275" w:type="dxa"/>
            <w:tcBorders>
              <w:top w:val="nil"/>
              <w:left w:val="nil"/>
              <w:bottom w:val="single" w:sz="4" w:space="0" w:color="auto"/>
              <w:right w:val="single" w:sz="4" w:space="0" w:color="auto"/>
            </w:tcBorders>
            <w:shd w:val="clear" w:color="auto" w:fill="auto"/>
            <w:noWrap/>
            <w:vAlign w:val="center"/>
            <w:hideMark/>
          </w:tcPr>
          <w:p w14:paraId="6866586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609080114.00</w:t>
            </w:r>
          </w:p>
        </w:tc>
        <w:tc>
          <w:tcPr>
            <w:tcW w:w="6096" w:type="dxa"/>
            <w:tcBorders>
              <w:top w:val="nil"/>
              <w:left w:val="nil"/>
              <w:bottom w:val="single" w:sz="4" w:space="0" w:color="auto"/>
              <w:right w:val="single" w:sz="4" w:space="0" w:color="auto"/>
            </w:tcBorders>
            <w:shd w:val="clear" w:color="auto" w:fill="auto"/>
            <w:noWrap/>
            <w:vAlign w:val="bottom"/>
            <w:hideMark/>
          </w:tcPr>
          <w:p w14:paraId="395A264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P/CANALIZACION DE LATEX NATURAL, OPACO A LOS RAYOS X LONG. 45 CM. DIAM. 12.70 MM DE (1/2")</w:t>
            </w:r>
          </w:p>
        </w:tc>
        <w:tc>
          <w:tcPr>
            <w:tcW w:w="1021" w:type="dxa"/>
            <w:tcBorders>
              <w:top w:val="nil"/>
              <w:left w:val="nil"/>
              <w:bottom w:val="single" w:sz="4" w:space="0" w:color="auto"/>
              <w:right w:val="single" w:sz="4" w:space="0" w:color="auto"/>
            </w:tcBorders>
            <w:shd w:val="clear" w:color="auto" w:fill="auto"/>
            <w:noWrap/>
            <w:vAlign w:val="center"/>
            <w:hideMark/>
          </w:tcPr>
          <w:p w14:paraId="527B813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189B0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60148E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6C99ADA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E4C0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449</w:t>
            </w:r>
          </w:p>
        </w:tc>
        <w:tc>
          <w:tcPr>
            <w:tcW w:w="1275" w:type="dxa"/>
            <w:tcBorders>
              <w:top w:val="nil"/>
              <w:left w:val="nil"/>
              <w:bottom w:val="single" w:sz="4" w:space="0" w:color="auto"/>
              <w:right w:val="single" w:sz="4" w:space="0" w:color="auto"/>
            </w:tcBorders>
            <w:shd w:val="clear" w:color="auto" w:fill="auto"/>
            <w:noWrap/>
            <w:vAlign w:val="center"/>
            <w:hideMark/>
          </w:tcPr>
          <w:p w14:paraId="04C4D01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609080122.00</w:t>
            </w:r>
          </w:p>
        </w:tc>
        <w:tc>
          <w:tcPr>
            <w:tcW w:w="6096" w:type="dxa"/>
            <w:tcBorders>
              <w:top w:val="nil"/>
              <w:left w:val="nil"/>
              <w:bottom w:val="single" w:sz="4" w:space="0" w:color="auto"/>
              <w:right w:val="single" w:sz="4" w:space="0" w:color="auto"/>
            </w:tcBorders>
            <w:shd w:val="clear" w:color="auto" w:fill="auto"/>
            <w:noWrap/>
            <w:vAlign w:val="bottom"/>
            <w:hideMark/>
          </w:tcPr>
          <w:p w14:paraId="0D6FB98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PARA CANALIZACION DE LATEX NATURAL, OPACOS A LOS RAYOS X. LONGITUD: 45 CM. DIAMETRO 19.05 MM. (3/4")</w:t>
            </w:r>
          </w:p>
        </w:tc>
        <w:tc>
          <w:tcPr>
            <w:tcW w:w="1021" w:type="dxa"/>
            <w:tcBorders>
              <w:top w:val="nil"/>
              <w:left w:val="nil"/>
              <w:bottom w:val="single" w:sz="4" w:space="0" w:color="auto"/>
              <w:right w:val="single" w:sz="4" w:space="0" w:color="auto"/>
            </w:tcBorders>
            <w:shd w:val="clear" w:color="auto" w:fill="auto"/>
            <w:noWrap/>
            <w:vAlign w:val="center"/>
            <w:hideMark/>
          </w:tcPr>
          <w:p w14:paraId="122C57B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2DD6C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B948AB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91BAA0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A885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450</w:t>
            </w:r>
          </w:p>
        </w:tc>
        <w:tc>
          <w:tcPr>
            <w:tcW w:w="1275" w:type="dxa"/>
            <w:tcBorders>
              <w:top w:val="nil"/>
              <w:left w:val="nil"/>
              <w:bottom w:val="single" w:sz="4" w:space="0" w:color="auto"/>
              <w:right w:val="single" w:sz="4" w:space="0" w:color="auto"/>
            </w:tcBorders>
            <w:shd w:val="clear" w:color="auto" w:fill="auto"/>
            <w:noWrap/>
            <w:vAlign w:val="center"/>
            <w:hideMark/>
          </w:tcPr>
          <w:p w14:paraId="021AA1B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609080130.00</w:t>
            </w:r>
          </w:p>
        </w:tc>
        <w:tc>
          <w:tcPr>
            <w:tcW w:w="6096" w:type="dxa"/>
            <w:tcBorders>
              <w:top w:val="nil"/>
              <w:left w:val="nil"/>
              <w:bottom w:val="single" w:sz="4" w:space="0" w:color="auto"/>
              <w:right w:val="single" w:sz="4" w:space="0" w:color="auto"/>
            </w:tcBorders>
            <w:shd w:val="clear" w:color="auto" w:fill="auto"/>
            <w:noWrap/>
            <w:vAlign w:val="bottom"/>
            <w:hideMark/>
          </w:tcPr>
          <w:p w14:paraId="52B9CBF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PARA CANALIZACION DE LATEX NATURAL OPACOS A LOS RAYOS X LONGITUD 45 CM. DIAMETRO: 25.40 MM. (1")</w:t>
            </w:r>
          </w:p>
        </w:tc>
        <w:tc>
          <w:tcPr>
            <w:tcW w:w="1021" w:type="dxa"/>
            <w:tcBorders>
              <w:top w:val="nil"/>
              <w:left w:val="nil"/>
              <w:bottom w:val="single" w:sz="4" w:space="0" w:color="auto"/>
              <w:right w:val="single" w:sz="4" w:space="0" w:color="auto"/>
            </w:tcBorders>
            <w:shd w:val="clear" w:color="auto" w:fill="auto"/>
            <w:noWrap/>
            <w:vAlign w:val="center"/>
            <w:hideMark/>
          </w:tcPr>
          <w:p w14:paraId="3CD33D5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E6202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D6D672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w:t>
            </w:r>
          </w:p>
        </w:tc>
      </w:tr>
      <w:tr w:rsidR="00A008DB" w:rsidRPr="00A008DB" w14:paraId="2ECCE62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56740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451</w:t>
            </w:r>
          </w:p>
        </w:tc>
        <w:tc>
          <w:tcPr>
            <w:tcW w:w="1275" w:type="dxa"/>
            <w:tcBorders>
              <w:top w:val="nil"/>
              <w:left w:val="nil"/>
              <w:bottom w:val="single" w:sz="4" w:space="0" w:color="auto"/>
              <w:right w:val="single" w:sz="4" w:space="0" w:color="auto"/>
            </w:tcBorders>
            <w:shd w:val="clear" w:color="auto" w:fill="auto"/>
            <w:noWrap/>
            <w:vAlign w:val="center"/>
            <w:hideMark/>
          </w:tcPr>
          <w:p w14:paraId="30AD43A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609080627.00</w:t>
            </w:r>
          </w:p>
        </w:tc>
        <w:tc>
          <w:tcPr>
            <w:tcW w:w="6096" w:type="dxa"/>
            <w:tcBorders>
              <w:top w:val="nil"/>
              <w:left w:val="nil"/>
              <w:bottom w:val="single" w:sz="4" w:space="0" w:color="auto"/>
              <w:right w:val="single" w:sz="4" w:space="0" w:color="auto"/>
            </w:tcBorders>
            <w:shd w:val="clear" w:color="auto" w:fill="auto"/>
            <w:noWrap/>
            <w:vAlign w:val="bottom"/>
            <w:hideMark/>
          </w:tcPr>
          <w:p w14:paraId="0209FA4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1021" w:type="dxa"/>
            <w:tcBorders>
              <w:top w:val="nil"/>
              <w:left w:val="nil"/>
              <w:bottom w:val="single" w:sz="4" w:space="0" w:color="auto"/>
              <w:right w:val="single" w:sz="4" w:space="0" w:color="auto"/>
            </w:tcBorders>
            <w:shd w:val="clear" w:color="auto" w:fill="auto"/>
            <w:noWrap/>
            <w:vAlign w:val="center"/>
            <w:hideMark/>
          </w:tcPr>
          <w:p w14:paraId="53D217C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DE725C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7A1372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DF6AC8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A60E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452</w:t>
            </w:r>
          </w:p>
        </w:tc>
        <w:tc>
          <w:tcPr>
            <w:tcW w:w="1275" w:type="dxa"/>
            <w:tcBorders>
              <w:top w:val="nil"/>
              <w:left w:val="nil"/>
              <w:bottom w:val="single" w:sz="4" w:space="0" w:color="auto"/>
              <w:right w:val="single" w:sz="4" w:space="0" w:color="auto"/>
            </w:tcBorders>
            <w:shd w:val="clear" w:color="auto" w:fill="auto"/>
            <w:noWrap/>
            <w:vAlign w:val="center"/>
            <w:hideMark/>
          </w:tcPr>
          <w:p w14:paraId="4E8C13A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609080890.00</w:t>
            </w:r>
          </w:p>
        </w:tc>
        <w:tc>
          <w:tcPr>
            <w:tcW w:w="6096" w:type="dxa"/>
            <w:tcBorders>
              <w:top w:val="nil"/>
              <w:left w:val="nil"/>
              <w:bottom w:val="single" w:sz="4" w:space="0" w:color="auto"/>
              <w:right w:val="single" w:sz="4" w:space="0" w:color="auto"/>
            </w:tcBorders>
            <w:shd w:val="clear" w:color="auto" w:fill="auto"/>
            <w:noWrap/>
            <w:vAlign w:val="bottom"/>
            <w:hideMark/>
          </w:tcPr>
          <w:p w14:paraId="6ED9B27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PARA TORNIQUETE, DE LATEX, COLOR AMBAR CON ESPESOR DE LA  PARED DE 1.13-1.37 MM.</w:t>
            </w:r>
          </w:p>
        </w:tc>
        <w:tc>
          <w:tcPr>
            <w:tcW w:w="1021" w:type="dxa"/>
            <w:tcBorders>
              <w:top w:val="nil"/>
              <w:left w:val="nil"/>
              <w:bottom w:val="single" w:sz="4" w:space="0" w:color="auto"/>
              <w:right w:val="single" w:sz="4" w:space="0" w:color="auto"/>
            </w:tcBorders>
            <w:shd w:val="clear" w:color="auto" w:fill="auto"/>
            <w:noWrap/>
            <w:vAlign w:val="center"/>
            <w:hideMark/>
          </w:tcPr>
          <w:p w14:paraId="30A196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METRO</w:t>
            </w:r>
          </w:p>
        </w:tc>
        <w:tc>
          <w:tcPr>
            <w:tcW w:w="1148" w:type="dxa"/>
            <w:tcBorders>
              <w:top w:val="nil"/>
              <w:left w:val="nil"/>
              <w:bottom w:val="single" w:sz="4" w:space="0" w:color="auto"/>
              <w:right w:val="single" w:sz="4" w:space="0" w:color="auto"/>
            </w:tcBorders>
            <w:shd w:val="clear" w:color="auto" w:fill="auto"/>
            <w:noWrap/>
            <w:vAlign w:val="center"/>
            <w:hideMark/>
          </w:tcPr>
          <w:p w14:paraId="4204F63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367536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w:t>
            </w:r>
          </w:p>
        </w:tc>
      </w:tr>
      <w:tr w:rsidR="00A008DB" w:rsidRPr="00A008DB" w14:paraId="21F6256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46377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453</w:t>
            </w:r>
          </w:p>
        </w:tc>
        <w:tc>
          <w:tcPr>
            <w:tcW w:w="1275" w:type="dxa"/>
            <w:tcBorders>
              <w:top w:val="nil"/>
              <w:left w:val="nil"/>
              <w:bottom w:val="single" w:sz="4" w:space="0" w:color="auto"/>
              <w:right w:val="single" w:sz="4" w:space="0" w:color="auto"/>
            </w:tcBorders>
            <w:shd w:val="clear" w:color="auto" w:fill="auto"/>
            <w:noWrap/>
            <w:vAlign w:val="center"/>
            <w:hideMark/>
          </w:tcPr>
          <w:p w14:paraId="0FCA004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609080924.00</w:t>
            </w:r>
          </w:p>
        </w:tc>
        <w:tc>
          <w:tcPr>
            <w:tcW w:w="6096" w:type="dxa"/>
            <w:tcBorders>
              <w:top w:val="nil"/>
              <w:left w:val="nil"/>
              <w:bottom w:val="single" w:sz="4" w:space="0" w:color="auto"/>
              <w:right w:val="single" w:sz="4" w:space="0" w:color="auto"/>
            </w:tcBorders>
            <w:shd w:val="clear" w:color="auto" w:fill="auto"/>
            <w:noWrap/>
            <w:vAlign w:val="bottom"/>
            <w:hideMark/>
          </w:tcPr>
          <w:p w14:paraId="5379AB4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PARA ASPIRADOR, DE HULE LATEX, COLOR AMBAR DIAMETRO INTERIOR 6.3 MM, ESPESOR DE PARED 3.77 MM.</w:t>
            </w:r>
          </w:p>
        </w:tc>
        <w:tc>
          <w:tcPr>
            <w:tcW w:w="1021" w:type="dxa"/>
            <w:tcBorders>
              <w:top w:val="nil"/>
              <w:left w:val="nil"/>
              <w:bottom w:val="single" w:sz="4" w:space="0" w:color="auto"/>
              <w:right w:val="single" w:sz="4" w:space="0" w:color="auto"/>
            </w:tcBorders>
            <w:shd w:val="clear" w:color="auto" w:fill="auto"/>
            <w:noWrap/>
            <w:vAlign w:val="center"/>
            <w:hideMark/>
          </w:tcPr>
          <w:p w14:paraId="7DAC12C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58B27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w:t>
            </w:r>
          </w:p>
        </w:tc>
        <w:tc>
          <w:tcPr>
            <w:tcW w:w="1060" w:type="dxa"/>
            <w:tcBorders>
              <w:top w:val="nil"/>
              <w:left w:val="nil"/>
              <w:bottom w:val="single" w:sz="4" w:space="0" w:color="auto"/>
              <w:right w:val="single" w:sz="4" w:space="0" w:color="auto"/>
            </w:tcBorders>
            <w:shd w:val="clear" w:color="auto" w:fill="auto"/>
            <w:noWrap/>
            <w:vAlign w:val="center"/>
            <w:hideMark/>
          </w:tcPr>
          <w:p w14:paraId="5EC40B6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EF75F9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0639C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454</w:t>
            </w:r>
          </w:p>
        </w:tc>
        <w:tc>
          <w:tcPr>
            <w:tcW w:w="1275" w:type="dxa"/>
            <w:tcBorders>
              <w:top w:val="nil"/>
              <w:left w:val="nil"/>
              <w:bottom w:val="single" w:sz="4" w:space="0" w:color="auto"/>
              <w:right w:val="single" w:sz="4" w:space="0" w:color="auto"/>
            </w:tcBorders>
            <w:shd w:val="clear" w:color="auto" w:fill="auto"/>
            <w:noWrap/>
            <w:vAlign w:val="center"/>
            <w:hideMark/>
          </w:tcPr>
          <w:p w14:paraId="38E3AB8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609390059.00</w:t>
            </w:r>
          </w:p>
        </w:tc>
        <w:tc>
          <w:tcPr>
            <w:tcW w:w="6096" w:type="dxa"/>
            <w:tcBorders>
              <w:top w:val="nil"/>
              <w:left w:val="nil"/>
              <w:bottom w:val="single" w:sz="4" w:space="0" w:color="auto"/>
              <w:right w:val="single" w:sz="4" w:space="0" w:color="auto"/>
            </w:tcBorders>
            <w:shd w:val="clear" w:color="auto" w:fill="auto"/>
            <w:noWrap/>
            <w:vAlign w:val="bottom"/>
            <w:hideMark/>
          </w:tcPr>
          <w:p w14:paraId="1138869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VASELINA LIQUIDA.   18 LTS.</w:t>
            </w:r>
          </w:p>
        </w:tc>
        <w:tc>
          <w:tcPr>
            <w:tcW w:w="1021" w:type="dxa"/>
            <w:tcBorders>
              <w:top w:val="nil"/>
              <w:left w:val="nil"/>
              <w:bottom w:val="single" w:sz="4" w:space="0" w:color="auto"/>
              <w:right w:val="single" w:sz="4" w:space="0" w:color="auto"/>
            </w:tcBorders>
            <w:shd w:val="clear" w:color="auto" w:fill="auto"/>
            <w:noWrap/>
            <w:vAlign w:val="center"/>
            <w:hideMark/>
          </w:tcPr>
          <w:p w14:paraId="4090A7F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89CA9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92EAED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3D6EF3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1A7DF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455</w:t>
            </w:r>
          </w:p>
        </w:tc>
        <w:tc>
          <w:tcPr>
            <w:tcW w:w="1275" w:type="dxa"/>
            <w:tcBorders>
              <w:top w:val="nil"/>
              <w:left w:val="nil"/>
              <w:bottom w:val="single" w:sz="4" w:space="0" w:color="auto"/>
              <w:right w:val="single" w:sz="4" w:space="0" w:color="auto"/>
            </w:tcBorders>
            <w:shd w:val="clear" w:color="auto" w:fill="auto"/>
            <w:noWrap/>
            <w:vAlign w:val="center"/>
            <w:hideMark/>
          </w:tcPr>
          <w:p w14:paraId="5A5E63F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609410982.00</w:t>
            </w:r>
          </w:p>
        </w:tc>
        <w:tc>
          <w:tcPr>
            <w:tcW w:w="6096" w:type="dxa"/>
            <w:tcBorders>
              <w:top w:val="nil"/>
              <w:left w:val="nil"/>
              <w:bottom w:val="single" w:sz="4" w:space="0" w:color="auto"/>
              <w:right w:val="single" w:sz="4" w:space="0" w:color="auto"/>
            </w:tcBorders>
            <w:shd w:val="clear" w:color="auto" w:fill="auto"/>
            <w:noWrap/>
            <w:vAlign w:val="bottom"/>
            <w:hideMark/>
          </w:tcPr>
          <w:p w14:paraId="722EA7D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INTERCAMBIADOR DE CALOR - NARIZ ARTIFICIAL COMO CONSUMIBLE DE LA 531.941.0980 VENTILADOR VOLUMETRICO NEONATAL-PEDIATRICO-ADULTO. PIEZA.</w:t>
            </w:r>
          </w:p>
        </w:tc>
        <w:tc>
          <w:tcPr>
            <w:tcW w:w="1021" w:type="dxa"/>
            <w:tcBorders>
              <w:top w:val="nil"/>
              <w:left w:val="nil"/>
              <w:bottom w:val="single" w:sz="4" w:space="0" w:color="auto"/>
              <w:right w:val="single" w:sz="4" w:space="0" w:color="auto"/>
            </w:tcBorders>
            <w:shd w:val="clear" w:color="auto" w:fill="auto"/>
            <w:noWrap/>
            <w:vAlign w:val="center"/>
            <w:hideMark/>
          </w:tcPr>
          <w:p w14:paraId="02EACA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454B15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023ADF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FCE1FB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A4B9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456</w:t>
            </w:r>
          </w:p>
        </w:tc>
        <w:tc>
          <w:tcPr>
            <w:tcW w:w="1275" w:type="dxa"/>
            <w:tcBorders>
              <w:top w:val="nil"/>
              <w:left w:val="nil"/>
              <w:bottom w:val="single" w:sz="4" w:space="0" w:color="auto"/>
              <w:right w:val="single" w:sz="4" w:space="0" w:color="auto"/>
            </w:tcBorders>
            <w:shd w:val="clear" w:color="auto" w:fill="auto"/>
            <w:noWrap/>
            <w:vAlign w:val="center"/>
            <w:hideMark/>
          </w:tcPr>
          <w:p w14:paraId="655AE80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609460035.00</w:t>
            </w:r>
          </w:p>
        </w:tc>
        <w:tc>
          <w:tcPr>
            <w:tcW w:w="6096" w:type="dxa"/>
            <w:tcBorders>
              <w:top w:val="nil"/>
              <w:left w:val="nil"/>
              <w:bottom w:val="single" w:sz="4" w:space="0" w:color="auto"/>
              <w:right w:val="single" w:sz="4" w:space="0" w:color="auto"/>
            </w:tcBorders>
            <w:shd w:val="clear" w:color="auto" w:fill="auto"/>
            <w:noWrap/>
            <w:vAlign w:val="bottom"/>
            <w:hideMark/>
          </w:tcPr>
          <w:p w14:paraId="6B8548D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VASO PARA MEDICAMENTOS, DE PLASTICO, CAPACIDAD 30 ML (1 ONZA)</w:t>
            </w:r>
          </w:p>
        </w:tc>
        <w:tc>
          <w:tcPr>
            <w:tcW w:w="1021" w:type="dxa"/>
            <w:tcBorders>
              <w:top w:val="nil"/>
              <w:left w:val="nil"/>
              <w:bottom w:val="single" w:sz="4" w:space="0" w:color="auto"/>
              <w:right w:val="single" w:sz="4" w:space="0" w:color="auto"/>
            </w:tcBorders>
            <w:shd w:val="clear" w:color="auto" w:fill="auto"/>
            <w:noWrap/>
            <w:vAlign w:val="center"/>
            <w:hideMark/>
          </w:tcPr>
          <w:p w14:paraId="73490FB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ECB99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899D00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w:t>
            </w:r>
          </w:p>
        </w:tc>
      </w:tr>
      <w:tr w:rsidR="00A008DB" w:rsidRPr="00A008DB" w14:paraId="0A2B887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A294E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457</w:t>
            </w:r>
          </w:p>
        </w:tc>
        <w:tc>
          <w:tcPr>
            <w:tcW w:w="1275" w:type="dxa"/>
            <w:tcBorders>
              <w:top w:val="nil"/>
              <w:left w:val="nil"/>
              <w:bottom w:val="single" w:sz="4" w:space="0" w:color="auto"/>
              <w:right w:val="single" w:sz="4" w:space="0" w:color="auto"/>
            </w:tcBorders>
            <w:shd w:val="clear" w:color="auto" w:fill="auto"/>
            <w:noWrap/>
            <w:vAlign w:val="center"/>
            <w:hideMark/>
          </w:tcPr>
          <w:p w14:paraId="5537465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609530092.00</w:t>
            </w:r>
          </w:p>
        </w:tc>
        <w:tc>
          <w:tcPr>
            <w:tcW w:w="6096" w:type="dxa"/>
            <w:tcBorders>
              <w:top w:val="nil"/>
              <w:left w:val="nil"/>
              <w:bottom w:val="single" w:sz="4" w:space="0" w:color="auto"/>
              <w:right w:val="single" w:sz="4" w:space="0" w:color="auto"/>
            </w:tcBorders>
            <w:shd w:val="clear" w:color="auto" w:fill="auto"/>
            <w:noWrap/>
            <w:vAlign w:val="bottom"/>
            <w:hideMark/>
          </w:tcPr>
          <w:p w14:paraId="4491A0E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ELASTICA  ADHESIVA, DE ALGODON Y FIBRA SINTETICA, CON ADHESIVO EN UNA DE SUS CARAS LONGITUD 2.7 M.  ANCHO: 10.0 CM.</w:t>
            </w:r>
          </w:p>
        </w:tc>
        <w:tc>
          <w:tcPr>
            <w:tcW w:w="1021" w:type="dxa"/>
            <w:tcBorders>
              <w:top w:val="nil"/>
              <w:left w:val="nil"/>
              <w:bottom w:val="single" w:sz="4" w:space="0" w:color="auto"/>
              <w:right w:val="single" w:sz="4" w:space="0" w:color="auto"/>
            </w:tcBorders>
            <w:shd w:val="clear" w:color="auto" w:fill="auto"/>
            <w:noWrap/>
            <w:vAlign w:val="center"/>
            <w:hideMark/>
          </w:tcPr>
          <w:p w14:paraId="21D7103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96EF3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3630E6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76B8117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1E0B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458</w:t>
            </w:r>
          </w:p>
        </w:tc>
        <w:tc>
          <w:tcPr>
            <w:tcW w:w="1275" w:type="dxa"/>
            <w:tcBorders>
              <w:top w:val="nil"/>
              <w:left w:val="nil"/>
              <w:bottom w:val="single" w:sz="4" w:space="0" w:color="auto"/>
              <w:right w:val="single" w:sz="4" w:space="0" w:color="auto"/>
            </w:tcBorders>
            <w:shd w:val="clear" w:color="auto" w:fill="auto"/>
            <w:noWrap/>
            <w:vAlign w:val="center"/>
            <w:hideMark/>
          </w:tcPr>
          <w:p w14:paraId="72A92D2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609530100.00</w:t>
            </w:r>
          </w:p>
        </w:tc>
        <w:tc>
          <w:tcPr>
            <w:tcW w:w="6096" w:type="dxa"/>
            <w:tcBorders>
              <w:top w:val="nil"/>
              <w:left w:val="nil"/>
              <w:bottom w:val="single" w:sz="4" w:space="0" w:color="auto"/>
              <w:right w:val="single" w:sz="4" w:space="0" w:color="auto"/>
            </w:tcBorders>
            <w:shd w:val="clear" w:color="auto" w:fill="auto"/>
            <w:noWrap/>
            <w:vAlign w:val="bottom"/>
            <w:hideMark/>
          </w:tcPr>
          <w:p w14:paraId="5F36728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ELASTICA  ADHESIVA, DE ALGODON Y FIBRA SINTETICA, CON ADHESIVO EN UNA DE SUS CARAS LONGITUD 2.7 M. ANCHO 7.5 CM.</w:t>
            </w:r>
          </w:p>
        </w:tc>
        <w:tc>
          <w:tcPr>
            <w:tcW w:w="1021" w:type="dxa"/>
            <w:tcBorders>
              <w:top w:val="nil"/>
              <w:left w:val="nil"/>
              <w:bottom w:val="single" w:sz="4" w:space="0" w:color="auto"/>
              <w:right w:val="single" w:sz="4" w:space="0" w:color="auto"/>
            </w:tcBorders>
            <w:shd w:val="clear" w:color="auto" w:fill="auto"/>
            <w:noWrap/>
            <w:vAlign w:val="center"/>
            <w:hideMark/>
          </w:tcPr>
          <w:p w14:paraId="46D5AAB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04303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1BA64C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1B87890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83A5E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459</w:t>
            </w:r>
          </w:p>
        </w:tc>
        <w:tc>
          <w:tcPr>
            <w:tcW w:w="1275" w:type="dxa"/>
            <w:tcBorders>
              <w:top w:val="nil"/>
              <w:left w:val="nil"/>
              <w:bottom w:val="single" w:sz="4" w:space="0" w:color="auto"/>
              <w:right w:val="single" w:sz="4" w:space="0" w:color="auto"/>
            </w:tcBorders>
            <w:shd w:val="clear" w:color="auto" w:fill="auto"/>
            <w:noWrap/>
            <w:vAlign w:val="center"/>
            <w:hideMark/>
          </w:tcPr>
          <w:p w14:paraId="6B8153E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609530209.00</w:t>
            </w:r>
          </w:p>
        </w:tc>
        <w:tc>
          <w:tcPr>
            <w:tcW w:w="6096" w:type="dxa"/>
            <w:tcBorders>
              <w:top w:val="nil"/>
              <w:left w:val="nil"/>
              <w:bottom w:val="single" w:sz="4" w:space="0" w:color="auto"/>
              <w:right w:val="single" w:sz="4" w:space="0" w:color="auto"/>
            </w:tcBorders>
            <w:shd w:val="clear" w:color="auto" w:fill="auto"/>
            <w:noWrap/>
            <w:vAlign w:val="bottom"/>
            <w:hideMark/>
          </w:tcPr>
          <w:p w14:paraId="5B7BD65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DE GASA DE ALGODON. LONGITUD 2.7 M., ANCHO 5 CM</w:t>
            </w:r>
          </w:p>
        </w:tc>
        <w:tc>
          <w:tcPr>
            <w:tcW w:w="1021" w:type="dxa"/>
            <w:tcBorders>
              <w:top w:val="nil"/>
              <w:left w:val="nil"/>
              <w:bottom w:val="single" w:sz="4" w:space="0" w:color="auto"/>
              <w:right w:val="single" w:sz="4" w:space="0" w:color="auto"/>
            </w:tcBorders>
            <w:shd w:val="clear" w:color="auto" w:fill="auto"/>
            <w:noWrap/>
            <w:vAlign w:val="center"/>
            <w:hideMark/>
          </w:tcPr>
          <w:p w14:paraId="38DA04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DBF3A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71FD6F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E0897B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A047E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460</w:t>
            </w:r>
          </w:p>
        </w:tc>
        <w:tc>
          <w:tcPr>
            <w:tcW w:w="1275" w:type="dxa"/>
            <w:tcBorders>
              <w:top w:val="nil"/>
              <w:left w:val="nil"/>
              <w:bottom w:val="single" w:sz="4" w:space="0" w:color="auto"/>
              <w:right w:val="single" w:sz="4" w:space="0" w:color="auto"/>
            </w:tcBorders>
            <w:shd w:val="clear" w:color="auto" w:fill="auto"/>
            <w:noWrap/>
            <w:vAlign w:val="center"/>
            <w:hideMark/>
          </w:tcPr>
          <w:p w14:paraId="54F24C0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609530456.00</w:t>
            </w:r>
          </w:p>
        </w:tc>
        <w:tc>
          <w:tcPr>
            <w:tcW w:w="6096" w:type="dxa"/>
            <w:tcBorders>
              <w:top w:val="nil"/>
              <w:left w:val="nil"/>
              <w:bottom w:val="single" w:sz="4" w:space="0" w:color="auto"/>
              <w:right w:val="single" w:sz="4" w:space="0" w:color="auto"/>
            </w:tcBorders>
            <w:shd w:val="clear" w:color="auto" w:fill="auto"/>
            <w:noWrap/>
            <w:vAlign w:val="bottom"/>
            <w:hideMark/>
          </w:tcPr>
          <w:p w14:paraId="6E5B280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ENYESADA, DE GASA DE ALGODON, RECUBIERTAS DE UNA CAPA UNIFORME DE YESO GRADO MEDICO. LONGITUD 2.75 M. ANCHO 5 CM.</w:t>
            </w:r>
          </w:p>
        </w:tc>
        <w:tc>
          <w:tcPr>
            <w:tcW w:w="1021" w:type="dxa"/>
            <w:tcBorders>
              <w:top w:val="nil"/>
              <w:left w:val="nil"/>
              <w:bottom w:val="single" w:sz="4" w:space="0" w:color="auto"/>
              <w:right w:val="single" w:sz="4" w:space="0" w:color="auto"/>
            </w:tcBorders>
            <w:shd w:val="clear" w:color="auto" w:fill="auto"/>
            <w:noWrap/>
            <w:vAlign w:val="center"/>
            <w:hideMark/>
          </w:tcPr>
          <w:p w14:paraId="3A1B173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576D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011782F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395FE65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B070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461</w:t>
            </w:r>
          </w:p>
        </w:tc>
        <w:tc>
          <w:tcPr>
            <w:tcW w:w="1275" w:type="dxa"/>
            <w:tcBorders>
              <w:top w:val="nil"/>
              <w:left w:val="nil"/>
              <w:bottom w:val="single" w:sz="4" w:space="0" w:color="auto"/>
              <w:right w:val="single" w:sz="4" w:space="0" w:color="auto"/>
            </w:tcBorders>
            <w:shd w:val="clear" w:color="auto" w:fill="auto"/>
            <w:noWrap/>
            <w:vAlign w:val="center"/>
            <w:hideMark/>
          </w:tcPr>
          <w:p w14:paraId="4DDB351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609530555.00</w:t>
            </w:r>
          </w:p>
        </w:tc>
        <w:tc>
          <w:tcPr>
            <w:tcW w:w="6096" w:type="dxa"/>
            <w:tcBorders>
              <w:top w:val="nil"/>
              <w:left w:val="nil"/>
              <w:bottom w:val="single" w:sz="4" w:space="0" w:color="auto"/>
              <w:right w:val="single" w:sz="4" w:space="0" w:color="auto"/>
            </w:tcBorders>
            <w:shd w:val="clear" w:color="auto" w:fill="auto"/>
            <w:noWrap/>
            <w:vAlign w:val="bottom"/>
            <w:hideMark/>
          </w:tcPr>
          <w:p w14:paraId="6D90284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ENYESADA, DE GASA DE ALGODON, RECUBIERTAS DE UNA CAPA UNIFORME DE YESO GRADO MEDICO. LONGITUD 2.75 M., ANCHO 10 CM.</w:t>
            </w:r>
          </w:p>
        </w:tc>
        <w:tc>
          <w:tcPr>
            <w:tcW w:w="1021" w:type="dxa"/>
            <w:tcBorders>
              <w:top w:val="nil"/>
              <w:left w:val="nil"/>
              <w:bottom w:val="single" w:sz="4" w:space="0" w:color="auto"/>
              <w:right w:val="single" w:sz="4" w:space="0" w:color="auto"/>
            </w:tcBorders>
            <w:shd w:val="clear" w:color="auto" w:fill="auto"/>
            <w:noWrap/>
            <w:vAlign w:val="center"/>
            <w:hideMark/>
          </w:tcPr>
          <w:p w14:paraId="4E6597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60287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5FDEC5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w:t>
            </w:r>
          </w:p>
        </w:tc>
      </w:tr>
      <w:tr w:rsidR="00A008DB" w:rsidRPr="00A008DB" w14:paraId="286BA01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15A9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462</w:t>
            </w:r>
          </w:p>
        </w:tc>
        <w:tc>
          <w:tcPr>
            <w:tcW w:w="1275" w:type="dxa"/>
            <w:tcBorders>
              <w:top w:val="nil"/>
              <w:left w:val="nil"/>
              <w:bottom w:val="single" w:sz="4" w:space="0" w:color="auto"/>
              <w:right w:val="single" w:sz="4" w:space="0" w:color="auto"/>
            </w:tcBorders>
            <w:shd w:val="clear" w:color="auto" w:fill="auto"/>
            <w:noWrap/>
            <w:vAlign w:val="center"/>
            <w:hideMark/>
          </w:tcPr>
          <w:p w14:paraId="6D15397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609530571.00</w:t>
            </w:r>
          </w:p>
        </w:tc>
        <w:tc>
          <w:tcPr>
            <w:tcW w:w="6096" w:type="dxa"/>
            <w:tcBorders>
              <w:top w:val="nil"/>
              <w:left w:val="nil"/>
              <w:bottom w:val="single" w:sz="4" w:space="0" w:color="auto"/>
              <w:right w:val="single" w:sz="4" w:space="0" w:color="auto"/>
            </w:tcBorders>
            <w:shd w:val="clear" w:color="auto" w:fill="auto"/>
            <w:noWrap/>
            <w:vAlign w:val="bottom"/>
            <w:hideMark/>
          </w:tcPr>
          <w:p w14:paraId="624993F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ENYESADA. DE GASA DE ALGODON, RECUBIERTAS DE UNA CAPA UNIFORME DE YESO GRADO MEDICO. LONGITUD 2.75 M. ANCHO 15 CM.</w:t>
            </w:r>
          </w:p>
        </w:tc>
        <w:tc>
          <w:tcPr>
            <w:tcW w:w="1021" w:type="dxa"/>
            <w:tcBorders>
              <w:top w:val="nil"/>
              <w:left w:val="nil"/>
              <w:bottom w:val="single" w:sz="4" w:space="0" w:color="auto"/>
              <w:right w:val="single" w:sz="4" w:space="0" w:color="auto"/>
            </w:tcBorders>
            <w:shd w:val="clear" w:color="auto" w:fill="auto"/>
            <w:noWrap/>
            <w:vAlign w:val="center"/>
            <w:hideMark/>
          </w:tcPr>
          <w:p w14:paraId="3BBF5F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BF7E6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486010A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w:t>
            </w:r>
          </w:p>
        </w:tc>
      </w:tr>
      <w:tr w:rsidR="00A008DB" w:rsidRPr="00A008DB" w14:paraId="4993A06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E9B9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463</w:t>
            </w:r>
          </w:p>
        </w:tc>
        <w:tc>
          <w:tcPr>
            <w:tcW w:w="1275" w:type="dxa"/>
            <w:tcBorders>
              <w:top w:val="nil"/>
              <w:left w:val="nil"/>
              <w:bottom w:val="single" w:sz="4" w:space="0" w:color="auto"/>
              <w:right w:val="single" w:sz="4" w:space="0" w:color="auto"/>
            </w:tcBorders>
            <w:shd w:val="clear" w:color="auto" w:fill="auto"/>
            <w:noWrap/>
            <w:vAlign w:val="center"/>
            <w:hideMark/>
          </w:tcPr>
          <w:p w14:paraId="787386E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609530597.00</w:t>
            </w:r>
          </w:p>
        </w:tc>
        <w:tc>
          <w:tcPr>
            <w:tcW w:w="6096" w:type="dxa"/>
            <w:tcBorders>
              <w:top w:val="nil"/>
              <w:left w:val="nil"/>
              <w:bottom w:val="single" w:sz="4" w:space="0" w:color="auto"/>
              <w:right w:val="single" w:sz="4" w:space="0" w:color="auto"/>
            </w:tcBorders>
            <w:shd w:val="clear" w:color="auto" w:fill="auto"/>
            <w:noWrap/>
            <w:vAlign w:val="bottom"/>
            <w:hideMark/>
          </w:tcPr>
          <w:p w14:paraId="030AA1B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ENYESADA. DE GASA DE ALGODON, RECUBIERTAS DE UNA CAPA UNIFORME DE YESO GRADO MEDICO. LONGITUD 2.75 M, ANCHO 20 CM.</w:t>
            </w:r>
          </w:p>
        </w:tc>
        <w:tc>
          <w:tcPr>
            <w:tcW w:w="1021" w:type="dxa"/>
            <w:tcBorders>
              <w:top w:val="nil"/>
              <w:left w:val="nil"/>
              <w:bottom w:val="single" w:sz="4" w:space="0" w:color="auto"/>
              <w:right w:val="single" w:sz="4" w:space="0" w:color="auto"/>
            </w:tcBorders>
            <w:shd w:val="clear" w:color="auto" w:fill="auto"/>
            <w:noWrap/>
            <w:vAlign w:val="center"/>
            <w:hideMark/>
          </w:tcPr>
          <w:p w14:paraId="49EB791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9178B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0CD1040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0054A4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7DB44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464</w:t>
            </w:r>
          </w:p>
        </w:tc>
        <w:tc>
          <w:tcPr>
            <w:tcW w:w="1275" w:type="dxa"/>
            <w:tcBorders>
              <w:top w:val="nil"/>
              <w:left w:val="nil"/>
              <w:bottom w:val="single" w:sz="4" w:space="0" w:color="auto"/>
              <w:right w:val="single" w:sz="4" w:space="0" w:color="auto"/>
            </w:tcBorders>
            <w:shd w:val="clear" w:color="auto" w:fill="auto"/>
            <w:noWrap/>
            <w:vAlign w:val="center"/>
            <w:hideMark/>
          </w:tcPr>
          <w:p w14:paraId="5479393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609530746.00</w:t>
            </w:r>
          </w:p>
        </w:tc>
        <w:tc>
          <w:tcPr>
            <w:tcW w:w="6096" w:type="dxa"/>
            <w:tcBorders>
              <w:top w:val="nil"/>
              <w:left w:val="nil"/>
              <w:bottom w:val="single" w:sz="4" w:space="0" w:color="auto"/>
              <w:right w:val="single" w:sz="4" w:space="0" w:color="auto"/>
            </w:tcBorders>
            <w:shd w:val="clear" w:color="auto" w:fill="auto"/>
            <w:noWrap/>
            <w:vAlign w:val="bottom"/>
            <w:hideMark/>
          </w:tcPr>
          <w:p w14:paraId="4993F83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DE MALLA ELASTICA FORMA TUBULAR LONGITUD 100 M. NUMERO 1</w:t>
            </w:r>
          </w:p>
        </w:tc>
        <w:tc>
          <w:tcPr>
            <w:tcW w:w="1021" w:type="dxa"/>
            <w:tcBorders>
              <w:top w:val="nil"/>
              <w:left w:val="nil"/>
              <w:bottom w:val="single" w:sz="4" w:space="0" w:color="auto"/>
              <w:right w:val="single" w:sz="4" w:space="0" w:color="auto"/>
            </w:tcBorders>
            <w:shd w:val="clear" w:color="auto" w:fill="auto"/>
            <w:noWrap/>
            <w:vAlign w:val="center"/>
            <w:hideMark/>
          </w:tcPr>
          <w:p w14:paraId="4CA774D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3AEBF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27A7C7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2FB7A9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0055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465</w:t>
            </w:r>
          </w:p>
        </w:tc>
        <w:tc>
          <w:tcPr>
            <w:tcW w:w="1275" w:type="dxa"/>
            <w:tcBorders>
              <w:top w:val="nil"/>
              <w:left w:val="nil"/>
              <w:bottom w:val="single" w:sz="4" w:space="0" w:color="auto"/>
              <w:right w:val="single" w:sz="4" w:space="0" w:color="auto"/>
            </w:tcBorders>
            <w:shd w:val="clear" w:color="auto" w:fill="auto"/>
            <w:noWrap/>
            <w:vAlign w:val="center"/>
            <w:hideMark/>
          </w:tcPr>
          <w:p w14:paraId="05EA329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609530753.00</w:t>
            </w:r>
          </w:p>
        </w:tc>
        <w:tc>
          <w:tcPr>
            <w:tcW w:w="6096" w:type="dxa"/>
            <w:tcBorders>
              <w:top w:val="nil"/>
              <w:left w:val="nil"/>
              <w:bottom w:val="single" w:sz="4" w:space="0" w:color="auto"/>
              <w:right w:val="single" w:sz="4" w:space="0" w:color="auto"/>
            </w:tcBorders>
            <w:shd w:val="clear" w:color="auto" w:fill="auto"/>
            <w:noWrap/>
            <w:vAlign w:val="bottom"/>
            <w:hideMark/>
          </w:tcPr>
          <w:p w14:paraId="04A271C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DE MALLA ELASTICA FORMA TUBULAR, LONGITUD 100 M. NUMERO 2</w:t>
            </w:r>
          </w:p>
        </w:tc>
        <w:tc>
          <w:tcPr>
            <w:tcW w:w="1021" w:type="dxa"/>
            <w:tcBorders>
              <w:top w:val="nil"/>
              <w:left w:val="nil"/>
              <w:bottom w:val="single" w:sz="4" w:space="0" w:color="auto"/>
              <w:right w:val="single" w:sz="4" w:space="0" w:color="auto"/>
            </w:tcBorders>
            <w:shd w:val="clear" w:color="auto" w:fill="auto"/>
            <w:noWrap/>
            <w:vAlign w:val="center"/>
            <w:hideMark/>
          </w:tcPr>
          <w:p w14:paraId="66F4240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18067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7BD448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CC4634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9BA5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466</w:t>
            </w:r>
          </w:p>
        </w:tc>
        <w:tc>
          <w:tcPr>
            <w:tcW w:w="1275" w:type="dxa"/>
            <w:tcBorders>
              <w:top w:val="nil"/>
              <w:left w:val="nil"/>
              <w:bottom w:val="single" w:sz="4" w:space="0" w:color="auto"/>
              <w:right w:val="single" w:sz="4" w:space="0" w:color="auto"/>
            </w:tcBorders>
            <w:shd w:val="clear" w:color="auto" w:fill="auto"/>
            <w:noWrap/>
            <w:vAlign w:val="center"/>
            <w:hideMark/>
          </w:tcPr>
          <w:p w14:paraId="321644F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609530761.00</w:t>
            </w:r>
          </w:p>
        </w:tc>
        <w:tc>
          <w:tcPr>
            <w:tcW w:w="6096" w:type="dxa"/>
            <w:tcBorders>
              <w:top w:val="nil"/>
              <w:left w:val="nil"/>
              <w:bottom w:val="single" w:sz="4" w:space="0" w:color="auto"/>
              <w:right w:val="single" w:sz="4" w:space="0" w:color="auto"/>
            </w:tcBorders>
            <w:shd w:val="clear" w:color="auto" w:fill="auto"/>
            <w:noWrap/>
            <w:vAlign w:val="bottom"/>
            <w:hideMark/>
          </w:tcPr>
          <w:p w14:paraId="1B60D8F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DE MALLA ELASTICA FORMA TUBULAR, LONGITUD 100 M. NUMERO 3</w:t>
            </w:r>
          </w:p>
        </w:tc>
        <w:tc>
          <w:tcPr>
            <w:tcW w:w="1021" w:type="dxa"/>
            <w:tcBorders>
              <w:top w:val="nil"/>
              <w:left w:val="nil"/>
              <w:bottom w:val="single" w:sz="4" w:space="0" w:color="auto"/>
              <w:right w:val="single" w:sz="4" w:space="0" w:color="auto"/>
            </w:tcBorders>
            <w:shd w:val="clear" w:color="auto" w:fill="auto"/>
            <w:noWrap/>
            <w:vAlign w:val="center"/>
            <w:hideMark/>
          </w:tcPr>
          <w:p w14:paraId="6D70C47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2DD45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B36B4D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8AA26E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21D6F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467</w:t>
            </w:r>
          </w:p>
        </w:tc>
        <w:tc>
          <w:tcPr>
            <w:tcW w:w="1275" w:type="dxa"/>
            <w:tcBorders>
              <w:top w:val="nil"/>
              <w:left w:val="nil"/>
              <w:bottom w:val="single" w:sz="4" w:space="0" w:color="auto"/>
              <w:right w:val="single" w:sz="4" w:space="0" w:color="auto"/>
            </w:tcBorders>
            <w:shd w:val="clear" w:color="auto" w:fill="auto"/>
            <w:noWrap/>
            <w:vAlign w:val="center"/>
            <w:hideMark/>
          </w:tcPr>
          <w:p w14:paraId="7E3F92D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609530779.00</w:t>
            </w:r>
          </w:p>
        </w:tc>
        <w:tc>
          <w:tcPr>
            <w:tcW w:w="6096" w:type="dxa"/>
            <w:tcBorders>
              <w:top w:val="nil"/>
              <w:left w:val="nil"/>
              <w:bottom w:val="single" w:sz="4" w:space="0" w:color="auto"/>
              <w:right w:val="single" w:sz="4" w:space="0" w:color="auto"/>
            </w:tcBorders>
            <w:shd w:val="clear" w:color="auto" w:fill="auto"/>
            <w:noWrap/>
            <w:vAlign w:val="bottom"/>
            <w:hideMark/>
          </w:tcPr>
          <w:p w14:paraId="67F16A9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DE MALLA ELASTICA FORMA TUBULAR, LONGITUD 100 M. NUMERO 4</w:t>
            </w:r>
          </w:p>
        </w:tc>
        <w:tc>
          <w:tcPr>
            <w:tcW w:w="1021" w:type="dxa"/>
            <w:tcBorders>
              <w:top w:val="nil"/>
              <w:left w:val="nil"/>
              <w:bottom w:val="single" w:sz="4" w:space="0" w:color="auto"/>
              <w:right w:val="single" w:sz="4" w:space="0" w:color="auto"/>
            </w:tcBorders>
            <w:shd w:val="clear" w:color="auto" w:fill="auto"/>
            <w:noWrap/>
            <w:vAlign w:val="center"/>
            <w:hideMark/>
          </w:tcPr>
          <w:p w14:paraId="33941CD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2458F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175362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EE7F35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A3CF2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468</w:t>
            </w:r>
          </w:p>
        </w:tc>
        <w:tc>
          <w:tcPr>
            <w:tcW w:w="1275" w:type="dxa"/>
            <w:tcBorders>
              <w:top w:val="nil"/>
              <w:left w:val="nil"/>
              <w:bottom w:val="single" w:sz="4" w:space="0" w:color="auto"/>
              <w:right w:val="single" w:sz="4" w:space="0" w:color="auto"/>
            </w:tcBorders>
            <w:shd w:val="clear" w:color="auto" w:fill="auto"/>
            <w:noWrap/>
            <w:vAlign w:val="center"/>
            <w:hideMark/>
          </w:tcPr>
          <w:p w14:paraId="314FC7F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609530969.00</w:t>
            </w:r>
          </w:p>
        </w:tc>
        <w:tc>
          <w:tcPr>
            <w:tcW w:w="6096" w:type="dxa"/>
            <w:tcBorders>
              <w:top w:val="nil"/>
              <w:left w:val="nil"/>
              <w:bottom w:val="single" w:sz="4" w:space="0" w:color="auto"/>
              <w:right w:val="single" w:sz="4" w:space="0" w:color="auto"/>
            </w:tcBorders>
            <w:shd w:val="clear" w:color="auto" w:fill="auto"/>
            <w:noWrap/>
            <w:vAlign w:val="bottom"/>
            <w:hideMark/>
          </w:tcPr>
          <w:p w14:paraId="5CB727A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GUATA TUBULAR DE ALGODON, ESTOQUINETE Y DIMENSIONES INTERMEDIAS ENTRE LAS ESPECIFICADAS. LONGITUD 22.81 M. ANCHO 7.5 CM.</w:t>
            </w:r>
          </w:p>
        </w:tc>
        <w:tc>
          <w:tcPr>
            <w:tcW w:w="1021" w:type="dxa"/>
            <w:tcBorders>
              <w:top w:val="nil"/>
              <w:left w:val="nil"/>
              <w:bottom w:val="single" w:sz="4" w:space="0" w:color="auto"/>
              <w:right w:val="single" w:sz="4" w:space="0" w:color="auto"/>
            </w:tcBorders>
            <w:shd w:val="clear" w:color="auto" w:fill="auto"/>
            <w:noWrap/>
            <w:vAlign w:val="center"/>
            <w:hideMark/>
          </w:tcPr>
          <w:p w14:paraId="7979BC4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4E383AD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E35541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AEB7C7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6F032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469</w:t>
            </w:r>
          </w:p>
        </w:tc>
        <w:tc>
          <w:tcPr>
            <w:tcW w:w="1275" w:type="dxa"/>
            <w:tcBorders>
              <w:top w:val="nil"/>
              <w:left w:val="nil"/>
              <w:bottom w:val="single" w:sz="4" w:space="0" w:color="auto"/>
              <w:right w:val="single" w:sz="4" w:space="0" w:color="auto"/>
            </w:tcBorders>
            <w:shd w:val="clear" w:color="auto" w:fill="auto"/>
            <w:noWrap/>
            <w:vAlign w:val="center"/>
            <w:hideMark/>
          </w:tcPr>
          <w:p w14:paraId="34D9ECD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609532825.00</w:t>
            </w:r>
          </w:p>
        </w:tc>
        <w:tc>
          <w:tcPr>
            <w:tcW w:w="6096" w:type="dxa"/>
            <w:tcBorders>
              <w:top w:val="nil"/>
              <w:left w:val="nil"/>
              <w:bottom w:val="single" w:sz="4" w:space="0" w:color="auto"/>
              <w:right w:val="single" w:sz="4" w:space="0" w:color="auto"/>
            </w:tcBorders>
            <w:shd w:val="clear" w:color="auto" w:fill="auto"/>
            <w:noWrap/>
            <w:vAlign w:val="bottom"/>
            <w:hideMark/>
          </w:tcPr>
          <w:p w14:paraId="27604BA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ELASTICA DE TEJIDO PLANO DE ALGODON CON FIBRAS SINTETICAS LONG. 5 M. ANCHO 30 CM.</w:t>
            </w:r>
          </w:p>
        </w:tc>
        <w:tc>
          <w:tcPr>
            <w:tcW w:w="1021" w:type="dxa"/>
            <w:tcBorders>
              <w:top w:val="nil"/>
              <w:left w:val="nil"/>
              <w:bottom w:val="single" w:sz="4" w:space="0" w:color="auto"/>
              <w:right w:val="single" w:sz="4" w:space="0" w:color="auto"/>
            </w:tcBorders>
            <w:shd w:val="clear" w:color="auto" w:fill="auto"/>
            <w:noWrap/>
            <w:vAlign w:val="center"/>
            <w:hideMark/>
          </w:tcPr>
          <w:p w14:paraId="3443F59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E30FE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89D059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80</w:t>
            </w:r>
          </w:p>
        </w:tc>
      </w:tr>
      <w:tr w:rsidR="00A008DB" w:rsidRPr="00A008DB" w14:paraId="28E8901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11E30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470</w:t>
            </w:r>
          </w:p>
        </w:tc>
        <w:tc>
          <w:tcPr>
            <w:tcW w:w="1275" w:type="dxa"/>
            <w:tcBorders>
              <w:top w:val="nil"/>
              <w:left w:val="nil"/>
              <w:bottom w:val="single" w:sz="4" w:space="0" w:color="auto"/>
              <w:right w:val="single" w:sz="4" w:space="0" w:color="auto"/>
            </w:tcBorders>
            <w:shd w:val="clear" w:color="auto" w:fill="auto"/>
            <w:noWrap/>
            <w:vAlign w:val="center"/>
            <w:hideMark/>
          </w:tcPr>
          <w:p w14:paraId="7440480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609532858.00</w:t>
            </w:r>
          </w:p>
        </w:tc>
        <w:tc>
          <w:tcPr>
            <w:tcW w:w="6096" w:type="dxa"/>
            <w:tcBorders>
              <w:top w:val="nil"/>
              <w:left w:val="nil"/>
              <w:bottom w:val="single" w:sz="4" w:space="0" w:color="auto"/>
              <w:right w:val="single" w:sz="4" w:space="0" w:color="auto"/>
            </w:tcBorders>
            <w:shd w:val="clear" w:color="auto" w:fill="auto"/>
            <w:noWrap/>
            <w:vAlign w:val="bottom"/>
            <w:hideMark/>
          </w:tcPr>
          <w:p w14:paraId="6119353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ELASTICA DE TEJIDO PLANO: DE ALGODON CON FIBRAS SINTETICAS. LONGITUD 5 M..ANCHO 5 CM.</w:t>
            </w:r>
          </w:p>
        </w:tc>
        <w:tc>
          <w:tcPr>
            <w:tcW w:w="1021" w:type="dxa"/>
            <w:tcBorders>
              <w:top w:val="nil"/>
              <w:left w:val="nil"/>
              <w:bottom w:val="single" w:sz="4" w:space="0" w:color="auto"/>
              <w:right w:val="single" w:sz="4" w:space="0" w:color="auto"/>
            </w:tcBorders>
            <w:shd w:val="clear" w:color="auto" w:fill="auto"/>
            <w:noWrap/>
            <w:vAlign w:val="center"/>
            <w:hideMark/>
          </w:tcPr>
          <w:p w14:paraId="1F1BBA8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CF995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0839B52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97</w:t>
            </w:r>
          </w:p>
        </w:tc>
      </w:tr>
      <w:tr w:rsidR="00A008DB" w:rsidRPr="00A008DB" w14:paraId="29A91DB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ED594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471</w:t>
            </w:r>
          </w:p>
        </w:tc>
        <w:tc>
          <w:tcPr>
            <w:tcW w:w="1275" w:type="dxa"/>
            <w:tcBorders>
              <w:top w:val="nil"/>
              <w:left w:val="nil"/>
              <w:bottom w:val="single" w:sz="4" w:space="0" w:color="auto"/>
              <w:right w:val="single" w:sz="4" w:space="0" w:color="auto"/>
            </w:tcBorders>
            <w:shd w:val="clear" w:color="auto" w:fill="auto"/>
            <w:noWrap/>
            <w:vAlign w:val="center"/>
            <w:hideMark/>
          </w:tcPr>
          <w:p w14:paraId="3888356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609532866.00</w:t>
            </w:r>
          </w:p>
        </w:tc>
        <w:tc>
          <w:tcPr>
            <w:tcW w:w="6096" w:type="dxa"/>
            <w:tcBorders>
              <w:top w:val="nil"/>
              <w:left w:val="nil"/>
              <w:bottom w:val="single" w:sz="4" w:space="0" w:color="auto"/>
              <w:right w:val="single" w:sz="4" w:space="0" w:color="auto"/>
            </w:tcBorders>
            <w:shd w:val="clear" w:color="auto" w:fill="auto"/>
            <w:noWrap/>
            <w:vAlign w:val="bottom"/>
            <w:hideMark/>
          </w:tcPr>
          <w:p w14:paraId="5C761E5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ELASTICA DE TEJIDO PLANO: DE ALGODON CON FIBRAS SINTETICAS. LONGITUD 5 M. ANCHO 10 CM.</w:t>
            </w:r>
          </w:p>
        </w:tc>
        <w:tc>
          <w:tcPr>
            <w:tcW w:w="1021" w:type="dxa"/>
            <w:tcBorders>
              <w:top w:val="nil"/>
              <w:left w:val="nil"/>
              <w:bottom w:val="single" w:sz="4" w:space="0" w:color="auto"/>
              <w:right w:val="single" w:sz="4" w:space="0" w:color="auto"/>
            </w:tcBorders>
            <w:shd w:val="clear" w:color="auto" w:fill="auto"/>
            <w:noWrap/>
            <w:vAlign w:val="center"/>
            <w:hideMark/>
          </w:tcPr>
          <w:p w14:paraId="3A75D81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F02CA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9ED8F8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109</w:t>
            </w:r>
          </w:p>
        </w:tc>
      </w:tr>
      <w:tr w:rsidR="00A008DB" w:rsidRPr="00A008DB" w14:paraId="7448FFF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E5DB4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472</w:t>
            </w:r>
          </w:p>
        </w:tc>
        <w:tc>
          <w:tcPr>
            <w:tcW w:w="1275" w:type="dxa"/>
            <w:tcBorders>
              <w:top w:val="nil"/>
              <w:left w:val="nil"/>
              <w:bottom w:val="single" w:sz="4" w:space="0" w:color="auto"/>
              <w:right w:val="single" w:sz="4" w:space="0" w:color="auto"/>
            </w:tcBorders>
            <w:shd w:val="clear" w:color="auto" w:fill="auto"/>
            <w:noWrap/>
            <w:vAlign w:val="center"/>
            <w:hideMark/>
          </w:tcPr>
          <w:p w14:paraId="281B39C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609532874.00</w:t>
            </w:r>
          </w:p>
        </w:tc>
        <w:tc>
          <w:tcPr>
            <w:tcW w:w="6096" w:type="dxa"/>
            <w:tcBorders>
              <w:top w:val="nil"/>
              <w:left w:val="nil"/>
              <w:bottom w:val="single" w:sz="4" w:space="0" w:color="auto"/>
              <w:right w:val="single" w:sz="4" w:space="0" w:color="auto"/>
            </w:tcBorders>
            <w:shd w:val="clear" w:color="auto" w:fill="auto"/>
            <w:noWrap/>
            <w:vAlign w:val="bottom"/>
            <w:hideMark/>
          </w:tcPr>
          <w:p w14:paraId="37840CC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ELASTICA DE TEJIDO PLANO: DE ALGODON CON FIBRAS SINTETICAS. LONGITUD 5 M. ANCHO 15 CM.</w:t>
            </w:r>
          </w:p>
        </w:tc>
        <w:tc>
          <w:tcPr>
            <w:tcW w:w="1021" w:type="dxa"/>
            <w:tcBorders>
              <w:top w:val="nil"/>
              <w:left w:val="nil"/>
              <w:bottom w:val="single" w:sz="4" w:space="0" w:color="auto"/>
              <w:right w:val="single" w:sz="4" w:space="0" w:color="auto"/>
            </w:tcBorders>
            <w:shd w:val="clear" w:color="auto" w:fill="auto"/>
            <w:noWrap/>
            <w:vAlign w:val="center"/>
            <w:hideMark/>
          </w:tcPr>
          <w:p w14:paraId="5FEA78A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2329A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C/12</w:t>
            </w:r>
          </w:p>
        </w:tc>
        <w:tc>
          <w:tcPr>
            <w:tcW w:w="1060" w:type="dxa"/>
            <w:tcBorders>
              <w:top w:val="nil"/>
              <w:left w:val="nil"/>
              <w:bottom w:val="single" w:sz="4" w:space="0" w:color="auto"/>
              <w:right w:val="single" w:sz="4" w:space="0" w:color="auto"/>
            </w:tcBorders>
            <w:shd w:val="clear" w:color="auto" w:fill="auto"/>
            <w:noWrap/>
            <w:vAlign w:val="center"/>
            <w:hideMark/>
          </w:tcPr>
          <w:p w14:paraId="7D02ECF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47</w:t>
            </w:r>
          </w:p>
        </w:tc>
      </w:tr>
      <w:tr w:rsidR="00A008DB" w:rsidRPr="00A008DB" w14:paraId="75521B1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9090E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473</w:t>
            </w:r>
          </w:p>
        </w:tc>
        <w:tc>
          <w:tcPr>
            <w:tcW w:w="1275" w:type="dxa"/>
            <w:tcBorders>
              <w:top w:val="nil"/>
              <w:left w:val="nil"/>
              <w:bottom w:val="single" w:sz="4" w:space="0" w:color="auto"/>
              <w:right w:val="single" w:sz="4" w:space="0" w:color="auto"/>
            </w:tcBorders>
            <w:shd w:val="clear" w:color="auto" w:fill="auto"/>
            <w:noWrap/>
            <w:vAlign w:val="center"/>
            <w:hideMark/>
          </w:tcPr>
          <w:p w14:paraId="5813D69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609532890.00</w:t>
            </w:r>
          </w:p>
        </w:tc>
        <w:tc>
          <w:tcPr>
            <w:tcW w:w="6096" w:type="dxa"/>
            <w:tcBorders>
              <w:top w:val="nil"/>
              <w:left w:val="nil"/>
              <w:bottom w:val="single" w:sz="4" w:space="0" w:color="auto"/>
              <w:right w:val="single" w:sz="4" w:space="0" w:color="auto"/>
            </w:tcBorders>
            <w:shd w:val="clear" w:color="auto" w:fill="auto"/>
            <w:noWrap/>
            <w:vAlign w:val="bottom"/>
            <w:hideMark/>
          </w:tcPr>
          <w:p w14:paraId="0C1C558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 ELASTICA, ANCHO: 25 CM  X 5 M TEJIDO PLANO</w:t>
            </w:r>
          </w:p>
        </w:tc>
        <w:tc>
          <w:tcPr>
            <w:tcW w:w="1021" w:type="dxa"/>
            <w:tcBorders>
              <w:top w:val="nil"/>
              <w:left w:val="nil"/>
              <w:bottom w:val="single" w:sz="4" w:space="0" w:color="auto"/>
              <w:right w:val="single" w:sz="4" w:space="0" w:color="auto"/>
            </w:tcBorders>
            <w:shd w:val="clear" w:color="auto" w:fill="auto"/>
            <w:noWrap/>
            <w:vAlign w:val="center"/>
            <w:hideMark/>
          </w:tcPr>
          <w:p w14:paraId="360A848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8BBA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780052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D9AE92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E5C8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474</w:t>
            </w:r>
          </w:p>
        </w:tc>
        <w:tc>
          <w:tcPr>
            <w:tcW w:w="1275" w:type="dxa"/>
            <w:tcBorders>
              <w:top w:val="nil"/>
              <w:left w:val="nil"/>
              <w:bottom w:val="single" w:sz="4" w:space="0" w:color="auto"/>
              <w:right w:val="single" w:sz="4" w:space="0" w:color="auto"/>
            </w:tcBorders>
            <w:shd w:val="clear" w:color="auto" w:fill="auto"/>
            <w:noWrap/>
            <w:vAlign w:val="center"/>
            <w:hideMark/>
          </w:tcPr>
          <w:p w14:paraId="2F542D2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609533302.00</w:t>
            </w:r>
          </w:p>
        </w:tc>
        <w:tc>
          <w:tcPr>
            <w:tcW w:w="6096" w:type="dxa"/>
            <w:tcBorders>
              <w:top w:val="nil"/>
              <w:left w:val="nil"/>
              <w:bottom w:val="single" w:sz="4" w:space="0" w:color="auto"/>
              <w:right w:val="single" w:sz="4" w:space="0" w:color="auto"/>
            </w:tcBorders>
            <w:shd w:val="clear" w:color="auto" w:fill="auto"/>
            <w:noWrap/>
            <w:vAlign w:val="bottom"/>
            <w:hideMark/>
          </w:tcPr>
          <w:p w14:paraId="4B55B14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VENDAJE  FABRICADO CON UN TEJIDO ABIERTO DE ALGODON IMPREGNADO DE UN PASTA QUE CONTIENE 10% DE OXIDO DE ZINC PARA EL TRATAMIENTO DE LAS ULCERAS VENOSAS, EN PIERNA CON INDICE TOBILLO BRAZO (ITB) &gt; 0.8 MMHG, PROVEE UNA COMPRESION MEDIA A LA PIERNA DE ENTRE 15 Y 25 MMHG.    MEDIDAS: 7.5 CMS. X 6 MTS.</w:t>
            </w:r>
          </w:p>
        </w:tc>
        <w:tc>
          <w:tcPr>
            <w:tcW w:w="1021" w:type="dxa"/>
            <w:tcBorders>
              <w:top w:val="nil"/>
              <w:left w:val="nil"/>
              <w:bottom w:val="single" w:sz="4" w:space="0" w:color="auto"/>
              <w:right w:val="single" w:sz="4" w:space="0" w:color="auto"/>
            </w:tcBorders>
            <w:shd w:val="clear" w:color="auto" w:fill="auto"/>
            <w:noWrap/>
            <w:vAlign w:val="center"/>
            <w:hideMark/>
          </w:tcPr>
          <w:p w14:paraId="317E9E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9086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091349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0EF3086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EE8F4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475</w:t>
            </w:r>
          </w:p>
        </w:tc>
        <w:tc>
          <w:tcPr>
            <w:tcW w:w="1275" w:type="dxa"/>
            <w:tcBorders>
              <w:top w:val="nil"/>
              <w:left w:val="nil"/>
              <w:bottom w:val="single" w:sz="4" w:space="0" w:color="auto"/>
              <w:right w:val="single" w:sz="4" w:space="0" w:color="auto"/>
            </w:tcBorders>
            <w:shd w:val="clear" w:color="auto" w:fill="auto"/>
            <w:noWrap/>
            <w:vAlign w:val="center"/>
            <w:hideMark/>
          </w:tcPr>
          <w:p w14:paraId="4CFA5DA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805600152.00</w:t>
            </w:r>
          </w:p>
        </w:tc>
        <w:tc>
          <w:tcPr>
            <w:tcW w:w="6096" w:type="dxa"/>
            <w:tcBorders>
              <w:top w:val="nil"/>
              <w:left w:val="nil"/>
              <w:bottom w:val="single" w:sz="4" w:space="0" w:color="auto"/>
              <w:right w:val="single" w:sz="4" w:space="0" w:color="auto"/>
            </w:tcBorders>
            <w:shd w:val="clear" w:color="auto" w:fill="auto"/>
            <w:noWrap/>
            <w:vAlign w:val="bottom"/>
            <w:hideMark/>
          </w:tcPr>
          <w:p w14:paraId="3BE7632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JERINGAS DESECHABLE, ESTÉRIL, DE 1 ML. CON HEPARINA, PARA LA OBTENCIÓN DE SANGRE ARTERIAL, CON TAPÓN PARA LA AGUJA Y TAPÓN PARA LA JERINGA. AGUJA DE 25 G X 15 MM Y 16 MM. PIEZA.</w:t>
            </w:r>
          </w:p>
        </w:tc>
        <w:tc>
          <w:tcPr>
            <w:tcW w:w="1021" w:type="dxa"/>
            <w:tcBorders>
              <w:top w:val="nil"/>
              <w:left w:val="nil"/>
              <w:bottom w:val="single" w:sz="4" w:space="0" w:color="auto"/>
              <w:right w:val="single" w:sz="4" w:space="0" w:color="auto"/>
            </w:tcBorders>
            <w:shd w:val="clear" w:color="auto" w:fill="auto"/>
            <w:noWrap/>
            <w:vAlign w:val="center"/>
            <w:hideMark/>
          </w:tcPr>
          <w:p w14:paraId="36D38B5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C9536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5CECB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1B2812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96D11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476</w:t>
            </w:r>
          </w:p>
        </w:tc>
        <w:tc>
          <w:tcPr>
            <w:tcW w:w="1275" w:type="dxa"/>
            <w:tcBorders>
              <w:top w:val="nil"/>
              <w:left w:val="nil"/>
              <w:bottom w:val="single" w:sz="4" w:space="0" w:color="auto"/>
              <w:right w:val="single" w:sz="4" w:space="0" w:color="auto"/>
            </w:tcBorders>
            <w:shd w:val="clear" w:color="auto" w:fill="auto"/>
            <w:noWrap/>
            <w:vAlign w:val="center"/>
            <w:hideMark/>
          </w:tcPr>
          <w:p w14:paraId="60DFCEC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1302580392.00</w:t>
            </w:r>
          </w:p>
        </w:tc>
        <w:tc>
          <w:tcPr>
            <w:tcW w:w="6096" w:type="dxa"/>
            <w:tcBorders>
              <w:top w:val="nil"/>
              <w:left w:val="nil"/>
              <w:bottom w:val="single" w:sz="4" w:space="0" w:color="auto"/>
              <w:right w:val="single" w:sz="4" w:space="0" w:color="auto"/>
            </w:tcBorders>
            <w:shd w:val="clear" w:color="auto" w:fill="auto"/>
            <w:noWrap/>
            <w:vAlign w:val="bottom"/>
            <w:hideMark/>
          </w:tcPr>
          <w:p w14:paraId="050D3C7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TIPO THOMAS. BLANDO, PARA LIMITAR LA FLEXION DORSAL Y VENTRAL DE LA COLUMNA CERVICAL, AJUSTABLE, ACOJINADO, ELABORADO EN HULE ESPUMA, FORRADO EN ESTOQUINETE, CIERRE DE VELCRO CHICO</w:t>
            </w:r>
          </w:p>
        </w:tc>
        <w:tc>
          <w:tcPr>
            <w:tcW w:w="1021" w:type="dxa"/>
            <w:tcBorders>
              <w:top w:val="nil"/>
              <w:left w:val="nil"/>
              <w:bottom w:val="single" w:sz="4" w:space="0" w:color="auto"/>
              <w:right w:val="single" w:sz="4" w:space="0" w:color="auto"/>
            </w:tcBorders>
            <w:shd w:val="clear" w:color="auto" w:fill="auto"/>
            <w:noWrap/>
            <w:vAlign w:val="center"/>
            <w:hideMark/>
          </w:tcPr>
          <w:p w14:paraId="67D602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2689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97B7E8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3F2C45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1162C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477</w:t>
            </w:r>
          </w:p>
        </w:tc>
        <w:tc>
          <w:tcPr>
            <w:tcW w:w="1275" w:type="dxa"/>
            <w:tcBorders>
              <w:top w:val="nil"/>
              <w:left w:val="nil"/>
              <w:bottom w:val="single" w:sz="4" w:space="0" w:color="auto"/>
              <w:right w:val="single" w:sz="4" w:space="0" w:color="auto"/>
            </w:tcBorders>
            <w:shd w:val="clear" w:color="auto" w:fill="auto"/>
            <w:noWrap/>
            <w:vAlign w:val="center"/>
            <w:hideMark/>
          </w:tcPr>
          <w:p w14:paraId="3E081DB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1302580400.00</w:t>
            </w:r>
          </w:p>
        </w:tc>
        <w:tc>
          <w:tcPr>
            <w:tcW w:w="6096" w:type="dxa"/>
            <w:tcBorders>
              <w:top w:val="nil"/>
              <w:left w:val="nil"/>
              <w:bottom w:val="single" w:sz="4" w:space="0" w:color="auto"/>
              <w:right w:val="single" w:sz="4" w:space="0" w:color="auto"/>
            </w:tcBorders>
            <w:shd w:val="clear" w:color="auto" w:fill="auto"/>
            <w:noWrap/>
            <w:vAlign w:val="bottom"/>
            <w:hideMark/>
          </w:tcPr>
          <w:p w14:paraId="586843F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TIPO THOMAS. BLANDO, PARA LIMITAR LA FLEXION DORSAL Y VENTRAL DE LA COLUMNA CERVICAL, AJUSTABLE, ACOJINADO, ELEBORADO EN HULE ESPUMA, FORRADO EN ESTOQUINETE, CIERRE DE VELCRO MEDIANO</w:t>
            </w:r>
          </w:p>
        </w:tc>
        <w:tc>
          <w:tcPr>
            <w:tcW w:w="1021" w:type="dxa"/>
            <w:tcBorders>
              <w:top w:val="nil"/>
              <w:left w:val="nil"/>
              <w:bottom w:val="single" w:sz="4" w:space="0" w:color="auto"/>
              <w:right w:val="single" w:sz="4" w:space="0" w:color="auto"/>
            </w:tcBorders>
            <w:shd w:val="clear" w:color="auto" w:fill="auto"/>
            <w:noWrap/>
            <w:vAlign w:val="center"/>
            <w:hideMark/>
          </w:tcPr>
          <w:p w14:paraId="3303BF0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C381A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4509F0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A44ADD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61FDF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478</w:t>
            </w:r>
          </w:p>
        </w:tc>
        <w:tc>
          <w:tcPr>
            <w:tcW w:w="1275" w:type="dxa"/>
            <w:tcBorders>
              <w:top w:val="nil"/>
              <w:left w:val="nil"/>
              <w:bottom w:val="single" w:sz="4" w:space="0" w:color="auto"/>
              <w:right w:val="single" w:sz="4" w:space="0" w:color="auto"/>
            </w:tcBorders>
            <w:shd w:val="clear" w:color="auto" w:fill="auto"/>
            <w:noWrap/>
            <w:vAlign w:val="center"/>
            <w:hideMark/>
          </w:tcPr>
          <w:p w14:paraId="4157C7F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1302580426.00</w:t>
            </w:r>
          </w:p>
        </w:tc>
        <w:tc>
          <w:tcPr>
            <w:tcW w:w="6096" w:type="dxa"/>
            <w:tcBorders>
              <w:top w:val="nil"/>
              <w:left w:val="nil"/>
              <w:bottom w:val="single" w:sz="4" w:space="0" w:color="auto"/>
              <w:right w:val="single" w:sz="4" w:space="0" w:color="auto"/>
            </w:tcBorders>
            <w:shd w:val="clear" w:color="auto" w:fill="auto"/>
            <w:noWrap/>
            <w:vAlign w:val="bottom"/>
            <w:hideMark/>
          </w:tcPr>
          <w:p w14:paraId="5F9F182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TIPO THOMAS. BLANDO, PARA LIMITAR LA FLEXION DORSAL Y VENTRAL DE LA COLUMNA CERVICAL, AJUSTABLE, ACOJINADO, ELABORADO EN HULE ESPUMA, FORRADO EN ESTOQUINETE, CIERRE DE VELCRO. GRANDE</w:t>
            </w:r>
          </w:p>
        </w:tc>
        <w:tc>
          <w:tcPr>
            <w:tcW w:w="1021" w:type="dxa"/>
            <w:tcBorders>
              <w:top w:val="nil"/>
              <w:left w:val="nil"/>
              <w:bottom w:val="single" w:sz="4" w:space="0" w:color="auto"/>
              <w:right w:val="single" w:sz="4" w:space="0" w:color="auto"/>
            </w:tcBorders>
            <w:shd w:val="clear" w:color="auto" w:fill="auto"/>
            <w:noWrap/>
            <w:vAlign w:val="center"/>
            <w:hideMark/>
          </w:tcPr>
          <w:p w14:paraId="756EB70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709B7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2087A3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28E2BE4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CD537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479</w:t>
            </w:r>
          </w:p>
        </w:tc>
        <w:tc>
          <w:tcPr>
            <w:tcW w:w="1275" w:type="dxa"/>
            <w:tcBorders>
              <w:top w:val="nil"/>
              <w:left w:val="nil"/>
              <w:bottom w:val="single" w:sz="4" w:space="0" w:color="auto"/>
              <w:right w:val="single" w:sz="4" w:space="0" w:color="auto"/>
            </w:tcBorders>
            <w:shd w:val="clear" w:color="auto" w:fill="auto"/>
            <w:noWrap/>
            <w:vAlign w:val="center"/>
            <w:hideMark/>
          </w:tcPr>
          <w:p w14:paraId="7B06F41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1302580434.00</w:t>
            </w:r>
          </w:p>
        </w:tc>
        <w:tc>
          <w:tcPr>
            <w:tcW w:w="6096" w:type="dxa"/>
            <w:tcBorders>
              <w:top w:val="nil"/>
              <w:left w:val="nil"/>
              <w:bottom w:val="single" w:sz="4" w:space="0" w:color="auto"/>
              <w:right w:val="single" w:sz="4" w:space="0" w:color="auto"/>
            </w:tcBorders>
            <w:shd w:val="clear" w:color="auto" w:fill="auto"/>
            <w:noWrap/>
            <w:vAlign w:val="bottom"/>
            <w:hideMark/>
          </w:tcPr>
          <w:p w14:paraId="54CEC84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TIPO THOMAS. BLANDO, PARA LIMITAR LA FLEXION DORSAL Y VENTRAL DE LA COLUMNA CERVICAL, AJUSTABLE, ACOJINADO, ELABORADO EN HULE ESPUMA, FORRADO EN ESTOQUINETE, CIERRE DE VELCRO PEDIATRICO.</w:t>
            </w:r>
          </w:p>
        </w:tc>
        <w:tc>
          <w:tcPr>
            <w:tcW w:w="1021" w:type="dxa"/>
            <w:tcBorders>
              <w:top w:val="nil"/>
              <w:left w:val="nil"/>
              <w:bottom w:val="single" w:sz="4" w:space="0" w:color="auto"/>
              <w:right w:val="single" w:sz="4" w:space="0" w:color="auto"/>
            </w:tcBorders>
            <w:shd w:val="clear" w:color="auto" w:fill="auto"/>
            <w:noWrap/>
            <w:vAlign w:val="center"/>
            <w:hideMark/>
          </w:tcPr>
          <w:p w14:paraId="1BE564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5D562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9BED44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20F447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A96C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480</w:t>
            </w:r>
          </w:p>
        </w:tc>
        <w:tc>
          <w:tcPr>
            <w:tcW w:w="1275" w:type="dxa"/>
            <w:tcBorders>
              <w:top w:val="nil"/>
              <w:left w:val="nil"/>
              <w:bottom w:val="single" w:sz="4" w:space="0" w:color="auto"/>
              <w:right w:val="single" w:sz="4" w:space="0" w:color="auto"/>
            </w:tcBorders>
            <w:shd w:val="clear" w:color="auto" w:fill="auto"/>
            <w:noWrap/>
            <w:vAlign w:val="center"/>
            <w:hideMark/>
          </w:tcPr>
          <w:p w14:paraId="07C3909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1302580517.00</w:t>
            </w:r>
          </w:p>
        </w:tc>
        <w:tc>
          <w:tcPr>
            <w:tcW w:w="6096" w:type="dxa"/>
            <w:tcBorders>
              <w:top w:val="nil"/>
              <w:left w:val="nil"/>
              <w:bottom w:val="single" w:sz="4" w:space="0" w:color="auto"/>
              <w:right w:val="single" w:sz="4" w:space="0" w:color="auto"/>
            </w:tcBorders>
            <w:shd w:val="clear" w:color="auto" w:fill="auto"/>
            <w:noWrap/>
            <w:vAlign w:val="bottom"/>
            <w:hideMark/>
          </w:tcPr>
          <w:p w14:paraId="748FC7C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CHICO</w:t>
            </w:r>
          </w:p>
        </w:tc>
        <w:tc>
          <w:tcPr>
            <w:tcW w:w="1021" w:type="dxa"/>
            <w:tcBorders>
              <w:top w:val="nil"/>
              <w:left w:val="nil"/>
              <w:bottom w:val="single" w:sz="4" w:space="0" w:color="auto"/>
              <w:right w:val="single" w:sz="4" w:space="0" w:color="auto"/>
            </w:tcBorders>
            <w:shd w:val="clear" w:color="auto" w:fill="auto"/>
            <w:noWrap/>
            <w:vAlign w:val="center"/>
            <w:hideMark/>
          </w:tcPr>
          <w:p w14:paraId="4AF0EB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865F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9028E0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A8A8E2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C32DB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481</w:t>
            </w:r>
          </w:p>
        </w:tc>
        <w:tc>
          <w:tcPr>
            <w:tcW w:w="1275" w:type="dxa"/>
            <w:tcBorders>
              <w:top w:val="nil"/>
              <w:left w:val="nil"/>
              <w:bottom w:val="single" w:sz="4" w:space="0" w:color="auto"/>
              <w:right w:val="single" w:sz="4" w:space="0" w:color="auto"/>
            </w:tcBorders>
            <w:shd w:val="clear" w:color="auto" w:fill="auto"/>
            <w:noWrap/>
            <w:vAlign w:val="center"/>
            <w:hideMark/>
          </w:tcPr>
          <w:p w14:paraId="50BEFD6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1302580525.00</w:t>
            </w:r>
          </w:p>
        </w:tc>
        <w:tc>
          <w:tcPr>
            <w:tcW w:w="6096" w:type="dxa"/>
            <w:tcBorders>
              <w:top w:val="nil"/>
              <w:left w:val="nil"/>
              <w:bottom w:val="single" w:sz="4" w:space="0" w:color="auto"/>
              <w:right w:val="single" w:sz="4" w:space="0" w:color="auto"/>
            </w:tcBorders>
            <w:shd w:val="clear" w:color="auto" w:fill="auto"/>
            <w:noWrap/>
            <w:vAlign w:val="bottom"/>
            <w:hideMark/>
          </w:tcPr>
          <w:p w14:paraId="4A0B825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MEDIANO.</w:t>
            </w:r>
          </w:p>
        </w:tc>
        <w:tc>
          <w:tcPr>
            <w:tcW w:w="1021" w:type="dxa"/>
            <w:tcBorders>
              <w:top w:val="nil"/>
              <w:left w:val="nil"/>
              <w:bottom w:val="single" w:sz="4" w:space="0" w:color="auto"/>
              <w:right w:val="single" w:sz="4" w:space="0" w:color="auto"/>
            </w:tcBorders>
            <w:shd w:val="clear" w:color="auto" w:fill="auto"/>
            <w:noWrap/>
            <w:vAlign w:val="center"/>
            <w:hideMark/>
          </w:tcPr>
          <w:p w14:paraId="36938F4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ED856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4242AC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3CE71D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7D4BC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482</w:t>
            </w:r>
          </w:p>
        </w:tc>
        <w:tc>
          <w:tcPr>
            <w:tcW w:w="1275" w:type="dxa"/>
            <w:tcBorders>
              <w:top w:val="nil"/>
              <w:left w:val="nil"/>
              <w:bottom w:val="single" w:sz="4" w:space="0" w:color="auto"/>
              <w:right w:val="single" w:sz="4" w:space="0" w:color="auto"/>
            </w:tcBorders>
            <w:shd w:val="clear" w:color="auto" w:fill="auto"/>
            <w:noWrap/>
            <w:vAlign w:val="center"/>
            <w:hideMark/>
          </w:tcPr>
          <w:p w14:paraId="21D1260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1302580541.00</w:t>
            </w:r>
          </w:p>
        </w:tc>
        <w:tc>
          <w:tcPr>
            <w:tcW w:w="6096" w:type="dxa"/>
            <w:tcBorders>
              <w:top w:val="nil"/>
              <w:left w:val="nil"/>
              <w:bottom w:val="single" w:sz="4" w:space="0" w:color="auto"/>
              <w:right w:val="single" w:sz="4" w:space="0" w:color="auto"/>
            </w:tcBorders>
            <w:shd w:val="clear" w:color="auto" w:fill="auto"/>
            <w:noWrap/>
            <w:vAlign w:val="bottom"/>
            <w:hideMark/>
          </w:tcPr>
          <w:p w14:paraId="6FACA35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GRANDE.</w:t>
            </w:r>
          </w:p>
        </w:tc>
        <w:tc>
          <w:tcPr>
            <w:tcW w:w="1021" w:type="dxa"/>
            <w:tcBorders>
              <w:top w:val="nil"/>
              <w:left w:val="nil"/>
              <w:bottom w:val="single" w:sz="4" w:space="0" w:color="auto"/>
              <w:right w:val="single" w:sz="4" w:space="0" w:color="auto"/>
            </w:tcBorders>
            <w:shd w:val="clear" w:color="auto" w:fill="auto"/>
            <w:noWrap/>
            <w:vAlign w:val="center"/>
            <w:hideMark/>
          </w:tcPr>
          <w:p w14:paraId="4D0462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48A2B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997135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B5C66D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F1E82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483</w:t>
            </w:r>
          </w:p>
        </w:tc>
        <w:tc>
          <w:tcPr>
            <w:tcW w:w="1275" w:type="dxa"/>
            <w:tcBorders>
              <w:top w:val="nil"/>
              <w:left w:val="nil"/>
              <w:bottom w:val="single" w:sz="4" w:space="0" w:color="auto"/>
              <w:right w:val="single" w:sz="4" w:space="0" w:color="auto"/>
            </w:tcBorders>
            <w:shd w:val="clear" w:color="auto" w:fill="auto"/>
            <w:noWrap/>
            <w:vAlign w:val="center"/>
            <w:hideMark/>
          </w:tcPr>
          <w:p w14:paraId="1864BA2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1302580558.00</w:t>
            </w:r>
          </w:p>
        </w:tc>
        <w:tc>
          <w:tcPr>
            <w:tcW w:w="6096" w:type="dxa"/>
            <w:tcBorders>
              <w:top w:val="nil"/>
              <w:left w:val="nil"/>
              <w:bottom w:val="single" w:sz="4" w:space="0" w:color="auto"/>
              <w:right w:val="single" w:sz="4" w:space="0" w:color="auto"/>
            </w:tcBorders>
            <w:shd w:val="clear" w:color="auto" w:fill="auto"/>
            <w:noWrap/>
            <w:vAlign w:val="bottom"/>
            <w:hideMark/>
          </w:tcPr>
          <w:p w14:paraId="6B4524C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PEDIATRICO</w:t>
            </w:r>
          </w:p>
        </w:tc>
        <w:tc>
          <w:tcPr>
            <w:tcW w:w="1021" w:type="dxa"/>
            <w:tcBorders>
              <w:top w:val="nil"/>
              <w:left w:val="nil"/>
              <w:bottom w:val="single" w:sz="4" w:space="0" w:color="auto"/>
              <w:right w:val="single" w:sz="4" w:space="0" w:color="auto"/>
            </w:tcBorders>
            <w:shd w:val="clear" w:color="auto" w:fill="auto"/>
            <w:noWrap/>
            <w:vAlign w:val="center"/>
            <w:hideMark/>
          </w:tcPr>
          <w:p w14:paraId="56A1E21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6BF5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7BA264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FBDDF4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E2EEA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484</w:t>
            </w:r>
          </w:p>
        </w:tc>
        <w:tc>
          <w:tcPr>
            <w:tcW w:w="1275" w:type="dxa"/>
            <w:tcBorders>
              <w:top w:val="nil"/>
              <w:left w:val="nil"/>
              <w:bottom w:val="single" w:sz="4" w:space="0" w:color="auto"/>
              <w:right w:val="single" w:sz="4" w:space="0" w:color="auto"/>
            </w:tcBorders>
            <w:shd w:val="clear" w:color="auto" w:fill="auto"/>
            <w:noWrap/>
            <w:vAlign w:val="center"/>
            <w:hideMark/>
          </w:tcPr>
          <w:p w14:paraId="56EB13C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1302580608.00</w:t>
            </w:r>
          </w:p>
        </w:tc>
        <w:tc>
          <w:tcPr>
            <w:tcW w:w="6096" w:type="dxa"/>
            <w:tcBorders>
              <w:top w:val="nil"/>
              <w:left w:val="nil"/>
              <w:bottom w:val="single" w:sz="4" w:space="0" w:color="auto"/>
              <w:right w:val="single" w:sz="4" w:space="0" w:color="auto"/>
            </w:tcBorders>
            <w:shd w:val="clear" w:color="auto" w:fill="auto"/>
            <w:noWrap/>
            <w:vAlign w:val="bottom"/>
            <w:hideMark/>
          </w:tcPr>
          <w:p w14:paraId="1362843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PEDIATRICO</w:t>
            </w:r>
          </w:p>
        </w:tc>
        <w:tc>
          <w:tcPr>
            <w:tcW w:w="1021" w:type="dxa"/>
            <w:tcBorders>
              <w:top w:val="nil"/>
              <w:left w:val="nil"/>
              <w:bottom w:val="single" w:sz="4" w:space="0" w:color="auto"/>
              <w:right w:val="single" w:sz="4" w:space="0" w:color="auto"/>
            </w:tcBorders>
            <w:shd w:val="clear" w:color="auto" w:fill="auto"/>
            <w:noWrap/>
            <w:vAlign w:val="center"/>
            <w:hideMark/>
          </w:tcPr>
          <w:p w14:paraId="457761C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EE54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5314F5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4F3724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2B67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485</w:t>
            </w:r>
          </w:p>
        </w:tc>
        <w:tc>
          <w:tcPr>
            <w:tcW w:w="1275" w:type="dxa"/>
            <w:tcBorders>
              <w:top w:val="nil"/>
              <w:left w:val="nil"/>
              <w:bottom w:val="single" w:sz="4" w:space="0" w:color="auto"/>
              <w:right w:val="single" w:sz="4" w:space="0" w:color="auto"/>
            </w:tcBorders>
            <w:shd w:val="clear" w:color="auto" w:fill="auto"/>
            <w:noWrap/>
            <w:vAlign w:val="center"/>
            <w:hideMark/>
          </w:tcPr>
          <w:p w14:paraId="5629E41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1302580616.00</w:t>
            </w:r>
          </w:p>
        </w:tc>
        <w:tc>
          <w:tcPr>
            <w:tcW w:w="6096" w:type="dxa"/>
            <w:tcBorders>
              <w:top w:val="nil"/>
              <w:left w:val="nil"/>
              <w:bottom w:val="single" w:sz="4" w:space="0" w:color="auto"/>
              <w:right w:val="single" w:sz="4" w:space="0" w:color="auto"/>
            </w:tcBorders>
            <w:shd w:val="clear" w:color="auto" w:fill="auto"/>
            <w:noWrap/>
            <w:vAlign w:val="bottom"/>
            <w:hideMark/>
          </w:tcPr>
          <w:p w14:paraId="2020C0E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1021" w:type="dxa"/>
            <w:tcBorders>
              <w:top w:val="nil"/>
              <w:left w:val="nil"/>
              <w:bottom w:val="single" w:sz="4" w:space="0" w:color="auto"/>
              <w:right w:val="single" w:sz="4" w:space="0" w:color="auto"/>
            </w:tcBorders>
            <w:shd w:val="clear" w:color="auto" w:fill="auto"/>
            <w:noWrap/>
            <w:vAlign w:val="center"/>
            <w:hideMark/>
          </w:tcPr>
          <w:p w14:paraId="2395D17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59075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207EBF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256670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735BE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486</w:t>
            </w:r>
          </w:p>
        </w:tc>
        <w:tc>
          <w:tcPr>
            <w:tcW w:w="1275" w:type="dxa"/>
            <w:tcBorders>
              <w:top w:val="nil"/>
              <w:left w:val="nil"/>
              <w:bottom w:val="single" w:sz="4" w:space="0" w:color="auto"/>
              <w:right w:val="single" w:sz="4" w:space="0" w:color="auto"/>
            </w:tcBorders>
            <w:shd w:val="clear" w:color="auto" w:fill="auto"/>
            <w:noWrap/>
            <w:vAlign w:val="center"/>
            <w:hideMark/>
          </w:tcPr>
          <w:p w14:paraId="169914B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1302580624.00</w:t>
            </w:r>
          </w:p>
        </w:tc>
        <w:tc>
          <w:tcPr>
            <w:tcW w:w="6096" w:type="dxa"/>
            <w:tcBorders>
              <w:top w:val="nil"/>
              <w:left w:val="nil"/>
              <w:bottom w:val="single" w:sz="4" w:space="0" w:color="auto"/>
              <w:right w:val="single" w:sz="4" w:space="0" w:color="auto"/>
            </w:tcBorders>
            <w:shd w:val="clear" w:color="auto" w:fill="auto"/>
            <w:noWrap/>
            <w:vAlign w:val="bottom"/>
            <w:hideMark/>
          </w:tcPr>
          <w:p w14:paraId="09BC96F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w:t>
            </w:r>
          </w:p>
        </w:tc>
        <w:tc>
          <w:tcPr>
            <w:tcW w:w="1021" w:type="dxa"/>
            <w:tcBorders>
              <w:top w:val="nil"/>
              <w:left w:val="nil"/>
              <w:bottom w:val="single" w:sz="4" w:space="0" w:color="auto"/>
              <w:right w:val="single" w:sz="4" w:space="0" w:color="auto"/>
            </w:tcBorders>
            <w:shd w:val="clear" w:color="auto" w:fill="auto"/>
            <w:noWrap/>
            <w:vAlign w:val="center"/>
            <w:hideMark/>
          </w:tcPr>
          <w:p w14:paraId="22F9079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6A598C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9E2F17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3A9D01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BA661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487</w:t>
            </w:r>
          </w:p>
        </w:tc>
        <w:tc>
          <w:tcPr>
            <w:tcW w:w="1275" w:type="dxa"/>
            <w:tcBorders>
              <w:top w:val="nil"/>
              <w:left w:val="nil"/>
              <w:bottom w:val="single" w:sz="4" w:space="0" w:color="auto"/>
              <w:right w:val="single" w:sz="4" w:space="0" w:color="auto"/>
            </w:tcBorders>
            <w:shd w:val="clear" w:color="auto" w:fill="auto"/>
            <w:noWrap/>
            <w:vAlign w:val="center"/>
            <w:hideMark/>
          </w:tcPr>
          <w:p w14:paraId="44EC046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1302580632.00</w:t>
            </w:r>
          </w:p>
        </w:tc>
        <w:tc>
          <w:tcPr>
            <w:tcW w:w="6096" w:type="dxa"/>
            <w:tcBorders>
              <w:top w:val="nil"/>
              <w:left w:val="nil"/>
              <w:bottom w:val="single" w:sz="4" w:space="0" w:color="auto"/>
              <w:right w:val="single" w:sz="4" w:space="0" w:color="auto"/>
            </w:tcBorders>
            <w:shd w:val="clear" w:color="auto" w:fill="auto"/>
            <w:noWrap/>
            <w:vAlign w:val="bottom"/>
            <w:hideMark/>
          </w:tcPr>
          <w:p w14:paraId="2D72DC1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1021" w:type="dxa"/>
            <w:tcBorders>
              <w:top w:val="nil"/>
              <w:left w:val="nil"/>
              <w:bottom w:val="single" w:sz="4" w:space="0" w:color="auto"/>
              <w:right w:val="single" w:sz="4" w:space="0" w:color="auto"/>
            </w:tcBorders>
            <w:shd w:val="clear" w:color="auto" w:fill="auto"/>
            <w:noWrap/>
            <w:vAlign w:val="center"/>
            <w:hideMark/>
          </w:tcPr>
          <w:p w14:paraId="2A71EF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001452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BC6C61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737E554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A1190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488</w:t>
            </w:r>
          </w:p>
        </w:tc>
        <w:tc>
          <w:tcPr>
            <w:tcW w:w="1275" w:type="dxa"/>
            <w:tcBorders>
              <w:top w:val="nil"/>
              <w:left w:val="nil"/>
              <w:bottom w:val="single" w:sz="4" w:space="0" w:color="auto"/>
              <w:right w:val="single" w:sz="4" w:space="0" w:color="auto"/>
            </w:tcBorders>
            <w:shd w:val="clear" w:color="auto" w:fill="auto"/>
            <w:noWrap/>
            <w:vAlign w:val="center"/>
            <w:hideMark/>
          </w:tcPr>
          <w:p w14:paraId="634A52D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1302580640.00</w:t>
            </w:r>
          </w:p>
        </w:tc>
        <w:tc>
          <w:tcPr>
            <w:tcW w:w="6096" w:type="dxa"/>
            <w:tcBorders>
              <w:top w:val="nil"/>
              <w:left w:val="nil"/>
              <w:bottom w:val="single" w:sz="4" w:space="0" w:color="auto"/>
              <w:right w:val="single" w:sz="4" w:space="0" w:color="auto"/>
            </w:tcBorders>
            <w:shd w:val="clear" w:color="auto" w:fill="auto"/>
            <w:noWrap/>
            <w:vAlign w:val="bottom"/>
            <w:hideMark/>
          </w:tcPr>
          <w:p w14:paraId="3558398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EXTRAGRANDE</w:t>
            </w:r>
          </w:p>
        </w:tc>
        <w:tc>
          <w:tcPr>
            <w:tcW w:w="1021" w:type="dxa"/>
            <w:tcBorders>
              <w:top w:val="nil"/>
              <w:left w:val="nil"/>
              <w:bottom w:val="single" w:sz="4" w:space="0" w:color="auto"/>
              <w:right w:val="single" w:sz="4" w:space="0" w:color="auto"/>
            </w:tcBorders>
            <w:shd w:val="clear" w:color="auto" w:fill="auto"/>
            <w:noWrap/>
            <w:vAlign w:val="center"/>
            <w:hideMark/>
          </w:tcPr>
          <w:p w14:paraId="14A2BCF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3824E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EED5FB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93ECE8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9AAE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489</w:t>
            </w:r>
          </w:p>
        </w:tc>
        <w:tc>
          <w:tcPr>
            <w:tcW w:w="1275" w:type="dxa"/>
            <w:tcBorders>
              <w:top w:val="nil"/>
              <w:left w:val="nil"/>
              <w:bottom w:val="single" w:sz="4" w:space="0" w:color="auto"/>
              <w:right w:val="single" w:sz="4" w:space="0" w:color="auto"/>
            </w:tcBorders>
            <w:shd w:val="clear" w:color="auto" w:fill="auto"/>
            <w:noWrap/>
            <w:vAlign w:val="center"/>
            <w:hideMark/>
          </w:tcPr>
          <w:p w14:paraId="5936B3F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3029000190.00</w:t>
            </w:r>
          </w:p>
        </w:tc>
        <w:tc>
          <w:tcPr>
            <w:tcW w:w="6096" w:type="dxa"/>
            <w:tcBorders>
              <w:top w:val="nil"/>
              <w:left w:val="nil"/>
              <w:bottom w:val="single" w:sz="4" w:space="0" w:color="auto"/>
              <w:right w:val="single" w:sz="4" w:space="0" w:color="auto"/>
            </w:tcBorders>
            <w:shd w:val="clear" w:color="auto" w:fill="auto"/>
            <w:noWrap/>
            <w:vAlign w:val="bottom"/>
            <w:hideMark/>
          </w:tcPr>
          <w:p w14:paraId="22A2BEB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VASO HUMIDIFICADOR PARA OXIGENO</w:t>
            </w:r>
          </w:p>
        </w:tc>
        <w:tc>
          <w:tcPr>
            <w:tcW w:w="1021" w:type="dxa"/>
            <w:tcBorders>
              <w:top w:val="nil"/>
              <w:left w:val="nil"/>
              <w:bottom w:val="single" w:sz="4" w:space="0" w:color="auto"/>
              <w:right w:val="single" w:sz="4" w:space="0" w:color="auto"/>
            </w:tcBorders>
            <w:shd w:val="clear" w:color="auto" w:fill="auto"/>
            <w:noWrap/>
            <w:vAlign w:val="center"/>
            <w:hideMark/>
          </w:tcPr>
          <w:p w14:paraId="587BE8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80EA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0B98C0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741E5E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86CC6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490</w:t>
            </w:r>
          </w:p>
        </w:tc>
        <w:tc>
          <w:tcPr>
            <w:tcW w:w="1275" w:type="dxa"/>
            <w:tcBorders>
              <w:top w:val="nil"/>
              <w:left w:val="nil"/>
              <w:bottom w:val="single" w:sz="4" w:space="0" w:color="auto"/>
              <w:right w:val="single" w:sz="4" w:space="0" w:color="auto"/>
            </w:tcBorders>
            <w:shd w:val="clear" w:color="auto" w:fill="auto"/>
            <w:noWrap/>
            <w:vAlign w:val="center"/>
            <w:hideMark/>
          </w:tcPr>
          <w:p w14:paraId="335CF7F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3116855119.00</w:t>
            </w:r>
          </w:p>
        </w:tc>
        <w:tc>
          <w:tcPr>
            <w:tcW w:w="6096" w:type="dxa"/>
            <w:tcBorders>
              <w:top w:val="nil"/>
              <w:left w:val="nil"/>
              <w:bottom w:val="single" w:sz="4" w:space="0" w:color="auto"/>
              <w:right w:val="single" w:sz="4" w:space="0" w:color="auto"/>
            </w:tcBorders>
            <w:shd w:val="clear" w:color="auto" w:fill="auto"/>
            <w:noWrap/>
            <w:vAlign w:val="bottom"/>
            <w:hideMark/>
          </w:tcPr>
          <w:p w14:paraId="10A1A96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PAPEL PARA ENVOLTURA. KRAFT DE 70 KG. Y 45 CM. DE ANCHO</w:t>
            </w:r>
          </w:p>
        </w:tc>
        <w:tc>
          <w:tcPr>
            <w:tcW w:w="1021" w:type="dxa"/>
            <w:tcBorders>
              <w:top w:val="nil"/>
              <w:left w:val="nil"/>
              <w:bottom w:val="single" w:sz="4" w:space="0" w:color="auto"/>
              <w:right w:val="single" w:sz="4" w:space="0" w:color="auto"/>
            </w:tcBorders>
            <w:shd w:val="clear" w:color="auto" w:fill="auto"/>
            <w:noWrap/>
            <w:vAlign w:val="center"/>
            <w:hideMark/>
          </w:tcPr>
          <w:p w14:paraId="24EDAD9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4D2A32E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6EFC41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43</w:t>
            </w:r>
          </w:p>
        </w:tc>
      </w:tr>
      <w:tr w:rsidR="00A008DB" w:rsidRPr="00A008DB" w14:paraId="2BE04ED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1E3A1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491</w:t>
            </w:r>
          </w:p>
        </w:tc>
        <w:tc>
          <w:tcPr>
            <w:tcW w:w="1275" w:type="dxa"/>
            <w:tcBorders>
              <w:top w:val="nil"/>
              <w:left w:val="nil"/>
              <w:bottom w:val="single" w:sz="4" w:space="0" w:color="auto"/>
              <w:right w:val="single" w:sz="4" w:space="0" w:color="auto"/>
            </w:tcBorders>
            <w:shd w:val="clear" w:color="auto" w:fill="auto"/>
            <w:noWrap/>
            <w:vAlign w:val="center"/>
            <w:hideMark/>
          </w:tcPr>
          <w:p w14:paraId="60A8714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4040880306.00</w:t>
            </w:r>
          </w:p>
        </w:tc>
        <w:tc>
          <w:tcPr>
            <w:tcW w:w="6096" w:type="dxa"/>
            <w:tcBorders>
              <w:top w:val="nil"/>
              <w:left w:val="nil"/>
              <w:bottom w:val="single" w:sz="4" w:space="0" w:color="auto"/>
              <w:right w:val="single" w:sz="4" w:space="0" w:color="auto"/>
            </w:tcBorders>
            <w:shd w:val="clear" w:color="auto" w:fill="auto"/>
            <w:noWrap/>
            <w:vAlign w:val="bottom"/>
            <w:hideMark/>
          </w:tcPr>
          <w:p w14:paraId="390DBB1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PARA ABDOMEN ABIERTO, CONSTA DE UNA CAPA CPROTECTORA VISCERAL (VPL), CAPA DE CONTACTO ELABORADA A BASE DE DOS PELICULAS DE POLIUTERANO FENESTRADAS DE MANERA BALANCEADA CON UN ESPESOR DE 160 MICRONES DE FORMA OVAL DE DIMENSIONES DE 665 A 80 MM Y UNA ESPONJA ENCAPSULADA CON UN GROSOR DE 10 MM, EN FORMA DE ESTRELLA ESTERIL, LIBRE DE LATEX DOS PIEZAS DE ESPUMA DE CELULA ABIERTA DE POLIURETANO DE FORMA OVAL, EL TAMAÑO DEL PORO ES DE 500 A 600 MICRAS CUENTA CON UNA PELICULA DE APOYO Y CON RECUBRIMIENTO DE LIBERACION, EL ABORADA EN POLIURETANO Y UNA PELICULA PORTADORA DE ADEHSIVO DE ACRILICO NO SENSIBILIZANTE,.  RECUBIERTO DE POLIURETANO UN T.R.A.C. (THERAPEUTIC REGULATED ACCURATE CARE), UN MICROPROCESADOR AVANZADO DE CONTROL DE PRESION, QUE JUNTO CON UN TUBO MULTILUMEN., AYUDA A ASEGURAR LA PRESICION DEL SISTEMA A.V.A.C</w:t>
            </w:r>
          </w:p>
        </w:tc>
        <w:tc>
          <w:tcPr>
            <w:tcW w:w="1021" w:type="dxa"/>
            <w:tcBorders>
              <w:top w:val="nil"/>
              <w:left w:val="nil"/>
              <w:bottom w:val="single" w:sz="4" w:space="0" w:color="auto"/>
              <w:right w:val="single" w:sz="4" w:space="0" w:color="auto"/>
            </w:tcBorders>
            <w:shd w:val="clear" w:color="auto" w:fill="auto"/>
            <w:noWrap/>
            <w:vAlign w:val="center"/>
            <w:hideMark/>
          </w:tcPr>
          <w:p w14:paraId="5ECEE0C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1913AE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B8EAF1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07F221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3D523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492</w:t>
            </w:r>
          </w:p>
        </w:tc>
        <w:tc>
          <w:tcPr>
            <w:tcW w:w="1275" w:type="dxa"/>
            <w:tcBorders>
              <w:top w:val="nil"/>
              <w:left w:val="nil"/>
              <w:bottom w:val="single" w:sz="4" w:space="0" w:color="auto"/>
              <w:right w:val="single" w:sz="4" w:space="0" w:color="auto"/>
            </w:tcBorders>
            <w:shd w:val="clear" w:color="auto" w:fill="auto"/>
            <w:noWrap/>
            <w:vAlign w:val="center"/>
            <w:hideMark/>
          </w:tcPr>
          <w:p w14:paraId="6687E61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4041250302.00</w:t>
            </w:r>
          </w:p>
        </w:tc>
        <w:tc>
          <w:tcPr>
            <w:tcW w:w="6096" w:type="dxa"/>
            <w:tcBorders>
              <w:top w:val="nil"/>
              <w:left w:val="nil"/>
              <w:bottom w:val="single" w:sz="4" w:space="0" w:color="auto"/>
              <w:right w:val="single" w:sz="4" w:space="0" w:color="auto"/>
            </w:tcBorders>
            <w:shd w:val="clear" w:color="auto" w:fill="auto"/>
            <w:noWrap/>
            <w:vAlign w:val="bottom"/>
            <w:hideMark/>
          </w:tcPr>
          <w:p w14:paraId="0692DF9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BALON PARA HIPERINFLACION NEONATAL DE 500 ML. CON VALVULA DE AJUSTABLE PARA EL CONTROL DEL SISTEMA DE PRESION.</w:t>
            </w:r>
          </w:p>
        </w:tc>
        <w:tc>
          <w:tcPr>
            <w:tcW w:w="1021" w:type="dxa"/>
            <w:tcBorders>
              <w:top w:val="nil"/>
              <w:left w:val="nil"/>
              <w:bottom w:val="single" w:sz="4" w:space="0" w:color="auto"/>
              <w:right w:val="single" w:sz="4" w:space="0" w:color="auto"/>
            </w:tcBorders>
            <w:shd w:val="clear" w:color="auto" w:fill="auto"/>
            <w:noWrap/>
            <w:vAlign w:val="center"/>
            <w:hideMark/>
          </w:tcPr>
          <w:p w14:paraId="4B9878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54904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E2F1D2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5B586B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4B7E8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493</w:t>
            </w:r>
          </w:p>
        </w:tc>
        <w:tc>
          <w:tcPr>
            <w:tcW w:w="1275" w:type="dxa"/>
            <w:tcBorders>
              <w:top w:val="nil"/>
              <w:left w:val="nil"/>
              <w:bottom w:val="single" w:sz="4" w:space="0" w:color="auto"/>
              <w:right w:val="single" w:sz="4" w:space="0" w:color="auto"/>
            </w:tcBorders>
            <w:shd w:val="clear" w:color="auto" w:fill="auto"/>
            <w:noWrap/>
            <w:vAlign w:val="center"/>
            <w:hideMark/>
          </w:tcPr>
          <w:p w14:paraId="7343023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4041320311.00</w:t>
            </w:r>
          </w:p>
        </w:tc>
        <w:tc>
          <w:tcPr>
            <w:tcW w:w="6096" w:type="dxa"/>
            <w:tcBorders>
              <w:top w:val="nil"/>
              <w:left w:val="nil"/>
              <w:bottom w:val="single" w:sz="4" w:space="0" w:color="auto"/>
              <w:right w:val="single" w:sz="4" w:space="0" w:color="auto"/>
            </w:tcBorders>
            <w:shd w:val="clear" w:color="auto" w:fill="auto"/>
            <w:noWrap/>
            <w:vAlign w:val="bottom"/>
            <w:hideMark/>
          </w:tcPr>
          <w:p w14:paraId="6CBA2F7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BRAZALETE CELESTE FOLIADO, TRIO/MADRE (1)/INFANTE (2)</w:t>
            </w:r>
          </w:p>
        </w:tc>
        <w:tc>
          <w:tcPr>
            <w:tcW w:w="1021" w:type="dxa"/>
            <w:tcBorders>
              <w:top w:val="nil"/>
              <w:left w:val="nil"/>
              <w:bottom w:val="single" w:sz="4" w:space="0" w:color="auto"/>
              <w:right w:val="single" w:sz="4" w:space="0" w:color="auto"/>
            </w:tcBorders>
            <w:shd w:val="clear" w:color="auto" w:fill="auto"/>
            <w:noWrap/>
            <w:vAlign w:val="center"/>
            <w:hideMark/>
          </w:tcPr>
          <w:p w14:paraId="3DBC0B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211FF8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C/300</w:t>
            </w:r>
          </w:p>
        </w:tc>
        <w:tc>
          <w:tcPr>
            <w:tcW w:w="1060" w:type="dxa"/>
            <w:tcBorders>
              <w:top w:val="nil"/>
              <w:left w:val="nil"/>
              <w:bottom w:val="single" w:sz="4" w:space="0" w:color="auto"/>
              <w:right w:val="single" w:sz="4" w:space="0" w:color="auto"/>
            </w:tcBorders>
            <w:shd w:val="clear" w:color="auto" w:fill="auto"/>
            <w:noWrap/>
            <w:vAlign w:val="center"/>
            <w:hideMark/>
          </w:tcPr>
          <w:p w14:paraId="378573B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506022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FD82F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494</w:t>
            </w:r>
          </w:p>
        </w:tc>
        <w:tc>
          <w:tcPr>
            <w:tcW w:w="1275" w:type="dxa"/>
            <w:tcBorders>
              <w:top w:val="nil"/>
              <w:left w:val="nil"/>
              <w:bottom w:val="single" w:sz="4" w:space="0" w:color="auto"/>
              <w:right w:val="single" w:sz="4" w:space="0" w:color="auto"/>
            </w:tcBorders>
            <w:shd w:val="clear" w:color="auto" w:fill="auto"/>
            <w:noWrap/>
            <w:vAlign w:val="center"/>
            <w:hideMark/>
          </w:tcPr>
          <w:p w14:paraId="6B95A32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4041320312.00</w:t>
            </w:r>
          </w:p>
        </w:tc>
        <w:tc>
          <w:tcPr>
            <w:tcW w:w="6096" w:type="dxa"/>
            <w:tcBorders>
              <w:top w:val="nil"/>
              <w:left w:val="nil"/>
              <w:bottom w:val="single" w:sz="4" w:space="0" w:color="auto"/>
              <w:right w:val="single" w:sz="4" w:space="0" w:color="auto"/>
            </w:tcBorders>
            <w:shd w:val="clear" w:color="auto" w:fill="auto"/>
            <w:noWrap/>
            <w:vAlign w:val="bottom"/>
            <w:hideMark/>
          </w:tcPr>
          <w:p w14:paraId="66A016C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BRAZALETE ROSA FOLIADO, TRIO/MADRE (1)/INFANTE (2)</w:t>
            </w:r>
          </w:p>
        </w:tc>
        <w:tc>
          <w:tcPr>
            <w:tcW w:w="1021" w:type="dxa"/>
            <w:tcBorders>
              <w:top w:val="nil"/>
              <w:left w:val="nil"/>
              <w:bottom w:val="single" w:sz="4" w:space="0" w:color="auto"/>
              <w:right w:val="single" w:sz="4" w:space="0" w:color="auto"/>
            </w:tcBorders>
            <w:shd w:val="clear" w:color="auto" w:fill="auto"/>
            <w:noWrap/>
            <w:vAlign w:val="center"/>
            <w:hideMark/>
          </w:tcPr>
          <w:p w14:paraId="2695EE5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60E6301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C/300</w:t>
            </w:r>
          </w:p>
        </w:tc>
        <w:tc>
          <w:tcPr>
            <w:tcW w:w="1060" w:type="dxa"/>
            <w:tcBorders>
              <w:top w:val="nil"/>
              <w:left w:val="nil"/>
              <w:bottom w:val="single" w:sz="4" w:space="0" w:color="auto"/>
              <w:right w:val="single" w:sz="4" w:space="0" w:color="auto"/>
            </w:tcBorders>
            <w:shd w:val="clear" w:color="auto" w:fill="auto"/>
            <w:noWrap/>
            <w:vAlign w:val="center"/>
            <w:hideMark/>
          </w:tcPr>
          <w:p w14:paraId="79D0A99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FA18FB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8C9F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495</w:t>
            </w:r>
          </w:p>
        </w:tc>
        <w:tc>
          <w:tcPr>
            <w:tcW w:w="1275" w:type="dxa"/>
            <w:tcBorders>
              <w:top w:val="nil"/>
              <w:left w:val="nil"/>
              <w:bottom w:val="single" w:sz="4" w:space="0" w:color="auto"/>
              <w:right w:val="single" w:sz="4" w:space="0" w:color="auto"/>
            </w:tcBorders>
            <w:shd w:val="clear" w:color="auto" w:fill="auto"/>
            <w:noWrap/>
            <w:vAlign w:val="center"/>
            <w:hideMark/>
          </w:tcPr>
          <w:p w14:paraId="47DF3AA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4041680001.00</w:t>
            </w:r>
          </w:p>
        </w:tc>
        <w:tc>
          <w:tcPr>
            <w:tcW w:w="6096" w:type="dxa"/>
            <w:tcBorders>
              <w:top w:val="nil"/>
              <w:left w:val="nil"/>
              <w:bottom w:val="single" w:sz="4" w:space="0" w:color="auto"/>
              <w:right w:val="single" w:sz="4" w:space="0" w:color="auto"/>
            </w:tcBorders>
            <w:shd w:val="clear" w:color="auto" w:fill="auto"/>
            <w:noWrap/>
            <w:vAlign w:val="bottom"/>
            <w:hideMark/>
          </w:tcPr>
          <w:p w14:paraId="59DB164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TORACICO NO. 20</w:t>
            </w:r>
          </w:p>
        </w:tc>
        <w:tc>
          <w:tcPr>
            <w:tcW w:w="1021" w:type="dxa"/>
            <w:tcBorders>
              <w:top w:val="nil"/>
              <w:left w:val="nil"/>
              <w:bottom w:val="single" w:sz="4" w:space="0" w:color="auto"/>
              <w:right w:val="single" w:sz="4" w:space="0" w:color="auto"/>
            </w:tcBorders>
            <w:shd w:val="clear" w:color="auto" w:fill="auto"/>
            <w:noWrap/>
            <w:vAlign w:val="center"/>
            <w:hideMark/>
          </w:tcPr>
          <w:p w14:paraId="44F27F4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0AA13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0D67DB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B94CC4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12A5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496</w:t>
            </w:r>
          </w:p>
        </w:tc>
        <w:tc>
          <w:tcPr>
            <w:tcW w:w="1275" w:type="dxa"/>
            <w:tcBorders>
              <w:top w:val="nil"/>
              <w:left w:val="nil"/>
              <w:bottom w:val="single" w:sz="4" w:space="0" w:color="auto"/>
              <w:right w:val="single" w:sz="4" w:space="0" w:color="auto"/>
            </w:tcBorders>
            <w:shd w:val="clear" w:color="auto" w:fill="auto"/>
            <w:noWrap/>
            <w:vAlign w:val="center"/>
            <w:hideMark/>
          </w:tcPr>
          <w:p w14:paraId="4A523BD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4041680402.00</w:t>
            </w:r>
          </w:p>
        </w:tc>
        <w:tc>
          <w:tcPr>
            <w:tcW w:w="6096" w:type="dxa"/>
            <w:tcBorders>
              <w:top w:val="nil"/>
              <w:left w:val="nil"/>
              <w:bottom w:val="single" w:sz="4" w:space="0" w:color="auto"/>
              <w:right w:val="single" w:sz="4" w:space="0" w:color="auto"/>
            </w:tcBorders>
            <w:shd w:val="clear" w:color="auto" w:fill="auto"/>
            <w:noWrap/>
            <w:vAlign w:val="bottom"/>
            <w:hideMark/>
          </w:tcPr>
          <w:p w14:paraId="4FCF4ED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NASOGASTRICA 10 FR.</w:t>
            </w:r>
          </w:p>
        </w:tc>
        <w:tc>
          <w:tcPr>
            <w:tcW w:w="1021" w:type="dxa"/>
            <w:tcBorders>
              <w:top w:val="nil"/>
              <w:left w:val="nil"/>
              <w:bottom w:val="single" w:sz="4" w:space="0" w:color="auto"/>
              <w:right w:val="single" w:sz="4" w:space="0" w:color="auto"/>
            </w:tcBorders>
            <w:shd w:val="clear" w:color="auto" w:fill="auto"/>
            <w:noWrap/>
            <w:vAlign w:val="center"/>
            <w:hideMark/>
          </w:tcPr>
          <w:p w14:paraId="5F10B23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9120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095BD8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27E472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6D3FF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497</w:t>
            </w:r>
          </w:p>
        </w:tc>
        <w:tc>
          <w:tcPr>
            <w:tcW w:w="1275" w:type="dxa"/>
            <w:tcBorders>
              <w:top w:val="nil"/>
              <w:left w:val="nil"/>
              <w:bottom w:val="single" w:sz="4" w:space="0" w:color="auto"/>
              <w:right w:val="single" w:sz="4" w:space="0" w:color="auto"/>
            </w:tcBorders>
            <w:shd w:val="clear" w:color="auto" w:fill="auto"/>
            <w:noWrap/>
            <w:vAlign w:val="center"/>
            <w:hideMark/>
          </w:tcPr>
          <w:p w14:paraId="483AE85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4041680502.00</w:t>
            </w:r>
          </w:p>
        </w:tc>
        <w:tc>
          <w:tcPr>
            <w:tcW w:w="6096" w:type="dxa"/>
            <w:tcBorders>
              <w:top w:val="nil"/>
              <w:left w:val="nil"/>
              <w:bottom w:val="single" w:sz="4" w:space="0" w:color="auto"/>
              <w:right w:val="single" w:sz="4" w:space="0" w:color="auto"/>
            </w:tcBorders>
            <w:shd w:val="clear" w:color="auto" w:fill="auto"/>
            <w:noWrap/>
            <w:vAlign w:val="bottom"/>
            <w:hideMark/>
          </w:tcPr>
          <w:p w14:paraId="16EFA7F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VENOSO DOBLE LUMEN 4 FR. X 13 CM.</w:t>
            </w:r>
          </w:p>
        </w:tc>
        <w:tc>
          <w:tcPr>
            <w:tcW w:w="1021" w:type="dxa"/>
            <w:tcBorders>
              <w:top w:val="nil"/>
              <w:left w:val="nil"/>
              <w:bottom w:val="single" w:sz="4" w:space="0" w:color="auto"/>
              <w:right w:val="single" w:sz="4" w:space="0" w:color="auto"/>
            </w:tcBorders>
            <w:shd w:val="clear" w:color="auto" w:fill="auto"/>
            <w:noWrap/>
            <w:vAlign w:val="center"/>
            <w:hideMark/>
          </w:tcPr>
          <w:p w14:paraId="030AC90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CFE54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59B50F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131A8C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7DB11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498</w:t>
            </w:r>
          </w:p>
        </w:tc>
        <w:tc>
          <w:tcPr>
            <w:tcW w:w="1275" w:type="dxa"/>
            <w:tcBorders>
              <w:top w:val="nil"/>
              <w:left w:val="nil"/>
              <w:bottom w:val="single" w:sz="4" w:space="0" w:color="auto"/>
              <w:right w:val="single" w:sz="4" w:space="0" w:color="auto"/>
            </w:tcBorders>
            <w:shd w:val="clear" w:color="auto" w:fill="auto"/>
            <w:noWrap/>
            <w:vAlign w:val="center"/>
            <w:hideMark/>
          </w:tcPr>
          <w:p w14:paraId="6E00739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4042070400.00</w:t>
            </w:r>
          </w:p>
        </w:tc>
        <w:tc>
          <w:tcPr>
            <w:tcW w:w="6096" w:type="dxa"/>
            <w:tcBorders>
              <w:top w:val="nil"/>
              <w:left w:val="nil"/>
              <w:bottom w:val="single" w:sz="4" w:space="0" w:color="auto"/>
              <w:right w:val="single" w:sz="4" w:space="0" w:color="auto"/>
            </w:tcBorders>
            <w:shd w:val="clear" w:color="auto" w:fill="auto"/>
            <w:noWrap/>
            <w:vAlign w:val="bottom"/>
            <w:hideMark/>
          </w:tcPr>
          <w:p w14:paraId="22600BD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KIT DE CIRCUITO DE ANESTESIA</w:t>
            </w:r>
          </w:p>
        </w:tc>
        <w:tc>
          <w:tcPr>
            <w:tcW w:w="1021" w:type="dxa"/>
            <w:tcBorders>
              <w:top w:val="nil"/>
              <w:left w:val="nil"/>
              <w:bottom w:val="single" w:sz="4" w:space="0" w:color="auto"/>
              <w:right w:val="single" w:sz="4" w:space="0" w:color="auto"/>
            </w:tcBorders>
            <w:shd w:val="clear" w:color="auto" w:fill="auto"/>
            <w:noWrap/>
            <w:vAlign w:val="center"/>
            <w:hideMark/>
          </w:tcPr>
          <w:p w14:paraId="59B37E7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60868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B9E410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9A616D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2477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499</w:t>
            </w:r>
          </w:p>
        </w:tc>
        <w:tc>
          <w:tcPr>
            <w:tcW w:w="1275" w:type="dxa"/>
            <w:tcBorders>
              <w:top w:val="nil"/>
              <w:left w:val="nil"/>
              <w:bottom w:val="single" w:sz="4" w:space="0" w:color="auto"/>
              <w:right w:val="single" w:sz="4" w:space="0" w:color="auto"/>
            </w:tcBorders>
            <w:shd w:val="clear" w:color="auto" w:fill="auto"/>
            <w:noWrap/>
            <w:vAlign w:val="center"/>
            <w:hideMark/>
          </w:tcPr>
          <w:p w14:paraId="5712764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4043300003.00</w:t>
            </w:r>
          </w:p>
        </w:tc>
        <w:tc>
          <w:tcPr>
            <w:tcW w:w="6096" w:type="dxa"/>
            <w:tcBorders>
              <w:top w:val="nil"/>
              <w:left w:val="nil"/>
              <w:bottom w:val="single" w:sz="4" w:space="0" w:color="auto"/>
              <w:right w:val="single" w:sz="4" w:space="0" w:color="auto"/>
            </w:tcBorders>
            <w:shd w:val="clear" w:color="auto" w:fill="auto"/>
            <w:noWrap/>
            <w:vAlign w:val="bottom"/>
            <w:hideMark/>
          </w:tcPr>
          <w:p w14:paraId="7A4FB1B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 NEONATAL DESECHABLE CON CABLE CONECTOR</w:t>
            </w:r>
          </w:p>
        </w:tc>
        <w:tc>
          <w:tcPr>
            <w:tcW w:w="1021" w:type="dxa"/>
            <w:tcBorders>
              <w:top w:val="nil"/>
              <w:left w:val="nil"/>
              <w:bottom w:val="single" w:sz="4" w:space="0" w:color="auto"/>
              <w:right w:val="single" w:sz="4" w:space="0" w:color="auto"/>
            </w:tcBorders>
            <w:shd w:val="clear" w:color="auto" w:fill="auto"/>
            <w:noWrap/>
            <w:vAlign w:val="center"/>
            <w:hideMark/>
          </w:tcPr>
          <w:p w14:paraId="5E60CCD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9EF93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7CAC9A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18</w:t>
            </w:r>
          </w:p>
        </w:tc>
      </w:tr>
      <w:tr w:rsidR="00A008DB" w:rsidRPr="00A008DB" w14:paraId="6D93252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C7A29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500</w:t>
            </w:r>
          </w:p>
        </w:tc>
        <w:tc>
          <w:tcPr>
            <w:tcW w:w="1275" w:type="dxa"/>
            <w:tcBorders>
              <w:top w:val="nil"/>
              <w:left w:val="nil"/>
              <w:bottom w:val="single" w:sz="4" w:space="0" w:color="auto"/>
              <w:right w:val="single" w:sz="4" w:space="0" w:color="auto"/>
            </w:tcBorders>
            <w:shd w:val="clear" w:color="auto" w:fill="auto"/>
            <w:noWrap/>
            <w:vAlign w:val="center"/>
            <w:hideMark/>
          </w:tcPr>
          <w:p w14:paraId="3CB4EB7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4045500301.00</w:t>
            </w:r>
          </w:p>
        </w:tc>
        <w:tc>
          <w:tcPr>
            <w:tcW w:w="6096" w:type="dxa"/>
            <w:tcBorders>
              <w:top w:val="nil"/>
              <w:left w:val="nil"/>
              <w:bottom w:val="single" w:sz="4" w:space="0" w:color="auto"/>
              <w:right w:val="single" w:sz="4" w:space="0" w:color="auto"/>
            </w:tcBorders>
            <w:shd w:val="clear" w:color="auto" w:fill="auto"/>
            <w:noWrap/>
            <w:vAlign w:val="bottom"/>
            <w:hideMark/>
          </w:tcPr>
          <w:p w14:paraId="03BB37E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DE 60 ML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405CB82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11166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A94E7F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715230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0514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501</w:t>
            </w:r>
          </w:p>
        </w:tc>
        <w:tc>
          <w:tcPr>
            <w:tcW w:w="1275" w:type="dxa"/>
            <w:tcBorders>
              <w:top w:val="nil"/>
              <w:left w:val="nil"/>
              <w:bottom w:val="single" w:sz="4" w:space="0" w:color="auto"/>
              <w:right w:val="single" w:sz="4" w:space="0" w:color="auto"/>
            </w:tcBorders>
            <w:shd w:val="clear" w:color="auto" w:fill="auto"/>
            <w:noWrap/>
            <w:vAlign w:val="center"/>
            <w:hideMark/>
          </w:tcPr>
          <w:p w14:paraId="7AFAAE0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4046210007.00</w:t>
            </w:r>
          </w:p>
        </w:tc>
        <w:tc>
          <w:tcPr>
            <w:tcW w:w="6096" w:type="dxa"/>
            <w:tcBorders>
              <w:top w:val="nil"/>
              <w:left w:val="nil"/>
              <w:bottom w:val="single" w:sz="4" w:space="0" w:color="auto"/>
              <w:right w:val="single" w:sz="4" w:space="0" w:color="auto"/>
            </w:tcBorders>
            <w:shd w:val="clear" w:color="auto" w:fill="auto"/>
            <w:noWrap/>
            <w:vAlign w:val="bottom"/>
            <w:hideMark/>
          </w:tcPr>
          <w:p w14:paraId="7DF3CC1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CUBREBOCAS TRES CAPAS</w:t>
            </w:r>
          </w:p>
        </w:tc>
        <w:tc>
          <w:tcPr>
            <w:tcW w:w="1021" w:type="dxa"/>
            <w:tcBorders>
              <w:top w:val="nil"/>
              <w:left w:val="nil"/>
              <w:bottom w:val="single" w:sz="4" w:space="0" w:color="auto"/>
              <w:right w:val="single" w:sz="4" w:space="0" w:color="auto"/>
            </w:tcBorders>
            <w:shd w:val="clear" w:color="auto" w:fill="auto"/>
            <w:noWrap/>
            <w:vAlign w:val="center"/>
            <w:hideMark/>
          </w:tcPr>
          <w:p w14:paraId="0CE95E0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C8297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CECE4D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7000</w:t>
            </w:r>
          </w:p>
        </w:tc>
      </w:tr>
      <w:tr w:rsidR="00A008DB" w:rsidRPr="00A008DB" w14:paraId="33BF1AF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EE235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502</w:t>
            </w:r>
          </w:p>
        </w:tc>
        <w:tc>
          <w:tcPr>
            <w:tcW w:w="1275" w:type="dxa"/>
            <w:tcBorders>
              <w:top w:val="nil"/>
              <w:left w:val="nil"/>
              <w:bottom w:val="single" w:sz="4" w:space="0" w:color="auto"/>
              <w:right w:val="single" w:sz="4" w:space="0" w:color="auto"/>
            </w:tcBorders>
            <w:shd w:val="clear" w:color="auto" w:fill="auto"/>
            <w:noWrap/>
            <w:vAlign w:val="center"/>
            <w:hideMark/>
          </w:tcPr>
          <w:p w14:paraId="2ACF230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4046210201.00</w:t>
            </w:r>
          </w:p>
        </w:tc>
        <w:tc>
          <w:tcPr>
            <w:tcW w:w="6096" w:type="dxa"/>
            <w:tcBorders>
              <w:top w:val="nil"/>
              <w:left w:val="nil"/>
              <w:bottom w:val="single" w:sz="4" w:space="0" w:color="auto"/>
              <w:right w:val="single" w:sz="4" w:space="0" w:color="auto"/>
            </w:tcBorders>
            <w:shd w:val="clear" w:color="auto" w:fill="auto"/>
            <w:noWrap/>
            <w:vAlign w:val="bottom"/>
            <w:hideMark/>
          </w:tcPr>
          <w:p w14:paraId="67800D5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PARA ANESTESIA, DE HULE TRANSPARENTE, CONDUCTIVO CON CONECTOR Y COJIN INFLABLE TAM. 3</w:t>
            </w:r>
          </w:p>
        </w:tc>
        <w:tc>
          <w:tcPr>
            <w:tcW w:w="1021" w:type="dxa"/>
            <w:tcBorders>
              <w:top w:val="nil"/>
              <w:left w:val="nil"/>
              <w:bottom w:val="single" w:sz="4" w:space="0" w:color="auto"/>
              <w:right w:val="single" w:sz="4" w:space="0" w:color="auto"/>
            </w:tcBorders>
            <w:shd w:val="clear" w:color="auto" w:fill="auto"/>
            <w:noWrap/>
            <w:vAlign w:val="center"/>
            <w:hideMark/>
          </w:tcPr>
          <w:p w14:paraId="368C091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54471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DC1ED7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2F6C88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7B16F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503</w:t>
            </w:r>
          </w:p>
        </w:tc>
        <w:tc>
          <w:tcPr>
            <w:tcW w:w="1275" w:type="dxa"/>
            <w:tcBorders>
              <w:top w:val="nil"/>
              <w:left w:val="nil"/>
              <w:bottom w:val="single" w:sz="4" w:space="0" w:color="auto"/>
              <w:right w:val="single" w:sz="4" w:space="0" w:color="auto"/>
            </w:tcBorders>
            <w:shd w:val="clear" w:color="auto" w:fill="auto"/>
            <w:noWrap/>
            <w:vAlign w:val="center"/>
            <w:hideMark/>
          </w:tcPr>
          <w:p w14:paraId="1E2C6D9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4046210203.00</w:t>
            </w:r>
          </w:p>
        </w:tc>
        <w:tc>
          <w:tcPr>
            <w:tcW w:w="6096" w:type="dxa"/>
            <w:tcBorders>
              <w:top w:val="nil"/>
              <w:left w:val="nil"/>
              <w:bottom w:val="single" w:sz="4" w:space="0" w:color="auto"/>
              <w:right w:val="single" w:sz="4" w:space="0" w:color="auto"/>
            </w:tcBorders>
            <w:shd w:val="clear" w:color="auto" w:fill="auto"/>
            <w:noWrap/>
            <w:vAlign w:val="bottom"/>
            <w:hideMark/>
          </w:tcPr>
          <w:p w14:paraId="29747F9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PARA ANESTESIA, DE HULE TRANSPARENTE, CONDUCTIVO CON CONECTOR Y COJIN INFLABLE TAM. 5</w:t>
            </w:r>
          </w:p>
        </w:tc>
        <w:tc>
          <w:tcPr>
            <w:tcW w:w="1021" w:type="dxa"/>
            <w:tcBorders>
              <w:top w:val="nil"/>
              <w:left w:val="nil"/>
              <w:bottom w:val="single" w:sz="4" w:space="0" w:color="auto"/>
              <w:right w:val="single" w:sz="4" w:space="0" w:color="auto"/>
            </w:tcBorders>
            <w:shd w:val="clear" w:color="auto" w:fill="auto"/>
            <w:noWrap/>
            <w:vAlign w:val="center"/>
            <w:hideMark/>
          </w:tcPr>
          <w:p w14:paraId="754E850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51AB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8384D3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F4E85D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7736C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504</w:t>
            </w:r>
          </w:p>
        </w:tc>
        <w:tc>
          <w:tcPr>
            <w:tcW w:w="1275" w:type="dxa"/>
            <w:tcBorders>
              <w:top w:val="nil"/>
              <w:left w:val="nil"/>
              <w:bottom w:val="single" w:sz="4" w:space="0" w:color="auto"/>
              <w:right w:val="single" w:sz="4" w:space="0" w:color="auto"/>
            </w:tcBorders>
            <w:shd w:val="clear" w:color="auto" w:fill="auto"/>
            <w:noWrap/>
            <w:vAlign w:val="center"/>
            <w:hideMark/>
          </w:tcPr>
          <w:p w14:paraId="687CA34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4046210500.00</w:t>
            </w:r>
          </w:p>
        </w:tc>
        <w:tc>
          <w:tcPr>
            <w:tcW w:w="6096" w:type="dxa"/>
            <w:tcBorders>
              <w:top w:val="nil"/>
              <w:left w:val="nil"/>
              <w:bottom w:val="single" w:sz="4" w:space="0" w:color="auto"/>
              <w:right w:val="single" w:sz="4" w:space="0" w:color="auto"/>
            </w:tcBorders>
            <w:shd w:val="clear" w:color="auto" w:fill="auto"/>
            <w:noWrap/>
            <w:vAlign w:val="bottom"/>
            <w:hideMark/>
          </w:tcPr>
          <w:p w14:paraId="10904C0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CON RESERVORIO, TAM. ADULTO</w:t>
            </w:r>
          </w:p>
        </w:tc>
        <w:tc>
          <w:tcPr>
            <w:tcW w:w="1021" w:type="dxa"/>
            <w:tcBorders>
              <w:top w:val="nil"/>
              <w:left w:val="nil"/>
              <w:bottom w:val="single" w:sz="4" w:space="0" w:color="auto"/>
              <w:right w:val="single" w:sz="4" w:space="0" w:color="auto"/>
            </w:tcBorders>
            <w:shd w:val="clear" w:color="auto" w:fill="auto"/>
            <w:noWrap/>
            <w:vAlign w:val="center"/>
            <w:hideMark/>
          </w:tcPr>
          <w:p w14:paraId="0AC1B11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3B28A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37FF7B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54</w:t>
            </w:r>
          </w:p>
        </w:tc>
      </w:tr>
      <w:tr w:rsidR="00A008DB" w:rsidRPr="00A008DB" w14:paraId="52EA717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714D9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505</w:t>
            </w:r>
          </w:p>
        </w:tc>
        <w:tc>
          <w:tcPr>
            <w:tcW w:w="1275" w:type="dxa"/>
            <w:tcBorders>
              <w:top w:val="nil"/>
              <w:left w:val="nil"/>
              <w:bottom w:val="single" w:sz="4" w:space="0" w:color="auto"/>
              <w:right w:val="single" w:sz="4" w:space="0" w:color="auto"/>
            </w:tcBorders>
            <w:shd w:val="clear" w:color="auto" w:fill="auto"/>
            <w:noWrap/>
            <w:vAlign w:val="center"/>
            <w:hideMark/>
          </w:tcPr>
          <w:p w14:paraId="1FBA747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4046210501.00</w:t>
            </w:r>
          </w:p>
        </w:tc>
        <w:tc>
          <w:tcPr>
            <w:tcW w:w="6096" w:type="dxa"/>
            <w:tcBorders>
              <w:top w:val="nil"/>
              <w:left w:val="nil"/>
              <w:bottom w:val="single" w:sz="4" w:space="0" w:color="auto"/>
              <w:right w:val="single" w:sz="4" w:space="0" w:color="auto"/>
            </w:tcBorders>
            <w:shd w:val="clear" w:color="auto" w:fill="auto"/>
            <w:noWrap/>
            <w:vAlign w:val="bottom"/>
            <w:hideMark/>
          </w:tcPr>
          <w:p w14:paraId="4F12040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CON RESERVORIO, TAM. INFANTIL</w:t>
            </w:r>
          </w:p>
        </w:tc>
        <w:tc>
          <w:tcPr>
            <w:tcW w:w="1021" w:type="dxa"/>
            <w:tcBorders>
              <w:top w:val="nil"/>
              <w:left w:val="nil"/>
              <w:bottom w:val="single" w:sz="4" w:space="0" w:color="auto"/>
              <w:right w:val="single" w:sz="4" w:space="0" w:color="auto"/>
            </w:tcBorders>
            <w:shd w:val="clear" w:color="auto" w:fill="auto"/>
            <w:noWrap/>
            <w:vAlign w:val="center"/>
            <w:hideMark/>
          </w:tcPr>
          <w:p w14:paraId="0131F08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3E5B01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DA1CAB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995405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10022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506</w:t>
            </w:r>
          </w:p>
        </w:tc>
        <w:tc>
          <w:tcPr>
            <w:tcW w:w="1275" w:type="dxa"/>
            <w:tcBorders>
              <w:top w:val="nil"/>
              <w:left w:val="nil"/>
              <w:bottom w:val="single" w:sz="4" w:space="0" w:color="auto"/>
              <w:right w:val="single" w:sz="4" w:space="0" w:color="auto"/>
            </w:tcBorders>
            <w:shd w:val="clear" w:color="auto" w:fill="auto"/>
            <w:noWrap/>
            <w:vAlign w:val="center"/>
            <w:hideMark/>
          </w:tcPr>
          <w:p w14:paraId="0C2E774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4046210601.00</w:t>
            </w:r>
          </w:p>
        </w:tc>
        <w:tc>
          <w:tcPr>
            <w:tcW w:w="6096" w:type="dxa"/>
            <w:tcBorders>
              <w:top w:val="nil"/>
              <w:left w:val="nil"/>
              <w:bottom w:val="single" w:sz="4" w:space="0" w:color="auto"/>
              <w:right w:val="single" w:sz="4" w:space="0" w:color="auto"/>
            </w:tcBorders>
            <w:shd w:val="clear" w:color="auto" w:fill="auto"/>
            <w:noWrap/>
            <w:vAlign w:val="bottom"/>
            <w:hideMark/>
          </w:tcPr>
          <w:p w14:paraId="6DA340C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DESECHABLE PEDIATRICA NO. 2</w:t>
            </w:r>
          </w:p>
        </w:tc>
        <w:tc>
          <w:tcPr>
            <w:tcW w:w="1021" w:type="dxa"/>
            <w:tcBorders>
              <w:top w:val="nil"/>
              <w:left w:val="nil"/>
              <w:bottom w:val="single" w:sz="4" w:space="0" w:color="auto"/>
              <w:right w:val="single" w:sz="4" w:space="0" w:color="auto"/>
            </w:tcBorders>
            <w:shd w:val="clear" w:color="auto" w:fill="auto"/>
            <w:noWrap/>
            <w:vAlign w:val="center"/>
            <w:hideMark/>
          </w:tcPr>
          <w:p w14:paraId="2AF8E58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8AB17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8C7871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12</w:t>
            </w:r>
          </w:p>
        </w:tc>
      </w:tr>
      <w:tr w:rsidR="00A008DB" w:rsidRPr="00A008DB" w14:paraId="71459EB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D10C2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507</w:t>
            </w:r>
          </w:p>
        </w:tc>
        <w:tc>
          <w:tcPr>
            <w:tcW w:w="1275" w:type="dxa"/>
            <w:tcBorders>
              <w:top w:val="nil"/>
              <w:left w:val="nil"/>
              <w:bottom w:val="single" w:sz="4" w:space="0" w:color="auto"/>
              <w:right w:val="single" w:sz="4" w:space="0" w:color="auto"/>
            </w:tcBorders>
            <w:shd w:val="clear" w:color="auto" w:fill="auto"/>
            <w:noWrap/>
            <w:vAlign w:val="center"/>
            <w:hideMark/>
          </w:tcPr>
          <w:p w14:paraId="37CD601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4046210650.00</w:t>
            </w:r>
          </w:p>
        </w:tc>
        <w:tc>
          <w:tcPr>
            <w:tcW w:w="6096" w:type="dxa"/>
            <w:tcBorders>
              <w:top w:val="nil"/>
              <w:left w:val="nil"/>
              <w:bottom w:val="single" w:sz="4" w:space="0" w:color="auto"/>
              <w:right w:val="single" w:sz="4" w:space="0" w:color="auto"/>
            </w:tcBorders>
            <w:shd w:val="clear" w:color="auto" w:fill="auto"/>
            <w:noWrap/>
            <w:vAlign w:val="bottom"/>
            <w:hideMark/>
          </w:tcPr>
          <w:p w14:paraId="5CEBECE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DESECHABLE ADULTO NO. 3</w:t>
            </w:r>
          </w:p>
        </w:tc>
        <w:tc>
          <w:tcPr>
            <w:tcW w:w="1021" w:type="dxa"/>
            <w:tcBorders>
              <w:top w:val="nil"/>
              <w:left w:val="nil"/>
              <w:bottom w:val="single" w:sz="4" w:space="0" w:color="auto"/>
              <w:right w:val="single" w:sz="4" w:space="0" w:color="auto"/>
            </w:tcBorders>
            <w:shd w:val="clear" w:color="auto" w:fill="auto"/>
            <w:noWrap/>
            <w:vAlign w:val="center"/>
            <w:hideMark/>
          </w:tcPr>
          <w:p w14:paraId="61EB591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C6A4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BA26D3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9F3666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E6BF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508</w:t>
            </w:r>
          </w:p>
        </w:tc>
        <w:tc>
          <w:tcPr>
            <w:tcW w:w="1275" w:type="dxa"/>
            <w:tcBorders>
              <w:top w:val="nil"/>
              <w:left w:val="nil"/>
              <w:bottom w:val="single" w:sz="4" w:space="0" w:color="auto"/>
              <w:right w:val="single" w:sz="4" w:space="0" w:color="auto"/>
            </w:tcBorders>
            <w:shd w:val="clear" w:color="auto" w:fill="auto"/>
            <w:noWrap/>
            <w:vAlign w:val="center"/>
            <w:hideMark/>
          </w:tcPr>
          <w:p w14:paraId="2D47B6B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4046210651.00</w:t>
            </w:r>
          </w:p>
        </w:tc>
        <w:tc>
          <w:tcPr>
            <w:tcW w:w="6096" w:type="dxa"/>
            <w:tcBorders>
              <w:top w:val="nil"/>
              <w:left w:val="nil"/>
              <w:bottom w:val="single" w:sz="4" w:space="0" w:color="auto"/>
              <w:right w:val="single" w:sz="4" w:space="0" w:color="auto"/>
            </w:tcBorders>
            <w:shd w:val="clear" w:color="auto" w:fill="auto"/>
            <w:noWrap/>
            <w:vAlign w:val="bottom"/>
            <w:hideMark/>
          </w:tcPr>
          <w:p w14:paraId="3338535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DESECHABLE ADULTO NO. 4</w:t>
            </w:r>
          </w:p>
        </w:tc>
        <w:tc>
          <w:tcPr>
            <w:tcW w:w="1021" w:type="dxa"/>
            <w:tcBorders>
              <w:top w:val="nil"/>
              <w:left w:val="nil"/>
              <w:bottom w:val="single" w:sz="4" w:space="0" w:color="auto"/>
              <w:right w:val="single" w:sz="4" w:space="0" w:color="auto"/>
            </w:tcBorders>
            <w:shd w:val="clear" w:color="auto" w:fill="auto"/>
            <w:noWrap/>
            <w:vAlign w:val="center"/>
            <w:hideMark/>
          </w:tcPr>
          <w:p w14:paraId="12E2A69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1DFB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548EE8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w:t>
            </w:r>
          </w:p>
        </w:tc>
      </w:tr>
      <w:tr w:rsidR="00A008DB" w:rsidRPr="00A008DB" w14:paraId="7AF45A6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ABF0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509</w:t>
            </w:r>
          </w:p>
        </w:tc>
        <w:tc>
          <w:tcPr>
            <w:tcW w:w="1275" w:type="dxa"/>
            <w:tcBorders>
              <w:top w:val="nil"/>
              <w:left w:val="nil"/>
              <w:bottom w:val="single" w:sz="4" w:space="0" w:color="auto"/>
              <w:right w:val="single" w:sz="4" w:space="0" w:color="auto"/>
            </w:tcBorders>
            <w:shd w:val="clear" w:color="auto" w:fill="auto"/>
            <w:noWrap/>
            <w:vAlign w:val="center"/>
            <w:hideMark/>
          </w:tcPr>
          <w:p w14:paraId="4440019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4047530300.00</w:t>
            </w:r>
          </w:p>
        </w:tc>
        <w:tc>
          <w:tcPr>
            <w:tcW w:w="6096" w:type="dxa"/>
            <w:tcBorders>
              <w:top w:val="nil"/>
              <w:left w:val="nil"/>
              <w:bottom w:val="single" w:sz="4" w:space="0" w:color="auto"/>
              <w:right w:val="single" w:sz="4" w:space="0" w:color="auto"/>
            </w:tcBorders>
            <w:shd w:val="clear" w:color="auto" w:fill="auto"/>
            <w:noWrap/>
            <w:vAlign w:val="bottom"/>
            <w:hideMark/>
          </w:tcPr>
          <w:p w14:paraId="6688EF4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PUNTAS DE PAPEL 1A. SERIE</w:t>
            </w:r>
          </w:p>
        </w:tc>
        <w:tc>
          <w:tcPr>
            <w:tcW w:w="1021" w:type="dxa"/>
            <w:tcBorders>
              <w:top w:val="nil"/>
              <w:left w:val="nil"/>
              <w:bottom w:val="single" w:sz="4" w:space="0" w:color="auto"/>
              <w:right w:val="single" w:sz="4" w:space="0" w:color="auto"/>
            </w:tcBorders>
            <w:shd w:val="clear" w:color="auto" w:fill="auto"/>
            <w:noWrap/>
            <w:vAlign w:val="center"/>
            <w:hideMark/>
          </w:tcPr>
          <w:p w14:paraId="2E4FEA8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AE438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C/200</w:t>
            </w:r>
          </w:p>
        </w:tc>
        <w:tc>
          <w:tcPr>
            <w:tcW w:w="1060" w:type="dxa"/>
            <w:tcBorders>
              <w:top w:val="nil"/>
              <w:left w:val="nil"/>
              <w:bottom w:val="single" w:sz="4" w:space="0" w:color="auto"/>
              <w:right w:val="single" w:sz="4" w:space="0" w:color="auto"/>
            </w:tcBorders>
            <w:shd w:val="clear" w:color="auto" w:fill="auto"/>
            <w:noWrap/>
            <w:vAlign w:val="center"/>
            <w:hideMark/>
          </w:tcPr>
          <w:p w14:paraId="3063AD1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0FEB3FE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3CA5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510</w:t>
            </w:r>
          </w:p>
        </w:tc>
        <w:tc>
          <w:tcPr>
            <w:tcW w:w="1275" w:type="dxa"/>
            <w:tcBorders>
              <w:top w:val="nil"/>
              <w:left w:val="nil"/>
              <w:bottom w:val="single" w:sz="4" w:space="0" w:color="auto"/>
              <w:right w:val="single" w:sz="4" w:space="0" w:color="auto"/>
            </w:tcBorders>
            <w:shd w:val="clear" w:color="auto" w:fill="auto"/>
            <w:noWrap/>
            <w:vAlign w:val="center"/>
            <w:hideMark/>
          </w:tcPr>
          <w:p w14:paraId="3093598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4048590300.00</w:t>
            </w:r>
          </w:p>
        </w:tc>
        <w:tc>
          <w:tcPr>
            <w:tcW w:w="6096" w:type="dxa"/>
            <w:tcBorders>
              <w:top w:val="nil"/>
              <w:left w:val="nil"/>
              <w:bottom w:val="single" w:sz="4" w:space="0" w:color="auto"/>
              <w:right w:val="single" w:sz="4" w:space="0" w:color="auto"/>
            </w:tcBorders>
            <w:shd w:val="clear" w:color="auto" w:fill="auto"/>
            <w:noWrap/>
            <w:vAlign w:val="bottom"/>
            <w:hideMark/>
          </w:tcPr>
          <w:p w14:paraId="1FDD758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TAPON ADAPTADOR PARA SELLO DE HEPARINA CON MEMBRANA MULTIPUNCIONALBE CON SUPERFICIE PLANA LIBRE DE LATEX, DE PAREDES TRANSPARENTES Y CONEXION LUER LOCK,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0DF31A8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4CABD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26A37C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6EA08F4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FFAD5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511</w:t>
            </w:r>
          </w:p>
        </w:tc>
        <w:tc>
          <w:tcPr>
            <w:tcW w:w="1275" w:type="dxa"/>
            <w:tcBorders>
              <w:top w:val="nil"/>
              <w:left w:val="nil"/>
              <w:bottom w:val="single" w:sz="4" w:space="0" w:color="auto"/>
              <w:right w:val="single" w:sz="4" w:space="0" w:color="auto"/>
            </w:tcBorders>
            <w:shd w:val="clear" w:color="auto" w:fill="auto"/>
            <w:noWrap/>
            <w:vAlign w:val="center"/>
            <w:hideMark/>
          </w:tcPr>
          <w:p w14:paraId="41A947A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4049080304.00</w:t>
            </w:r>
          </w:p>
        </w:tc>
        <w:tc>
          <w:tcPr>
            <w:tcW w:w="6096" w:type="dxa"/>
            <w:tcBorders>
              <w:top w:val="nil"/>
              <w:left w:val="nil"/>
              <w:bottom w:val="single" w:sz="4" w:space="0" w:color="auto"/>
              <w:right w:val="single" w:sz="4" w:space="0" w:color="auto"/>
            </w:tcBorders>
            <w:shd w:val="clear" w:color="auto" w:fill="auto"/>
            <w:noWrap/>
            <w:vAlign w:val="bottom"/>
            <w:hideMark/>
          </w:tcPr>
          <w:p w14:paraId="162DDCB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PREFORMADOS DE POLIURETANO C/GLOBO DE ELASTOMERO DE ALTO VOLUMEN Y BAJA RESISTENCIA CAL. 5.0</w:t>
            </w:r>
          </w:p>
        </w:tc>
        <w:tc>
          <w:tcPr>
            <w:tcW w:w="1021" w:type="dxa"/>
            <w:tcBorders>
              <w:top w:val="nil"/>
              <w:left w:val="nil"/>
              <w:bottom w:val="single" w:sz="4" w:space="0" w:color="auto"/>
              <w:right w:val="single" w:sz="4" w:space="0" w:color="auto"/>
            </w:tcBorders>
            <w:shd w:val="clear" w:color="auto" w:fill="auto"/>
            <w:noWrap/>
            <w:vAlign w:val="center"/>
            <w:hideMark/>
          </w:tcPr>
          <w:p w14:paraId="7878D0D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F08DB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079759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D7BA27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A548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512</w:t>
            </w:r>
          </w:p>
        </w:tc>
        <w:tc>
          <w:tcPr>
            <w:tcW w:w="1275" w:type="dxa"/>
            <w:tcBorders>
              <w:top w:val="nil"/>
              <w:left w:val="nil"/>
              <w:bottom w:val="single" w:sz="4" w:space="0" w:color="auto"/>
              <w:right w:val="single" w:sz="4" w:space="0" w:color="auto"/>
            </w:tcBorders>
            <w:shd w:val="clear" w:color="auto" w:fill="auto"/>
            <w:noWrap/>
            <w:vAlign w:val="center"/>
            <w:hideMark/>
          </w:tcPr>
          <w:p w14:paraId="7FDA0DE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4049080305.00</w:t>
            </w:r>
          </w:p>
        </w:tc>
        <w:tc>
          <w:tcPr>
            <w:tcW w:w="6096" w:type="dxa"/>
            <w:tcBorders>
              <w:top w:val="nil"/>
              <w:left w:val="nil"/>
              <w:bottom w:val="single" w:sz="4" w:space="0" w:color="auto"/>
              <w:right w:val="single" w:sz="4" w:space="0" w:color="auto"/>
            </w:tcBorders>
            <w:shd w:val="clear" w:color="auto" w:fill="auto"/>
            <w:noWrap/>
            <w:vAlign w:val="bottom"/>
            <w:hideMark/>
          </w:tcPr>
          <w:p w14:paraId="6B54C08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PREFORMADOS DE POLIURETANO C/GLOBO DE ELASTOMERO DE ALTO VOLUMEN Y BAJA RESISTENCIA CAL. 5.5</w:t>
            </w:r>
          </w:p>
        </w:tc>
        <w:tc>
          <w:tcPr>
            <w:tcW w:w="1021" w:type="dxa"/>
            <w:tcBorders>
              <w:top w:val="nil"/>
              <w:left w:val="nil"/>
              <w:bottom w:val="single" w:sz="4" w:space="0" w:color="auto"/>
              <w:right w:val="single" w:sz="4" w:space="0" w:color="auto"/>
            </w:tcBorders>
            <w:shd w:val="clear" w:color="auto" w:fill="auto"/>
            <w:noWrap/>
            <w:vAlign w:val="center"/>
            <w:hideMark/>
          </w:tcPr>
          <w:p w14:paraId="2D6B7C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85933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26CA82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3895D9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15190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513</w:t>
            </w:r>
          </w:p>
        </w:tc>
        <w:tc>
          <w:tcPr>
            <w:tcW w:w="1275" w:type="dxa"/>
            <w:tcBorders>
              <w:top w:val="nil"/>
              <w:left w:val="nil"/>
              <w:bottom w:val="single" w:sz="4" w:space="0" w:color="auto"/>
              <w:right w:val="single" w:sz="4" w:space="0" w:color="auto"/>
            </w:tcBorders>
            <w:shd w:val="clear" w:color="auto" w:fill="auto"/>
            <w:noWrap/>
            <w:vAlign w:val="center"/>
            <w:hideMark/>
          </w:tcPr>
          <w:p w14:paraId="336D30C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4049080306.00</w:t>
            </w:r>
          </w:p>
        </w:tc>
        <w:tc>
          <w:tcPr>
            <w:tcW w:w="6096" w:type="dxa"/>
            <w:tcBorders>
              <w:top w:val="nil"/>
              <w:left w:val="nil"/>
              <w:bottom w:val="single" w:sz="4" w:space="0" w:color="auto"/>
              <w:right w:val="single" w:sz="4" w:space="0" w:color="auto"/>
            </w:tcBorders>
            <w:shd w:val="clear" w:color="auto" w:fill="auto"/>
            <w:noWrap/>
            <w:vAlign w:val="bottom"/>
            <w:hideMark/>
          </w:tcPr>
          <w:p w14:paraId="7EF50DF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PREFORMADOS DE POLIURETANO C/GLOBO DE ELASTOMERO DE ALTO VOLUMEN Y BAJA RESISTENCIA CAL. 6.0</w:t>
            </w:r>
          </w:p>
        </w:tc>
        <w:tc>
          <w:tcPr>
            <w:tcW w:w="1021" w:type="dxa"/>
            <w:tcBorders>
              <w:top w:val="nil"/>
              <w:left w:val="nil"/>
              <w:bottom w:val="single" w:sz="4" w:space="0" w:color="auto"/>
              <w:right w:val="single" w:sz="4" w:space="0" w:color="auto"/>
            </w:tcBorders>
            <w:shd w:val="clear" w:color="auto" w:fill="auto"/>
            <w:noWrap/>
            <w:vAlign w:val="center"/>
            <w:hideMark/>
          </w:tcPr>
          <w:p w14:paraId="1A25CE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6E904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7A301D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82D8D8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D8E35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514</w:t>
            </w:r>
          </w:p>
        </w:tc>
        <w:tc>
          <w:tcPr>
            <w:tcW w:w="1275" w:type="dxa"/>
            <w:tcBorders>
              <w:top w:val="nil"/>
              <w:left w:val="nil"/>
              <w:bottom w:val="single" w:sz="4" w:space="0" w:color="auto"/>
              <w:right w:val="single" w:sz="4" w:space="0" w:color="auto"/>
            </w:tcBorders>
            <w:shd w:val="clear" w:color="auto" w:fill="auto"/>
            <w:noWrap/>
            <w:vAlign w:val="center"/>
            <w:hideMark/>
          </w:tcPr>
          <w:p w14:paraId="169761B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4049500008.00</w:t>
            </w:r>
          </w:p>
        </w:tc>
        <w:tc>
          <w:tcPr>
            <w:tcW w:w="6096" w:type="dxa"/>
            <w:tcBorders>
              <w:top w:val="nil"/>
              <w:left w:val="nil"/>
              <w:bottom w:val="single" w:sz="4" w:space="0" w:color="auto"/>
              <w:right w:val="single" w:sz="4" w:space="0" w:color="auto"/>
            </w:tcBorders>
            <w:shd w:val="clear" w:color="auto" w:fill="auto"/>
            <w:noWrap/>
            <w:vAlign w:val="bottom"/>
            <w:hideMark/>
          </w:tcPr>
          <w:p w14:paraId="488D92A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PINZA UMBILICAL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7A3F3E2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40F85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2844A9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136</w:t>
            </w:r>
          </w:p>
        </w:tc>
      </w:tr>
      <w:tr w:rsidR="00A008DB" w:rsidRPr="00A008DB" w14:paraId="5A5651D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9AEFE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515</w:t>
            </w:r>
          </w:p>
        </w:tc>
        <w:tc>
          <w:tcPr>
            <w:tcW w:w="1275" w:type="dxa"/>
            <w:tcBorders>
              <w:top w:val="nil"/>
              <w:left w:val="nil"/>
              <w:bottom w:val="single" w:sz="4" w:space="0" w:color="auto"/>
              <w:right w:val="single" w:sz="4" w:space="0" w:color="auto"/>
            </w:tcBorders>
            <w:shd w:val="clear" w:color="auto" w:fill="auto"/>
            <w:noWrap/>
            <w:vAlign w:val="center"/>
            <w:hideMark/>
          </w:tcPr>
          <w:p w14:paraId="70F30AF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4049500028.00</w:t>
            </w:r>
          </w:p>
        </w:tc>
        <w:tc>
          <w:tcPr>
            <w:tcW w:w="6096" w:type="dxa"/>
            <w:tcBorders>
              <w:top w:val="nil"/>
              <w:left w:val="nil"/>
              <w:bottom w:val="single" w:sz="4" w:space="0" w:color="auto"/>
              <w:right w:val="single" w:sz="4" w:space="0" w:color="auto"/>
            </w:tcBorders>
            <w:shd w:val="clear" w:color="auto" w:fill="auto"/>
            <w:noWrap/>
            <w:vAlign w:val="bottom"/>
            <w:hideMark/>
          </w:tcPr>
          <w:p w14:paraId="36F7DA6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TAPETE  ANTISEPTICO DESCONTAMINANTE</w:t>
            </w:r>
          </w:p>
        </w:tc>
        <w:tc>
          <w:tcPr>
            <w:tcW w:w="1021" w:type="dxa"/>
            <w:tcBorders>
              <w:top w:val="nil"/>
              <w:left w:val="nil"/>
              <w:bottom w:val="single" w:sz="4" w:space="0" w:color="auto"/>
              <w:right w:val="single" w:sz="4" w:space="0" w:color="auto"/>
            </w:tcBorders>
            <w:shd w:val="clear" w:color="auto" w:fill="auto"/>
            <w:noWrap/>
            <w:vAlign w:val="center"/>
            <w:hideMark/>
          </w:tcPr>
          <w:p w14:paraId="5D8372D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6D8B95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34BB47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E0C3B3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8E18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516</w:t>
            </w:r>
          </w:p>
        </w:tc>
        <w:tc>
          <w:tcPr>
            <w:tcW w:w="1275" w:type="dxa"/>
            <w:tcBorders>
              <w:top w:val="nil"/>
              <w:left w:val="nil"/>
              <w:bottom w:val="single" w:sz="4" w:space="0" w:color="auto"/>
              <w:right w:val="single" w:sz="4" w:space="0" w:color="auto"/>
            </w:tcBorders>
            <w:shd w:val="clear" w:color="auto" w:fill="auto"/>
            <w:noWrap/>
            <w:vAlign w:val="center"/>
            <w:hideMark/>
          </w:tcPr>
          <w:p w14:paraId="32580BF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4049500029.00</w:t>
            </w:r>
          </w:p>
        </w:tc>
        <w:tc>
          <w:tcPr>
            <w:tcW w:w="6096" w:type="dxa"/>
            <w:tcBorders>
              <w:top w:val="nil"/>
              <w:left w:val="nil"/>
              <w:bottom w:val="single" w:sz="4" w:space="0" w:color="auto"/>
              <w:right w:val="single" w:sz="4" w:space="0" w:color="auto"/>
            </w:tcBorders>
            <w:shd w:val="clear" w:color="auto" w:fill="auto"/>
            <w:noWrap/>
            <w:vAlign w:val="bottom"/>
            <w:hideMark/>
          </w:tcPr>
          <w:p w14:paraId="76D0B00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PLACAS DESECHABLE PARA ELECTROCAUTERIO NEONATAL</w:t>
            </w:r>
          </w:p>
        </w:tc>
        <w:tc>
          <w:tcPr>
            <w:tcW w:w="1021" w:type="dxa"/>
            <w:tcBorders>
              <w:top w:val="nil"/>
              <w:left w:val="nil"/>
              <w:bottom w:val="single" w:sz="4" w:space="0" w:color="auto"/>
              <w:right w:val="single" w:sz="4" w:space="0" w:color="auto"/>
            </w:tcBorders>
            <w:shd w:val="clear" w:color="auto" w:fill="auto"/>
            <w:noWrap/>
            <w:vAlign w:val="center"/>
            <w:hideMark/>
          </w:tcPr>
          <w:p w14:paraId="3EFD71C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01CCF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C20B6A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570F4FC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47EA2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517</w:t>
            </w:r>
          </w:p>
        </w:tc>
        <w:tc>
          <w:tcPr>
            <w:tcW w:w="1275" w:type="dxa"/>
            <w:tcBorders>
              <w:top w:val="nil"/>
              <w:left w:val="nil"/>
              <w:bottom w:val="single" w:sz="4" w:space="0" w:color="auto"/>
              <w:right w:val="single" w:sz="4" w:space="0" w:color="auto"/>
            </w:tcBorders>
            <w:shd w:val="clear" w:color="auto" w:fill="auto"/>
            <w:noWrap/>
            <w:vAlign w:val="center"/>
            <w:hideMark/>
          </w:tcPr>
          <w:p w14:paraId="5FEE666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4049500050.00</w:t>
            </w:r>
          </w:p>
        </w:tc>
        <w:tc>
          <w:tcPr>
            <w:tcW w:w="6096" w:type="dxa"/>
            <w:tcBorders>
              <w:top w:val="nil"/>
              <w:left w:val="nil"/>
              <w:bottom w:val="single" w:sz="4" w:space="0" w:color="auto"/>
              <w:right w:val="single" w:sz="4" w:space="0" w:color="auto"/>
            </w:tcBorders>
            <w:shd w:val="clear" w:color="auto" w:fill="auto"/>
            <w:noWrap/>
            <w:vAlign w:val="bottom"/>
            <w:hideMark/>
          </w:tcPr>
          <w:p w14:paraId="57DA886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LAPIZ PARA ELECTROCAUTERIO</w:t>
            </w:r>
          </w:p>
        </w:tc>
        <w:tc>
          <w:tcPr>
            <w:tcW w:w="1021" w:type="dxa"/>
            <w:tcBorders>
              <w:top w:val="nil"/>
              <w:left w:val="nil"/>
              <w:bottom w:val="single" w:sz="4" w:space="0" w:color="auto"/>
              <w:right w:val="single" w:sz="4" w:space="0" w:color="auto"/>
            </w:tcBorders>
            <w:shd w:val="clear" w:color="auto" w:fill="auto"/>
            <w:noWrap/>
            <w:vAlign w:val="center"/>
            <w:hideMark/>
          </w:tcPr>
          <w:p w14:paraId="75AED5B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49BD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AFA800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79</w:t>
            </w:r>
          </w:p>
        </w:tc>
      </w:tr>
      <w:tr w:rsidR="00A008DB" w:rsidRPr="00A008DB" w14:paraId="29A8806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749C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518</w:t>
            </w:r>
          </w:p>
        </w:tc>
        <w:tc>
          <w:tcPr>
            <w:tcW w:w="1275" w:type="dxa"/>
            <w:tcBorders>
              <w:top w:val="nil"/>
              <w:left w:val="nil"/>
              <w:bottom w:val="single" w:sz="4" w:space="0" w:color="auto"/>
              <w:right w:val="single" w:sz="4" w:space="0" w:color="auto"/>
            </w:tcBorders>
            <w:shd w:val="clear" w:color="auto" w:fill="auto"/>
            <w:noWrap/>
            <w:vAlign w:val="center"/>
            <w:hideMark/>
          </w:tcPr>
          <w:p w14:paraId="71A1C33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4049500304.00</w:t>
            </w:r>
          </w:p>
        </w:tc>
        <w:tc>
          <w:tcPr>
            <w:tcW w:w="6096" w:type="dxa"/>
            <w:tcBorders>
              <w:top w:val="nil"/>
              <w:left w:val="nil"/>
              <w:bottom w:val="single" w:sz="4" w:space="0" w:color="auto"/>
              <w:right w:val="single" w:sz="4" w:space="0" w:color="auto"/>
            </w:tcBorders>
            <w:shd w:val="clear" w:color="auto" w:fill="auto"/>
            <w:noWrap/>
            <w:vAlign w:val="bottom"/>
            <w:hideMark/>
          </w:tcPr>
          <w:p w14:paraId="65CBB32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NEBULIZADOR MICRO MIST CON PIEZA T BOQUILLA, TUBO PARA OXIGENO DE 7 PIES, CON CONECTOR UNIVERSAL. RECIPIENTE GCC A PRUEBA DE DERRAMES CON TAPA ROSCA, DESEMPENO EN ANGULOS HASTA DE 90.</w:t>
            </w:r>
          </w:p>
        </w:tc>
        <w:tc>
          <w:tcPr>
            <w:tcW w:w="1021" w:type="dxa"/>
            <w:tcBorders>
              <w:top w:val="nil"/>
              <w:left w:val="nil"/>
              <w:bottom w:val="single" w:sz="4" w:space="0" w:color="auto"/>
              <w:right w:val="single" w:sz="4" w:space="0" w:color="auto"/>
            </w:tcBorders>
            <w:shd w:val="clear" w:color="auto" w:fill="auto"/>
            <w:noWrap/>
            <w:vAlign w:val="center"/>
            <w:hideMark/>
          </w:tcPr>
          <w:p w14:paraId="52A3F8B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8A5F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274E60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31</w:t>
            </w:r>
          </w:p>
        </w:tc>
      </w:tr>
      <w:tr w:rsidR="00A008DB" w:rsidRPr="00A008DB" w14:paraId="4367599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534A5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519</w:t>
            </w:r>
          </w:p>
        </w:tc>
        <w:tc>
          <w:tcPr>
            <w:tcW w:w="1275" w:type="dxa"/>
            <w:tcBorders>
              <w:top w:val="nil"/>
              <w:left w:val="nil"/>
              <w:bottom w:val="single" w:sz="4" w:space="0" w:color="auto"/>
              <w:right w:val="single" w:sz="4" w:space="0" w:color="auto"/>
            </w:tcBorders>
            <w:shd w:val="clear" w:color="auto" w:fill="auto"/>
            <w:noWrap/>
            <w:vAlign w:val="center"/>
            <w:hideMark/>
          </w:tcPr>
          <w:p w14:paraId="56587BD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4049500315.00</w:t>
            </w:r>
          </w:p>
        </w:tc>
        <w:tc>
          <w:tcPr>
            <w:tcW w:w="6096" w:type="dxa"/>
            <w:tcBorders>
              <w:top w:val="nil"/>
              <w:left w:val="nil"/>
              <w:bottom w:val="single" w:sz="4" w:space="0" w:color="auto"/>
              <w:right w:val="single" w:sz="4" w:space="0" w:color="auto"/>
            </w:tcBorders>
            <w:shd w:val="clear" w:color="auto" w:fill="auto"/>
            <w:noWrap/>
            <w:vAlign w:val="bottom"/>
            <w:hideMark/>
          </w:tcPr>
          <w:p w14:paraId="1B92FD4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MICRONEBULIZADOR DESECHABLE INCLUYE LINEA, MASCARILLA Y CARTUCHO</w:t>
            </w:r>
          </w:p>
        </w:tc>
        <w:tc>
          <w:tcPr>
            <w:tcW w:w="1021" w:type="dxa"/>
            <w:tcBorders>
              <w:top w:val="nil"/>
              <w:left w:val="nil"/>
              <w:bottom w:val="single" w:sz="4" w:space="0" w:color="auto"/>
              <w:right w:val="single" w:sz="4" w:space="0" w:color="auto"/>
            </w:tcBorders>
            <w:shd w:val="clear" w:color="auto" w:fill="auto"/>
            <w:noWrap/>
            <w:vAlign w:val="center"/>
            <w:hideMark/>
          </w:tcPr>
          <w:p w14:paraId="710C874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ADB45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AED0F0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86</w:t>
            </w:r>
          </w:p>
        </w:tc>
      </w:tr>
      <w:tr w:rsidR="00A008DB" w:rsidRPr="00A008DB" w14:paraId="30D20C7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E3BC1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520</w:t>
            </w:r>
          </w:p>
        </w:tc>
        <w:tc>
          <w:tcPr>
            <w:tcW w:w="1275" w:type="dxa"/>
            <w:tcBorders>
              <w:top w:val="nil"/>
              <w:left w:val="nil"/>
              <w:bottom w:val="single" w:sz="4" w:space="0" w:color="auto"/>
              <w:right w:val="single" w:sz="4" w:space="0" w:color="auto"/>
            </w:tcBorders>
            <w:shd w:val="clear" w:color="auto" w:fill="auto"/>
            <w:noWrap/>
            <w:vAlign w:val="center"/>
            <w:hideMark/>
          </w:tcPr>
          <w:p w14:paraId="31B44CF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4049500323.00</w:t>
            </w:r>
          </w:p>
        </w:tc>
        <w:tc>
          <w:tcPr>
            <w:tcW w:w="6096" w:type="dxa"/>
            <w:tcBorders>
              <w:top w:val="nil"/>
              <w:left w:val="nil"/>
              <w:bottom w:val="single" w:sz="4" w:space="0" w:color="auto"/>
              <w:right w:val="single" w:sz="4" w:space="0" w:color="auto"/>
            </w:tcBorders>
            <w:shd w:val="clear" w:color="auto" w:fill="auto"/>
            <w:noWrap/>
            <w:vAlign w:val="bottom"/>
            <w:hideMark/>
          </w:tcPr>
          <w:p w14:paraId="6CFAAFC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CARTUCHO PARA NEBULIZADOR</w:t>
            </w:r>
          </w:p>
        </w:tc>
        <w:tc>
          <w:tcPr>
            <w:tcW w:w="1021" w:type="dxa"/>
            <w:tcBorders>
              <w:top w:val="nil"/>
              <w:left w:val="nil"/>
              <w:bottom w:val="single" w:sz="4" w:space="0" w:color="auto"/>
              <w:right w:val="single" w:sz="4" w:space="0" w:color="auto"/>
            </w:tcBorders>
            <w:shd w:val="clear" w:color="auto" w:fill="auto"/>
            <w:noWrap/>
            <w:vAlign w:val="center"/>
            <w:hideMark/>
          </w:tcPr>
          <w:p w14:paraId="6836104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1C3E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F8372A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AC185C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3519F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521</w:t>
            </w:r>
          </w:p>
        </w:tc>
        <w:tc>
          <w:tcPr>
            <w:tcW w:w="1275" w:type="dxa"/>
            <w:tcBorders>
              <w:top w:val="nil"/>
              <w:left w:val="nil"/>
              <w:bottom w:val="single" w:sz="4" w:space="0" w:color="auto"/>
              <w:right w:val="single" w:sz="4" w:space="0" w:color="auto"/>
            </w:tcBorders>
            <w:shd w:val="clear" w:color="auto" w:fill="auto"/>
            <w:noWrap/>
            <w:vAlign w:val="center"/>
            <w:hideMark/>
          </w:tcPr>
          <w:p w14:paraId="6132897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4049500326.00</w:t>
            </w:r>
          </w:p>
        </w:tc>
        <w:tc>
          <w:tcPr>
            <w:tcW w:w="6096" w:type="dxa"/>
            <w:tcBorders>
              <w:top w:val="nil"/>
              <w:left w:val="nil"/>
              <w:bottom w:val="single" w:sz="4" w:space="0" w:color="auto"/>
              <w:right w:val="single" w:sz="4" w:space="0" w:color="auto"/>
            </w:tcBorders>
            <w:shd w:val="clear" w:color="auto" w:fill="auto"/>
            <w:noWrap/>
            <w:vAlign w:val="bottom"/>
            <w:hideMark/>
          </w:tcPr>
          <w:p w14:paraId="6AD0D83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PLACA PARA ELECTROCAUTERIO DESECHABLE ADULTO</w:t>
            </w:r>
          </w:p>
        </w:tc>
        <w:tc>
          <w:tcPr>
            <w:tcW w:w="1021" w:type="dxa"/>
            <w:tcBorders>
              <w:top w:val="nil"/>
              <w:left w:val="nil"/>
              <w:bottom w:val="single" w:sz="4" w:space="0" w:color="auto"/>
              <w:right w:val="single" w:sz="4" w:space="0" w:color="auto"/>
            </w:tcBorders>
            <w:shd w:val="clear" w:color="auto" w:fill="auto"/>
            <w:noWrap/>
            <w:vAlign w:val="center"/>
            <w:hideMark/>
          </w:tcPr>
          <w:p w14:paraId="6904DB4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5E00E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3554EE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28</w:t>
            </w:r>
          </w:p>
        </w:tc>
      </w:tr>
      <w:tr w:rsidR="00A008DB" w:rsidRPr="00A008DB" w14:paraId="1E4F1DE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361F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522</w:t>
            </w:r>
          </w:p>
        </w:tc>
        <w:tc>
          <w:tcPr>
            <w:tcW w:w="1275" w:type="dxa"/>
            <w:tcBorders>
              <w:top w:val="nil"/>
              <w:left w:val="nil"/>
              <w:bottom w:val="single" w:sz="4" w:space="0" w:color="auto"/>
              <w:right w:val="single" w:sz="4" w:space="0" w:color="auto"/>
            </w:tcBorders>
            <w:shd w:val="clear" w:color="auto" w:fill="auto"/>
            <w:noWrap/>
            <w:vAlign w:val="center"/>
            <w:hideMark/>
          </w:tcPr>
          <w:p w14:paraId="50644EB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4049500327.00</w:t>
            </w:r>
          </w:p>
        </w:tc>
        <w:tc>
          <w:tcPr>
            <w:tcW w:w="6096" w:type="dxa"/>
            <w:tcBorders>
              <w:top w:val="nil"/>
              <w:left w:val="nil"/>
              <w:bottom w:val="single" w:sz="4" w:space="0" w:color="auto"/>
              <w:right w:val="single" w:sz="4" w:space="0" w:color="auto"/>
            </w:tcBorders>
            <w:shd w:val="clear" w:color="auto" w:fill="auto"/>
            <w:noWrap/>
            <w:vAlign w:val="bottom"/>
            <w:hideMark/>
          </w:tcPr>
          <w:p w14:paraId="332D9AA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VIDEL DE PLASTICO</w:t>
            </w:r>
          </w:p>
        </w:tc>
        <w:tc>
          <w:tcPr>
            <w:tcW w:w="1021" w:type="dxa"/>
            <w:tcBorders>
              <w:top w:val="nil"/>
              <w:left w:val="nil"/>
              <w:bottom w:val="single" w:sz="4" w:space="0" w:color="auto"/>
              <w:right w:val="single" w:sz="4" w:space="0" w:color="auto"/>
            </w:tcBorders>
            <w:shd w:val="clear" w:color="auto" w:fill="auto"/>
            <w:noWrap/>
            <w:vAlign w:val="center"/>
            <w:hideMark/>
          </w:tcPr>
          <w:p w14:paraId="7791D08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F9B42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981A97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1A3DDD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3A574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523</w:t>
            </w:r>
          </w:p>
        </w:tc>
        <w:tc>
          <w:tcPr>
            <w:tcW w:w="1275" w:type="dxa"/>
            <w:tcBorders>
              <w:top w:val="nil"/>
              <w:left w:val="nil"/>
              <w:bottom w:val="single" w:sz="4" w:space="0" w:color="auto"/>
              <w:right w:val="single" w:sz="4" w:space="0" w:color="auto"/>
            </w:tcBorders>
            <w:shd w:val="clear" w:color="auto" w:fill="auto"/>
            <w:noWrap/>
            <w:vAlign w:val="center"/>
            <w:hideMark/>
          </w:tcPr>
          <w:p w14:paraId="4532C8A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4049500353.00</w:t>
            </w:r>
          </w:p>
        </w:tc>
        <w:tc>
          <w:tcPr>
            <w:tcW w:w="6096" w:type="dxa"/>
            <w:tcBorders>
              <w:top w:val="nil"/>
              <w:left w:val="nil"/>
              <w:bottom w:val="single" w:sz="4" w:space="0" w:color="auto"/>
              <w:right w:val="single" w:sz="4" w:space="0" w:color="auto"/>
            </w:tcBorders>
            <w:shd w:val="clear" w:color="auto" w:fill="auto"/>
            <w:noWrap/>
            <w:vAlign w:val="bottom"/>
            <w:hideMark/>
          </w:tcPr>
          <w:p w14:paraId="4849BA8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ESPEJO VAGINAL CHICO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4F8524B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1DEFE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2D2F23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18</w:t>
            </w:r>
          </w:p>
        </w:tc>
      </w:tr>
      <w:tr w:rsidR="00A008DB" w:rsidRPr="00A008DB" w14:paraId="00AC179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812B4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524</w:t>
            </w:r>
          </w:p>
        </w:tc>
        <w:tc>
          <w:tcPr>
            <w:tcW w:w="1275" w:type="dxa"/>
            <w:tcBorders>
              <w:top w:val="nil"/>
              <w:left w:val="nil"/>
              <w:bottom w:val="single" w:sz="4" w:space="0" w:color="auto"/>
              <w:right w:val="single" w:sz="4" w:space="0" w:color="auto"/>
            </w:tcBorders>
            <w:shd w:val="clear" w:color="auto" w:fill="auto"/>
            <w:noWrap/>
            <w:vAlign w:val="center"/>
            <w:hideMark/>
          </w:tcPr>
          <w:p w14:paraId="346573B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4049500371.00</w:t>
            </w:r>
          </w:p>
        </w:tc>
        <w:tc>
          <w:tcPr>
            <w:tcW w:w="6096" w:type="dxa"/>
            <w:tcBorders>
              <w:top w:val="nil"/>
              <w:left w:val="nil"/>
              <w:bottom w:val="single" w:sz="4" w:space="0" w:color="auto"/>
              <w:right w:val="single" w:sz="4" w:space="0" w:color="auto"/>
            </w:tcBorders>
            <w:shd w:val="clear" w:color="auto" w:fill="auto"/>
            <w:noWrap/>
            <w:vAlign w:val="bottom"/>
            <w:hideMark/>
          </w:tcPr>
          <w:p w14:paraId="3316280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FERULA DE ACRILICO Y VELCRO PARA BRAZO DERECHO</w:t>
            </w:r>
          </w:p>
        </w:tc>
        <w:tc>
          <w:tcPr>
            <w:tcW w:w="1021" w:type="dxa"/>
            <w:tcBorders>
              <w:top w:val="nil"/>
              <w:left w:val="nil"/>
              <w:bottom w:val="single" w:sz="4" w:space="0" w:color="auto"/>
              <w:right w:val="single" w:sz="4" w:space="0" w:color="auto"/>
            </w:tcBorders>
            <w:shd w:val="clear" w:color="auto" w:fill="auto"/>
            <w:noWrap/>
            <w:vAlign w:val="center"/>
            <w:hideMark/>
          </w:tcPr>
          <w:p w14:paraId="740A4C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2631B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64E9B6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412F34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126BB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525</w:t>
            </w:r>
          </w:p>
        </w:tc>
        <w:tc>
          <w:tcPr>
            <w:tcW w:w="1275" w:type="dxa"/>
            <w:tcBorders>
              <w:top w:val="nil"/>
              <w:left w:val="nil"/>
              <w:bottom w:val="single" w:sz="4" w:space="0" w:color="auto"/>
              <w:right w:val="single" w:sz="4" w:space="0" w:color="auto"/>
            </w:tcBorders>
            <w:shd w:val="clear" w:color="auto" w:fill="auto"/>
            <w:noWrap/>
            <w:vAlign w:val="center"/>
            <w:hideMark/>
          </w:tcPr>
          <w:p w14:paraId="0EBA9C6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4049500378.00</w:t>
            </w:r>
          </w:p>
        </w:tc>
        <w:tc>
          <w:tcPr>
            <w:tcW w:w="6096" w:type="dxa"/>
            <w:tcBorders>
              <w:top w:val="nil"/>
              <w:left w:val="nil"/>
              <w:bottom w:val="single" w:sz="4" w:space="0" w:color="auto"/>
              <w:right w:val="single" w:sz="4" w:space="0" w:color="auto"/>
            </w:tcBorders>
            <w:shd w:val="clear" w:color="auto" w:fill="auto"/>
            <w:noWrap/>
            <w:vAlign w:val="bottom"/>
            <w:hideMark/>
          </w:tcPr>
          <w:p w14:paraId="280FE43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MANGO PARA LARINGOSCOPIO ESTANDAR</w:t>
            </w:r>
          </w:p>
        </w:tc>
        <w:tc>
          <w:tcPr>
            <w:tcW w:w="1021" w:type="dxa"/>
            <w:tcBorders>
              <w:top w:val="nil"/>
              <w:left w:val="nil"/>
              <w:bottom w:val="single" w:sz="4" w:space="0" w:color="auto"/>
              <w:right w:val="single" w:sz="4" w:space="0" w:color="auto"/>
            </w:tcBorders>
            <w:shd w:val="clear" w:color="auto" w:fill="auto"/>
            <w:noWrap/>
            <w:vAlign w:val="center"/>
            <w:hideMark/>
          </w:tcPr>
          <w:p w14:paraId="04B27A3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07ED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11CAC8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010DEB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0CEFB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526</w:t>
            </w:r>
          </w:p>
        </w:tc>
        <w:tc>
          <w:tcPr>
            <w:tcW w:w="1275" w:type="dxa"/>
            <w:tcBorders>
              <w:top w:val="nil"/>
              <w:left w:val="nil"/>
              <w:bottom w:val="single" w:sz="4" w:space="0" w:color="auto"/>
              <w:right w:val="single" w:sz="4" w:space="0" w:color="auto"/>
            </w:tcBorders>
            <w:shd w:val="clear" w:color="auto" w:fill="auto"/>
            <w:noWrap/>
            <w:vAlign w:val="center"/>
            <w:hideMark/>
          </w:tcPr>
          <w:p w14:paraId="7956484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5040101900.00</w:t>
            </w:r>
          </w:p>
        </w:tc>
        <w:tc>
          <w:tcPr>
            <w:tcW w:w="6096" w:type="dxa"/>
            <w:tcBorders>
              <w:top w:val="nil"/>
              <w:left w:val="nil"/>
              <w:bottom w:val="single" w:sz="4" w:space="0" w:color="auto"/>
              <w:right w:val="single" w:sz="4" w:space="0" w:color="auto"/>
            </w:tcBorders>
            <w:shd w:val="clear" w:color="auto" w:fill="auto"/>
            <w:noWrap/>
            <w:vAlign w:val="bottom"/>
            <w:hideMark/>
          </w:tcPr>
          <w:p w14:paraId="7E1EC59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SILICONA TIPO NELATON CALIBRE 8 FR</w:t>
            </w:r>
          </w:p>
        </w:tc>
        <w:tc>
          <w:tcPr>
            <w:tcW w:w="1021" w:type="dxa"/>
            <w:tcBorders>
              <w:top w:val="nil"/>
              <w:left w:val="nil"/>
              <w:bottom w:val="single" w:sz="4" w:space="0" w:color="auto"/>
              <w:right w:val="single" w:sz="4" w:space="0" w:color="auto"/>
            </w:tcBorders>
            <w:shd w:val="clear" w:color="auto" w:fill="auto"/>
            <w:noWrap/>
            <w:vAlign w:val="center"/>
            <w:hideMark/>
          </w:tcPr>
          <w:p w14:paraId="7D8F4C4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6E4DE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BB0935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0E7F6B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3C430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527</w:t>
            </w:r>
          </w:p>
        </w:tc>
        <w:tc>
          <w:tcPr>
            <w:tcW w:w="1275" w:type="dxa"/>
            <w:tcBorders>
              <w:top w:val="nil"/>
              <w:left w:val="nil"/>
              <w:bottom w:val="single" w:sz="4" w:space="0" w:color="auto"/>
              <w:right w:val="single" w:sz="4" w:space="0" w:color="auto"/>
            </w:tcBorders>
            <w:shd w:val="clear" w:color="auto" w:fill="auto"/>
            <w:noWrap/>
            <w:vAlign w:val="center"/>
            <w:hideMark/>
          </w:tcPr>
          <w:p w14:paraId="0CE55B9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5040400186.00</w:t>
            </w:r>
          </w:p>
        </w:tc>
        <w:tc>
          <w:tcPr>
            <w:tcW w:w="6096" w:type="dxa"/>
            <w:tcBorders>
              <w:top w:val="nil"/>
              <w:left w:val="nil"/>
              <w:bottom w:val="single" w:sz="4" w:space="0" w:color="auto"/>
              <w:right w:val="single" w:sz="4" w:space="0" w:color="auto"/>
            </w:tcBorders>
            <w:shd w:val="clear" w:color="auto" w:fill="auto"/>
            <w:noWrap/>
            <w:vAlign w:val="bottom"/>
            <w:hideMark/>
          </w:tcPr>
          <w:p w14:paraId="55F83C5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PARA RAQUIANESTESIA O BLOQUEO SUBARACNOIDEO DE ACERO INOXIDABLE, CON BOTON INDICADOR DE ORIENTACION DE BISEL CON FILO Y CONECTOR LUER LOCK HEMBRA TRANSLUCIDO, ESTERIL Y DESECHABLE, PUNTA QUINCKE LONGITUD 0.42MM A 88MM CALIBRE 25G</w:t>
            </w:r>
          </w:p>
        </w:tc>
        <w:tc>
          <w:tcPr>
            <w:tcW w:w="1021" w:type="dxa"/>
            <w:tcBorders>
              <w:top w:val="nil"/>
              <w:left w:val="nil"/>
              <w:bottom w:val="single" w:sz="4" w:space="0" w:color="auto"/>
              <w:right w:val="single" w:sz="4" w:space="0" w:color="auto"/>
            </w:tcBorders>
            <w:shd w:val="clear" w:color="auto" w:fill="auto"/>
            <w:noWrap/>
            <w:vAlign w:val="center"/>
            <w:hideMark/>
          </w:tcPr>
          <w:p w14:paraId="2F2F0F0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3B602EF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C/25</w:t>
            </w:r>
          </w:p>
        </w:tc>
        <w:tc>
          <w:tcPr>
            <w:tcW w:w="1060" w:type="dxa"/>
            <w:tcBorders>
              <w:top w:val="nil"/>
              <w:left w:val="nil"/>
              <w:bottom w:val="single" w:sz="4" w:space="0" w:color="auto"/>
              <w:right w:val="single" w:sz="4" w:space="0" w:color="auto"/>
            </w:tcBorders>
            <w:shd w:val="clear" w:color="auto" w:fill="auto"/>
            <w:noWrap/>
            <w:vAlign w:val="center"/>
            <w:hideMark/>
          </w:tcPr>
          <w:p w14:paraId="73F6DF7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710D49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F037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528</w:t>
            </w:r>
          </w:p>
        </w:tc>
        <w:tc>
          <w:tcPr>
            <w:tcW w:w="1275" w:type="dxa"/>
            <w:tcBorders>
              <w:top w:val="nil"/>
              <w:left w:val="nil"/>
              <w:bottom w:val="single" w:sz="4" w:space="0" w:color="auto"/>
              <w:right w:val="single" w:sz="4" w:space="0" w:color="auto"/>
            </w:tcBorders>
            <w:shd w:val="clear" w:color="auto" w:fill="auto"/>
            <w:noWrap/>
            <w:vAlign w:val="center"/>
            <w:hideMark/>
          </w:tcPr>
          <w:p w14:paraId="439A6AB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5040400205.00</w:t>
            </w:r>
          </w:p>
        </w:tc>
        <w:tc>
          <w:tcPr>
            <w:tcW w:w="6096" w:type="dxa"/>
            <w:tcBorders>
              <w:top w:val="nil"/>
              <w:left w:val="nil"/>
              <w:bottom w:val="single" w:sz="4" w:space="0" w:color="auto"/>
              <w:right w:val="single" w:sz="4" w:space="0" w:color="auto"/>
            </w:tcBorders>
            <w:shd w:val="clear" w:color="auto" w:fill="auto"/>
            <w:noWrap/>
            <w:vAlign w:val="bottom"/>
            <w:hideMark/>
          </w:tcPr>
          <w:p w14:paraId="15FD299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HIPODERMICA DESECHABLE 23 G. X 25 MM.</w:t>
            </w:r>
          </w:p>
        </w:tc>
        <w:tc>
          <w:tcPr>
            <w:tcW w:w="1021" w:type="dxa"/>
            <w:tcBorders>
              <w:top w:val="nil"/>
              <w:left w:val="nil"/>
              <w:bottom w:val="single" w:sz="4" w:space="0" w:color="auto"/>
              <w:right w:val="single" w:sz="4" w:space="0" w:color="auto"/>
            </w:tcBorders>
            <w:shd w:val="clear" w:color="auto" w:fill="auto"/>
            <w:noWrap/>
            <w:vAlign w:val="center"/>
            <w:hideMark/>
          </w:tcPr>
          <w:p w14:paraId="2C30DB9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65455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6D21DC6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B6D1F1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B8DD8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529</w:t>
            </w:r>
          </w:p>
        </w:tc>
        <w:tc>
          <w:tcPr>
            <w:tcW w:w="1275" w:type="dxa"/>
            <w:tcBorders>
              <w:top w:val="nil"/>
              <w:left w:val="nil"/>
              <w:bottom w:val="single" w:sz="4" w:space="0" w:color="auto"/>
              <w:right w:val="single" w:sz="4" w:space="0" w:color="auto"/>
            </w:tcBorders>
            <w:shd w:val="clear" w:color="auto" w:fill="auto"/>
            <w:noWrap/>
            <w:vAlign w:val="center"/>
            <w:hideMark/>
          </w:tcPr>
          <w:p w14:paraId="2E18609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5040400221.00</w:t>
            </w:r>
          </w:p>
        </w:tc>
        <w:tc>
          <w:tcPr>
            <w:tcW w:w="6096" w:type="dxa"/>
            <w:tcBorders>
              <w:top w:val="nil"/>
              <w:left w:val="nil"/>
              <w:bottom w:val="single" w:sz="4" w:space="0" w:color="auto"/>
              <w:right w:val="single" w:sz="4" w:space="0" w:color="auto"/>
            </w:tcBorders>
            <w:shd w:val="clear" w:color="auto" w:fill="auto"/>
            <w:noWrap/>
            <w:vAlign w:val="bottom"/>
            <w:hideMark/>
          </w:tcPr>
          <w:p w14:paraId="783F1A3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1021" w:type="dxa"/>
            <w:tcBorders>
              <w:top w:val="nil"/>
              <w:left w:val="nil"/>
              <w:bottom w:val="single" w:sz="4" w:space="0" w:color="auto"/>
              <w:right w:val="single" w:sz="4" w:space="0" w:color="auto"/>
            </w:tcBorders>
            <w:shd w:val="clear" w:color="auto" w:fill="auto"/>
            <w:noWrap/>
            <w:vAlign w:val="center"/>
            <w:hideMark/>
          </w:tcPr>
          <w:p w14:paraId="27DD65C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3966D5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CEC971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16</w:t>
            </w:r>
          </w:p>
        </w:tc>
      </w:tr>
      <w:tr w:rsidR="00A008DB" w:rsidRPr="00A008DB" w14:paraId="24749EF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4F08E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530</w:t>
            </w:r>
          </w:p>
        </w:tc>
        <w:tc>
          <w:tcPr>
            <w:tcW w:w="1275" w:type="dxa"/>
            <w:tcBorders>
              <w:top w:val="nil"/>
              <w:left w:val="nil"/>
              <w:bottom w:val="single" w:sz="4" w:space="0" w:color="auto"/>
              <w:right w:val="single" w:sz="4" w:space="0" w:color="auto"/>
            </w:tcBorders>
            <w:shd w:val="clear" w:color="auto" w:fill="auto"/>
            <w:noWrap/>
            <w:vAlign w:val="center"/>
            <w:hideMark/>
          </w:tcPr>
          <w:p w14:paraId="571470C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5040660061.00</w:t>
            </w:r>
          </w:p>
        </w:tc>
        <w:tc>
          <w:tcPr>
            <w:tcW w:w="6096" w:type="dxa"/>
            <w:tcBorders>
              <w:top w:val="nil"/>
              <w:left w:val="nil"/>
              <w:bottom w:val="single" w:sz="4" w:space="0" w:color="auto"/>
              <w:right w:val="single" w:sz="4" w:space="0" w:color="auto"/>
            </w:tcBorders>
            <w:shd w:val="clear" w:color="auto" w:fill="auto"/>
            <w:noWrap/>
            <w:vAlign w:val="bottom"/>
            <w:hideMark/>
          </w:tcPr>
          <w:p w14:paraId="4638A39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LIMPIADOR Y DESINFECTANTE ANTIMICROBIANO EN FORMA CONCENTRADA, PRESENTACION 5LTS</w:t>
            </w:r>
          </w:p>
        </w:tc>
        <w:tc>
          <w:tcPr>
            <w:tcW w:w="1021" w:type="dxa"/>
            <w:tcBorders>
              <w:top w:val="nil"/>
              <w:left w:val="nil"/>
              <w:bottom w:val="single" w:sz="4" w:space="0" w:color="auto"/>
              <w:right w:val="single" w:sz="4" w:space="0" w:color="auto"/>
            </w:tcBorders>
            <w:shd w:val="clear" w:color="auto" w:fill="auto"/>
            <w:noWrap/>
            <w:vAlign w:val="center"/>
            <w:hideMark/>
          </w:tcPr>
          <w:p w14:paraId="05E7E0E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 DE 5LTS</w:t>
            </w:r>
          </w:p>
        </w:tc>
        <w:tc>
          <w:tcPr>
            <w:tcW w:w="1148" w:type="dxa"/>
            <w:tcBorders>
              <w:top w:val="nil"/>
              <w:left w:val="nil"/>
              <w:bottom w:val="single" w:sz="4" w:space="0" w:color="auto"/>
              <w:right w:val="single" w:sz="4" w:space="0" w:color="auto"/>
            </w:tcBorders>
            <w:shd w:val="clear" w:color="auto" w:fill="auto"/>
            <w:noWrap/>
            <w:vAlign w:val="center"/>
            <w:hideMark/>
          </w:tcPr>
          <w:p w14:paraId="2BAA93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9F3AE5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C06C72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0355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531</w:t>
            </w:r>
          </w:p>
        </w:tc>
        <w:tc>
          <w:tcPr>
            <w:tcW w:w="1275" w:type="dxa"/>
            <w:tcBorders>
              <w:top w:val="nil"/>
              <w:left w:val="nil"/>
              <w:bottom w:val="single" w:sz="4" w:space="0" w:color="auto"/>
              <w:right w:val="single" w:sz="4" w:space="0" w:color="auto"/>
            </w:tcBorders>
            <w:shd w:val="clear" w:color="auto" w:fill="auto"/>
            <w:noWrap/>
            <w:vAlign w:val="center"/>
            <w:hideMark/>
          </w:tcPr>
          <w:p w14:paraId="7FF8CA8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5040661061.00</w:t>
            </w:r>
          </w:p>
        </w:tc>
        <w:tc>
          <w:tcPr>
            <w:tcW w:w="6096" w:type="dxa"/>
            <w:tcBorders>
              <w:top w:val="nil"/>
              <w:left w:val="nil"/>
              <w:bottom w:val="single" w:sz="4" w:space="0" w:color="auto"/>
              <w:right w:val="single" w:sz="4" w:space="0" w:color="auto"/>
            </w:tcBorders>
            <w:shd w:val="clear" w:color="auto" w:fill="auto"/>
            <w:noWrap/>
            <w:vAlign w:val="bottom"/>
            <w:hideMark/>
          </w:tcPr>
          <w:p w14:paraId="067F142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CON GLUCONATO DE CLORHEXIDINA AL 2% P/V EN ALCOHOL ISOPROPILICO AL 70% CON TINTA NARANJA. CONTIENE:  3 ML ESTERIL Y DESECHABLE.   APLICADOR FREPP CON 1 O 1.5ML S/TINTE LINEA VASCULAR APLICADOR SEPP CON 0.67ML S/TINTE LINEA VASCULAR</w:t>
            </w:r>
          </w:p>
        </w:tc>
        <w:tc>
          <w:tcPr>
            <w:tcW w:w="1021" w:type="dxa"/>
            <w:tcBorders>
              <w:top w:val="nil"/>
              <w:left w:val="nil"/>
              <w:bottom w:val="single" w:sz="4" w:space="0" w:color="auto"/>
              <w:right w:val="single" w:sz="4" w:space="0" w:color="auto"/>
            </w:tcBorders>
            <w:shd w:val="clear" w:color="auto" w:fill="auto"/>
            <w:noWrap/>
            <w:vAlign w:val="center"/>
            <w:hideMark/>
          </w:tcPr>
          <w:p w14:paraId="54351E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4DEB6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F0E8B6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18</w:t>
            </w:r>
          </w:p>
        </w:tc>
      </w:tr>
      <w:tr w:rsidR="00A008DB" w:rsidRPr="00A008DB" w14:paraId="5B5FD6F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123F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532</w:t>
            </w:r>
          </w:p>
        </w:tc>
        <w:tc>
          <w:tcPr>
            <w:tcW w:w="1275" w:type="dxa"/>
            <w:tcBorders>
              <w:top w:val="nil"/>
              <w:left w:val="nil"/>
              <w:bottom w:val="single" w:sz="4" w:space="0" w:color="auto"/>
              <w:right w:val="single" w:sz="4" w:space="0" w:color="auto"/>
            </w:tcBorders>
            <w:shd w:val="clear" w:color="auto" w:fill="auto"/>
            <w:noWrap/>
            <w:vAlign w:val="center"/>
            <w:hideMark/>
          </w:tcPr>
          <w:p w14:paraId="261E4E5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5040661062.00</w:t>
            </w:r>
          </w:p>
        </w:tc>
        <w:tc>
          <w:tcPr>
            <w:tcW w:w="6096" w:type="dxa"/>
            <w:tcBorders>
              <w:top w:val="nil"/>
              <w:left w:val="nil"/>
              <w:bottom w:val="single" w:sz="4" w:space="0" w:color="auto"/>
              <w:right w:val="single" w:sz="4" w:space="0" w:color="auto"/>
            </w:tcBorders>
            <w:shd w:val="clear" w:color="auto" w:fill="auto"/>
            <w:noWrap/>
            <w:vAlign w:val="bottom"/>
            <w:hideMark/>
          </w:tcPr>
          <w:p w14:paraId="73B001D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CON GLUCONATO DE CLORHEXIDINA AL 2% P/V EN ALCOHOL ISOPROPILICO AL 70% CON TINTA NARANJA. CONTIENE:  3 ML ESTERIL Y DESECHABLE. ENVASE  APLICADOR FREPP CON 1.5ML S/TINTE LINEA VASCULAR</w:t>
            </w:r>
          </w:p>
        </w:tc>
        <w:tc>
          <w:tcPr>
            <w:tcW w:w="1021" w:type="dxa"/>
            <w:tcBorders>
              <w:top w:val="nil"/>
              <w:left w:val="nil"/>
              <w:bottom w:val="single" w:sz="4" w:space="0" w:color="auto"/>
              <w:right w:val="single" w:sz="4" w:space="0" w:color="auto"/>
            </w:tcBorders>
            <w:shd w:val="clear" w:color="auto" w:fill="auto"/>
            <w:noWrap/>
            <w:vAlign w:val="center"/>
            <w:hideMark/>
          </w:tcPr>
          <w:p w14:paraId="4243BC0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B91E6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744F45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92</w:t>
            </w:r>
          </w:p>
        </w:tc>
      </w:tr>
      <w:tr w:rsidR="00A008DB" w:rsidRPr="00A008DB" w14:paraId="7BB0456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C6EEF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533</w:t>
            </w:r>
          </w:p>
        </w:tc>
        <w:tc>
          <w:tcPr>
            <w:tcW w:w="1275" w:type="dxa"/>
            <w:tcBorders>
              <w:top w:val="nil"/>
              <w:left w:val="nil"/>
              <w:bottom w:val="single" w:sz="4" w:space="0" w:color="auto"/>
              <w:right w:val="single" w:sz="4" w:space="0" w:color="auto"/>
            </w:tcBorders>
            <w:shd w:val="clear" w:color="auto" w:fill="auto"/>
            <w:noWrap/>
            <w:vAlign w:val="center"/>
            <w:hideMark/>
          </w:tcPr>
          <w:p w14:paraId="18CA51C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5040880011.00</w:t>
            </w:r>
          </w:p>
        </w:tc>
        <w:tc>
          <w:tcPr>
            <w:tcW w:w="6096" w:type="dxa"/>
            <w:tcBorders>
              <w:top w:val="nil"/>
              <w:left w:val="nil"/>
              <w:bottom w:val="single" w:sz="4" w:space="0" w:color="auto"/>
              <w:right w:val="single" w:sz="4" w:space="0" w:color="auto"/>
            </w:tcBorders>
            <w:shd w:val="clear" w:color="auto" w:fill="auto"/>
            <w:noWrap/>
            <w:vAlign w:val="bottom"/>
            <w:hideMark/>
          </w:tcPr>
          <w:p w14:paraId="24AFDCD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APOSITOS TRANSPARENTES, MICROPOROSOS, AUTOADHERIBLES, ESTERILES Y DESECHABLE. MEDIDAS: 7.0 A 8.5X 5.08 A 6.0 CM. INTRAVENOSO IV</w:t>
            </w:r>
          </w:p>
        </w:tc>
        <w:tc>
          <w:tcPr>
            <w:tcW w:w="1021" w:type="dxa"/>
            <w:tcBorders>
              <w:top w:val="nil"/>
              <w:left w:val="nil"/>
              <w:bottom w:val="single" w:sz="4" w:space="0" w:color="auto"/>
              <w:right w:val="single" w:sz="4" w:space="0" w:color="auto"/>
            </w:tcBorders>
            <w:shd w:val="clear" w:color="auto" w:fill="auto"/>
            <w:noWrap/>
            <w:vAlign w:val="center"/>
            <w:hideMark/>
          </w:tcPr>
          <w:p w14:paraId="09B7072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99689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114E160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68A29C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63CDC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534</w:t>
            </w:r>
          </w:p>
        </w:tc>
        <w:tc>
          <w:tcPr>
            <w:tcW w:w="1275" w:type="dxa"/>
            <w:tcBorders>
              <w:top w:val="nil"/>
              <w:left w:val="nil"/>
              <w:bottom w:val="single" w:sz="4" w:space="0" w:color="auto"/>
              <w:right w:val="single" w:sz="4" w:space="0" w:color="auto"/>
            </w:tcBorders>
            <w:shd w:val="clear" w:color="auto" w:fill="auto"/>
            <w:noWrap/>
            <w:vAlign w:val="center"/>
            <w:hideMark/>
          </w:tcPr>
          <w:p w14:paraId="73DAE04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5041250200.00</w:t>
            </w:r>
          </w:p>
        </w:tc>
        <w:tc>
          <w:tcPr>
            <w:tcW w:w="6096" w:type="dxa"/>
            <w:tcBorders>
              <w:top w:val="nil"/>
              <w:left w:val="nil"/>
              <w:bottom w:val="single" w:sz="4" w:space="0" w:color="auto"/>
              <w:right w:val="single" w:sz="4" w:space="0" w:color="auto"/>
            </w:tcBorders>
            <w:shd w:val="clear" w:color="auto" w:fill="auto"/>
            <w:noWrap/>
            <w:vAlign w:val="bottom"/>
            <w:hideMark/>
          </w:tcPr>
          <w:p w14:paraId="2EDBD7F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BOLSA RECOLECTORA DE ORINA ADULTO (PARA PIERNA)</w:t>
            </w:r>
          </w:p>
        </w:tc>
        <w:tc>
          <w:tcPr>
            <w:tcW w:w="1021" w:type="dxa"/>
            <w:tcBorders>
              <w:top w:val="nil"/>
              <w:left w:val="nil"/>
              <w:bottom w:val="single" w:sz="4" w:space="0" w:color="auto"/>
              <w:right w:val="single" w:sz="4" w:space="0" w:color="auto"/>
            </w:tcBorders>
            <w:shd w:val="clear" w:color="auto" w:fill="auto"/>
            <w:noWrap/>
            <w:vAlign w:val="center"/>
            <w:hideMark/>
          </w:tcPr>
          <w:p w14:paraId="42F9117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1F1FC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D12D53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w:t>
            </w:r>
          </w:p>
        </w:tc>
      </w:tr>
      <w:tr w:rsidR="00A008DB" w:rsidRPr="00A008DB" w14:paraId="73FB42C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714A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535</w:t>
            </w:r>
          </w:p>
        </w:tc>
        <w:tc>
          <w:tcPr>
            <w:tcW w:w="1275" w:type="dxa"/>
            <w:tcBorders>
              <w:top w:val="nil"/>
              <w:left w:val="nil"/>
              <w:bottom w:val="single" w:sz="4" w:space="0" w:color="auto"/>
              <w:right w:val="single" w:sz="4" w:space="0" w:color="auto"/>
            </w:tcBorders>
            <w:shd w:val="clear" w:color="auto" w:fill="auto"/>
            <w:noWrap/>
            <w:vAlign w:val="center"/>
            <w:hideMark/>
          </w:tcPr>
          <w:p w14:paraId="1E40111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5041320001.00</w:t>
            </w:r>
          </w:p>
        </w:tc>
        <w:tc>
          <w:tcPr>
            <w:tcW w:w="6096" w:type="dxa"/>
            <w:tcBorders>
              <w:top w:val="nil"/>
              <w:left w:val="nil"/>
              <w:bottom w:val="single" w:sz="4" w:space="0" w:color="auto"/>
              <w:right w:val="single" w:sz="4" w:space="0" w:color="auto"/>
            </w:tcBorders>
            <w:shd w:val="clear" w:color="auto" w:fill="auto"/>
            <w:noWrap/>
            <w:vAlign w:val="bottom"/>
            <w:hideMark/>
          </w:tcPr>
          <w:p w14:paraId="1ADD21C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BRAZALETE PARA BAUMANOMETRO</w:t>
            </w:r>
          </w:p>
        </w:tc>
        <w:tc>
          <w:tcPr>
            <w:tcW w:w="1021" w:type="dxa"/>
            <w:tcBorders>
              <w:top w:val="nil"/>
              <w:left w:val="nil"/>
              <w:bottom w:val="single" w:sz="4" w:space="0" w:color="auto"/>
              <w:right w:val="single" w:sz="4" w:space="0" w:color="auto"/>
            </w:tcBorders>
            <w:shd w:val="clear" w:color="auto" w:fill="auto"/>
            <w:noWrap/>
            <w:vAlign w:val="center"/>
            <w:hideMark/>
          </w:tcPr>
          <w:p w14:paraId="3065E1D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964D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41991C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2FC6AB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3CEB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536</w:t>
            </w:r>
          </w:p>
        </w:tc>
        <w:tc>
          <w:tcPr>
            <w:tcW w:w="1275" w:type="dxa"/>
            <w:tcBorders>
              <w:top w:val="nil"/>
              <w:left w:val="nil"/>
              <w:bottom w:val="single" w:sz="4" w:space="0" w:color="auto"/>
              <w:right w:val="single" w:sz="4" w:space="0" w:color="auto"/>
            </w:tcBorders>
            <w:shd w:val="clear" w:color="auto" w:fill="auto"/>
            <w:noWrap/>
            <w:vAlign w:val="center"/>
            <w:hideMark/>
          </w:tcPr>
          <w:p w14:paraId="012E59A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5041570005.00</w:t>
            </w:r>
          </w:p>
        </w:tc>
        <w:tc>
          <w:tcPr>
            <w:tcW w:w="6096" w:type="dxa"/>
            <w:tcBorders>
              <w:top w:val="nil"/>
              <w:left w:val="nil"/>
              <w:bottom w:val="single" w:sz="4" w:space="0" w:color="auto"/>
              <w:right w:val="single" w:sz="4" w:space="0" w:color="auto"/>
            </w:tcBorders>
            <w:shd w:val="clear" w:color="auto" w:fill="auto"/>
            <w:noWrap/>
            <w:vAlign w:val="bottom"/>
            <w:hideMark/>
          </w:tcPr>
          <w:p w14:paraId="6A32617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1021" w:type="dxa"/>
            <w:tcBorders>
              <w:top w:val="nil"/>
              <w:left w:val="nil"/>
              <w:bottom w:val="single" w:sz="4" w:space="0" w:color="auto"/>
              <w:right w:val="single" w:sz="4" w:space="0" w:color="auto"/>
            </w:tcBorders>
            <w:shd w:val="clear" w:color="auto" w:fill="auto"/>
            <w:noWrap/>
            <w:vAlign w:val="center"/>
            <w:hideMark/>
          </w:tcPr>
          <w:p w14:paraId="29D2E1F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14:paraId="1A34633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6CF8A6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E2A7F1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964F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537</w:t>
            </w:r>
          </w:p>
        </w:tc>
        <w:tc>
          <w:tcPr>
            <w:tcW w:w="1275" w:type="dxa"/>
            <w:tcBorders>
              <w:top w:val="nil"/>
              <w:left w:val="nil"/>
              <w:bottom w:val="single" w:sz="4" w:space="0" w:color="auto"/>
              <w:right w:val="single" w:sz="4" w:space="0" w:color="auto"/>
            </w:tcBorders>
            <w:shd w:val="clear" w:color="auto" w:fill="auto"/>
            <w:noWrap/>
            <w:vAlign w:val="center"/>
            <w:hideMark/>
          </w:tcPr>
          <w:p w14:paraId="6973341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5041680040.00</w:t>
            </w:r>
          </w:p>
        </w:tc>
        <w:tc>
          <w:tcPr>
            <w:tcW w:w="6096" w:type="dxa"/>
            <w:tcBorders>
              <w:top w:val="nil"/>
              <w:left w:val="nil"/>
              <w:bottom w:val="single" w:sz="4" w:space="0" w:color="auto"/>
              <w:right w:val="single" w:sz="4" w:space="0" w:color="auto"/>
            </w:tcBorders>
            <w:shd w:val="clear" w:color="auto" w:fill="auto"/>
            <w:noWrap/>
            <w:vAlign w:val="bottom"/>
            <w:hideMark/>
          </w:tcPr>
          <w:p w14:paraId="03A12D9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TORACICO NO. 12</w:t>
            </w:r>
          </w:p>
        </w:tc>
        <w:tc>
          <w:tcPr>
            <w:tcW w:w="1021" w:type="dxa"/>
            <w:tcBorders>
              <w:top w:val="nil"/>
              <w:left w:val="nil"/>
              <w:bottom w:val="single" w:sz="4" w:space="0" w:color="auto"/>
              <w:right w:val="single" w:sz="4" w:space="0" w:color="auto"/>
            </w:tcBorders>
            <w:shd w:val="clear" w:color="auto" w:fill="auto"/>
            <w:noWrap/>
            <w:vAlign w:val="center"/>
            <w:hideMark/>
          </w:tcPr>
          <w:p w14:paraId="595FDE2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D9D97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97810D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E0008A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5B5D2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538</w:t>
            </w:r>
          </w:p>
        </w:tc>
        <w:tc>
          <w:tcPr>
            <w:tcW w:w="1275" w:type="dxa"/>
            <w:tcBorders>
              <w:top w:val="nil"/>
              <w:left w:val="nil"/>
              <w:bottom w:val="single" w:sz="4" w:space="0" w:color="auto"/>
              <w:right w:val="single" w:sz="4" w:space="0" w:color="auto"/>
            </w:tcBorders>
            <w:shd w:val="clear" w:color="auto" w:fill="auto"/>
            <w:noWrap/>
            <w:vAlign w:val="center"/>
            <w:hideMark/>
          </w:tcPr>
          <w:p w14:paraId="7F12081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5041680044.00</w:t>
            </w:r>
          </w:p>
        </w:tc>
        <w:tc>
          <w:tcPr>
            <w:tcW w:w="6096" w:type="dxa"/>
            <w:tcBorders>
              <w:top w:val="nil"/>
              <w:left w:val="nil"/>
              <w:bottom w:val="single" w:sz="4" w:space="0" w:color="auto"/>
              <w:right w:val="single" w:sz="4" w:space="0" w:color="auto"/>
            </w:tcBorders>
            <w:shd w:val="clear" w:color="auto" w:fill="auto"/>
            <w:noWrap/>
            <w:vAlign w:val="bottom"/>
            <w:hideMark/>
          </w:tcPr>
          <w:p w14:paraId="71CD79E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TORACICO NO. 16</w:t>
            </w:r>
          </w:p>
        </w:tc>
        <w:tc>
          <w:tcPr>
            <w:tcW w:w="1021" w:type="dxa"/>
            <w:tcBorders>
              <w:top w:val="nil"/>
              <w:left w:val="nil"/>
              <w:bottom w:val="single" w:sz="4" w:space="0" w:color="auto"/>
              <w:right w:val="single" w:sz="4" w:space="0" w:color="auto"/>
            </w:tcBorders>
            <w:shd w:val="clear" w:color="auto" w:fill="auto"/>
            <w:noWrap/>
            <w:vAlign w:val="center"/>
            <w:hideMark/>
          </w:tcPr>
          <w:p w14:paraId="72C97BA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99006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6B0F6F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FD8CC3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589FC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539</w:t>
            </w:r>
          </w:p>
        </w:tc>
        <w:tc>
          <w:tcPr>
            <w:tcW w:w="1275" w:type="dxa"/>
            <w:tcBorders>
              <w:top w:val="nil"/>
              <w:left w:val="nil"/>
              <w:bottom w:val="single" w:sz="4" w:space="0" w:color="auto"/>
              <w:right w:val="single" w:sz="4" w:space="0" w:color="auto"/>
            </w:tcBorders>
            <w:shd w:val="clear" w:color="auto" w:fill="auto"/>
            <w:noWrap/>
            <w:vAlign w:val="center"/>
            <w:hideMark/>
          </w:tcPr>
          <w:p w14:paraId="6CF53B5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5041680046.00</w:t>
            </w:r>
          </w:p>
        </w:tc>
        <w:tc>
          <w:tcPr>
            <w:tcW w:w="6096" w:type="dxa"/>
            <w:tcBorders>
              <w:top w:val="nil"/>
              <w:left w:val="nil"/>
              <w:bottom w:val="single" w:sz="4" w:space="0" w:color="auto"/>
              <w:right w:val="single" w:sz="4" w:space="0" w:color="auto"/>
            </w:tcBorders>
            <w:shd w:val="clear" w:color="auto" w:fill="auto"/>
            <w:noWrap/>
            <w:vAlign w:val="bottom"/>
            <w:hideMark/>
          </w:tcPr>
          <w:p w14:paraId="16F1D04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TORACICO CALIBRE 18</w:t>
            </w:r>
          </w:p>
        </w:tc>
        <w:tc>
          <w:tcPr>
            <w:tcW w:w="1021" w:type="dxa"/>
            <w:tcBorders>
              <w:top w:val="nil"/>
              <w:left w:val="nil"/>
              <w:bottom w:val="single" w:sz="4" w:space="0" w:color="auto"/>
              <w:right w:val="single" w:sz="4" w:space="0" w:color="auto"/>
            </w:tcBorders>
            <w:shd w:val="clear" w:color="auto" w:fill="auto"/>
            <w:noWrap/>
            <w:vAlign w:val="center"/>
            <w:hideMark/>
          </w:tcPr>
          <w:p w14:paraId="55D0B1E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44B60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1088B6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9C3C5B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1FB6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540</w:t>
            </w:r>
          </w:p>
        </w:tc>
        <w:tc>
          <w:tcPr>
            <w:tcW w:w="1275" w:type="dxa"/>
            <w:tcBorders>
              <w:top w:val="nil"/>
              <w:left w:val="nil"/>
              <w:bottom w:val="single" w:sz="4" w:space="0" w:color="auto"/>
              <w:right w:val="single" w:sz="4" w:space="0" w:color="auto"/>
            </w:tcBorders>
            <w:shd w:val="clear" w:color="auto" w:fill="auto"/>
            <w:noWrap/>
            <w:vAlign w:val="center"/>
            <w:hideMark/>
          </w:tcPr>
          <w:p w14:paraId="6AB46EE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5041680047.00</w:t>
            </w:r>
          </w:p>
        </w:tc>
        <w:tc>
          <w:tcPr>
            <w:tcW w:w="6096" w:type="dxa"/>
            <w:tcBorders>
              <w:top w:val="nil"/>
              <w:left w:val="nil"/>
              <w:bottom w:val="single" w:sz="4" w:space="0" w:color="auto"/>
              <w:right w:val="single" w:sz="4" w:space="0" w:color="auto"/>
            </w:tcBorders>
            <w:shd w:val="clear" w:color="auto" w:fill="auto"/>
            <w:noWrap/>
            <w:vAlign w:val="bottom"/>
            <w:hideMark/>
          </w:tcPr>
          <w:p w14:paraId="270F4FA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TORACICO #32</w:t>
            </w:r>
          </w:p>
        </w:tc>
        <w:tc>
          <w:tcPr>
            <w:tcW w:w="1021" w:type="dxa"/>
            <w:tcBorders>
              <w:top w:val="nil"/>
              <w:left w:val="nil"/>
              <w:bottom w:val="single" w:sz="4" w:space="0" w:color="auto"/>
              <w:right w:val="single" w:sz="4" w:space="0" w:color="auto"/>
            </w:tcBorders>
            <w:shd w:val="clear" w:color="auto" w:fill="auto"/>
            <w:noWrap/>
            <w:vAlign w:val="center"/>
            <w:hideMark/>
          </w:tcPr>
          <w:p w14:paraId="116EF12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PZA</w:t>
            </w:r>
          </w:p>
        </w:tc>
        <w:tc>
          <w:tcPr>
            <w:tcW w:w="1148" w:type="dxa"/>
            <w:tcBorders>
              <w:top w:val="nil"/>
              <w:left w:val="nil"/>
              <w:bottom w:val="single" w:sz="4" w:space="0" w:color="auto"/>
              <w:right w:val="single" w:sz="4" w:space="0" w:color="auto"/>
            </w:tcBorders>
            <w:shd w:val="clear" w:color="auto" w:fill="auto"/>
            <w:noWrap/>
            <w:vAlign w:val="center"/>
            <w:hideMark/>
          </w:tcPr>
          <w:p w14:paraId="6825AC2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849FEE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BF4C4D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85F93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541</w:t>
            </w:r>
          </w:p>
        </w:tc>
        <w:tc>
          <w:tcPr>
            <w:tcW w:w="1275" w:type="dxa"/>
            <w:tcBorders>
              <w:top w:val="nil"/>
              <w:left w:val="nil"/>
              <w:bottom w:val="single" w:sz="4" w:space="0" w:color="auto"/>
              <w:right w:val="single" w:sz="4" w:space="0" w:color="auto"/>
            </w:tcBorders>
            <w:shd w:val="clear" w:color="auto" w:fill="auto"/>
            <w:noWrap/>
            <w:vAlign w:val="center"/>
            <w:hideMark/>
          </w:tcPr>
          <w:p w14:paraId="5CB6A21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5041680060.00</w:t>
            </w:r>
          </w:p>
        </w:tc>
        <w:tc>
          <w:tcPr>
            <w:tcW w:w="6096" w:type="dxa"/>
            <w:tcBorders>
              <w:top w:val="nil"/>
              <w:left w:val="nil"/>
              <w:bottom w:val="single" w:sz="4" w:space="0" w:color="auto"/>
              <w:right w:val="single" w:sz="4" w:space="0" w:color="auto"/>
            </w:tcBorders>
            <w:shd w:val="clear" w:color="auto" w:fill="auto"/>
            <w:noWrap/>
            <w:vAlign w:val="bottom"/>
            <w:hideMark/>
          </w:tcPr>
          <w:p w14:paraId="6575813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CATETER TORACICO NO. 28</w:t>
            </w:r>
          </w:p>
        </w:tc>
        <w:tc>
          <w:tcPr>
            <w:tcW w:w="1021" w:type="dxa"/>
            <w:tcBorders>
              <w:top w:val="nil"/>
              <w:left w:val="nil"/>
              <w:bottom w:val="single" w:sz="4" w:space="0" w:color="auto"/>
              <w:right w:val="single" w:sz="4" w:space="0" w:color="auto"/>
            </w:tcBorders>
            <w:shd w:val="clear" w:color="auto" w:fill="auto"/>
            <w:noWrap/>
            <w:vAlign w:val="center"/>
            <w:hideMark/>
          </w:tcPr>
          <w:p w14:paraId="67EBA0B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81054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1B4B0F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3349F0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30949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542</w:t>
            </w:r>
          </w:p>
        </w:tc>
        <w:tc>
          <w:tcPr>
            <w:tcW w:w="1275" w:type="dxa"/>
            <w:tcBorders>
              <w:top w:val="nil"/>
              <w:left w:val="nil"/>
              <w:bottom w:val="single" w:sz="4" w:space="0" w:color="auto"/>
              <w:right w:val="single" w:sz="4" w:space="0" w:color="auto"/>
            </w:tcBorders>
            <w:shd w:val="clear" w:color="auto" w:fill="auto"/>
            <w:noWrap/>
            <w:vAlign w:val="center"/>
            <w:hideMark/>
          </w:tcPr>
          <w:p w14:paraId="1AC25EC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5041680072.00</w:t>
            </w:r>
          </w:p>
        </w:tc>
        <w:tc>
          <w:tcPr>
            <w:tcW w:w="6096" w:type="dxa"/>
            <w:tcBorders>
              <w:top w:val="nil"/>
              <w:left w:val="nil"/>
              <w:bottom w:val="single" w:sz="4" w:space="0" w:color="auto"/>
              <w:right w:val="single" w:sz="4" w:space="0" w:color="auto"/>
            </w:tcBorders>
            <w:shd w:val="clear" w:color="auto" w:fill="auto"/>
            <w:noWrap/>
            <w:vAlign w:val="bottom"/>
            <w:hideMark/>
          </w:tcPr>
          <w:p w14:paraId="2DBB731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ENDOTRAQUEAL C/GLOBO CAL. 3.0</w:t>
            </w:r>
          </w:p>
        </w:tc>
        <w:tc>
          <w:tcPr>
            <w:tcW w:w="1021" w:type="dxa"/>
            <w:tcBorders>
              <w:top w:val="nil"/>
              <w:left w:val="nil"/>
              <w:bottom w:val="single" w:sz="4" w:space="0" w:color="auto"/>
              <w:right w:val="single" w:sz="4" w:space="0" w:color="auto"/>
            </w:tcBorders>
            <w:shd w:val="clear" w:color="auto" w:fill="auto"/>
            <w:noWrap/>
            <w:vAlign w:val="center"/>
            <w:hideMark/>
          </w:tcPr>
          <w:p w14:paraId="0B3A9E3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D520B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554D9C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6ACE5C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C6D9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543</w:t>
            </w:r>
          </w:p>
        </w:tc>
        <w:tc>
          <w:tcPr>
            <w:tcW w:w="1275" w:type="dxa"/>
            <w:tcBorders>
              <w:top w:val="nil"/>
              <w:left w:val="nil"/>
              <w:bottom w:val="single" w:sz="4" w:space="0" w:color="auto"/>
              <w:right w:val="single" w:sz="4" w:space="0" w:color="auto"/>
            </w:tcBorders>
            <w:shd w:val="clear" w:color="auto" w:fill="auto"/>
            <w:noWrap/>
            <w:vAlign w:val="center"/>
            <w:hideMark/>
          </w:tcPr>
          <w:p w14:paraId="6B93795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5041680073.00</w:t>
            </w:r>
          </w:p>
        </w:tc>
        <w:tc>
          <w:tcPr>
            <w:tcW w:w="6096" w:type="dxa"/>
            <w:tcBorders>
              <w:top w:val="nil"/>
              <w:left w:val="nil"/>
              <w:bottom w:val="single" w:sz="4" w:space="0" w:color="auto"/>
              <w:right w:val="single" w:sz="4" w:space="0" w:color="auto"/>
            </w:tcBorders>
            <w:shd w:val="clear" w:color="auto" w:fill="auto"/>
            <w:noWrap/>
            <w:vAlign w:val="bottom"/>
            <w:hideMark/>
          </w:tcPr>
          <w:p w14:paraId="13A2D70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ENDOTRAQUEAL C/GLOBO CAL. 3.5</w:t>
            </w:r>
          </w:p>
        </w:tc>
        <w:tc>
          <w:tcPr>
            <w:tcW w:w="1021" w:type="dxa"/>
            <w:tcBorders>
              <w:top w:val="nil"/>
              <w:left w:val="nil"/>
              <w:bottom w:val="single" w:sz="4" w:space="0" w:color="auto"/>
              <w:right w:val="single" w:sz="4" w:space="0" w:color="auto"/>
            </w:tcBorders>
            <w:shd w:val="clear" w:color="auto" w:fill="auto"/>
            <w:noWrap/>
            <w:vAlign w:val="center"/>
            <w:hideMark/>
          </w:tcPr>
          <w:p w14:paraId="691FC18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50CC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0C091F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A56D85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F72E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544</w:t>
            </w:r>
          </w:p>
        </w:tc>
        <w:tc>
          <w:tcPr>
            <w:tcW w:w="1275" w:type="dxa"/>
            <w:tcBorders>
              <w:top w:val="nil"/>
              <w:left w:val="nil"/>
              <w:bottom w:val="single" w:sz="4" w:space="0" w:color="auto"/>
              <w:right w:val="single" w:sz="4" w:space="0" w:color="auto"/>
            </w:tcBorders>
            <w:shd w:val="clear" w:color="auto" w:fill="auto"/>
            <w:noWrap/>
            <w:vAlign w:val="center"/>
            <w:hideMark/>
          </w:tcPr>
          <w:p w14:paraId="12BBE09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5041680074.00</w:t>
            </w:r>
          </w:p>
        </w:tc>
        <w:tc>
          <w:tcPr>
            <w:tcW w:w="6096" w:type="dxa"/>
            <w:tcBorders>
              <w:top w:val="nil"/>
              <w:left w:val="nil"/>
              <w:bottom w:val="single" w:sz="4" w:space="0" w:color="auto"/>
              <w:right w:val="single" w:sz="4" w:space="0" w:color="auto"/>
            </w:tcBorders>
            <w:shd w:val="clear" w:color="auto" w:fill="auto"/>
            <w:noWrap/>
            <w:vAlign w:val="bottom"/>
            <w:hideMark/>
          </w:tcPr>
          <w:p w14:paraId="4CA4AD8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ENDOTRAQUEAL C/GLOBO CALIBRE 4.0</w:t>
            </w:r>
          </w:p>
        </w:tc>
        <w:tc>
          <w:tcPr>
            <w:tcW w:w="1021" w:type="dxa"/>
            <w:tcBorders>
              <w:top w:val="nil"/>
              <w:left w:val="nil"/>
              <w:bottom w:val="single" w:sz="4" w:space="0" w:color="auto"/>
              <w:right w:val="single" w:sz="4" w:space="0" w:color="auto"/>
            </w:tcBorders>
            <w:shd w:val="clear" w:color="auto" w:fill="auto"/>
            <w:noWrap/>
            <w:vAlign w:val="center"/>
            <w:hideMark/>
          </w:tcPr>
          <w:p w14:paraId="64A284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BEA4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1CB2BA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4600DFD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B796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545</w:t>
            </w:r>
          </w:p>
        </w:tc>
        <w:tc>
          <w:tcPr>
            <w:tcW w:w="1275" w:type="dxa"/>
            <w:tcBorders>
              <w:top w:val="nil"/>
              <w:left w:val="nil"/>
              <w:bottom w:val="single" w:sz="4" w:space="0" w:color="auto"/>
              <w:right w:val="single" w:sz="4" w:space="0" w:color="auto"/>
            </w:tcBorders>
            <w:shd w:val="clear" w:color="auto" w:fill="auto"/>
            <w:noWrap/>
            <w:vAlign w:val="center"/>
            <w:hideMark/>
          </w:tcPr>
          <w:p w14:paraId="2E16364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5041680075.00</w:t>
            </w:r>
          </w:p>
        </w:tc>
        <w:tc>
          <w:tcPr>
            <w:tcW w:w="6096" w:type="dxa"/>
            <w:tcBorders>
              <w:top w:val="nil"/>
              <w:left w:val="nil"/>
              <w:bottom w:val="single" w:sz="4" w:space="0" w:color="auto"/>
              <w:right w:val="single" w:sz="4" w:space="0" w:color="auto"/>
            </w:tcBorders>
            <w:shd w:val="clear" w:color="auto" w:fill="auto"/>
            <w:noWrap/>
            <w:vAlign w:val="bottom"/>
            <w:hideMark/>
          </w:tcPr>
          <w:p w14:paraId="252CD99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ENDOTRAQUEAL CON GLOBO CAL. 4.5</w:t>
            </w:r>
          </w:p>
        </w:tc>
        <w:tc>
          <w:tcPr>
            <w:tcW w:w="1021" w:type="dxa"/>
            <w:tcBorders>
              <w:top w:val="nil"/>
              <w:left w:val="nil"/>
              <w:bottom w:val="single" w:sz="4" w:space="0" w:color="auto"/>
              <w:right w:val="single" w:sz="4" w:space="0" w:color="auto"/>
            </w:tcBorders>
            <w:shd w:val="clear" w:color="auto" w:fill="auto"/>
            <w:noWrap/>
            <w:vAlign w:val="center"/>
            <w:hideMark/>
          </w:tcPr>
          <w:p w14:paraId="44A5797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316F6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28B532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2759F4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99416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546</w:t>
            </w:r>
          </w:p>
        </w:tc>
        <w:tc>
          <w:tcPr>
            <w:tcW w:w="1275" w:type="dxa"/>
            <w:tcBorders>
              <w:top w:val="nil"/>
              <w:left w:val="nil"/>
              <w:bottom w:val="single" w:sz="4" w:space="0" w:color="auto"/>
              <w:right w:val="single" w:sz="4" w:space="0" w:color="auto"/>
            </w:tcBorders>
            <w:shd w:val="clear" w:color="auto" w:fill="auto"/>
            <w:noWrap/>
            <w:vAlign w:val="center"/>
            <w:hideMark/>
          </w:tcPr>
          <w:p w14:paraId="546F12F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5041680135.00</w:t>
            </w:r>
          </w:p>
        </w:tc>
        <w:tc>
          <w:tcPr>
            <w:tcW w:w="6096" w:type="dxa"/>
            <w:tcBorders>
              <w:top w:val="nil"/>
              <w:left w:val="nil"/>
              <w:bottom w:val="single" w:sz="4" w:space="0" w:color="auto"/>
              <w:right w:val="single" w:sz="4" w:space="0" w:color="auto"/>
            </w:tcBorders>
            <w:shd w:val="clear" w:color="auto" w:fill="auto"/>
            <w:noWrap/>
            <w:vAlign w:val="bottom"/>
            <w:hideMark/>
          </w:tcPr>
          <w:p w14:paraId="4438567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DE ASPIRACION  12 F</w:t>
            </w:r>
          </w:p>
        </w:tc>
        <w:tc>
          <w:tcPr>
            <w:tcW w:w="1021" w:type="dxa"/>
            <w:tcBorders>
              <w:top w:val="nil"/>
              <w:left w:val="nil"/>
              <w:bottom w:val="single" w:sz="4" w:space="0" w:color="auto"/>
              <w:right w:val="single" w:sz="4" w:space="0" w:color="auto"/>
            </w:tcBorders>
            <w:shd w:val="clear" w:color="auto" w:fill="auto"/>
            <w:noWrap/>
            <w:vAlign w:val="center"/>
            <w:hideMark/>
          </w:tcPr>
          <w:p w14:paraId="4059016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9853F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BD917D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16B392C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6B40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547</w:t>
            </w:r>
          </w:p>
        </w:tc>
        <w:tc>
          <w:tcPr>
            <w:tcW w:w="1275" w:type="dxa"/>
            <w:tcBorders>
              <w:top w:val="nil"/>
              <w:left w:val="nil"/>
              <w:bottom w:val="single" w:sz="4" w:space="0" w:color="auto"/>
              <w:right w:val="single" w:sz="4" w:space="0" w:color="auto"/>
            </w:tcBorders>
            <w:shd w:val="clear" w:color="auto" w:fill="auto"/>
            <w:noWrap/>
            <w:vAlign w:val="center"/>
            <w:hideMark/>
          </w:tcPr>
          <w:p w14:paraId="3EA5B1E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5041680229.00</w:t>
            </w:r>
          </w:p>
        </w:tc>
        <w:tc>
          <w:tcPr>
            <w:tcW w:w="6096" w:type="dxa"/>
            <w:tcBorders>
              <w:top w:val="nil"/>
              <w:left w:val="nil"/>
              <w:bottom w:val="single" w:sz="4" w:space="0" w:color="auto"/>
              <w:right w:val="single" w:sz="4" w:space="0" w:color="auto"/>
            </w:tcBorders>
            <w:shd w:val="clear" w:color="auto" w:fill="auto"/>
            <w:noWrap/>
            <w:vAlign w:val="bottom"/>
            <w:hideMark/>
          </w:tcPr>
          <w:p w14:paraId="75A7293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FIJADOR PARA TRAQUEOSTOMIA TAMAÑO PEQUEÑO 9"</w:t>
            </w:r>
          </w:p>
        </w:tc>
        <w:tc>
          <w:tcPr>
            <w:tcW w:w="1021" w:type="dxa"/>
            <w:tcBorders>
              <w:top w:val="nil"/>
              <w:left w:val="nil"/>
              <w:bottom w:val="single" w:sz="4" w:space="0" w:color="auto"/>
              <w:right w:val="single" w:sz="4" w:space="0" w:color="auto"/>
            </w:tcBorders>
            <w:shd w:val="clear" w:color="auto" w:fill="auto"/>
            <w:noWrap/>
            <w:vAlign w:val="center"/>
            <w:hideMark/>
          </w:tcPr>
          <w:p w14:paraId="28E5CAB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29EF2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C/50</w:t>
            </w:r>
          </w:p>
        </w:tc>
        <w:tc>
          <w:tcPr>
            <w:tcW w:w="1060" w:type="dxa"/>
            <w:tcBorders>
              <w:top w:val="nil"/>
              <w:left w:val="nil"/>
              <w:bottom w:val="single" w:sz="4" w:space="0" w:color="auto"/>
              <w:right w:val="single" w:sz="4" w:space="0" w:color="auto"/>
            </w:tcBorders>
            <w:shd w:val="clear" w:color="auto" w:fill="auto"/>
            <w:noWrap/>
            <w:vAlign w:val="center"/>
            <w:hideMark/>
          </w:tcPr>
          <w:p w14:paraId="76CFA32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7DE7AB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135E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548</w:t>
            </w:r>
          </w:p>
        </w:tc>
        <w:tc>
          <w:tcPr>
            <w:tcW w:w="1275" w:type="dxa"/>
            <w:tcBorders>
              <w:top w:val="nil"/>
              <w:left w:val="nil"/>
              <w:bottom w:val="single" w:sz="4" w:space="0" w:color="auto"/>
              <w:right w:val="single" w:sz="4" w:space="0" w:color="auto"/>
            </w:tcBorders>
            <w:shd w:val="clear" w:color="auto" w:fill="auto"/>
            <w:noWrap/>
            <w:vAlign w:val="center"/>
            <w:hideMark/>
          </w:tcPr>
          <w:p w14:paraId="3C1A258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5041680515.00</w:t>
            </w:r>
          </w:p>
        </w:tc>
        <w:tc>
          <w:tcPr>
            <w:tcW w:w="6096" w:type="dxa"/>
            <w:tcBorders>
              <w:top w:val="nil"/>
              <w:left w:val="nil"/>
              <w:bottom w:val="single" w:sz="4" w:space="0" w:color="auto"/>
              <w:right w:val="single" w:sz="4" w:space="0" w:color="auto"/>
            </w:tcBorders>
            <w:shd w:val="clear" w:color="auto" w:fill="auto"/>
            <w:noWrap/>
            <w:vAlign w:val="bottom"/>
            <w:hideMark/>
          </w:tcPr>
          <w:p w14:paraId="521FAE0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ESTOMACAL MODELO LEVIN CAL. 10 FR.</w:t>
            </w:r>
          </w:p>
        </w:tc>
        <w:tc>
          <w:tcPr>
            <w:tcW w:w="1021" w:type="dxa"/>
            <w:tcBorders>
              <w:top w:val="nil"/>
              <w:left w:val="nil"/>
              <w:bottom w:val="single" w:sz="4" w:space="0" w:color="auto"/>
              <w:right w:val="single" w:sz="4" w:space="0" w:color="auto"/>
            </w:tcBorders>
            <w:shd w:val="clear" w:color="auto" w:fill="auto"/>
            <w:noWrap/>
            <w:vAlign w:val="center"/>
            <w:hideMark/>
          </w:tcPr>
          <w:p w14:paraId="246318A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B6AD8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32B86C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D58B1F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1703C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549</w:t>
            </w:r>
          </w:p>
        </w:tc>
        <w:tc>
          <w:tcPr>
            <w:tcW w:w="1275" w:type="dxa"/>
            <w:tcBorders>
              <w:top w:val="nil"/>
              <w:left w:val="nil"/>
              <w:bottom w:val="single" w:sz="4" w:space="0" w:color="auto"/>
              <w:right w:val="single" w:sz="4" w:space="0" w:color="auto"/>
            </w:tcBorders>
            <w:shd w:val="clear" w:color="auto" w:fill="auto"/>
            <w:noWrap/>
            <w:vAlign w:val="center"/>
            <w:hideMark/>
          </w:tcPr>
          <w:p w14:paraId="06F85A0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5041820004.00</w:t>
            </w:r>
          </w:p>
        </w:tc>
        <w:tc>
          <w:tcPr>
            <w:tcW w:w="6096" w:type="dxa"/>
            <w:tcBorders>
              <w:top w:val="nil"/>
              <w:left w:val="nil"/>
              <w:bottom w:val="single" w:sz="4" w:space="0" w:color="auto"/>
              <w:right w:val="single" w:sz="4" w:space="0" w:color="auto"/>
            </w:tcBorders>
            <w:shd w:val="clear" w:color="auto" w:fill="auto"/>
            <w:noWrap/>
            <w:vAlign w:val="bottom"/>
            <w:hideMark/>
          </w:tcPr>
          <w:p w14:paraId="00A1D67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HIDROXIDO DE CALCIO 45 G</w:t>
            </w:r>
          </w:p>
        </w:tc>
        <w:tc>
          <w:tcPr>
            <w:tcW w:w="1021" w:type="dxa"/>
            <w:tcBorders>
              <w:top w:val="nil"/>
              <w:left w:val="nil"/>
              <w:bottom w:val="single" w:sz="4" w:space="0" w:color="auto"/>
              <w:right w:val="single" w:sz="4" w:space="0" w:color="auto"/>
            </w:tcBorders>
            <w:shd w:val="clear" w:color="auto" w:fill="auto"/>
            <w:noWrap/>
            <w:vAlign w:val="center"/>
            <w:hideMark/>
          </w:tcPr>
          <w:p w14:paraId="5BAD87F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460EC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9B2043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6EA886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AFE72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550</w:t>
            </w:r>
          </w:p>
        </w:tc>
        <w:tc>
          <w:tcPr>
            <w:tcW w:w="1275" w:type="dxa"/>
            <w:tcBorders>
              <w:top w:val="nil"/>
              <w:left w:val="nil"/>
              <w:bottom w:val="single" w:sz="4" w:space="0" w:color="auto"/>
              <w:right w:val="single" w:sz="4" w:space="0" w:color="auto"/>
            </w:tcBorders>
            <w:shd w:val="clear" w:color="auto" w:fill="auto"/>
            <w:noWrap/>
            <w:vAlign w:val="center"/>
            <w:hideMark/>
          </w:tcPr>
          <w:p w14:paraId="4D42E92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5041820011.00</w:t>
            </w:r>
          </w:p>
        </w:tc>
        <w:tc>
          <w:tcPr>
            <w:tcW w:w="6096" w:type="dxa"/>
            <w:tcBorders>
              <w:top w:val="nil"/>
              <w:left w:val="nil"/>
              <w:bottom w:val="single" w:sz="4" w:space="0" w:color="auto"/>
              <w:right w:val="single" w:sz="4" w:space="0" w:color="auto"/>
            </w:tcBorders>
            <w:shd w:val="clear" w:color="auto" w:fill="auto"/>
            <w:noWrap/>
            <w:vAlign w:val="bottom"/>
            <w:hideMark/>
          </w:tcPr>
          <w:p w14:paraId="1AF85DC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HIDROXIDO DE CALCIO CON YODOFORMO JERINGA CON 2.2 GRAMOS</w:t>
            </w:r>
          </w:p>
        </w:tc>
        <w:tc>
          <w:tcPr>
            <w:tcW w:w="1021" w:type="dxa"/>
            <w:tcBorders>
              <w:top w:val="nil"/>
              <w:left w:val="nil"/>
              <w:bottom w:val="single" w:sz="4" w:space="0" w:color="auto"/>
              <w:right w:val="single" w:sz="4" w:space="0" w:color="auto"/>
            </w:tcBorders>
            <w:shd w:val="clear" w:color="auto" w:fill="auto"/>
            <w:noWrap/>
            <w:vAlign w:val="center"/>
            <w:hideMark/>
          </w:tcPr>
          <w:p w14:paraId="453293D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5EF6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61035B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27DFC1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7F8A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551</w:t>
            </w:r>
          </w:p>
        </w:tc>
        <w:tc>
          <w:tcPr>
            <w:tcW w:w="1275" w:type="dxa"/>
            <w:tcBorders>
              <w:top w:val="nil"/>
              <w:left w:val="nil"/>
              <w:bottom w:val="single" w:sz="4" w:space="0" w:color="auto"/>
              <w:right w:val="single" w:sz="4" w:space="0" w:color="auto"/>
            </w:tcBorders>
            <w:shd w:val="clear" w:color="auto" w:fill="auto"/>
            <w:noWrap/>
            <w:vAlign w:val="center"/>
            <w:hideMark/>
          </w:tcPr>
          <w:p w14:paraId="2DFA852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5042000612.00</w:t>
            </w:r>
          </w:p>
        </w:tc>
        <w:tc>
          <w:tcPr>
            <w:tcW w:w="6096" w:type="dxa"/>
            <w:tcBorders>
              <w:top w:val="nil"/>
              <w:left w:val="nil"/>
              <w:bottom w:val="single" w:sz="4" w:space="0" w:color="auto"/>
              <w:right w:val="single" w:sz="4" w:space="0" w:color="auto"/>
            </w:tcBorders>
            <w:shd w:val="clear" w:color="auto" w:fill="auto"/>
            <w:noWrap/>
            <w:vAlign w:val="bottom"/>
            <w:hideMark/>
          </w:tcPr>
          <w:p w14:paraId="7ED1D7E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CANISTER DE RECOLECCION DE 1000 ML RECOLECTOR PARA TERAPIA DE HERIDAS CON PRESION NEGATIVA.</w:t>
            </w:r>
          </w:p>
        </w:tc>
        <w:tc>
          <w:tcPr>
            <w:tcW w:w="1021" w:type="dxa"/>
            <w:tcBorders>
              <w:top w:val="nil"/>
              <w:left w:val="nil"/>
              <w:bottom w:val="single" w:sz="4" w:space="0" w:color="auto"/>
              <w:right w:val="single" w:sz="4" w:space="0" w:color="auto"/>
            </w:tcBorders>
            <w:shd w:val="clear" w:color="auto" w:fill="auto"/>
            <w:noWrap/>
            <w:vAlign w:val="center"/>
            <w:hideMark/>
          </w:tcPr>
          <w:p w14:paraId="535439A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35281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F4EF0F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90CD70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3C83C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552</w:t>
            </w:r>
          </w:p>
        </w:tc>
        <w:tc>
          <w:tcPr>
            <w:tcW w:w="1275" w:type="dxa"/>
            <w:tcBorders>
              <w:top w:val="nil"/>
              <w:left w:val="nil"/>
              <w:bottom w:val="single" w:sz="4" w:space="0" w:color="auto"/>
              <w:right w:val="single" w:sz="4" w:space="0" w:color="auto"/>
            </w:tcBorders>
            <w:shd w:val="clear" w:color="auto" w:fill="auto"/>
            <w:noWrap/>
            <w:vAlign w:val="center"/>
            <w:hideMark/>
          </w:tcPr>
          <w:p w14:paraId="6A97399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5042070014.00</w:t>
            </w:r>
          </w:p>
        </w:tc>
        <w:tc>
          <w:tcPr>
            <w:tcW w:w="6096" w:type="dxa"/>
            <w:tcBorders>
              <w:top w:val="nil"/>
              <w:left w:val="nil"/>
              <w:bottom w:val="single" w:sz="4" w:space="0" w:color="auto"/>
              <w:right w:val="single" w:sz="4" w:space="0" w:color="auto"/>
            </w:tcBorders>
            <w:shd w:val="clear" w:color="auto" w:fill="auto"/>
            <w:noWrap/>
            <w:vAlign w:val="bottom"/>
            <w:hideMark/>
          </w:tcPr>
          <w:p w14:paraId="46890B5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CIRCUITOS CORRUGADOS NEONATALES DESECHABLES SIN CAMARA AUTORELLENABLE COMO CONSUMIBLE DE LA 531.941.0980 VENTILADOR VOLUMETRICO NEONATAL-PEDIATRICO-ADULTO. PIEZA.</w:t>
            </w:r>
          </w:p>
        </w:tc>
        <w:tc>
          <w:tcPr>
            <w:tcW w:w="1021" w:type="dxa"/>
            <w:tcBorders>
              <w:top w:val="nil"/>
              <w:left w:val="nil"/>
              <w:bottom w:val="single" w:sz="4" w:space="0" w:color="auto"/>
              <w:right w:val="single" w:sz="4" w:space="0" w:color="auto"/>
            </w:tcBorders>
            <w:shd w:val="clear" w:color="auto" w:fill="auto"/>
            <w:noWrap/>
            <w:vAlign w:val="center"/>
            <w:hideMark/>
          </w:tcPr>
          <w:p w14:paraId="1285701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28CCA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C4047B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7629CF6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A3132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553</w:t>
            </w:r>
          </w:p>
        </w:tc>
        <w:tc>
          <w:tcPr>
            <w:tcW w:w="1275" w:type="dxa"/>
            <w:tcBorders>
              <w:top w:val="nil"/>
              <w:left w:val="nil"/>
              <w:bottom w:val="single" w:sz="4" w:space="0" w:color="auto"/>
              <w:right w:val="single" w:sz="4" w:space="0" w:color="auto"/>
            </w:tcBorders>
            <w:shd w:val="clear" w:color="auto" w:fill="auto"/>
            <w:noWrap/>
            <w:vAlign w:val="center"/>
            <w:hideMark/>
          </w:tcPr>
          <w:p w14:paraId="772345B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5042070015.00</w:t>
            </w:r>
          </w:p>
        </w:tc>
        <w:tc>
          <w:tcPr>
            <w:tcW w:w="6096" w:type="dxa"/>
            <w:tcBorders>
              <w:top w:val="nil"/>
              <w:left w:val="nil"/>
              <w:bottom w:val="single" w:sz="4" w:space="0" w:color="auto"/>
              <w:right w:val="single" w:sz="4" w:space="0" w:color="auto"/>
            </w:tcBorders>
            <w:shd w:val="clear" w:color="auto" w:fill="auto"/>
            <w:noWrap/>
            <w:vAlign w:val="bottom"/>
            <w:hideMark/>
          </w:tcPr>
          <w:p w14:paraId="1F36694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CIRCUITOS DE VENTILACION DESECHABLES PARA ADULTO SIN CAMARA AUTORRELLENABLE COMO CONSUMIBLE DE LA 531.941.0980 VENTILADOR VOLUMETRICO NEONATAL-PEDIATRICO-ADULTO. PIEZA.</w:t>
            </w:r>
          </w:p>
        </w:tc>
        <w:tc>
          <w:tcPr>
            <w:tcW w:w="1021" w:type="dxa"/>
            <w:tcBorders>
              <w:top w:val="nil"/>
              <w:left w:val="nil"/>
              <w:bottom w:val="single" w:sz="4" w:space="0" w:color="auto"/>
              <w:right w:val="single" w:sz="4" w:space="0" w:color="auto"/>
            </w:tcBorders>
            <w:shd w:val="clear" w:color="auto" w:fill="auto"/>
            <w:noWrap/>
            <w:vAlign w:val="center"/>
            <w:hideMark/>
          </w:tcPr>
          <w:p w14:paraId="057297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2ACBE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CDC9AC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07B1404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0694D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554</w:t>
            </w:r>
          </w:p>
        </w:tc>
        <w:tc>
          <w:tcPr>
            <w:tcW w:w="1275" w:type="dxa"/>
            <w:tcBorders>
              <w:top w:val="nil"/>
              <w:left w:val="nil"/>
              <w:bottom w:val="single" w:sz="4" w:space="0" w:color="auto"/>
              <w:right w:val="single" w:sz="4" w:space="0" w:color="auto"/>
            </w:tcBorders>
            <w:shd w:val="clear" w:color="auto" w:fill="auto"/>
            <w:noWrap/>
            <w:vAlign w:val="center"/>
            <w:hideMark/>
          </w:tcPr>
          <w:p w14:paraId="4088974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5042150971.00</w:t>
            </w:r>
          </w:p>
        </w:tc>
        <w:tc>
          <w:tcPr>
            <w:tcW w:w="6096" w:type="dxa"/>
            <w:tcBorders>
              <w:top w:val="nil"/>
              <w:left w:val="nil"/>
              <w:bottom w:val="single" w:sz="4" w:space="0" w:color="auto"/>
              <w:right w:val="single" w:sz="4" w:space="0" w:color="auto"/>
            </w:tcBorders>
            <w:shd w:val="clear" w:color="auto" w:fill="auto"/>
            <w:noWrap/>
            <w:vAlign w:val="bottom"/>
            <w:hideMark/>
          </w:tcPr>
          <w:p w14:paraId="532162B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CLIP MARCADOR PARA BIOPSIA DE MAMA. ENVASE CON 5 PIEZAS.</w:t>
            </w:r>
          </w:p>
        </w:tc>
        <w:tc>
          <w:tcPr>
            <w:tcW w:w="1021" w:type="dxa"/>
            <w:tcBorders>
              <w:top w:val="nil"/>
              <w:left w:val="nil"/>
              <w:bottom w:val="single" w:sz="4" w:space="0" w:color="auto"/>
              <w:right w:val="single" w:sz="4" w:space="0" w:color="auto"/>
            </w:tcBorders>
            <w:shd w:val="clear" w:color="auto" w:fill="auto"/>
            <w:noWrap/>
            <w:vAlign w:val="center"/>
            <w:hideMark/>
          </w:tcPr>
          <w:p w14:paraId="42D4654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3E8FD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w:t>
            </w:r>
          </w:p>
        </w:tc>
        <w:tc>
          <w:tcPr>
            <w:tcW w:w="1060" w:type="dxa"/>
            <w:tcBorders>
              <w:top w:val="nil"/>
              <w:left w:val="nil"/>
              <w:bottom w:val="single" w:sz="4" w:space="0" w:color="auto"/>
              <w:right w:val="single" w:sz="4" w:space="0" w:color="auto"/>
            </w:tcBorders>
            <w:shd w:val="clear" w:color="auto" w:fill="auto"/>
            <w:noWrap/>
            <w:vAlign w:val="center"/>
            <w:hideMark/>
          </w:tcPr>
          <w:p w14:paraId="202006C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9848E9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FB0BC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555</w:t>
            </w:r>
          </w:p>
        </w:tc>
        <w:tc>
          <w:tcPr>
            <w:tcW w:w="1275" w:type="dxa"/>
            <w:tcBorders>
              <w:top w:val="nil"/>
              <w:left w:val="nil"/>
              <w:bottom w:val="single" w:sz="4" w:space="0" w:color="auto"/>
              <w:right w:val="single" w:sz="4" w:space="0" w:color="auto"/>
            </w:tcBorders>
            <w:shd w:val="clear" w:color="auto" w:fill="auto"/>
            <w:noWrap/>
            <w:vAlign w:val="center"/>
            <w:hideMark/>
          </w:tcPr>
          <w:p w14:paraId="7AFEB48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5042310110.00</w:t>
            </w:r>
          </w:p>
        </w:tc>
        <w:tc>
          <w:tcPr>
            <w:tcW w:w="6096" w:type="dxa"/>
            <w:tcBorders>
              <w:top w:val="nil"/>
              <w:left w:val="nil"/>
              <w:bottom w:val="single" w:sz="4" w:space="0" w:color="auto"/>
              <w:right w:val="single" w:sz="4" w:space="0" w:color="auto"/>
            </w:tcBorders>
            <w:shd w:val="clear" w:color="auto" w:fill="auto"/>
            <w:noWrap/>
            <w:vAlign w:val="bottom"/>
            <w:hideMark/>
          </w:tcPr>
          <w:p w14:paraId="186112A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COMPRESA CERVICAL TERAPIA CON CALOR 24 PULGADAS (60 CM)</w:t>
            </w:r>
          </w:p>
        </w:tc>
        <w:tc>
          <w:tcPr>
            <w:tcW w:w="1021" w:type="dxa"/>
            <w:tcBorders>
              <w:top w:val="nil"/>
              <w:left w:val="nil"/>
              <w:bottom w:val="single" w:sz="4" w:space="0" w:color="auto"/>
              <w:right w:val="single" w:sz="4" w:space="0" w:color="auto"/>
            </w:tcBorders>
            <w:shd w:val="clear" w:color="auto" w:fill="auto"/>
            <w:noWrap/>
            <w:vAlign w:val="center"/>
            <w:hideMark/>
          </w:tcPr>
          <w:p w14:paraId="5F14BE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DBF7D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6BF71F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72F1A0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5EF99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556</w:t>
            </w:r>
          </w:p>
        </w:tc>
        <w:tc>
          <w:tcPr>
            <w:tcW w:w="1275" w:type="dxa"/>
            <w:tcBorders>
              <w:top w:val="nil"/>
              <w:left w:val="nil"/>
              <w:bottom w:val="single" w:sz="4" w:space="0" w:color="auto"/>
              <w:right w:val="single" w:sz="4" w:space="0" w:color="auto"/>
            </w:tcBorders>
            <w:shd w:val="clear" w:color="auto" w:fill="auto"/>
            <w:noWrap/>
            <w:vAlign w:val="center"/>
            <w:hideMark/>
          </w:tcPr>
          <w:p w14:paraId="2F9AF62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5042310115.00</w:t>
            </w:r>
          </w:p>
        </w:tc>
        <w:tc>
          <w:tcPr>
            <w:tcW w:w="6096" w:type="dxa"/>
            <w:tcBorders>
              <w:top w:val="nil"/>
              <w:left w:val="nil"/>
              <w:bottom w:val="single" w:sz="4" w:space="0" w:color="auto"/>
              <w:right w:val="single" w:sz="4" w:space="0" w:color="auto"/>
            </w:tcBorders>
            <w:shd w:val="clear" w:color="auto" w:fill="auto"/>
            <w:noWrap/>
            <w:vAlign w:val="bottom"/>
            <w:hideMark/>
          </w:tcPr>
          <w:p w14:paraId="66E2AC4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COMPRESA LUMBOSACRA TERAPIA CON CALOR 15 X 24 PULGADAS (25 X 30 CM)</w:t>
            </w:r>
          </w:p>
        </w:tc>
        <w:tc>
          <w:tcPr>
            <w:tcW w:w="1021" w:type="dxa"/>
            <w:tcBorders>
              <w:top w:val="nil"/>
              <w:left w:val="nil"/>
              <w:bottom w:val="single" w:sz="4" w:space="0" w:color="auto"/>
              <w:right w:val="single" w:sz="4" w:space="0" w:color="auto"/>
            </w:tcBorders>
            <w:shd w:val="clear" w:color="auto" w:fill="auto"/>
            <w:noWrap/>
            <w:vAlign w:val="center"/>
            <w:hideMark/>
          </w:tcPr>
          <w:p w14:paraId="20F920A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06570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E94A29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13C952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076DB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557</w:t>
            </w:r>
          </w:p>
        </w:tc>
        <w:tc>
          <w:tcPr>
            <w:tcW w:w="1275" w:type="dxa"/>
            <w:tcBorders>
              <w:top w:val="nil"/>
              <w:left w:val="nil"/>
              <w:bottom w:val="single" w:sz="4" w:space="0" w:color="auto"/>
              <w:right w:val="single" w:sz="4" w:space="0" w:color="auto"/>
            </w:tcBorders>
            <w:shd w:val="clear" w:color="auto" w:fill="auto"/>
            <w:noWrap/>
            <w:vAlign w:val="center"/>
            <w:hideMark/>
          </w:tcPr>
          <w:p w14:paraId="3907FAA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5042310155.00</w:t>
            </w:r>
          </w:p>
        </w:tc>
        <w:tc>
          <w:tcPr>
            <w:tcW w:w="6096" w:type="dxa"/>
            <w:tcBorders>
              <w:top w:val="nil"/>
              <w:left w:val="nil"/>
              <w:bottom w:val="single" w:sz="4" w:space="0" w:color="auto"/>
              <w:right w:val="single" w:sz="4" w:space="0" w:color="auto"/>
            </w:tcBorders>
            <w:shd w:val="clear" w:color="auto" w:fill="auto"/>
            <w:noWrap/>
            <w:vAlign w:val="bottom"/>
            <w:hideMark/>
          </w:tcPr>
          <w:p w14:paraId="0227293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COMPRESA 12 X 10 ESTANDAR</w:t>
            </w:r>
          </w:p>
        </w:tc>
        <w:tc>
          <w:tcPr>
            <w:tcW w:w="1021" w:type="dxa"/>
            <w:tcBorders>
              <w:top w:val="nil"/>
              <w:left w:val="nil"/>
              <w:bottom w:val="single" w:sz="4" w:space="0" w:color="auto"/>
              <w:right w:val="single" w:sz="4" w:space="0" w:color="auto"/>
            </w:tcBorders>
            <w:shd w:val="clear" w:color="auto" w:fill="auto"/>
            <w:noWrap/>
            <w:vAlign w:val="center"/>
            <w:hideMark/>
          </w:tcPr>
          <w:p w14:paraId="3365E3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E1E74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3716BA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682CCD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31DF3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558</w:t>
            </w:r>
          </w:p>
        </w:tc>
        <w:tc>
          <w:tcPr>
            <w:tcW w:w="1275" w:type="dxa"/>
            <w:tcBorders>
              <w:top w:val="nil"/>
              <w:left w:val="nil"/>
              <w:bottom w:val="single" w:sz="4" w:space="0" w:color="auto"/>
              <w:right w:val="single" w:sz="4" w:space="0" w:color="auto"/>
            </w:tcBorders>
            <w:shd w:val="clear" w:color="auto" w:fill="auto"/>
            <w:noWrap/>
            <w:vAlign w:val="center"/>
            <w:hideMark/>
          </w:tcPr>
          <w:p w14:paraId="204C2A3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5042310200.00</w:t>
            </w:r>
          </w:p>
        </w:tc>
        <w:tc>
          <w:tcPr>
            <w:tcW w:w="6096" w:type="dxa"/>
            <w:tcBorders>
              <w:top w:val="nil"/>
              <w:left w:val="nil"/>
              <w:bottom w:val="single" w:sz="4" w:space="0" w:color="auto"/>
              <w:right w:val="single" w:sz="4" w:space="0" w:color="auto"/>
            </w:tcBorders>
            <w:shd w:val="clear" w:color="auto" w:fill="auto"/>
            <w:noWrap/>
            <w:vAlign w:val="bottom"/>
            <w:hideMark/>
          </w:tcPr>
          <w:p w14:paraId="24FCBB3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COMPRESAS FRIAS  MEDIDAS 36CMS. X 28 CMS. CAT. NO. 1500</w:t>
            </w:r>
          </w:p>
        </w:tc>
        <w:tc>
          <w:tcPr>
            <w:tcW w:w="1021" w:type="dxa"/>
            <w:tcBorders>
              <w:top w:val="nil"/>
              <w:left w:val="nil"/>
              <w:bottom w:val="single" w:sz="4" w:space="0" w:color="auto"/>
              <w:right w:val="single" w:sz="4" w:space="0" w:color="auto"/>
            </w:tcBorders>
            <w:shd w:val="clear" w:color="auto" w:fill="auto"/>
            <w:noWrap/>
            <w:vAlign w:val="center"/>
            <w:hideMark/>
          </w:tcPr>
          <w:p w14:paraId="0EA776D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86D69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4E4544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8CEEC6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F916C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559</w:t>
            </w:r>
          </w:p>
        </w:tc>
        <w:tc>
          <w:tcPr>
            <w:tcW w:w="1275" w:type="dxa"/>
            <w:tcBorders>
              <w:top w:val="nil"/>
              <w:left w:val="nil"/>
              <w:bottom w:val="single" w:sz="4" w:space="0" w:color="auto"/>
              <w:right w:val="single" w:sz="4" w:space="0" w:color="auto"/>
            </w:tcBorders>
            <w:shd w:val="clear" w:color="auto" w:fill="auto"/>
            <w:noWrap/>
            <w:vAlign w:val="center"/>
            <w:hideMark/>
          </w:tcPr>
          <w:p w14:paraId="58EC368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5042331001.00</w:t>
            </w:r>
          </w:p>
        </w:tc>
        <w:tc>
          <w:tcPr>
            <w:tcW w:w="6096" w:type="dxa"/>
            <w:tcBorders>
              <w:top w:val="nil"/>
              <w:left w:val="nil"/>
              <w:bottom w:val="single" w:sz="4" w:space="0" w:color="auto"/>
              <w:right w:val="single" w:sz="4" w:space="0" w:color="auto"/>
            </w:tcBorders>
            <w:shd w:val="clear" w:color="auto" w:fill="auto"/>
            <w:noWrap/>
            <w:vAlign w:val="bottom"/>
            <w:hideMark/>
          </w:tcPr>
          <w:p w14:paraId="78F579B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PUNTILLAS NASALES PEDIATRICAS</w:t>
            </w:r>
          </w:p>
        </w:tc>
        <w:tc>
          <w:tcPr>
            <w:tcW w:w="1021" w:type="dxa"/>
            <w:tcBorders>
              <w:top w:val="nil"/>
              <w:left w:val="nil"/>
              <w:bottom w:val="single" w:sz="4" w:space="0" w:color="auto"/>
              <w:right w:val="single" w:sz="4" w:space="0" w:color="auto"/>
            </w:tcBorders>
            <w:shd w:val="clear" w:color="auto" w:fill="auto"/>
            <w:noWrap/>
            <w:vAlign w:val="center"/>
            <w:hideMark/>
          </w:tcPr>
          <w:p w14:paraId="7C4C428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4A1A42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822C43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w:t>
            </w:r>
          </w:p>
        </w:tc>
      </w:tr>
      <w:tr w:rsidR="00A008DB" w:rsidRPr="00A008DB" w14:paraId="1F7AC1D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4F93D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560</w:t>
            </w:r>
          </w:p>
        </w:tc>
        <w:tc>
          <w:tcPr>
            <w:tcW w:w="1275" w:type="dxa"/>
            <w:tcBorders>
              <w:top w:val="nil"/>
              <w:left w:val="nil"/>
              <w:bottom w:val="single" w:sz="4" w:space="0" w:color="auto"/>
              <w:right w:val="single" w:sz="4" w:space="0" w:color="auto"/>
            </w:tcBorders>
            <w:shd w:val="clear" w:color="auto" w:fill="auto"/>
            <w:noWrap/>
            <w:vAlign w:val="center"/>
            <w:hideMark/>
          </w:tcPr>
          <w:p w14:paraId="58E68A7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5042331005.00</w:t>
            </w:r>
          </w:p>
        </w:tc>
        <w:tc>
          <w:tcPr>
            <w:tcW w:w="6096" w:type="dxa"/>
            <w:tcBorders>
              <w:top w:val="nil"/>
              <w:left w:val="nil"/>
              <w:bottom w:val="single" w:sz="4" w:space="0" w:color="auto"/>
              <w:right w:val="single" w:sz="4" w:space="0" w:color="auto"/>
            </w:tcBorders>
            <w:shd w:val="clear" w:color="auto" w:fill="auto"/>
            <w:noWrap/>
            <w:vAlign w:val="bottom"/>
            <w:hideMark/>
          </w:tcPr>
          <w:p w14:paraId="1F5A293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PUNTILLAS NASALES NEONATALES. ENVASE.</w:t>
            </w:r>
          </w:p>
        </w:tc>
        <w:tc>
          <w:tcPr>
            <w:tcW w:w="1021" w:type="dxa"/>
            <w:tcBorders>
              <w:top w:val="nil"/>
              <w:left w:val="nil"/>
              <w:bottom w:val="single" w:sz="4" w:space="0" w:color="auto"/>
              <w:right w:val="single" w:sz="4" w:space="0" w:color="auto"/>
            </w:tcBorders>
            <w:shd w:val="clear" w:color="auto" w:fill="auto"/>
            <w:noWrap/>
            <w:vAlign w:val="center"/>
            <w:hideMark/>
          </w:tcPr>
          <w:p w14:paraId="60EC92E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CC72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4619AC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0FE07A1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6B4C3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561</w:t>
            </w:r>
          </w:p>
        </w:tc>
        <w:tc>
          <w:tcPr>
            <w:tcW w:w="1275" w:type="dxa"/>
            <w:tcBorders>
              <w:top w:val="nil"/>
              <w:left w:val="nil"/>
              <w:bottom w:val="single" w:sz="4" w:space="0" w:color="auto"/>
              <w:right w:val="single" w:sz="4" w:space="0" w:color="auto"/>
            </w:tcBorders>
            <w:shd w:val="clear" w:color="auto" w:fill="auto"/>
            <w:noWrap/>
            <w:vAlign w:val="center"/>
            <w:hideMark/>
          </w:tcPr>
          <w:p w14:paraId="0658B90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5042331009.00</w:t>
            </w:r>
          </w:p>
        </w:tc>
        <w:tc>
          <w:tcPr>
            <w:tcW w:w="6096" w:type="dxa"/>
            <w:tcBorders>
              <w:top w:val="nil"/>
              <w:left w:val="nil"/>
              <w:bottom w:val="single" w:sz="4" w:space="0" w:color="auto"/>
              <w:right w:val="single" w:sz="4" w:space="0" w:color="auto"/>
            </w:tcBorders>
            <w:shd w:val="clear" w:color="auto" w:fill="auto"/>
            <w:noWrap/>
            <w:vAlign w:val="bottom"/>
            <w:hideMark/>
          </w:tcPr>
          <w:p w14:paraId="14BECE2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INDICADOR QUIMICO, CINTA TESTIGO, PARA ESTERILIZACION EN PLASMA. ROLLO DE 50 METROS.</w:t>
            </w:r>
          </w:p>
        </w:tc>
        <w:tc>
          <w:tcPr>
            <w:tcW w:w="1021" w:type="dxa"/>
            <w:tcBorders>
              <w:top w:val="nil"/>
              <w:left w:val="nil"/>
              <w:bottom w:val="single" w:sz="4" w:space="0" w:color="auto"/>
              <w:right w:val="single" w:sz="4" w:space="0" w:color="auto"/>
            </w:tcBorders>
            <w:shd w:val="clear" w:color="auto" w:fill="auto"/>
            <w:noWrap/>
            <w:vAlign w:val="center"/>
            <w:hideMark/>
          </w:tcPr>
          <w:p w14:paraId="76F6B59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71A1F18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CBC539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919E91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B885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562</w:t>
            </w:r>
          </w:p>
        </w:tc>
        <w:tc>
          <w:tcPr>
            <w:tcW w:w="1275" w:type="dxa"/>
            <w:tcBorders>
              <w:top w:val="nil"/>
              <w:left w:val="nil"/>
              <w:bottom w:val="single" w:sz="4" w:space="0" w:color="auto"/>
              <w:right w:val="single" w:sz="4" w:space="0" w:color="auto"/>
            </w:tcBorders>
            <w:shd w:val="clear" w:color="auto" w:fill="auto"/>
            <w:noWrap/>
            <w:vAlign w:val="center"/>
            <w:hideMark/>
          </w:tcPr>
          <w:p w14:paraId="0EF65FB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5042331010.00</w:t>
            </w:r>
          </w:p>
        </w:tc>
        <w:tc>
          <w:tcPr>
            <w:tcW w:w="6096" w:type="dxa"/>
            <w:tcBorders>
              <w:top w:val="nil"/>
              <w:left w:val="nil"/>
              <w:bottom w:val="single" w:sz="4" w:space="0" w:color="auto"/>
              <w:right w:val="single" w:sz="4" w:space="0" w:color="auto"/>
            </w:tcBorders>
            <w:shd w:val="clear" w:color="auto" w:fill="auto"/>
            <w:noWrap/>
            <w:vAlign w:val="bottom"/>
            <w:hideMark/>
          </w:tcPr>
          <w:p w14:paraId="1CC3A78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INDICADOR QUIMICO TIRA. PAQUETE CON 250 PIEZAS.</w:t>
            </w:r>
          </w:p>
        </w:tc>
        <w:tc>
          <w:tcPr>
            <w:tcW w:w="1021" w:type="dxa"/>
            <w:tcBorders>
              <w:top w:val="nil"/>
              <w:left w:val="nil"/>
              <w:bottom w:val="single" w:sz="4" w:space="0" w:color="auto"/>
              <w:right w:val="single" w:sz="4" w:space="0" w:color="auto"/>
            </w:tcBorders>
            <w:shd w:val="clear" w:color="auto" w:fill="auto"/>
            <w:noWrap/>
            <w:vAlign w:val="center"/>
            <w:hideMark/>
          </w:tcPr>
          <w:p w14:paraId="18FFE0E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62FFF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C/250</w:t>
            </w:r>
          </w:p>
        </w:tc>
        <w:tc>
          <w:tcPr>
            <w:tcW w:w="1060" w:type="dxa"/>
            <w:tcBorders>
              <w:top w:val="nil"/>
              <w:left w:val="nil"/>
              <w:bottom w:val="single" w:sz="4" w:space="0" w:color="auto"/>
              <w:right w:val="single" w:sz="4" w:space="0" w:color="auto"/>
            </w:tcBorders>
            <w:shd w:val="clear" w:color="auto" w:fill="auto"/>
            <w:noWrap/>
            <w:vAlign w:val="center"/>
            <w:hideMark/>
          </w:tcPr>
          <w:p w14:paraId="1002739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A97B37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0FBA6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563</w:t>
            </w:r>
          </w:p>
        </w:tc>
        <w:tc>
          <w:tcPr>
            <w:tcW w:w="1275" w:type="dxa"/>
            <w:tcBorders>
              <w:top w:val="nil"/>
              <w:left w:val="nil"/>
              <w:bottom w:val="single" w:sz="4" w:space="0" w:color="auto"/>
              <w:right w:val="single" w:sz="4" w:space="0" w:color="auto"/>
            </w:tcBorders>
            <w:shd w:val="clear" w:color="auto" w:fill="auto"/>
            <w:noWrap/>
            <w:vAlign w:val="center"/>
            <w:hideMark/>
          </w:tcPr>
          <w:p w14:paraId="306F9B6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5042331075.00</w:t>
            </w:r>
          </w:p>
        </w:tc>
        <w:tc>
          <w:tcPr>
            <w:tcW w:w="6096" w:type="dxa"/>
            <w:tcBorders>
              <w:top w:val="nil"/>
              <w:left w:val="nil"/>
              <w:bottom w:val="single" w:sz="4" w:space="0" w:color="auto"/>
              <w:right w:val="single" w:sz="4" w:space="0" w:color="auto"/>
            </w:tcBorders>
            <w:shd w:val="clear" w:color="auto" w:fill="auto"/>
            <w:noWrap/>
            <w:vAlign w:val="bottom"/>
            <w:hideMark/>
          </w:tcPr>
          <w:p w14:paraId="44A8790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INDICADOR DE ESTERILIZACION AUTOCLAVE EN VAPOR</w:t>
            </w:r>
          </w:p>
        </w:tc>
        <w:tc>
          <w:tcPr>
            <w:tcW w:w="1021" w:type="dxa"/>
            <w:tcBorders>
              <w:top w:val="nil"/>
              <w:left w:val="nil"/>
              <w:bottom w:val="single" w:sz="4" w:space="0" w:color="auto"/>
              <w:right w:val="single" w:sz="4" w:space="0" w:color="auto"/>
            </w:tcBorders>
            <w:shd w:val="clear" w:color="auto" w:fill="auto"/>
            <w:noWrap/>
            <w:vAlign w:val="center"/>
            <w:hideMark/>
          </w:tcPr>
          <w:p w14:paraId="0E39145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ECED41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FAAE81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3C98EB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CCE40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564</w:t>
            </w:r>
          </w:p>
        </w:tc>
        <w:tc>
          <w:tcPr>
            <w:tcW w:w="1275" w:type="dxa"/>
            <w:tcBorders>
              <w:top w:val="nil"/>
              <w:left w:val="nil"/>
              <w:bottom w:val="single" w:sz="4" w:space="0" w:color="auto"/>
              <w:right w:val="single" w:sz="4" w:space="0" w:color="auto"/>
            </w:tcBorders>
            <w:shd w:val="clear" w:color="auto" w:fill="auto"/>
            <w:noWrap/>
            <w:vAlign w:val="center"/>
            <w:hideMark/>
          </w:tcPr>
          <w:p w14:paraId="5753B2E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5042332001.00</w:t>
            </w:r>
          </w:p>
        </w:tc>
        <w:tc>
          <w:tcPr>
            <w:tcW w:w="6096" w:type="dxa"/>
            <w:tcBorders>
              <w:top w:val="nil"/>
              <w:left w:val="nil"/>
              <w:bottom w:val="single" w:sz="4" w:space="0" w:color="auto"/>
              <w:right w:val="single" w:sz="4" w:space="0" w:color="auto"/>
            </w:tcBorders>
            <w:shd w:val="clear" w:color="auto" w:fill="auto"/>
            <w:noWrap/>
            <w:vAlign w:val="bottom"/>
            <w:hideMark/>
          </w:tcPr>
          <w:p w14:paraId="410459F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INSTRUMENTO CON AGUJA BIOPSIA 14 G X 13 CMS.  COMPATIBLE CON PISTOLA BARD.  CAJA CON 10 EMPAQUES</w:t>
            </w:r>
          </w:p>
        </w:tc>
        <w:tc>
          <w:tcPr>
            <w:tcW w:w="1021" w:type="dxa"/>
            <w:tcBorders>
              <w:top w:val="nil"/>
              <w:left w:val="nil"/>
              <w:bottom w:val="single" w:sz="4" w:space="0" w:color="auto"/>
              <w:right w:val="single" w:sz="4" w:space="0" w:color="auto"/>
            </w:tcBorders>
            <w:shd w:val="clear" w:color="auto" w:fill="auto"/>
            <w:noWrap/>
            <w:vAlign w:val="center"/>
            <w:hideMark/>
          </w:tcPr>
          <w:p w14:paraId="5EFCE6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19E69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w:t>
            </w:r>
          </w:p>
        </w:tc>
        <w:tc>
          <w:tcPr>
            <w:tcW w:w="1060" w:type="dxa"/>
            <w:tcBorders>
              <w:top w:val="nil"/>
              <w:left w:val="nil"/>
              <w:bottom w:val="single" w:sz="4" w:space="0" w:color="auto"/>
              <w:right w:val="single" w:sz="4" w:space="0" w:color="auto"/>
            </w:tcBorders>
            <w:shd w:val="clear" w:color="auto" w:fill="auto"/>
            <w:noWrap/>
            <w:vAlign w:val="center"/>
            <w:hideMark/>
          </w:tcPr>
          <w:p w14:paraId="27AFF15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DC05B7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73BCC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565</w:t>
            </w:r>
          </w:p>
        </w:tc>
        <w:tc>
          <w:tcPr>
            <w:tcW w:w="1275" w:type="dxa"/>
            <w:tcBorders>
              <w:top w:val="nil"/>
              <w:left w:val="nil"/>
              <w:bottom w:val="single" w:sz="4" w:space="0" w:color="auto"/>
              <w:right w:val="single" w:sz="4" w:space="0" w:color="auto"/>
            </w:tcBorders>
            <w:shd w:val="clear" w:color="auto" w:fill="auto"/>
            <w:noWrap/>
            <w:vAlign w:val="center"/>
            <w:hideMark/>
          </w:tcPr>
          <w:p w14:paraId="211CB7D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5043300015.00</w:t>
            </w:r>
          </w:p>
        </w:tc>
        <w:tc>
          <w:tcPr>
            <w:tcW w:w="6096" w:type="dxa"/>
            <w:tcBorders>
              <w:top w:val="nil"/>
              <w:left w:val="nil"/>
              <w:bottom w:val="single" w:sz="4" w:space="0" w:color="auto"/>
              <w:right w:val="single" w:sz="4" w:space="0" w:color="auto"/>
            </w:tcBorders>
            <w:shd w:val="clear" w:color="auto" w:fill="auto"/>
            <w:noWrap/>
            <w:vAlign w:val="bottom"/>
            <w:hideMark/>
          </w:tcPr>
          <w:p w14:paraId="65C48AE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 MONOPOLAR DESECHABLE DE 50MM. DE LARGO 902-MG 650</w:t>
            </w:r>
          </w:p>
        </w:tc>
        <w:tc>
          <w:tcPr>
            <w:tcW w:w="1021" w:type="dxa"/>
            <w:tcBorders>
              <w:top w:val="nil"/>
              <w:left w:val="nil"/>
              <w:bottom w:val="single" w:sz="4" w:space="0" w:color="auto"/>
              <w:right w:val="single" w:sz="4" w:space="0" w:color="auto"/>
            </w:tcBorders>
            <w:shd w:val="clear" w:color="auto" w:fill="auto"/>
            <w:noWrap/>
            <w:vAlign w:val="center"/>
            <w:hideMark/>
          </w:tcPr>
          <w:p w14:paraId="40112EF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6E44516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C/48</w:t>
            </w:r>
          </w:p>
        </w:tc>
        <w:tc>
          <w:tcPr>
            <w:tcW w:w="1060" w:type="dxa"/>
            <w:tcBorders>
              <w:top w:val="nil"/>
              <w:left w:val="nil"/>
              <w:bottom w:val="single" w:sz="4" w:space="0" w:color="auto"/>
              <w:right w:val="single" w:sz="4" w:space="0" w:color="auto"/>
            </w:tcBorders>
            <w:shd w:val="clear" w:color="auto" w:fill="auto"/>
            <w:noWrap/>
            <w:vAlign w:val="center"/>
            <w:hideMark/>
          </w:tcPr>
          <w:p w14:paraId="4DF5120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D2C0FA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810F4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566</w:t>
            </w:r>
          </w:p>
        </w:tc>
        <w:tc>
          <w:tcPr>
            <w:tcW w:w="1275" w:type="dxa"/>
            <w:tcBorders>
              <w:top w:val="nil"/>
              <w:left w:val="nil"/>
              <w:bottom w:val="single" w:sz="4" w:space="0" w:color="auto"/>
              <w:right w:val="single" w:sz="4" w:space="0" w:color="auto"/>
            </w:tcBorders>
            <w:shd w:val="clear" w:color="auto" w:fill="auto"/>
            <w:noWrap/>
            <w:vAlign w:val="center"/>
            <w:hideMark/>
          </w:tcPr>
          <w:p w14:paraId="5D3357E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5043300020.00</w:t>
            </w:r>
          </w:p>
        </w:tc>
        <w:tc>
          <w:tcPr>
            <w:tcW w:w="6096" w:type="dxa"/>
            <w:tcBorders>
              <w:top w:val="nil"/>
              <w:left w:val="nil"/>
              <w:bottom w:val="single" w:sz="4" w:space="0" w:color="auto"/>
              <w:right w:val="single" w:sz="4" w:space="0" w:color="auto"/>
            </w:tcBorders>
            <w:shd w:val="clear" w:color="auto" w:fill="auto"/>
            <w:noWrap/>
            <w:vAlign w:val="bottom"/>
            <w:hideMark/>
          </w:tcPr>
          <w:p w14:paraId="15C1101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 MONOPOLAR DESECHABLE DE 75MM. DE LARGO 902-MG</w:t>
            </w:r>
          </w:p>
        </w:tc>
        <w:tc>
          <w:tcPr>
            <w:tcW w:w="1021" w:type="dxa"/>
            <w:tcBorders>
              <w:top w:val="nil"/>
              <w:left w:val="nil"/>
              <w:bottom w:val="single" w:sz="4" w:space="0" w:color="auto"/>
              <w:right w:val="single" w:sz="4" w:space="0" w:color="auto"/>
            </w:tcBorders>
            <w:shd w:val="clear" w:color="auto" w:fill="auto"/>
            <w:noWrap/>
            <w:vAlign w:val="center"/>
            <w:hideMark/>
          </w:tcPr>
          <w:p w14:paraId="2A9318E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682F018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C/24</w:t>
            </w:r>
          </w:p>
        </w:tc>
        <w:tc>
          <w:tcPr>
            <w:tcW w:w="1060" w:type="dxa"/>
            <w:tcBorders>
              <w:top w:val="nil"/>
              <w:left w:val="nil"/>
              <w:bottom w:val="single" w:sz="4" w:space="0" w:color="auto"/>
              <w:right w:val="single" w:sz="4" w:space="0" w:color="auto"/>
            </w:tcBorders>
            <w:shd w:val="clear" w:color="auto" w:fill="auto"/>
            <w:noWrap/>
            <w:vAlign w:val="center"/>
            <w:hideMark/>
          </w:tcPr>
          <w:p w14:paraId="6E5A66F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59CE50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616D4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567</w:t>
            </w:r>
          </w:p>
        </w:tc>
        <w:tc>
          <w:tcPr>
            <w:tcW w:w="1275" w:type="dxa"/>
            <w:tcBorders>
              <w:top w:val="nil"/>
              <w:left w:val="nil"/>
              <w:bottom w:val="single" w:sz="4" w:space="0" w:color="auto"/>
              <w:right w:val="single" w:sz="4" w:space="0" w:color="auto"/>
            </w:tcBorders>
            <w:shd w:val="clear" w:color="auto" w:fill="auto"/>
            <w:noWrap/>
            <w:vAlign w:val="center"/>
            <w:hideMark/>
          </w:tcPr>
          <w:p w14:paraId="3AAA476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5043300035.00</w:t>
            </w:r>
          </w:p>
        </w:tc>
        <w:tc>
          <w:tcPr>
            <w:tcW w:w="6096" w:type="dxa"/>
            <w:tcBorders>
              <w:top w:val="nil"/>
              <w:left w:val="nil"/>
              <w:bottom w:val="single" w:sz="4" w:space="0" w:color="auto"/>
              <w:right w:val="single" w:sz="4" w:space="0" w:color="auto"/>
            </w:tcBorders>
            <w:shd w:val="clear" w:color="auto" w:fill="auto"/>
            <w:noWrap/>
            <w:vAlign w:val="bottom"/>
            <w:hideMark/>
          </w:tcPr>
          <w:p w14:paraId="3182625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ELECTRODOS DE PARCHE DE 2"</w:t>
            </w:r>
          </w:p>
        </w:tc>
        <w:tc>
          <w:tcPr>
            <w:tcW w:w="1021" w:type="dxa"/>
            <w:tcBorders>
              <w:top w:val="nil"/>
              <w:left w:val="nil"/>
              <w:bottom w:val="single" w:sz="4" w:space="0" w:color="auto"/>
              <w:right w:val="single" w:sz="4" w:space="0" w:color="auto"/>
            </w:tcBorders>
            <w:shd w:val="clear" w:color="auto" w:fill="auto"/>
            <w:noWrap/>
            <w:vAlign w:val="center"/>
            <w:hideMark/>
          </w:tcPr>
          <w:p w14:paraId="720332E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JUEGO</w:t>
            </w:r>
          </w:p>
        </w:tc>
        <w:tc>
          <w:tcPr>
            <w:tcW w:w="1148" w:type="dxa"/>
            <w:tcBorders>
              <w:top w:val="nil"/>
              <w:left w:val="nil"/>
              <w:bottom w:val="single" w:sz="4" w:space="0" w:color="auto"/>
              <w:right w:val="single" w:sz="4" w:space="0" w:color="auto"/>
            </w:tcBorders>
            <w:shd w:val="clear" w:color="auto" w:fill="auto"/>
            <w:noWrap/>
            <w:vAlign w:val="center"/>
            <w:hideMark/>
          </w:tcPr>
          <w:p w14:paraId="7FC430C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48FA44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7</w:t>
            </w:r>
          </w:p>
        </w:tc>
      </w:tr>
      <w:tr w:rsidR="00A008DB" w:rsidRPr="00A008DB" w14:paraId="70AE963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0ACC6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568</w:t>
            </w:r>
          </w:p>
        </w:tc>
        <w:tc>
          <w:tcPr>
            <w:tcW w:w="1275" w:type="dxa"/>
            <w:tcBorders>
              <w:top w:val="nil"/>
              <w:left w:val="nil"/>
              <w:bottom w:val="single" w:sz="4" w:space="0" w:color="auto"/>
              <w:right w:val="single" w:sz="4" w:space="0" w:color="auto"/>
            </w:tcBorders>
            <w:shd w:val="clear" w:color="auto" w:fill="auto"/>
            <w:noWrap/>
            <w:vAlign w:val="center"/>
            <w:hideMark/>
          </w:tcPr>
          <w:p w14:paraId="3C4F7DB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5043300040.00</w:t>
            </w:r>
          </w:p>
        </w:tc>
        <w:tc>
          <w:tcPr>
            <w:tcW w:w="6096" w:type="dxa"/>
            <w:tcBorders>
              <w:top w:val="nil"/>
              <w:left w:val="nil"/>
              <w:bottom w:val="single" w:sz="4" w:space="0" w:color="auto"/>
              <w:right w:val="single" w:sz="4" w:space="0" w:color="auto"/>
            </w:tcBorders>
            <w:shd w:val="clear" w:color="auto" w:fill="auto"/>
            <w:noWrap/>
            <w:vAlign w:val="bottom"/>
            <w:hideMark/>
          </w:tcPr>
          <w:p w14:paraId="5097364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ELECTRODOS DE PARCHE DE 3"</w:t>
            </w:r>
          </w:p>
        </w:tc>
        <w:tc>
          <w:tcPr>
            <w:tcW w:w="1021" w:type="dxa"/>
            <w:tcBorders>
              <w:top w:val="nil"/>
              <w:left w:val="nil"/>
              <w:bottom w:val="single" w:sz="4" w:space="0" w:color="auto"/>
              <w:right w:val="single" w:sz="4" w:space="0" w:color="auto"/>
            </w:tcBorders>
            <w:shd w:val="clear" w:color="auto" w:fill="auto"/>
            <w:noWrap/>
            <w:vAlign w:val="center"/>
            <w:hideMark/>
          </w:tcPr>
          <w:p w14:paraId="5409A58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JUEGO</w:t>
            </w:r>
          </w:p>
        </w:tc>
        <w:tc>
          <w:tcPr>
            <w:tcW w:w="1148" w:type="dxa"/>
            <w:tcBorders>
              <w:top w:val="nil"/>
              <w:left w:val="nil"/>
              <w:bottom w:val="single" w:sz="4" w:space="0" w:color="auto"/>
              <w:right w:val="single" w:sz="4" w:space="0" w:color="auto"/>
            </w:tcBorders>
            <w:shd w:val="clear" w:color="auto" w:fill="auto"/>
            <w:noWrap/>
            <w:vAlign w:val="center"/>
            <w:hideMark/>
          </w:tcPr>
          <w:p w14:paraId="1120B35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E8CF56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1E216ED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C52E6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569</w:t>
            </w:r>
          </w:p>
        </w:tc>
        <w:tc>
          <w:tcPr>
            <w:tcW w:w="1275" w:type="dxa"/>
            <w:tcBorders>
              <w:top w:val="nil"/>
              <w:left w:val="nil"/>
              <w:bottom w:val="single" w:sz="4" w:space="0" w:color="auto"/>
              <w:right w:val="single" w:sz="4" w:space="0" w:color="auto"/>
            </w:tcBorders>
            <w:shd w:val="clear" w:color="auto" w:fill="auto"/>
            <w:noWrap/>
            <w:vAlign w:val="center"/>
            <w:hideMark/>
          </w:tcPr>
          <w:p w14:paraId="4B929D8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5043300045.00</w:t>
            </w:r>
          </w:p>
        </w:tc>
        <w:tc>
          <w:tcPr>
            <w:tcW w:w="6096" w:type="dxa"/>
            <w:tcBorders>
              <w:top w:val="nil"/>
              <w:left w:val="nil"/>
              <w:bottom w:val="single" w:sz="4" w:space="0" w:color="auto"/>
              <w:right w:val="single" w:sz="4" w:space="0" w:color="auto"/>
            </w:tcBorders>
            <w:shd w:val="clear" w:color="auto" w:fill="auto"/>
            <w:noWrap/>
            <w:vAlign w:val="bottom"/>
            <w:hideMark/>
          </w:tcPr>
          <w:p w14:paraId="52B1479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 DE ASA  DESECHABLE PARA CONIZACION,  2.0 CM. X 0.8 CM. CON VASTAGO LONGITUDINAL DE 12.7  CM.</w:t>
            </w:r>
          </w:p>
        </w:tc>
        <w:tc>
          <w:tcPr>
            <w:tcW w:w="1021" w:type="dxa"/>
            <w:tcBorders>
              <w:top w:val="nil"/>
              <w:left w:val="nil"/>
              <w:bottom w:val="single" w:sz="4" w:space="0" w:color="auto"/>
              <w:right w:val="single" w:sz="4" w:space="0" w:color="auto"/>
            </w:tcBorders>
            <w:shd w:val="clear" w:color="auto" w:fill="auto"/>
            <w:noWrap/>
            <w:vAlign w:val="center"/>
            <w:hideMark/>
          </w:tcPr>
          <w:p w14:paraId="76142AA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B4DE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BB65D2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4330F6B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A568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570</w:t>
            </w:r>
          </w:p>
        </w:tc>
        <w:tc>
          <w:tcPr>
            <w:tcW w:w="1275" w:type="dxa"/>
            <w:tcBorders>
              <w:top w:val="nil"/>
              <w:left w:val="nil"/>
              <w:bottom w:val="single" w:sz="4" w:space="0" w:color="auto"/>
              <w:right w:val="single" w:sz="4" w:space="0" w:color="auto"/>
            </w:tcBorders>
            <w:shd w:val="clear" w:color="auto" w:fill="auto"/>
            <w:noWrap/>
            <w:vAlign w:val="center"/>
            <w:hideMark/>
          </w:tcPr>
          <w:p w14:paraId="7BAC738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5043300050.00</w:t>
            </w:r>
          </w:p>
        </w:tc>
        <w:tc>
          <w:tcPr>
            <w:tcW w:w="6096" w:type="dxa"/>
            <w:tcBorders>
              <w:top w:val="nil"/>
              <w:left w:val="nil"/>
              <w:bottom w:val="single" w:sz="4" w:space="0" w:color="auto"/>
              <w:right w:val="single" w:sz="4" w:space="0" w:color="auto"/>
            </w:tcBorders>
            <w:shd w:val="clear" w:color="auto" w:fill="auto"/>
            <w:noWrap/>
            <w:vAlign w:val="bottom"/>
            <w:hideMark/>
          </w:tcPr>
          <w:p w14:paraId="21D9105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 DE DISCO 2MM. P/ELECTROMIOGRAFIA CAT.# 6030</w:t>
            </w:r>
          </w:p>
        </w:tc>
        <w:tc>
          <w:tcPr>
            <w:tcW w:w="1021" w:type="dxa"/>
            <w:tcBorders>
              <w:top w:val="nil"/>
              <w:left w:val="nil"/>
              <w:bottom w:val="single" w:sz="4" w:space="0" w:color="auto"/>
              <w:right w:val="single" w:sz="4" w:space="0" w:color="auto"/>
            </w:tcBorders>
            <w:shd w:val="clear" w:color="auto" w:fill="auto"/>
            <w:noWrap/>
            <w:vAlign w:val="center"/>
            <w:hideMark/>
          </w:tcPr>
          <w:p w14:paraId="1F54645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39976A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169CED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296F41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75471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571</w:t>
            </w:r>
          </w:p>
        </w:tc>
        <w:tc>
          <w:tcPr>
            <w:tcW w:w="1275" w:type="dxa"/>
            <w:tcBorders>
              <w:top w:val="nil"/>
              <w:left w:val="nil"/>
              <w:bottom w:val="single" w:sz="4" w:space="0" w:color="auto"/>
              <w:right w:val="single" w:sz="4" w:space="0" w:color="auto"/>
            </w:tcBorders>
            <w:shd w:val="clear" w:color="auto" w:fill="auto"/>
            <w:noWrap/>
            <w:vAlign w:val="center"/>
            <w:hideMark/>
          </w:tcPr>
          <w:p w14:paraId="5635D05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5043300075.00</w:t>
            </w:r>
          </w:p>
        </w:tc>
        <w:tc>
          <w:tcPr>
            <w:tcW w:w="6096" w:type="dxa"/>
            <w:tcBorders>
              <w:top w:val="nil"/>
              <w:left w:val="nil"/>
              <w:bottom w:val="single" w:sz="4" w:space="0" w:color="auto"/>
              <w:right w:val="single" w:sz="4" w:space="0" w:color="auto"/>
            </w:tcBorders>
            <w:shd w:val="clear" w:color="auto" w:fill="auto"/>
            <w:noWrap/>
            <w:vAlign w:val="bottom"/>
            <w:hideMark/>
          </w:tcPr>
          <w:p w14:paraId="69868B4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 DE ESFERA  DESECHABLE PARA CONIZACION DIAMETRO  0.5 CM. CON VASTAGO LONGITUDINAL 12.7 CM.</w:t>
            </w:r>
          </w:p>
        </w:tc>
        <w:tc>
          <w:tcPr>
            <w:tcW w:w="1021" w:type="dxa"/>
            <w:tcBorders>
              <w:top w:val="nil"/>
              <w:left w:val="nil"/>
              <w:bottom w:val="single" w:sz="4" w:space="0" w:color="auto"/>
              <w:right w:val="single" w:sz="4" w:space="0" w:color="auto"/>
            </w:tcBorders>
            <w:shd w:val="clear" w:color="auto" w:fill="auto"/>
            <w:noWrap/>
            <w:vAlign w:val="center"/>
            <w:hideMark/>
          </w:tcPr>
          <w:p w14:paraId="6999C4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25E49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C/20</w:t>
            </w:r>
          </w:p>
        </w:tc>
        <w:tc>
          <w:tcPr>
            <w:tcW w:w="1060" w:type="dxa"/>
            <w:tcBorders>
              <w:top w:val="nil"/>
              <w:left w:val="nil"/>
              <w:bottom w:val="single" w:sz="4" w:space="0" w:color="auto"/>
              <w:right w:val="single" w:sz="4" w:space="0" w:color="auto"/>
            </w:tcBorders>
            <w:shd w:val="clear" w:color="auto" w:fill="auto"/>
            <w:noWrap/>
            <w:vAlign w:val="center"/>
            <w:hideMark/>
          </w:tcPr>
          <w:p w14:paraId="07C02D4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6660BBD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1FA9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572</w:t>
            </w:r>
          </w:p>
        </w:tc>
        <w:tc>
          <w:tcPr>
            <w:tcW w:w="1275" w:type="dxa"/>
            <w:tcBorders>
              <w:top w:val="nil"/>
              <w:left w:val="nil"/>
              <w:bottom w:val="single" w:sz="4" w:space="0" w:color="auto"/>
              <w:right w:val="single" w:sz="4" w:space="0" w:color="auto"/>
            </w:tcBorders>
            <w:shd w:val="clear" w:color="auto" w:fill="auto"/>
            <w:noWrap/>
            <w:vAlign w:val="center"/>
            <w:hideMark/>
          </w:tcPr>
          <w:p w14:paraId="6DC19F7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5043451003.00</w:t>
            </w:r>
          </w:p>
        </w:tc>
        <w:tc>
          <w:tcPr>
            <w:tcW w:w="6096" w:type="dxa"/>
            <w:tcBorders>
              <w:top w:val="nil"/>
              <w:left w:val="nil"/>
              <w:bottom w:val="single" w:sz="4" w:space="0" w:color="auto"/>
              <w:right w:val="single" w:sz="4" w:space="0" w:color="auto"/>
            </w:tcBorders>
            <w:shd w:val="clear" w:color="auto" w:fill="auto"/>
            <w:noWrap/>
            <w:vAlign w:val="bottom"/>
            <w:hideMark/>
          </w:tcPr>
          <w:p w14:paraId="3810A14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HUMIDIFICADOR DESECHABLE PRELLENADO DE AGUA ESTERIL 340 ML CON ADAPTADOR</w:t>
            </w:r>
          </w:p>
        </w:tc>
        <w:tc>
          <w:tcPr>
            <w:tcW w:w="1021" w:type="dxa"/>
            <w:tcBorders>
              <w:top w:val="nil"/>
              <w:left w:val="nil"/>
              <w:bottom w:val="single" w:sz="4" w:space="0" w:color="auto"/>
              <w:right w:val="single" w:sz="4" w:space="0" w:color="auto"/>
            </w:tcBorders>
            <w:shd w:val="clear" w:color="auto" w:fill="auto"/>
            <w:noWrap/>
            <w:vAlign w:val="center"/>
            <w:hideMark/>
          </w:tcPr>
          <w:p w14:paraId="710902F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1C4224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C633E7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1F7822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14138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573</w:t>
            </w:r>
          </w:p>
        </w:tc>
        <w:tc>
          <w:tcPr>
            <w:tcW w:w="1275" w:type="dxa"/>
            <w:tcBorders>
              <w:top w:val="nil"/>
              <w:left w:val="nil"/>
              <w:bottom w:val="single" w:sz="4" w:space="0" w:color="auto"/>
              <w:right w:val="single" w:sz="4" w:space="0" w:color="auto"/>
            </w:tcBorders>
            <w:shd w:val="clear" w:color="auto" w:fill="auto"/>
            <w:noWrap/>
            <w:vAlign w:val="center"/>
            <w:hideMark/>
          </w:tcPr>
          <w:p w14:paraId="253F1B9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5043451005.00</w:t>
            </w:r>
          </w:p>
        </w:tc>
        <w:tc>
          <w:tcPr>
            <w:tcW w:w="6096" w:type="dxa"/>
            <w:tcBorders>
              <w:top w:val="nil"/>
              <w:left w:val="nil"/>
              <w:bottom w:val="single" w:sz="4" w:space="0" w:color="auto"/>
              <w:right w:val="single" w:sz="4" w:space="0" w:color="auto"/>
            </w:tcBorders>
            <w:shd w:val="clear" w:color="auto" w:fill="auto"/>
            <w:noWrap/>
            <w:vAlign w:val="bottom"/>
            <w:hideMark/>
          </w:tcPr>
          <w:p w14:paraId="0112EE2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HUMIDIFICADOR DESECHABLE PRELLENADO DE AGUA ESTERIL 650 ML. CON ADAPTADOR</w:t>
            </w:r>
          </w:p>
        </w:tc>
        <w:tc>
          <w:tcPr>
            <w:tcW w:w="1021" w:type="dxa"/>
            <w:tcBorders>
              <w:top w:val="nil"/>
              <w:left w:val="nil"/>
              <w:bottom w:val="single" w:sz="4" w:space="0" w:color="auto"/>
              <w:right w:val="single" w:sz="4" w:space="0" w:color="auto"/>
            </w:tcBorders>
            <w:shd w:val="clear" w:color="auto" w:fill="auto"/>
            <w:noWrap/>
            <w:vAlign w:val="center"/>
            <w:hideMark/>
          </w:tcPr>
          <w:p w14:paraId="4E47877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24C1A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225749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3CC9DE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49DBB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574</w:t>
            </w:r>
          </w:p>
        </w:tc>
        <w:tc>
          <w:tcPr>
            <w:tcW w:w="1275" w:type="dxa"/>
            <w:tcBorders>
              <w:top w:val="nil"/>
              <w:left w:val="nil"/>
              <w:bottom w:val="single" w:sz="4" w:space="0" w:color="auto"/>
              <w:right w:val="single" w:sz="4" w:space="0" w:color="auto"/>
            </w:tcBorders>
            <w:shd w:val="clear" w:color="auto" w:fill="auto"/>
            <w:noWrap/>
            <w:vAlign w:val="center"/>
            <w:hideMark/>
          </w:tcPr>
          <w:p w14:paraId="0F7E73C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5044560001.00</w:t>
            </w:r>
          </w:p>
        </w:tc>
        <w:tc>
          <w:tcPr>
            <w:tcW w:w="6096" w:type="dxa"/>
            <w:tcBorders>
              <w:top w:val="nil"/>
              <w:left w:val="nil"/>
              <w:bottom w:val="single" w:sz="4" w:space="0" w:color="auto"/>
              <w:right w:val="single" w:sz="4" w:space="0" w:color="auto"/>
            </w:tcBorders>
            <w:shd w:val="clear" w:color="auto" w:fill="auto"/>
            <w:noWrap/>
            <w:vAlign w:val="bottom"/>
            <w:hideMark/>
          </w:tcPr>
          <w:p w14:paraId="012BE4D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GUANTES EXTRA CHICOS DE LATEX</w:t>
            </w:r>
          </w:p>
        </w:tc>
        <w:tc>
          <w:tcPr>
            <w:tcW w:w="1021" w:type="dxa"/>
            <w:tcBorders>
              <w:top w:val="nil"/>
              <w:left w:val="nil"/>
              <w:bottom w:val="single" w:sz="4" w:space="0" w:color="auto"/>
              <w:right w:val="single" w:sz="4" w:space="0" w:color="auto"/>
            </w:tcBorders>
            <w:shd w:val="clear" w:color="auto" w:fill="auto"/>
            <w:noWrap/>
            <w:vAlign w:val="center"/>
            <w:hideMark/>
          </w:tcPr>
          <w:p w14:paraId="0BF7069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EC58E3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BED25B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29D161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D1B2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575</w:t>
            </w:r>
          </w:p>
        </w:tc>
        <w:tc>
          <w:tcPr>
            <w:tcW w:w="1275" w:type="dxa"/>
            <w:tcBorders>
              <w:top w:val="nil"/>
              <w:left w:val="nil"/>
              <w:bottom w:val="single" w:sz="4" w:space="0" w:color="auto"/>
              <w:right w:val="single" w:sz="4" w:space="0" w:color="auto"/>
            </w:tcBorders>
            <w:shd w:val="clear" w:color="auto" w:fill="auto"/>
            <w:noWrap/>
            <w:vAlign w:val="center"/>
            <w:hideMark/>
          </w:tcPr>
          <w:p w14:paraId="06B4987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5044561002.00</w:t>
            </w:r>
          </w:p>
        </w:tc>
        <w:tc>
          <w:tcPr>
            <w:tcW w:w="6096" w:type="dxa"/>
            <w:tcBorders>
              <w:top w:val="nil"/>
              <w:left w:val="nil"/>
              <w:bottom w:val="single" w:sz="4" w:space="0" w:color="auto"/>
              <w:right w:val="single" w:sz="4" w:space="0" w:color="auto"/>
            </w:tcBorders>
            <w:shd w:val="clear" w:color="auto" w:fill="auto"/>
            <w:noWrap/>
            <w:vAlign w:val="bottom"/>
            <w:hideMark/>
          </w:tcPr>
          <w:p w14:paraId="594AD32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2693F7B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592A17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549FDD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6EF8589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659ED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576</w:t>
            </w:r>
          </w:p>
        </w:tc>
        <w:tc>
          <w:tcPr>
            <w:tcW w:w="1275" w:type="dxa"/>
            <w:tcBorders>
              <w:top w:val="nil"/>
              <w:left w:val="nil"/>
              <w:bottom w:val="single" w:sz="4" w:space="0" w:color="auto"/>
              <w:right w:val="single" w:sz="4" w:space="0" w:color="auto"/>
            </w:tcBorders>
            <w:shd w:val="clear" w:color="auto" w:fill="auto"/>
            <w:noWrap/>
            <w:vAlign w:val="center"/>
            <w:hideMark/>
          </w:tcPr>
          <w:p w14:paraId="488C5FC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5044700091.00</w:t>
            </w:r>
          </w:p>
        </w:tc>
        <w:tc>
          <w:tcPr>
            <w:tcW w:w="6096" w:type="dxa"/>
            <w:tcBorders>
              <w:top w:val="nil"/>
              <w:left w:val="nil"/>
              <w:bottom w:val="single" w:sz="4" w:space="0" w:color="auto"/>
              <w:right w:val="single" w:sz="4" w:space="0" w:color="auto"/>
            </w:tcBorders>
            <w:shd w:val="clear" w:color="auto" w:fill="auto"/>
            <w:noWrap/>
            <w:vAlign w:val="bottom"/>
            <w:hideMark/>
          </w:tcPr>
          <w:p w14:paraId="4C43007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ESPONJA DE POLIURETANO GRADO MEDICO NEGRO HIDROFOBICO PARA TERAPIA DE HERIDAS CON PRESION NEGATIVA</w:t>
            </w:r>
          </w:p>
        </w:tc>
        <w:tc>
          <w:tcPr>
            <w:tcW w:w="1021" w:type="dxa"/>
            <w:tcBorders>
              <w:top w:val="nil"/>
              <w:left w:val="nil"/>
              <w:bottom w:val="single" w:sz="4" w:space="0" w:color="auto"/>
              <w:right w:val="single" w:sz="4" w:space="0" w:color="auto"/>
            </w:tcBorders>
            <w:shd w:val="clear" w:color="auto" w:fill="auto"/>
            <w:noWrap/>
            <w:vAlign w:val="center"/>
            <w:hideMark/>
          </w:tcPr>
          <w:p w14:paraId="41752D9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762F6B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A9E88F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993A78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6ABC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577</w:t>
            </w:r>
          </w:p>
        </w:tc>
        <w:tc>
          <w:tcPr>
            <w:tcW w:w="1275" w:type="dxa"/>
            <w:tcBorders>
              <w:top w:val="nil"/>
              <w:left w:val="nil"/>
              <w:bottom w:val="single" w:sz="4" w:space="0" w:color="auto"/>
              <w:right w:val="single" w:sz="4" w:space="0" w:color="auto"/>
            </w:tcBorders>
            <w:shd w:val="clear" w:color="auto" w:fill="auto"/>
            <w:noWrap/>
            <w:vAlign w:val="center"/>
            <w:hideMark/>
          </w:tcPr>
          <w:p w14:paraId="41D8A26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5044700092.00</w:t>
            </w:r>
          </w:p>
        </w:tc>
        <w:tc>
          <w:tcPr>
            <w:tcW w:w="6096" w:type="dxa"/>
            <w:tcBorders>
              <w:top w:val="nil"/>
              <w:left w:val="nil"/>
              <w:bottom w:val="single" w:sz="4" w:space="0" w:color="auto"/>
              <w:right w:val="single" w:sz="4" w:space="0" w:color="auto"/>
            </w:tcBorders>
            <w:shd w:val="clear" w:color="auto" w:fill="auto"/>
            <w:noWrap/>
            <w:vAlign w:val="bottom"/>
            <w:hideMark/>
          </w:tcPr>
          <w:p w14:paraId="2EDB95F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ESPONJA DE ALCOHOL POLIVINILICO  DE POROS CERRADOS MENORES DE 200 MICRAS DE COLOR BLANCO, RECTANGULAR DE 10 X 15 CM PARA TERAPIA DE HERIDAS CON PRESION NEGATIVA</w:t>
            </w:r>
          </w:p>
        </w:tc>
        <w:tc>
          <w:tcPr>
            <w:tcW w:w="1021" w:type="dxa"/>
            <w:tcBorders>
              <w:top w:val="nil"/>
              <w:left w:val="nil"/>
              <w:bottom w:val="single" w:sz="4" w:space="0" w:color="auto"/>
              <w:right w:val="single" w:sz="4" w:space="0" w:color="auto"/>
            </w:tcBorders>
            <w:shd w:val="clear" w:color="auto" w:fill="auto"/>
            <w:noWrap/>
            <w:vAlign w:val="center"/>
            <w:hideMark/>
          </w:tcPr>
          <w:p w14:paraId="391546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0443C4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4CA225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718E04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8E414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578</w:t>
            </w:r>
          </w:p>
        </w:tc>
        <w:tc>
          <w:tcPr>
            <w:tcW w:w="1275" w:type="dxa"/>
            <w:tcBorders>
              <w:top w:val="nil"/>
              <w:left w:val="nil"/>
              <w:bottom w:val="single" w:sz="4" w:space="0" w:color="auto"/>
              <w:right w:val="single" w:sz="4" w:space="0" w:color="auto"/>
            </w:tcBorders>
            <w:shd w:val="clear" w:color="auto" w:fill="auto"/>
            <w:noWrap/>
            <w:vAlign w:val="center"/>
            <w:hideMark/>
          </w:tcPr>
          <w:p w14:paraId="4C6A2D5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5044800217.00</w:t>
            </w:r>
          </w:p>
        </w:tc>
        <w:tc>
          <w:tcPr>
            <w:tcW w:w="6096" w:type="dxa"/>
            <w:tcBorders>
              <w:top w:val="nil"/>
              <w:left w:val="nil"/>
              <w:bottom w:val="single" w:sz="4" w:space="0" w:color="auto"/>
              <w:right w:val="single" w:sz="4" w:space="0" w:color="auto"/>
            </w:tcBorders>
            <w:shd w:val="clear" w:color="auto" w:fill="auto"/>
            <w:noWrap/>
            <w:vAlign w:val="bottom"/>
            <w:hideMark/>
          </w:tcPr>
          <w:p w14:paraId="205A041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CAMPO QUIRURGICO</w:t>
            </w:r>
          </w:p>
        </w:tc>
        <w:tc>
          <w:tcPr>
            <w:tcW w:w="1021" w:type="dxa"/>
            <w:tcBorders>
              <w:top w:val="nil"/>
              <w:left w:val="nil"/>
              <w:bottom w:val="single" w:sz="4" w:space="0" w:color="auto"/>
              <w:right w:val="single" w:sz="4" w:space="0" w:color="auto"/>
            </w:tcBorders>
            <w:shd w:val="clear" w:color="auto" w:fill="auto"/>
            <w:noWrap/>
            <w:vAlign w:val="center"/>
            <w:hideMark/>
          </w:tcPr>
          <w:p w14:paraId="385C145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851E9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0F3E15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235</w:t>
            </w:r>
          </w:p>
        </w:tc>
      </w:tr>
      <w:tr w:rsidR="00A008DB" w:rsidRPr="00A008DB" w14:paraId="6BFA762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6118F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579</w:t>
            </w:r>
          </w:p>
        </w:tc>
        <w:tc>
          <w:tcPr>
            <w:tcW w:w="1275" w:type="dxa"/>
            <w:tcBorders>
              <w:top w:val="nil"/>
              <w:left w:val="nil"/>
              <w:bottom w:val="single" w:sz="4" w:space="0" w:color="auto"/>
              <w:right w:val="single" w:sz="4" w:space="0" w:color="auto"/>
            </w:tcBorders>
            <w:shd w:val="clear" w:color="auto" w:fill="auto"/>
            <w:noWrap/>
            <w:vAlign w:val="center"/>
            <w:hideMark/>
          </w:tcPr>
          <w:p w14:paraId="5807FB1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5045270002.00</w:t>
            </w:r>
          </w:p>
        </w:tc>
        <w:tc>
          <w:tcPr>
            <w:tcW w:w="6096" w:type="dxa"/>
            <w:tcBorders>
              <w:top w:val="nil"/>
              <w:left w:val="nil"/>
              <w:bottom w:val="single" w:sz="4" w:space="0" w:color="auto"/>
              <w:right w:val="single" w:sz="4" w:space="0" w:color="auto"/>
            </w:tcBorders>
            <w:shd w:val="clear" w:color="auto" w:fill="auto"/>
            <w:noWrap/>
            <w:vAlign w:val="bottom"/>
            <w:hideMark/>
          </w:tcPr>
          <w:p w14:paraId="4538C4A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CON RESERVORIO, TAM. PEDIATRICO</w:t>
            </w:r>
          </w:p>
        </w:tc>
        <w:tc>
          <w:tcPr>
            <w:tcW w:w="1021" w:type="dxa"/>
            <w:tcBorders>
              <w:top w:val="nil"/>
              <w:left w:val="nil"/>
              <w:bottom w:val="single" w:sz="4" w:space="0" w:color="auto"/>
              <w:right w:val="single" w:sz="4" w:space="0" w:color="auto"/>
            </w:tcBorders>
            <w:shd w:val="clear" w:color="auto" w:fill="auto"/>
            <w:noWrap/>
            <w:vAlign w:val="center"/>
            <w:hideMark/>
          </w:tcPr>
          <w:p w14:paraId="2DDC00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BFC8DF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2DFBA4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19</w:t>
            </w:r>
          </w:p>
        </w:tc>
      </w:tr>
      <w:tr w:rsidR="00A008DB" w:rsidRPr="00A008DB" w14:paraId="445B369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92DA9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580</w:t>
            </w:r>
          </w:p>
        </w:tc>
        <w:tc>
          <w:tcPr>
            <w:tcW w:w="1275" w:type="dxa"/>
            <w:tcBorders>
              <w:top w:val="nil"/>
              <w:left w:val="nil"/>
              <w:bottom w:val="single" w:sz="4" w:space="0" w:color="auto"/>
              <w:right w:val="single" w:sz="4" w:space="0" w:color="auto"/>
            </w:tcBorders>
            <w:shd w:val="clear" w:color="auto" w:fill="auto"/>
            <w:noWrap/>
            <w:vAlign w:val="center"/>
            <w:hideMark/>
          </w:tcPr>
          <w:p w14:paraId="56D947A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5045270006.00</w:t>
            </w:r>
          </w:p>
        </w:tc>
        <w:tc>
          <w:tcPr>
            <w:tcW w:w="6096" w:type="dxa"/>
            <w:tcBorders>
              <w:top w:val="nil"/>
              <w:left w:val="nil"/>
              <w:bottom w:val="single" w:sz="4" w:space="0" w:color="auto"/>
              <w:right w:val="single" w:sz="4" w:space="0" w:color="auto"/>
            </w:tcBorders>
            <w:shd w:val="clear" w:color="auto" w:fill="auto"/>
            <w:noWrap/>
            <w:vAlign w:val="bottom"/>
            <w:hideMark/>
          </w:tcPr>
          <w:p w14:paraId="689E6EE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NASOGASTICA PEDIATRICA DE SILICON CON TRES ABERTURAS DE LA PUNTA PROXIMAL A LA PUNTA DISTAL DE 1CM ENTRE UNA RANURA Y OTRA CALIBRE 9 FR.</w:t>
            </w:r>
          </w:p>
        </w:tc>
        <w:tc>
          <w:tcPr>
            <w:tcW w:w="1021" w:type="dxa"/>
            <w:tcBorders>
              <w:top w:val="nil"/>
              <w:left w:val="nil"/>
              <w:bottom w:val="single" w:sz="4" w:space="0" w:color="auto"/>
              <w:right w:val="single" w:sz="4" w:space="0" w:color="auto"/>
            </w:tcBorders>
            <w:shd w:val="clear" w:color="auto" w:fill="auto"/>
            <w:noWrap/>
            <w:vAlign w:val="center"/>
            <w:hideMark/>
          </w:tcPr>
          <w:p w14:paraId="21110B8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F406B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DB1AD8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7D75D9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490B5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581</w:t>
            </w:r>
          </w:p>
        </w:tc>
        <w:tc>
          <w:tcPr>
            <w:tcW w:w="1275" w:type="dxa"/>
            <w:tcBorders>
              <w:top w:val="nil"/>
              <w:left w:val="nil"/>
              <w:bottom w:val="single" w:sz="4" w:space="0" w:color="auto"/>
              <w:right w:val="single" w:sz="4" w:space="0" w:color="auto"/>
            </w:tcBorders>
            <w:shd w:val="clear" w:color="auto" w:fill="auto"/>
            <w:noWrap/>
            <w:vAlign w:val="center"/>
            <w:hideMark/>
          </w:tcPr>
          <w:p w14:paraId="5F44674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5045270007.00</w:t>
            </w:r>
          </w:p>
        </w:tc>
        <w:tc>
          <w:tcPr>
            <w:tcW w:w="6096" w:type="dxa"/>
            <w:tcBorders>
              <w:top w:val="nil"/>
              <w:left w:val="nil"/>
              <w:bottom w:val="single" w:sz="4" w:space="0" w:color="auto"/>
              <w:right w:val="single" w:sz="4" w:space="0" w:color="auto"/>
            </w:tcBorders>
            <w:shd w:val="clear" w:color="auto" w:fill="auto"/>
            <w:noWrap/>
            <w:vAlign w:val="bottom"/>
            <w:hideMark/>
          </w:tcPr>
          <w:p w14:paraId="5E3A55C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SONDA NASOGASTICA PEDIATRICA DE SILICON CON TRES ABERTURAS DE LA PUNTA PROXIMAL A LA PUNTA DISTAL DE 1CM ENTRE UNA RANURA Y OTRA CALIBRE 12 FR.</w:t>
            </w:r>
          </w:p>
        </w:tc>
        <w:tc>
          <w:tcPr>
            <w:tcW w:w="1021" w:type="dxa"/>
            <w:tcBorders>
              <w:top w:val="nil"/>
              <w:left w:val="nil"/>
              <w:bottom w:val="single" w:sz="4" w:space="0" w:color="auto"/>
              <w:right w:val="single" w:sz="4" w:space="0" w:color="auto"/>
            </w:tcBorders>
            <w:shd w:val="clear" w:color="auto" w:fill="auto"/>
            <w:noWrap/>
            <w:vAlign w:val="center"/>
            <w:hideMark/>
          </w:tcPr>
          <w:p w14:paraId="7EF95E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9814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852496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358A8B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2E744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582</w:t>
            </w:r>
          </w:p>
        </w:tc>
        <w:tc>
          <w:tcPr>
            <w:tcW w:w="1275" w:type="dxa"/>
            <w:tcBorders>
              <w:top w:val="nil"/>
              <w:left w:val="nil"/>
              <w:bottom w:val="single" w:sz="4" w:space="0" w:color="auto"/>
              <w:right w:val="single" w:sz="4" w:space="0" w:color="auto"/>
            </w:tcBorders>
            <w:shd w:val="clear" w:color="auto" w:fill="auto"/>
            <w:noWrap/>
            <w:vAlign w:val="center"/>
            <w:hideMark/>
          </w:tcPr>
          <w:p w14:paraId="5D2E818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5045300080.00</w:t>
            </w:r>
          </w:p>
        </w:tc>
        <w:tc>
          <w:tcPr>
            <w:tcW w:w="6096" w:type="dxa"/>
            <w:tcBorders>
              <w:top w:val="nil"/>
              <w:left w:val="nil"/>
              <w:bottom w:val="single" w:sz="4" w:space="0" w:color="auto"/>
              <w:right w:val="single" w:sz="4" w:space="0" w:color="auto"/>
            </w:tcBorders>
            <w:shd w:val="clear" w:color="auto" w:fill="auto"/>
            <w:noWrap/>
            <w:vAlign w:val="bottom"/>
            <w:hideMark/>
          </w:tcPr>
          <w:p w14:paraId="5C2C26C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ELECTRODO FACIAL DE 1"</w:t>
            </w:r>
          </w:p>
        </w:tc>
        <w:tc>
          <w:tcPr>
            <w:tcW w:w="1021" w:type="dxa"/>
            <w:tcBorders>
              <w:top w:val="nil"/>
              <w:left w:val="nil"/>
              <w:bottom w:val="single" w:sz="4" w:space="0" w:color="auto"/>
              <w:right w:val="single" w:sz="4" w:space="0" w:color="auto"/>
            </w:tcBorders>
            <w:shd w:val="clear" w:color="auto" w:fill="auto"/>
            <w:noWrap/>
            <w:vAlign w:val="center"/>
            <w:hideMark/>
          </w:tcPr>
          <w:p w14:paraId="24D8A17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B7582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5BCB42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327A086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4D5F2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583</w:t>
            </w:r>
          </w:p>
        </w:tc>
        <w:tc>
          <w:tcPr>
            <w:tcW w:w="1275" w:type="dxa"/>
            <w:tcBorders>
              <w:top w:val="nil"/>
              <w:left w:val="nil"/>
              <w:bottom w:val="single" w:sz="4" w:space="0" w:color="auto"/>
              <w:right w:val="single" w:sz="4" w:space="0" w:color="auto"/>
            </w:tcBorders>
            <w:shd w:val="clear" w:color="auto" w:fill="auto"/>
            <w:noWrap/>
            <w:vAlign w:val="center"/>
            <w:hideMark/>
          </w:tcPr>
          <w:p w14:paraId="1249345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5045430005.00</w:t>
            </w:r>
          </w:p>
        </w:tc>
        <w:tc>
          <w:tcPr>
            <w:tcW w:w="6096" w:type="dxa"/>
            <w:tcBorders>
              <w:top w:val="nil"/>
              <w:left w:val="nil"/>
              <w:bottom w:val="single" w:sz="4" w:space="0" w:color="auto"/>
              <w:right w:val="single" w:sz="4" w:space="0" w:color="auto"/>
            </w:tcBorders>
            <w:shd w:val="clear" w:color="auto" w:fill="auto"/>
            <w:noWrap/>
            <w:vAlign w:val="bottom"/>
            <w:hideMark/>
          </w:tcPr>
          <w:p w14:paraId="1D6AA6B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GEL P/TRANSMISION DE ULTRASONIDO, GALON</w:t>
            </w:r>
          </w:p>
        </w:tc>
        <w:tc>
          <w:tcPr>
            <w:tcW w:w="1021" w:type="dxa"/>
            <w:tcBorders>
              <w:top w:val="nil"/>
              <w:left w:val="nil"/>
              <w:bottom w:val="single" w:sz="4" w:space="0" w:color="auto"/>
              <w:right w:val="single" w:sz="4" w:space="0" w:color="auto"/>
            </w:tcBorders>
            <w:shd w:val="clear" w:color="auto" w:fill="auto"/>
            <w:noWrap/>
            <w:vAlign w:val="center"/>
            <w:hideMark/>
          </w:tcPr>
          <w:p w14:paraId="1F8B30B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D7F18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C5ACD1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w:t>
            </w:r>
          </w:p>
        </w:tc>
      </w:tr>
      <w:tr w:rsidR="00A008DB" w:rsidRPr="00A008DB" w14:paraId="1994520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A026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584</w:t>
            </w:r>
          </w:p>
        </w:tc>
        <w:tc>
          <w:tcPr>
            <w:tcW w:w="1275" w:type="dxa"/>
            <w:tcBorders>
              <w:top w:val="nil"/>
              <w:left w:val="nil"/>
              <w:bottom w:val="single" w:sz="4" w:space="0" w:color="auto"/>
              <w:right w:val="single" w:sz="4" w:space="0" w:color="auto"/>
            </w:tcBorders>
            <w:shd w:val="clear" w:color="auto" w:fill="auto"/>
            <w:noWrap/>
            <w:vAlign w:val="center"/>
            <w:hideMark/>
          </w:tcPr>
          <w:p w14:paraId="30FAEEA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5045500501.00</w:t>
            </w:r>
          </w:p>
        </w:tc>
        <w:tc>
          <w:tcPr>
            <w:tcW w:w="6096" w:type="dxa"/>
            <w:tcBorders>
              <w:top w:val="nil"/>
              <w:left w:val="nil"/>
              <w:bottom w:val="single" w:sz="4" w:space="0" w:color="auto"/>
              <w:right w:val="single" w:sz="4" w:space="0" w:color="auto"/>
            </w:tcBorders>
            <w:shd w:val="clear" w:color="auto" w:fill="auto"/>
            <w:noWrap/>
            <w:vAlign w:val="bottom"/>
            <w:hideMark/>
          </w:tcPr>
          <w:p w14:paraId="25A2A69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JERINGA HIPODERMICA DESECHABLE 3 ML C/AGUJA 23 X 25</w:t>
            </w:r>
          </w:p>
        </w:tc>
        <w:tc>
          <w:tcPr>
            <w:tcW w:w="1021" w:type="dxa"/>
            <w:tcBorders>
              <w:top w:val="nil"/>
              <w:left w:val="nil"/>
              <w:bottom w:val="single" w:sz="4" w:space="0" w:color="auto"/>
              <w:right w:val="single" w:sz="4" w:space="0" w:color="auto"/>
            </w:tcBorders>
            <w:shd w:val="clear" w:color="auto" w:fill="auto"/>
            <w:noWrap/>
            <w:vAlign w:val="center"/>
            <w:hideMark/>
          </w:tcPr>
          <w:p w14:paraId="6BDE60A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D2EA01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10BF650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29</w:t>
            </w:r>
          </w:p>
        </w:tc>
      </w:tr>
      <w:tr w:rsidR="00A008DB" w:rsidRPr="00A008DB" w14:paraId="434A75E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1BBA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585</w:t>
            </w:r>
          </w:p>
        </w:tc>
        <w:tc>
          <w:tcPr>
            <w:tcW w:w="1275" w:type="dxa"/>
            <w:tcBorders>
              <w:top w:val="nil"/>
              <w:left w:val="nil"/>
              <w:bottom w:val="single" w:sz="4" w:space="0" w:color="auto"/>
              <w:right w:val="single" w:sz="4" w:space="0" w:color="auto"/>
            </w:tcBorders>
            <w:shd w:val="clear" w:color="auto" w:fill="auto"/>
            <w:noWrap/>
            <w:vAlign w:val="center"/>
            <w:hideMark/>
          </w:tcPr>
          <w:p w14:paraId="44C0207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5046150001.00</w:t>
            </w:r>
          </w:p>
        </w:tc>
        <w:tc>
          <w:tcPr>
            <w:tcW w:w="6096" w:type="dxa"/>
            <w:tcBorders>
              <w:top w:val="nil"/>
              <w:left w:val="nil"/>
              <w:bottom w:val="single" w:sz="4" w:space="0" w:color="auto"/>
              <w:right w:val="single" w:sz="4" w:space="0" w:color="auto"/>
            </w:tcBorders>
            <w:shd w:val="clear" w:color="auto" w:fill="auto"/>
            <w:noWrap/>
            <w:vAlign w:val="bottom"/>
            <w:hideMark/>
          </w:tcPr>
          <w:p w14:paraId="19AA299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CIRCUITO RESPIRATORIO "BAIN" INFANTIL</w:t>
            </w:r>
          </w:p>
        </w:tc>
        <w:tc>
          <w:tcPr>
            <w:tcW w:w="1021" w:type="dxa"/>
            <w:tcBorders>
              <w:top w:val="nil"/>
              <w:left w:val="nil"/>
              <w:bottom w:val="single" w:sz="4" w:space="0" w:color="auto"/>
              <w:right w:val="single" w:sz="4" w:space="0" w:color="auto"/>
            </w:tcBorders>
            <w:shd w:val="clear" w:color="auto" w:fill="auto"/>
            <w:noWrap/>
            <w:vAlign w:val="center"/>
            <w:hideMark/>
          </w:tcPr>
          <w:p w14:paraId="300AF7E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D41AA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710319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4DE647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99B38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586</w:t>
            </w:r>
          </w:p>
        </w:tc>
        <w:tc>
          <w:tcPr>
            <w:tcW w:w="1275" w:type="dxa"/>
            <w:tcBorders>
              <w:top w:val="nil"/>
              <w:left w:val="nil"/>
              <w:bottom w:val="single" w:sz="4" w:space="0" w:color="auto"/>
              <w:right w:val="single" w:sz="4" w:space="0" w:color="auto"/>
            </w:tcBorders>
            <w:shd w:val="clear" w:color="auto" w:fill="auto"/>
            <w:noWrap/>
            <w:vAlign w:val="center"/>
            <w:hideMark/>
          </w:tcPr>
          <w:p w14:paraId="1588F3A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5046150002.00</w:t>
            </w:r>
          </w:p>
        </w:tc>
        <w:tc>
          <w:tcPr>
            <w:tcW w:w="6096" w:type="dxa"/>
            <w:tcBorders>
              <w:top w:val="nil"/>
              <w:left w:val="nil"/>
              <w:bottom w:val="single" w:sz="4" w:space="0" w:color="auto"/>
              <w:right w:val="single" w:sz="4" w:space="0" w:color="auto"/>
            </w:tcBorders>
            <w:shd w:val="clear" w:color="auto" w:fill="auto"/>
            <w:noWrap/>
            <w:vAlign w:val="bottom"/>
            <w:hideMark/>
          </w:tcPr>
          <w:p w14:paraId="41F7E43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CIRCUITO RESPIRATORIO "BAIN" ADULTO</w:t>
            </w:r>
          </w:p>
        </w:tc>
        <w:tc>
          <w:tcPr>
            <w:tcW w:w="1021" w:type="dxa"/>
            <w:tcBorders>
              <w:top w:val="nil"/>
              <w:left w:val="nil"/>
              <w:bottom w:val="single" w:sz="4" w:space="0" w:color="auto"/>
              <w:right w:val="single" w:sz="4" w:space="0" w:color="auto"/>
            </w:tcBorders>
            <w:shd w:val="clear" w:color="auto" w:fill="auto"/>
            <w:noWrap/>
            <w:vAlign w:val="center"/>
            <w:hideMark/>
          </w:tcPr>
          <w:p w14:paraId="5DFB2C0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D51A2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5583B0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3FB503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C14E6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587</w:t>
            </w:r>
          </w:p>
        </w:tc>
        <w:tc>
          <w:tcPr>
            <w:tcW w:w="1275" w:type="dxa"/>
            <w:tcBorders>
              <w:top w:val="nil"/>
              <w:left w:val="nil"/>
              <w:bottom w:val="single" w:sz="4" w:space="0" w:color="auto"/>
              <w:right w:val="single" w:sz="4" w:space="0" w:color="auto"/>
            </w:tcBorders>
            <w:shd w:val="clear" w:color="auto" w:fill="auto"/>
            <w:noWrap/>
            <w:vAlign w:val="center"/>
            <w:hideMark/>
          </w:tcPr>
          <w:p w14:paraId="1CE8793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5046210025.00</w:t>
            </w:r>
          </w:p>
        </w:tc>
        <w:tc>
          <w:tcPr>
            <w:tcW w:w="6096" w:type="dxa"/>
            <w:tcBorders>
              <w:top w:val="nil"/>
              <w:left w:val="nil"/>
              <w:bottom w:val="single" w:sz="4" w:space="0" w:color="auto"/>
              <w:right w:val="single" w:sz="4" w:space="0" w:color="auto"/>
            </w:tcBorders>
            <w:shd w:val="clear" w:color="auto" w:fill="auto"/>
            <w:noWrap/>
            <w:vAlign w:val="bottom"/>
            <w:hideMark/>
          </w:tcPr>
          <w:p w14:paraId="1D7FF42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P/OXIGENO</w:t>
            </w:r>
          </w:p>
        </w:tc>
        <w:tc>
          <w:tcPr>
            <w:tcW w:w="1021" w:type="dxa"/>
            <w:tcBorders>
              <w:top w:val="nil"/>
              <w:left w:val="nil"/>
              <w:bottom w:val="single" w:sz="4" w:space="0" w:color="auto"/>
              <w:right w:val="single" w:sz="4" w:space="0" w:color="auto"/>
            </w:tcBorders>
            <w:shd w:val="clear" w:color="auto" w:fill="auto"/>
            <w:noWrap/>
            <w:vAlign w:val="center"/>
            <w:hideMark/>
          </w:tcPr>
          <w:p w14:paraId="50C536B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8D18C3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9FDADA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7233B90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41D79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588</w:t>
            </w:r>
          </w:p>
        </w:tc>
        <w:tc>
          <w:tcPr>
            <w:tcW w:w="1275" w:type="dxa"/>
            <w:tcBorders>
              <w:top w:val="nil"/>
              <w:left w:val="nil"/>
              <w:bottom w:val="single" w:sz="4" w:space="0" w:color="auto"/>
              <w:right w:val="single" w:sz="4" w:space="0" w:color="auto"/>
            </w:tcBorders>
            <w:shd w:val="clear" w:color="auto" w:fill="auto"/>
            <w:noWrap/>
            <w:vAlign w:val="center"/>
            <w:hideMark/>
          </w:tcPr>
          <w:p w14:paraId="77F905A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5046210027.00</w:t>
            </w:r>
          </w:p>
        </w:tc>
        <w:tc>
          <w:tcPr>
            <w:tcW w:w="6096" w:type="dxa"/>
            <w:tcBorders>
              <w:top w:val="nil"/>
              <w:left w:val="nil"/>
              <w:bottom w:val="single" w:sz="4" w:space="0" w:color="auto"/>
              <w:right w:val="single" w:sz="4" w:space="0" w:color="auto"/>
            </w:tcBorders>
            <w:shd w:val="clear" w:color="auto" w:fill="auto"/>
            <w:noWrap/>
            <w:vAlign w:val="bottom"/>
            <w:hideMark/>
          </w:tcPr>
          <w:p w14:paraId="275A1E2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PARA OXIGENO ADULTO</w:t>
            </w:r>
          </w:p>
        </w:tc>
        <w:tc>
          <w:tcPr>
            <w:tcW w:w="1021" w:type="dxa"/>
            <w:tcBorders>
              <w:top w:val="nil"/>
              <w:left w:val="nil"/>
              <w:bottom w:val="single" w:sz="4" w:space="0" w:color="auto"/>
              <w:right w:val="single" w:sz="4" w:space="0" w:color="auto"/>
            </w:tcBorders>
            <w:shd w:val="clear" w:color="auto" w:fill="auto"/>
            <w:noWrap/>
            <w:vAlign w:val="center"/>
            <w:hideMark/>
          </w:tcPr>
          <w:p w14:paraId="4742784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C0D470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46A044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605B50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4DAD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589</w:t>
            </w:r>
          </w:p>
        </w:tc>
        <w:tc>
          <w:tcPr>
            <w:tcW w:w="1275" w:type="dxa"/>
            <w:tcBorders>
              <w:top w:val="nil"/>
              <w:left w:val="nil"/>
              <w:bottom w:val="single" w:sz="4" w:space="0" w:color="auto"/>
              <w:right w:val="single" w:sz="4" w:space="0" w:color="auto"/>
            </w:tcBorders>
            <w:shd w:val="clear" w:color="auto" w:fill="auto"/>
            <w:noWrap/>
            <w:vAlign w:val="center"/>
            <w:hideMark/>
          </w:tcPr>
          <w:p w14:paraId="50018E3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5046210105.00</w:t>
            </w:r>
          </w:p>
        </w:tc>
        <w:tc>
          <w:tcPr>
            <w:tcW w:w="6096" w:type="dxa"/>
            <w:tcBorders>
              <w:top w:val="nil"/>
              <w:left w:val="nil"/>
              <w:bottom w:val="single" w:sz="4" w:space="0" w:color="auto"/>
              <w:right w:val="single" w:sz="4" w:space="0" w:color="auto"/>
            </w:tcBorders>
            <w:shd w:val="clear" w:color="auto" w:fill="auto"/>
            <w:noWrap/>
            <w:vAlign w:val="bottom"/>
            <w:hideMark/>
          </w:tcPr>
          <w:p w14:paraId="66B90F3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CUBREBOCA</w:t>
            </w:r>
          </w:p>
        </w:tc>
        <w:tc>
          <w:tcPr>
            <w:tcW w:w="1021" w:type="dxa"/>
            <w:tcBorders>
              <w:top w:val="nil"/>
              <w:left w:val="nil"/>
              <w:bottom w:val="single" w:sz="4" w:space="0" w:color="auto"/>
              <w:right w:val="single" w:sz="4" w:space="0" w:color="auto"/>
            </w:tcBorders>
            <w:shd w:val="clear" w:color="auto" w:fill="auto"/>
            <w:noWrap/>
            <w:vAlign w:val="center"/>
            <w:hideMark/>
          </w:tcPr>
          <w:p w14:paraId="6488D4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056663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D9C737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42B610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FFAF5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590</w:t>
            </w:r>
          </w:p>
        </w:tc>
        <w:tc>
          <w:tcPr>
            <w:tcW w:w="1275" w:type="dxa"/>
            <w:tcBorders>
              <w:top w:val="nil"/>
              <w:left w:val="nil"/>
              <w:bottom w:val="single" w:sz="4" w:space="0" w:color="auto"/>
              <w:right w:val="single" w:sz="4" w:space="0" w:color="auto"/>
            </w:tcBorders>
            <w:shd w:val="clear" w:color="auto" w:fill="auto"/>
            <w:noWrap/>
            <w:vAlign w:val="center"/>
            <w:hideMark/>
          </w:tcPr>
          <w:p w14:paraId="52F704A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5046210518.00</w:t>
            </w:r>
          </w:p>
        </w:tc>
        <w:tc>
          <w:tcPr>
            <w:tcW w:w="6096" w:type="dxa"/>
            <w:tcBorders>
              <w:top w:val="nil"/>
              <w:left w:val="nil"/>
              <w:bottom w:val="single" w:sz="4" w:space="0" w:color="auto"/>
              <w:right w:val="single" w:sz="4" w:space="0" w:color="auto"/>
            </w:tcBorders>
            <w:shd w:val="clear" w:color="auto" w:fill="auto"/>
            <w:noWrap/>
            <w:vAlign w:val="bottom"/>
            <w:hideMark/>
          </w:tcPr>
          <w:p w14:paraId="697A8FA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LARINGEA TUBO DE VIA AREA, CONECTOR DE 15MM, LINEA DE INFLAMACION, BALON, VALVULA Y MANGUITO INFLABLE MAT PVC GRADO MEDICO CALIBRE 2.5</w:t>
            </w:r>
          </w:p>
        </w:tc>
        <w:tc>
          <w:tcPr>
            <w:tcW w:w="1021" w:type="dxa"/>
            <w:tcBorders>
              <w:top w:val="nil"/>
              <w:left w:val="nil"/>
              <w:bottom w:val="single" w:sz="4" w:space="0" w:color="auto"/>
              <w:right w:val="single" w:sz="4" w:space="0" w:color="auto"/>
            </w:tcBorders>
            <w:shd w:val="clear" w:color="auto" w:fill="auto"/>
            <w:noWrap/>
            <w:vAlign w:val="center"/>
            <w:hideMark/>
          </w:tcPr>
          <w:p w14:paraId="1DE4CAD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473CA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0EFA21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41BF3C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36BE6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591</w:t>
            </w:r>
          </w:p>
        </w:tc>
        <w:tc>
          <w:tcPr>
            <w:tcW w:w="1275" w:type="dxa"/>
            <w:tcBorders>
              <w:top w:val="nil"/>
              <w:left w:val="nil"/>
              <w:bottom w:val="single" w:sz="4" w:space="0" w:color="auto"/>
              <w:right w:val="single" w:sz="4" w:space="0" w:color="auto"/>
            </w:tcBorders>
            <w:shd w:val="clear" w:color="auto" w:fill="auto"/>
            <w:noWrap/>
            <w:vAlign w:val="center"/>
            <w:hideMark/>
          </w:tcPr>
          <w:p w14:paraId="22338CB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5046210519.00</w:t>
            </w:r>
          </w:p>
        </w:tc>
        <w:tc>
          <w:tcPr>
            <w:tcW w:w="6096" w:type="dxa"/>
            <w:tcBorders>
              <w:top w:val="nil"/>
              <w:left w:val="nil"/>
              <w:bottom w:val="single" w:sz="4" w:space="0" w:color="auto"/>
              <w:right w:val="single" w:sz="4" w:space="0" w:color="auto"/>
            </w:tcBorders>
            <w:shd w:val="clear" w:color="auto" w:fill="auto"/>
            <w:noWrap/>
            <w:vAlign w:val="bottom"/>
            <w:hideMark/>
          </w:tcPr>
          <w:p w14:paraId="2EA97EA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LARINGEA TUBO DE VIA AREA, CONECTOR DE 15MM, LINEA DE INFLAMACION, BALON, VALVULA Y MANGUITO INFLABLE MAT PVC GRADO MEDICO CALIBRE 4</w:t>
            </w:r>
          </w:p>
        </w:tc>
        <w:tc>
          <w:tcPr>
            <w:tcW w:w="1021" w:type="dxa"/>
            <w:tcBorders>
              <w:top w:val="nil"/>
              <w:left w:val="nil"/>
              <w:bottom w:val="single" w:sz="4" w:space="0" w:color="auto"/>
              <w:right w:val="single" w:sz="4" w:space="0" w:color="auto"/>
            </w:tcBorders>
            <w:shd w:val="clear" w:color="auto" w:fill="auto"/>
            <w:noWrap/>
            <w:vAlign w:val="center"/>
            <w:hideMark/>
          </w:tcPr>
          <w:p w14:paraId="376D8FE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136A80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8D9BC5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BFB188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6332C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592</w:t>
            </w:r>
          </w:p>
        </w:tc>
        <w:tc>
          <w:tcPr>
            <w:tcW w:w="1275" w:type="dxa"/>
            <w:tcBorders>
              <w:top w:val="nil"/>
              <w:left w:val="nil"/>
              <w:bottom w:val="single" w:sz="4" w:space="0" w:color="auto"/>
              <w:right w:val="single" w:sz="4" w:space="0" w:color="auto"/>
            </w:tcBorders>
            <w:shd w:val="clear" w:color="auto" w:fill="auto"/>
            <w:noWrap/>
            <w:vAlign w:val="center"/>
            <w:hideMark/>
          </w:tcPr>
          <w:p w14:paraId="1B9EED0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5046210520.00</w:t>
            </w:r>
          </w:p>
        </w:tc>
        <w:tc>
          <w:tcPr>
            <w:tcW w:w="6096" w:type="dxa"/>
            <w:tcBorders>
              <w:top w:val="nil"/>
              <w:left w:val="nil"/>
              <w:bottom w:val="single" w:sz="4" w:space="0" w:color="auto"/>
              <w:right w:val="single" w:sz="4" w:space="0" w:color="auto"/>
            </w:tcBorders>
            <w:shd w:val="clear" w:color="auto" w:fill="auto"/>
            <w:noWrap/>
            <w:vAlign w:val="bottom"/>
            <w:hideMark/>
          </w:tcPr>
          <w:p w14:paraId="3AF81A5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QUIRURGICA CON VISOR. CAJA CON 25 PIEZAS.</w:t>
            </w:r>
          </w:p>
        </w:tc>
        <w:tc>
          <w:tcPr>
            <w:tcW w:w="1021" w:type="dxa"/>
            <w:tcBorders>
              <w:top w:val="nil"/>
              <w:left w:val="nil"/>
              <w:bottom w:val="single" w:sz="4" w:space="0" w:color="auto"/>
              <w:right w:val="single" w:sz="4" w:space="0" w:color="auto"/>
            </w:tcBorders>
            <w:shd w:val="clear" w:color="auto" w:fill="auto"/>
            <w:noWrap/>
            <w:vAlign w:val="center"/>
            <w:hideMark/>
          </w:tcPr>
          <w:p w14:paraId="5B17F5B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3A53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5A0918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1E1DFCE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E971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593</w:t>
            </w:r>
          </w:p>
        </w:tc>
        <w:tc>
          <w:tcPr>
            <w:tcW w:w="1275" w:type="dxa"/>
            <w:tcBorders>
              <w:top w:val="nil"/>
              <w:left w:val="nil"/>
              <w:bottom w:val="single" w:sz="4" w:space="0" w:color="auto"/>
              <w:right w:val="single" w:sz="4" w:space="0" w:color="auto"/>
            </w:tcBorders>
            <w:shd w:val="clear" w:color="auto" w:fill="auto"/>
            <w:noWrap/>
            <w:vAlign w:val="center"/>
            <w:hideMark/>
          </w:tcPr>
          <w:p w14:paraId="48A5B04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5046210523.00</w:t>
            </w:r>
          </w:p>
        </w:tc>
        <w:tc>
          <w:tcPr>
            <w:tcW w:w="6096" w:type="dxa"/>
            <w:tcBorders>
              <w:top w:val="nil"/>
              <w:left w:val="nil"/>
              <w:bottom w:val="single" w:sz="4" w:space="0" w:color="auto"/>
              <w:right w:val="single" w:sz="4" w:space="0" w:color="auto"/>
            </w:tcBorders>
            <w:shd w:val="clear" w:color="auto" w:fill="auto"/>
            <w:noWrap/>
            <w:vAlign w:val="bottom"/>
            <w:hideMark/>
          </w:tcPr>
          <w:p w14:paraId="1768F4A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LARINGEA TUBO DE VIA AREA, CONECTOR DE 15MM, LINEA DE INFLACION, BALON, VALVULA Y MANGUITO INFLABLE MAT. PVC GRADO MEDICO CALIBRE 3</w:t>
            </w:r>
          </w:p>
        </w:tc>
        <w:tc>
          <w:tcPr>
            <w:tcW w:w="1021" w:type="dxa"/>
            <w:tcBorders>
              <w:top w:val="nil"/>
              <w:left w:val="nil"/>
              <w:bottom w:val="single" w:sz="4" w:space="0" w:color="auto"/>
              <w:right w:val="single" w:sz="4" w:space="0" w:color="auto"/>
            </w:tcBorders>
            <w:shd w:val="clear" w:color="auto" w:fill="auto"/>
            <w:noWrap/>
            <w:vAlign w:val="center"/>
            <w:hideMark/>
          </w:tcPr>
          <w:p w14:paraId="307E887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1469A0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C907D2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802F23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7B6CE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594</w:t>
            </w:r>
          </w:p>
        </w:tc>
        <w:tc>
          <w:tcPr>
            <w:tcW w:w="1275" w:type="dxa"/>
            <w:tcBorders>
              <w:top w:val="nil"/>
              <w:left w:val="nil"/>
              <w:bottom w:val="single" w:sz="4" w:space="0" w:color="auto"/>
              <w:right w:val="single" w:sz="4" w:space="0" w:color="auto"/>
            </w:tcBorders>
            <w:shd w:val="clear" w:color="auto" w:fill="auto"/>
            <w:noWrap/>
            <w:vAlign w:val="center"/>
            <w:hideMark/>
          </w:tcPr>
          <w:p w14:paraId="3D0D2F8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5046210524.00</w:t>
            </w:r>
          </w:p>
        </w:tc>
        <w:tc>
          <w:tcPr>
            <w:tcW w:w="6096" w:type="dxa"/>
            <w:tcBorders>
              <w:top w:val="nil"/>
              <w:left w:val="nil"/>
              <w:bottom w:val="single" w:sz="4" w:space="0" w:color="auto"/>
              <w:right w:val="single" w:sz="4" w:space="0" w:color="auto"/>
            </w:tcBorders>
            <w:shd w:val="clear" w:color="auto" w:fill="auto"/>
            <w:noWrap/>
            <w:vAlign w:val="bottom"/>
            <w:hideMark/>
          </w:tcPr>
          <w:p w14:paraId="3DE5DF7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LARINGEA TUBO DE VIA AREA, CONECTOR DE 15MM, LINEA DE INFLACION, BALON, VALVULA Y MANGUITO INFLABLE MAT. PVC GRADO MEDICO CALIBRE 5</w:t>
            </w:r>
          </w:p>
        </w:tc>
        <w:tc>
          <w:tcPr>
            <w:tcW w:w="1021" w:type="dxa"/>
            <w:tcBorders>
              <w:top w:val="nil"/>
              <w:left w:val="nil"/>
              <w:bottom w:val="single" w:sz="4" w:space="0" w:color="auto"/>
              <w:right w:val="single" w:sz="4" w:space="0" w:color="auto"/>
            </w:tcBorders>
            <w:shd w:val="clear" w:color="auto" w:fill="auto"/>
            <w:noWrap/>
            <w:vAlign w:val="center"/>
            <w:hideMark/>
          </w:tcPr>
          <w:p w14:paraId="36BA5DE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B21F7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A6D23C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8ADF85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142A0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595</w:t>
            </w:r>
          </w:p>
        </w:tc>
        <w:tc>
          <w:tcPr>
            <w:tcW w:w="1275" w:type="dxa"/>
            <w:tcBorders>
              <w:top w:val="nil"/>
              <w:left w:val="nil"/>
              <w:bottom w:val="single" w:sz="4" w:space="0" w:color="auto"/>
              <w:right w:val="single" w:sz="4" w:space="0" w:color="auto"/>
            </w:tcBorders>
            <w:shd w:val="clear" w:color="auto" w:fill="auto"/>
            <w:noWrap/>
            <w:vAlign w:val="center"/>
            <w:hideMark/>
          </w:tcPr>
          <w:p w14:paraId="249C87B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5046210525.00</w:t>
            </w:r>
          </w:p>
        </w:tc>
        <w:tc>
          <w:tcPr>
            <w:tcW w:w="6096" w:type="dxa"/>
            <w:tcBorders>
              <w:top w:val="nil"/>
              <w:left w:val="nil"/>
              <w:bottom w:val="single" w:sz="4" w:space="0" w:color="auto"/>
              <w:right w:val="single" w:sz="4" w:space="0" w:color="auto"/>
            </w:tcBorders>
            <w:shd w:val="clear" w:color="auto" w:fill="auto"/>
            <w:noWrap/>
            <w:vAlign w:val="bottom"/>
            <w:hideMark/>
          </w:tcPr>
          <w:p w14:paraId="24101E8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LARINGEA TUBO DE VÍA AÉREA, CONECTOR DE 15 MM, LINEA DE INFLAMACIÓN, BALÓN, VALVULA Y MANGUITO INFLABLE MAT. PVC GRADO MEDICO.CALIBRE 1.5</w:t>
            </w:r>
          </w:p>
        </w:tc>
        <w:tc>
          <w:tcPr>
            <w:tcW w:w="1021" w:type="dxa"/>
            <w:tcBorders>
              <w:top w:val="nil"/>
              <w:left w:val="nil"/>
              <w:bottom w:val="single" w:sz="4" w:space="0" w:color="auto"/>
              <w:right w:val="single" w:sz="4" w:space="0" w:color="auto"/>
            </w:tcBorders>
            <w:shd w:val="clear" w:color="auto" w:fill="auto"/>
            <w:noWrap/>
            <w:vAlign w:val="center"/>
            <w:hideMark/>
          </w:tcPr>
          <w:p w14:paraId="1970C63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71E2C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A15FD9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DD025F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1C4EA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596</w:t>
            </w:r>
          </w:p>
        </w:tc>
        <w:tc>
          <w:tcPr>
            <w:tcW w:w="1275" w:type="dxa"/>
            <w:tcBorders>
              <w:top w:val="nil"/>
              <w:left w:val="nil"/>
              <w:bottom w:val="single" w:sz="4" w:space="0" w:color="auto"/>
              <w:right w:val="single" w:sz="4" w:space="0" w:color="auto"/>
            </w:tcBorders>
            <w:shd w:val="clear" w:color="auto" w:fill="auto"/>
            <w:noWrap/>
            <w:vAlign w:val="center"/>
            <w:hideMark/>
          </w:tcPr>
          <w:p w14:paraId="1A02805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5046210526.00</w:t>
            </w:r>
          </w:p>
        </w:tc>
        <w:tc>
          <w:tcPr>
            <w:tcW w:w="6096" w:type="dxa"/>
            <w:tcBorders>
              <w:top w:val="nil"/>
              <w:left w:val="nil"/>
              <w:bottom w:val="single" w:sz="4" w:space="0" w:color="auto"/>
              <w:right w:val="single" w:sz="4" w:space="0" w:color="auto"/>
            </w:tcBorders>
            <w:shd w:val="clear" w:color="auto" w:fill="auto"/>
            <w:noWrap/>
            <w:vAlign w:val="bottom"/>
            <w:hideMark/>
          </w:tcPr>
          <w:p w14:paraId="6D014B8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LARINGEA TUBO DE VÍA AÉREA, CONECTOR DE 15 MM, LINEA DE INFLAMACIÓN, BALÓN, VALVULA Y MANGUITO INFLABLE MAT. PVC GRADO MEDICO.CALIBRE 2</w:t>
            </w:r>
          </w:p>
        </w:tc>
        <w:tc>
          <w:tcPr>
            <w:tcW w:w="1021" w:type="dxa"/>
            <w:tcBorders>
              <w:top w:val="nil"/>
              <w:left w:val="nil"/>
              <w:bottom w:val="single" w:sz="4" w:space="0" w:color="auto"/>
              <w:right w:val="single" w:sz="4" w:space="0" w:color="auto"/>
            </w:tcBorders>
            <w:shd w:val="clear" w:color="auto" w:fill="auto"/>
            <w:noWrap/>
            <w:vAlign w:val="center"/>
            <w:hideMark/>
          </w:tcPr>
          <w:p w14:paraId="65BAC13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89474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233870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321AA4B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4DF37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597</w:t>
            </w:r>
          </w:p>
        </w:tc>
        <w:tc>
          <w:tcPr>
            <w:tcW w:w="1275" w:type="dxa"/>
            <w:tcBorders>
              <w:top w:val="nil"/>
              <w:left w:val="nil"/>
              <w:bottom w:val="single" w:sz="4" w:space="0" w:color="auto"/>
              <w:right w:val="single" w:sz="4" w:space="0" w:color="auto"/>
            </w:tcBorders>
            <w:shd w:val="clear" w:color="auto" w:fill="auto"/>
            <w:noWrap/>
            <w:vAlign w:val="center"/>
            <w:hideMark/>
          </w:tcPr>
          <w:p w14:paraId="1A82E31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5046210527.00</w:t>
            </w:r>
          </w:p>
        </w:tc>
        <w:tc>
          <w:tcPr>
            <w:tcW w:w="6096" w:type="dxa"/>
            <w:tcBorders>
              <w:top w:val="nil"/>
              <w:left w:val="nil"/>
              <w:bottom w:val="single" w:sz="4" w:space="0" w:color="auto"/>
              <w:right w:val="single" w:sz="4" w:space="0" w:color="auto"/>
            </w:tcBorders>
            <w:shd w:val="clear" w:color="auto" w:fill="auto"/>
            <w:noWrap/>
            <w:vAlign w:val="bottom"/>
            <w:hideMark/>
          </w:tcPr>
          <w:p w14:paraId="2A4DE92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LARINGEA TUBO DE VÍA AÉREA, CONECTOR DE 15 MM, LINEA DE INFLAMACIÓN, BALÓN, VALVULA Y MANGUITO INFLABLE MAT. PVC GRADO MEDICO.CALIBRE 3.5</w:t>
            </w:r>
          </w:p>
        </w:tc>
        <w:tc>
          <w:tcPr>
            <w:tcW w:w="1021" w:type="dxa"/>
            <w:tcBorders>
              <w:top w:val="nil"/>
              <w:left w:val="nil"/>
              <w:bottom w:val="single" w:sz="4" w:space="0" w:color="auto"/>
              <w:right w:val="single" w:sz="4" w:space="0" w:color="auto"/>
            </w:tcBorders>
            <w:shd w:val="clear" w:color="auto" w:fill="auto"/>
            <w:noWrap/>
            <w:vAlign w:val="center"/>
            <w:hideMark/>
          </w:tcPr>
          <w:p w14:paraId="09F65F2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AE0B4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EF46D8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BFB208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2ED8A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598</w:t>
            </w:r>
          </w:p>
        </w:tc>
        <w:tc>
          <w:tcPr>
            <w:tcW w:w="1275" w:type="dxa"/>
            <w:tcBorders>
              <w:top w:val="nil"/>
              <w:left w:val="nil"/>
              <w:bottom w:val="single" w:sz="4" w:space="0" w:color="auto"/>
              <w:right w:val="single" w:sz="4" w:space="0" w:color="auto"/>
            </w:tcBorders>
            <w:shd w:val="clear" w:color="auto" w:fill="auto"/>
            <w:noWrap/>
            <w:vAlign w:val="center"/>
            <w:hideMark/>
          </w:tcPr>
          <w:p w14:paraId="7739568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5046210528.00</w:t>
            </w:r>
          </w:p>
        </w:tc>
        <w:tc>
          <w:tcPr>
            <w:tcW w:w="6096" w:type="dxa"/>
            <w:tcBorders>
              <w:top w:val="nil"/>
              <w:left w:val="nil"/>
              <w:bottom w:val="single" w:sz="4" w:space="0" w:color="auto"/>
              <w:right w:val="single" w:sz="4" w:space="0" w:color="auto"/>
            </w:tcBorders>
            <w:shd w:val="clear" w:color="auto" w:fill="auto"/>
            <w:noWrap/>
            <w:vAlign w:val="bottom"/>
            <w:hideMark/>
          </w:tcPr>
          <w:p w14:paraId="6DB9622A"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LARINGEA TUBO DE VÍA AÉREA, CONECTOR DE 15 MM, LINEA DE INFLAMACIÓN, BALÓN, VALVULA Y MANGUITO INFLABLE MAT. PVC GRADO MEDICO.CALIBRE 4.5</w:t>
            </w:r>
          </w:p>
        </w:tc>
        <w:tc>
          <w:tcPr>
            <w:tcW w:w="1021" w:type="dxa"/>
            <w:tcBorders>
              <w:top w:val="nil"/>
              <w:left w:val="nil"/>
              <w:bottom w:val="single" w:sz="4" w:space="0" w:color="auto"/>
              <w:right w:val="single" w:sz="4" w:space="0" w:color="auto"/>
            </w:tcBorders>
            <w:shd w:val="clear" w:color="auto" w:fill="auto"/>
            <w:noWrap/>
            <w:vAlign w:val="center"/>
            <w:hideMark/>
          </w:tcPr>
          <w:p w14:paraId="7BF7DF7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44BB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AEB9D3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E25A65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1B6A7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599</w:t>
            </w:r>
          </w:p>
        </w:tc>
        <w:tc>
          <w:tcPr>
            <w:tcW w:w="1275" w:type="dxa"/>
            <w:tcBorders>
              <w:top w:val="nil"/>
              <w:left w:val="nil"/>
              <w:bottom w:val="single" w:sz="4" w:space="0" w:color="auto"/>
              <w:right w:val="single" w:sz="4" w:space="0" w:color="auto"/>
            </w:tcBorders>
            <w:shd w:val="clear" w:color="auto" w:fill="auto"/>
            <w:noWrap/>
            <w:vAlign w:val="center"/>
            <w:hideMark/>
          </w:tcPr>
          <w:p w14:paraId="72D0B45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5046210529.00</w:t>
            </w:r>
          </w:p>
        </w:tc>
        <w:tc>
          <w:tcPr>
            <w:tcW w:w="6096" w:type="dxa"/>
            <w:tcBorders>
              <w:top w:val="nil"/>
              <w:left w:val="nil"/>
              <w:bottom w:val="single" w:sz="4" w:space="0" w:color="auto"/>
              <w:right w:val="single" w:sz="4" w:space="0" w:color="auto"/>
            </w:tcBorders>
            <w:shd w:val="clear" w:color="auto" w:fill="auto"/>
            <w:noWrap/>
            <w:vAlign w:val="bottom"/>
            <w:hideMark/>
          </w:tcPr>
          <w:p w14:paraId="4BA36EB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MASCARILLA LARINGEA TUBO DE VÍA AÉREA, CONECTOR DE 15 MM, LINEA DE INFLAMACIÓN, BALÓN, VALVULA Y MANGUITO INFLABLE MATERIAL PVC, GRADO MEDICO.CALIBRE 1</w:t>
            </w:r>
          </w:p>
        </w:tc>
        <w:tc>
          <w:tcPr>
            <w:tcW w:w="1021" w:type="dxa"/>
            <w:tcBorders>
              <w:top w:val="nil"/>
              <w:left w:val="nil"/>
              <w:bottom w:val="single" w:sz="4" w:space="0" w:color="auto"/>
              <w:right w:val="single" w:sz="4" w:space="0" w:color="auto"/>
            </w:tcBorders>
            <w:shd w:val="clear" w:color="auto" w:fill="auto"/>
            <w:noWrap/>
            <w:vAlign w:val="center"/>
            <w:hideMark/>
          </w:tcPr>
          <w:p w14:paraId="57DAEE6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4F86DF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99F44F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64D995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6A9BE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600</w:t>
            </w:r>
          </w:p>
        </w:tc>
        <w:tc>
          <w:tcPr>
            <w:tcW w:w="1275" w:type="dxa"/>
            <w:tcBorders>
              <w:top w:val="nil"/>
              <w:left w:val="nil"/>
              <w:bottom w:val="single" w:sz="4" w:space="0" w:color="auto"/>
              <w:right w:val="single" w:sz="4" w:space="0" w:color="auto"/>
            </w:tcBorders>
            <w:shd w:val="clear" w:color="auto" w:fill="auto"/>
            <w:noWrap/>
            <w:vAlign w:val="center"/>
            <w:hideMark/>
          </w:tcPr>
          <w:p w14:paraId="65EB364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5046810004.00</w:t>
            </w:r>
          </w:p>
        </w:tc>
        <w:tc>
          <w:tcPr>
            <w:tcW w:w="6096" w:type="dxa"/>
            <w:tcBorders>
              <w:top w:val="nil"/>
              <w:left w:val="nil"/>
              <w:bottom w:val="single" w:sz="4" w:space="0" w:color="auto"/>
              <w:right w:val="single" w:sz="4" w:space="0" w:color="auto"/>
            </w:tcBorders>
            <w:shd w:val="clear" w:color="auto" w:fill="auto"/>
            <w:noWrap/>
            <w:vAlign w:val="bottom"/>
            <w:hideMark/>
          </w:tcPr>
          <w:p w14:paraId="0B8ECB7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PAÑALES TIPO BRAGA PARA ADULTO (CHICO, MEDIANO, GRANDE O EXTRAGRANDE)</w:t>
            </w:r>
          </w:p>
        </w:tc>
        <w:tc>
          <w:tcPr>
            <w:tcW w:w="1021" w:type="dxa"/>
            <w:tcBorders>
              <w:top w:val="nil"/>
              <w:left w:val="nil"/>
              <w:bottom w:val="single" w:sz="4" w:space="0" w:color="auto"/>
              <w:right w:val="single" w:sz="4" w:space="0" w:color="auto"/>
            </w:tcBorders>
            <w:shd w:val="clear" w:color="auto" w:fill="auto"/>
            <w:noWrap/>
            <w:vAlign w:val="center"/>
            <w:hideMark/>
          </w:tcPr>
          <w:p w14:paraId="002158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39A67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0B3A1A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301</w:t>
            </w:r>
          </w:p>
        </w:tc>
      </w:tr>
      <w:tr w:rsidR="00A008DB" w:rsidRPr="00A008DB" w14:paraId="03DE774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01169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601</w:t>
            </w:r>
          </w:p>
        </w:tc>
        <w:tc>
          <w:tcPr>
            <w:tcW w:w="1275" w:type="dxa"/>
            <w:tcBorders>
              <w:top w:val="nil"/>
              <w:left w:val="nil"/>
              <w:bottom w:val="single" w:sz="4" w:space="0" w:color="auto"/>
              <w:right w:val="single" w:sz="4" w:space="0" w:color="auto"/>
            </w:tcBorders>
            <w:shd w:val="clear" w:color="auto" w:fill="auto"/>
            <w:noWrap/>
            <w:vAlign w:val="center"/>
            <w:hideMark/>
          </w:tcPr>
          <w:p w14:paraId="36CD8E3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5046930007.00</w:t>
            </w:r>
          </w:p>
        </w:tc>
        <w:tc>
          <w:tcPr>
            <w:tcW w:w="6096" w:type="dxa"/>
            <w:tcBorders>
              <w:top w:val="nil"/>
              <w:left w:val="nil"/>
              <w:bottom w:val="single" w:sz="4" w:space="0" w:color="auto"/>
              <w:right w:val="single" w:sz="4" w:space="0" w:color="auto"/>
            </w:tcBorders>
            <w:shd w:val="clear" w:color="auto" w:fill="auto"/>
            <w:noWrap/>
            <w:vAlign w:val="bottom"/>
            <w:hideMark/>
          </w:tcPr>
          <w:p w14:paraId="06D6375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PARAFINA PREPARADA CON PUNTO DE FUSION DE 37 GRADOS</w:t>
            </w:r>
          </w:p>
        </w:tc>
        <w:tc>
          <w:tcPr>
            <w:tcW w:w="1021" w:type="dxa"/>
            <w:tcBorders>
              <w:top w:val="nil"/>
              <w:left w:val="nil"/>
              <w:bottom w:val="single" w:sz="4" w:space="0" w:color="auto"/>
              <w:right w:val="single" w:sz="4" w:space="0" w:color="auto"/>
            </w:tcBorders>
            <w:shd w:val="clear" w:color="auto" w:fill="auto"/>
            <w:noWrap/>
            <w:vAlign w:val="center"/>
            <w:hideMark/>
          </w:tcPr>
          <w:p w14:paraId="6314D5A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BOLSA</w:t>
            </w:r>
          </w:p>
        </w:tc>
        <w:tc>
          <w:tcPr>
            <w:tcW w:w="1148" w:type="dxa"/>
            <w:tcBorders>
              <w:top w:val="nil"/>
              <w:left w:val="nil"/>
              <w:bottom w:val="single" w:sz="4" w:space="0" w:color="auto"/>
              <w:right w:val="single" w:sz="4" w:space="0" w:color="auto"/>
            </w:tcBorders>
            <w:shd w:val="clear" w:color="auto" w:fill="auto"/>
            <w:noWrap/>
            <w:vAlign w:val="center"/>
            <w:hideMark/>
          </w:tcPr>
          <w:p w14:paraId="3155162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83E94C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0A27F4A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91AD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602</w:t>
            </w:r>
          </w:p>
        </w:tc>
        <w:tc>
          <w:tcPr>
            <w:tcW w:w="1275" w:type="dxa"/>
            <w:tcBorders>
              <w:top w:val="nil"/>
              <w:left w:val="nil"/>
              <w:bottom w:val="single" w:sz="4" w:space="0" w:color="auto"/>
              <w:right w:val="single" w:sz="4" w:space="0" w:color="auto"/>
            </w:tcBorders>
            <w:shd w:val="clear" w:color="auto" w:fill="auto"/>
            <w:noWrap/>
            <w:vAlign w:val="center"/>
            <w:hideMark/>
          </w:tcPr>
          <w:p w14:paraId="57C2FD2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5047530096.00</w:t>
            </w:r>
          </w:p>
        </w:tc>
        <w:tc>
          <w:tcPr>
            <w:tcW w:w="6096" w:type="dxa"/>
            <w:tcBorders>
              <w:top w:val="nil"/>
              <w:left w:val="nil"/>
              <w:bottom w:val="single" w:sz="4" w:space="0" w:color="auto"/>
              <w:right w:val="single" w:sz="4" w:space="0" w:color="auto"/>
            </w:tcBorders>
            <w:shd w:val="clear" w:color="auto" w:fill="auto"/>
            <w:noWrap/>
            <w:vAlign w:val="bottom"/>
            <w:hideMark/>
          </w:tcPr>
          <w:p w14:paraId="6E77BF8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PUNTAS DE PAPEL #35</w:t>
            </w:r>
          </w:p>
        </w:tc>
        <w:tc>
          <w:tcPr>
            <w:tcW w:w="1021" w:type="dxa"/>
            <w:tcBorders>
              <w:top w:val="nil"/>
              <w:left w:val="nil"/>
              <w:bottom w:val="single" w:sz="4" w:space="0" w:color="auto"/>
              <w:right w:val="single" w:sz="4" w:space="0" w:color="auto"/>
            </w:tcBorders>
            <w:shd w:val="clear" w:color="auto" w:fill="auto"/>
            <w:noWrap/>
            <w:vAlign w:val="center"/>
            <w:hideMark/>
          </w:tcPr>
          <w:p w14:paraId="02FB748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03B190B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E0AA9F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4B691E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E1FD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603</w:t>
            </w:r>
          </w:p>
        </w:tc>
        <w:tc>
          <w:tcPr>
            <w:tcW w:w="1275" w:type="dxa"/>
            <w:tcBorders>
              <w:top w:val="nil"/>
              <w:left w:val="nil"/>
              <w:bottom w:val="single" w:sz="4" w:space="0" w:color="auto"/>
              <w:right w:val="single" w:sz="4" w:space="0" w:color="auto"/>
            </w:tcBorders>
            <w:shd w:val="clear" w:color="auto" w:fill="auto"/>
            <w:noWrap/>
            <w:vAlign w:val="center"/>
            <w:hideMark/>
          </w:tcPr>
          <w:p w14:paraId="2DBEF06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5048410036.00</w:t>
            </w:r>
          </w:p>
        </w:tc>
        <w:tc>
          <w:tcPr>
            <w:tcW w:w="6096" w:type="dxa"/>
            <w:tcBorders>
              <w:top w:val="nil"/>
              <w:left w:val="nil"/>
              <w:bottom w:val="single" w:sz="4" w:space="0" w:color="auto"/>
              <w:right w:val="single" w:sz="4" w:space="0" w:color="auto"/>
            </w:tcBorders>
            <w:shd w:val="clear" w:color="auto" w:fill="auto"/>
            <w:noWrap/>
            <w:vAlign w:val="bottom"/>
            <w:hideMark/>
          </w:tcPr>
          <w:p w14:paraId="111A58B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SET DE LIGADURA DE VARICES ESOFAGICAS, TAMBOR CON 7 LIGAS</w:t>
            </w:r>
          </w:p>
        </w:tc>
        <w:tc>
          <w:tcPr>
            <w:tcW w:w="1021" w:type="dxa"/>
            <w:tcBorders>
              <w:top w:val="nil"/>
              <w:left w:val="nil"/>
              <w:bottom w:val="single" w:sz="4" w:space="0" w:color="auto"/>
              <w:right w:val="single" w:sz="4" w:space="0" w:color="auto"/>
            </w:tcBorders>
            <w:shd w:val="clear" w:color="auto" w:fill="auto"/>
            <w:noWrap/>
            <w:vAlign w:val="center"/>
            <w:hideMark/>
          </w:tcPr>
          <w:p w14:paraId="3AC9690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CDF1A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6BC668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404AF5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090A1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604</w:t>
            </w:r>
          </w:p>
        </w:tc>
        <w:tc>
          <w:tcPr>
            <w:tcW w:w="1275" w:type="dxa"/>
            <w:tcBorders>
              <w:top w:val="nil"/>
              <w:left w:val="nil"/>
              <w:bottom w:val="single" w:sz="4" w:space="0" w:color="auto"/>
              <w:right w:val="single" w:sz="4" w:space="0" w:color="auto"/>
            </w:tcBorders>
            <w:shd w:val="clear" w:color="auto" w:fill="auto"/>
            <w:noWrap/>
            <w:vAlign w:val="center"/>
            <w:hideMark/>
          </w:tcPr>
          <w:p w14:paraId="54D5CC4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5048410037.00</w:t>
            </w:r>
          </w:p>
        </w:tc>
        <w:tc>
          <w:tcPr>
            <w:tcW w:w="6096" w:type="dxa"/>
            <w:tcBorders>
              <w:top w:val="nil"/>
              <w:left w:val="nil"/>
              <w:bottom w:val="single" w:sz="4" w:space="0" w:color="auto"/>
              <w:right w:val="single" w:sz="4" w:space="0" w:color="auto"/>
            </w:tcBorders>
            <w:shd w:val="clear" w:color="auto" w:fill="auto"/>
            <w:noWrap/>
            <w:vAlign w:val="bottom"/>
            <w:hideMark/>
          </w:tcPr>
          <w:p w14:paraId="290AC69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PROLENE C/A REDONDA DEL 0</w:t>
            </w:r>
          </w:p>
        </w:tc>
        <w:tc>
          <w:tcPr>
            <w:tcW w:w="1021" w:type="dxa"/>
            <w:tcBorders>
              <w:top w:val="nil"/>
              <w:left w:val="nil"/>
              <w:bottom w:val="single" w:sz="4" w:space="0" w:color="auto"/>
              <w:right w:val="single" w:sz="4" w:space="0" w:color="auto"/>
            </w:tcBorders>
            <w:shd w:val="clear" w:color="auto" w:fill="auto"/>
            <w:noWrap/>
            <w:vAlign w:val="center"/>
            <w:hideMark/>
          </w:tcPr>
          <w:p w14:paraId="1D715FE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SOBRE</w:t>
            </w:r>
          </w:p>
        </w:tc>
        <w:tc>
          <w:tcPr>
            <w:tcW w:w="1148" w:type="dxa"/>
            <w:tcBorders>
              <w:top w:val="nil"/>
              <w:left w:val="nil"/>
              <w:bottom w:val="single" w:sz="4" w:space="0" w:color="auto"/>
              <w:right w:val="single" w:sz="4" w:space="0" w:color="auto"/>
            </w:tcBorders>
            <w:shd w:val="clear" w:color="auto" w:fill="auto"/>
            <w:noWrap/>
            <w:vAlign w:val="center"/>
            <w:hideMark/>
          </w:tcPr>
          <w:p w14:paraId="2179F5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ECAC56C"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13C0843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C7F7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605</w:t>
            </w:r>
          </w:p>
        </w:tc>
        <w:tc>
          <w:tcPr>
            <w:tcW w:w="1275" w:type="dxa"/>
            <w:tcBorders>
              <w:top w:val="nil"/>
              <w:left w:val="nil"/>
              <w:bottom w:val="single" w:sz="4" w:space="0" w:color="auto"/>
              <w:right w:val="single" w:sz="4" w:space="0" w:color="auto"/>
            </w:tcBorders>
            <w:shd w:val="clear" w:color="auto" w:fill="auto"/>
            <w:noWrap/>
            <w:vAlign w:val="center"/>
            <w:hideMark/>
          </w:tcPr>
          <w:p w14:paraId="2C7C05B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5048410038.00</w:t>
            </w:r>
          </w:p>
        </w:tc>
        <w:tc>
          <w:tcPr>
            <w:tcW w:w="6096" w:type="dxa"/>
            <w:tcBorders>
              <w:top w:val="nil"/>
              <w:left w:val="nil"/>
              <w:bottom w:val="single" w:sz="4" w:space="0" w:color="auto"/>
              <w:right w:val="single" w:sz="4" w:space="0" w:color="auto"/>
            </w:tcBorders>
            <w:shd w:val="clear" w:color="auto" w:fill="auto"/>
            <w:noWrap/>
            <w:vAlign w:val="bottom"/>
            <w:hideMark/>
          </w:tcPr>
          <w:p w14:paraId="2CF50F8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PROLENE C/A REDONDA DEL 1</w:t>
            </w:r>
          </w:p>
        </w:tc>
        <w:tc>
          <w:tcPr>
            <w:tcW w:w="1021" w:type="dxa"/>
            <w:tcBorders>
              <w:top w:val="nil"/>
              <w:left w:val="nil"/>
              <w:bottom w:val="single" w:sz="4" w:space="0" w:color="auto"/>
              <w:right w:val="single" w:sz="4" w:space="0" w:color="auto"/>
            </w:tcBorders>
            <w:shd w:val="clear" w:color="auto" w:fill="auto"/>
            <w:noWrap/>
            <w:vAlign w:val="center"/>
            <w:hideMark/>
          </w:tcPr>
          <w:p w14:paraId="5062AA0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SOBRE</w:t>
            </w:r>
          </w:p>
        </w:tc>
        <w:tc>
          <w:tcPr>
            <w:tcW w:w="1148" w:type="dxa"/>
            <w:tcBorders>
              <w:top w:val="nil"/>
              <w:left w:val="nil"/>
              <w:bottom w:val="single" w:sz="4" w:space="0" w:color="auto"/>
              <w:right w:val="single" w:sz="4" w:space="0" w:color="auto"/>
            </w:tcBorders>
            <w:shd w:val="clear" w:color="auto" w:fill="auto"/>
            <w:noWrap/>
            <w:vAlign w:val="center"/>
            <w:hideMark/>
          </w:tcPr>
          <w:p w14:paraId="7420C6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859AFF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w:t>
            </w:r>
          </w:p>
        </w:tc>
      </w:tr>
      <w:tr w:rsidR="00A008DB" w:rsidRPr="00A008DB" w14:paraId="58817CB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9C80D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606</w:t>
            </w:r>
          </w:p>
        </w:tc>
        <w:tc>
          <w:tcPr>
            <w:tcW w:w="1275" w:type="dxa"/>
            <w:tcBorders>
              <w:top w:val="nil"/>
              <w:left w:val="nil"/>
              <w:bottom w:val="single" w:sz="4" w:space="0" w:color="auto"/>
              <w:right w:val="single" w:sz="4" w:space="0" w:color="auto"/>
            </w:tcBorders>
            <w:shd w:val="clear" w:color="auto" w:fill="auto"/>
            <w:noWrap/>
            <w:vAlign w:val="center"/>
            <w:hideMark/>
          </w:tcPr>
          <w:p w14:paraId="1E0718D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5048410042.00</w:t>
            </w:r>
          </w:p>
        </w:tc>
        <w:tc>
          <w:tcPr>
            <w:tcW w:w="6096" w:type="dxa"/>
            <w:tcBorders>
              <w:top w:val="nil"/>
              <w:left w:val="nil"/>
              <w:bottom w:val="single" w:sz="4" w:space="0" w:color="auto"/>
              <w:right w:val="single" w:sz="4" w:space="0" w:color="auto"/>
            </w:tcBorders>
            <w:shd w:val="clear" w:color="auto" w:fill="auto"/>
            <w:noWrap/>
            <w:vAlign w:val="bottom"/>
            <w:hideMark/>
          </w:tcPr>
          <w:p w14:paraId="1151939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SET DE LIGADURA DE VARICES ESOFAGICAS TAMBOR CON 6 LIGAS (1 BARRIL)</w:t>
            </w:r>
          </w:p>
        </w:tc>
        <w:tc>
          <w:tcPr>
            <w:tcW w:w="1021" w:type="dxa"/>
            <w:tcBorders>
              <w:top w:val="nil"/>
              <w:left w:val="nil"/>
              <w:bottom w:val="single" w:sz="4" w:space="0" w:color="auto"/>
              <w:right w:val="single" w:sz="4" w:space="0" w:color="auto"/>
            </w:tcBorders>
            <w:shd w:val="clear" w:color="auto" w:fill="auto"/>
            <w:noWrap/>
            <w:vAlign w:val="center"/>
            <w:hideMark/>
          </w:tcPr>
          <w:p w14:paraId="01975E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13DDA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02B4EF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D61DCD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9B2B6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607</w:t>
            </w:r>
          </w:p>
        </w:tc>
        <w:tc>
          <w:tcPr>
            <w:tcW w:w="1275" w:type="dxa"/>
            <w:tcBorders>
              <w:top w:val="nil"/>
              <w:left w:val="nil"/>
              <w:bottom w:val="single" w:sz="4" w:space="0" w:color="auto"/>
              <w:right w:val="single" w:sz="4" w:space="0" w:color="auto"/>
            </w:tcBorders>
            <w:shd w:val="clear" w:color="auto" w:fill="auto"/>
            <w:noWrap/>
            <w:vAlign w:val="center"/>
            <w:hideMark/>
          </w:tcPr>
          <w:p w14:paraId="2DDC4EC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5048420003.00</w:t>
            </w:r>
          </w:p>
        </w:tc>
        <w:tc>
          <w:tcPr>
            <w:tcW w:w="6096" w:type="dxa"/>
            <w:tcBorders>
              <w:top w:val="nil"/>
              <w:left w:val="nil"/>
              <w:bottom w:val="single" w:sz="4" w:space="0" w:color="auto"/>
              <w:right w:val="single" w:sz="4" w:space="0" w:color="auto"/>
            </w:tcBorders>
            <w:shd w:val="clear" w:color="auto" w:fill="auto"/>
            <w:noWrap/>
            <w:vAlign w:val="bottom"/>
            <w:hideMark/>
          </w:tcPr>
          <w:p w14:paraId="77C8069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PINZA GRASPER</w:t>
            </w:r>
          </w:p>
        </w:tc>
        <w:tc>
          <w:tcPr>
            <w:tcW w:w="1021" w:type="dxa"/>
            <w:tcBorders>
              <w:top w:val="nil"/>
              <w:left w:val="nil"/>
              <w:bottom w:val="single" w:sz="4" w:space="0" w:color="auto"/>
              <w:right w:val="single" w:sz="4" w:space="0" w:color="auto"/>
            </w:tcBorders>
            <w:shd w:val="clear" w:color="auto" w:fill="auto"/>
            <w:noWrap/>
            <w:vAlign w:val="center"/>
            <w:hideMark/>
          </w:tcPr>
          <w:p w14:paraId="4FB1627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1C1FA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8F796D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419440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62FDA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608</w:t>
            </w:r>
          </w:p>
        </w:tc>
        <w:tc>
          <w:tcPr>
            <w:tcW w:w="1275" w:type="dxa"/>
            <w:tcBorders>
              <w:top w:val="nil"/>
              <w:left w:val="nil"/>
              <w:bottom w:val="single" w:sz="4" w:space="0" w:color="auto"/>
              <w:right w:val="single" w:sz="4" w:space="0" w:color="auto"/>
            </w:tcBorders>
            <w:shd w:val="clear" w:color="auto" w:fill="auto"/>
            <w:noWrap/>
            <w:vAlign w:val="center"/>
            <w:hideMark/>
          </w:tcPr>
          <w:p w14:paraId="06AAA533"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5048590519.00</w:t>
            </w:r>
          </w:p>
        </w:tc>
        <w:tc>
          <w:tcPr>
            <w:tcW w:w="6096" w:type="dxa"/>
            <w:tcBorders>
              <w:top w:val="nil"/>
              <w:left w:val="nil"/>
              <w:bottom w:val="single" w:sz="4" w:space="0" w:color="auto"/>
              <w:right w:val="single" w:sz="4" w:space="0" w:color="auto"/>
            </w:tcBorders>
            <w:shd w:val="clear" w:color="auto" w:fill="auto"/>
            <w:noWrap/>
            <w:vAlign w:val="bottom"/>
            <w:hideMark/>
          </w:tcPr>
          <w:p w14:paraId="5B9056B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1021" w:type="dxa"/>
            <w:tcBorders>
              <w:top w:val="nil"/>
              <w:left w:val="nil"/>
              <w:bottom w:val="single" w:sz="4" w:space="0" w:color="auto"/>
              <w:right w:val="single" w:sz="4" w:space="0" w:color="auto"/>
            </w:tcBorders>
            <w:shd w:val="clear" w:color="auto" w:fill="auto"/>
            <w:noWrap/>
            <w:vAlign w:val="center"/>
            <w:hideMark/>
          </w:tcPr>
          <w:p w14:paraId="4B5B855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184DA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C67C5B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637</w:t>
            </w:r>
          </w:p>
        </w:tc>
      </w:tr>
      <w:tr w:rsidR="00A008DB" w:rsidRPr="00A008DB" w14:paraId="6D6EC4D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541AF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609</w:t>
            </w:r>
          </w:p>
        </w:tc>
        <w:tc>
          <w:tcPr>
            <w:tcW w:w="1275" w:type="dxa"/>
            <w:tcBorders>
              <w:top w:val="nil"/>
              <w:left w:val="nil"/>
              <w:bottom w:val="single" w:sz="4" w:space="0" w:color="auto"/>
              <w:right w:val="single" w:sz="4" w:space="0" w:color="auto"/>
            </w:tcBorders>
            <w:shd w:val="clear" w:color="auto" w:fill="auto"/>
            <w:noWrap/>
            <w:vAlign w:val="center"/>
            <w:hideMark/>
          </w:tcPr>
          <w:p w14:paraId="0D9B155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5049080100.00</w:t>
            </w:r>
          </w:p>
        </w:tc>
        <w:tc>
          <w:tcPr>
            <w:tcW w:w="6096" w:type="dxa"/>
            <w:tcBorders>
              <w:top w:val="nil"/>
              <w:left w:val="nil"/>
              <w:bottom w:val="single" w:sz="4" w:space="0" w:color="auto"/>
              <w:right w:val="single" w:sz="4" w:space="0" w:color="auto"/>
            </w:tcBorders>
            <w:shd w:val="clear" w:color="auto" w:fill="auto"/>
            <w:noWrap/>
            <w:vAlign w:val="bottom"/>
            <w:hideMark/>
          </w:tcPr>
          <w:p w14:paraId="118EEA3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CONECTOR DE OXIGENO DE PLASTICO</w:t>
            </w:r>
          </w:p>
        </w:tc>
        <w:tc>
          <w:tcPr>
            <w:tcW w:w="1021" w:type="dxa"/>
            <w:tcBorders>
              <w:top w:val="nil"/>
              <w:left w:val="nil"/>
              <w:bottom w:val="single" w:sz="4" w:space="0" w:color="auto"/>
              <w:right w:val="single" w:sz="4" w:space="0" w:color="auto"/>
            </w:tcBorders>
            <w:shd w:val="clear" w:color="auto" w:fill="auto"/>
            <w:noWrap/>
            <w:vAlign w:val="center"/>
            <w:hideMark/>
          </w:tcPr>
          <w:p w14:paraId="32BB6B7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166BE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636553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4584949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83357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610</w:t>
            </w:r>
          </w:p>
        </w:tc>
        <w:tc>
          <w:tcPr>
            <w:tcW w:w="1275" w:type="dxa"/>
            <w:tcBorders>
              <w:top w:val="nil"/>
              <w:left w:val="nil"/>
              <w:bottom w:val="single" w:sz="4" w:space="0" w:color="auto"/>
              <w:right w:val="single" w:sz="4" w:space="0" w:color="auto"/>
            </w:tcBorders>
            <w:shd w:val="clear" w:color="auto" w:fill="auto"/>
            <w:noWrap/>
            <w:vAlign w:val="center"/>
            <w:hideMark/>
          </w:tcPr>
          <w:p w14:paraId="3DA7E92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5049080198.00</w:t>
            </w:r>
          </w:p>
        </w:tc>
        <w:tc>
          <w:tcPr>
            <w:tcW w:w="6096" w:type="dxa"/>
            <w:tcBorders>
              <w:top w:val="nil"/>
              <w:left w:val="nil"/>
              <w:bottom w:val="single" w:sz="4" w:space="0" w:color="auto"/>
              <w:right w:val="single" w:sz="4" w:space="0" w:color="auto"/>
            </w:tcBorders>
            <w:shd w:val="clear" w:color="auto" w:fill="auto"/>
            <w:noWrap/>
            <w:vAlign w:val="bottom"/>
            <w:hideMark/>
          </w:tcPr>
          <w:p w14:paraId="6DA7865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TUBO PREFORMADO DE POLIURETANO CON GLOBO DE ELASTOMERO DE ALTO VOLUMEN Y BAJA RESISTENCIA CAL 4.5</w:t>
            </w:r>
          </w:p>
        </w:tc>
        <w:tc>
          <w:tcPr>
            <w:tcW w:w="1021" w:type="dxa"/>
            <w:tcBorders>
              <w:top w:val="nil"/>
              <w:left w:val="nil"/>
              <w:bottom w:val="single" w:sz="4" w:space="0" w:color="auto"/>
              <w:right w:val="single" w:sz="4" w:space="0" w:color="auto"/>
            </w:tcBorders>
            <w:shd w:val="clear" w:color="auto" w:fill="auto"/>
            <w:noWrap/>
            <w:vAlign w:val="center"/>
            <w:hideMark/>
          </w:tcPr>
          <w:p w14:paraId="4ED9419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B55E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BE4D9C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90B64E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446BB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611</w:t>
            </w:r>
          </w:p>
        </w:tc>
        <w:tc>
          <w:tcPr>
            <w:tcW w:w="1275" w:type="dxa"/>
            <w:tcBorders>
              <w:top w:val="nil"/>
              <w:left w:val="nil"/>
              <w:bottom w:val="single" w:sz="4" w:space="0" w:color="auto"/>
              <w:right w:val="single" w:sz="4" w:space="0" w:color="auto"/>
            </w:tcBorders>
            <w:shd w:val="clear" w:color="auto" w:fill="auto"/>
            <w:noWrap/>
            <w:vAlign w:val="center"/>
            <w:hideMark/>
          </w:tcPr>
          <w:p w14:paraId="7DE4708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5049480001.00</w:t>
            </w:r>
          </w:p>
        </w:tc>
        <w:tc>
          <w:tcPr>
            <w:tcW w:w="6096" w:type="dxa"/>
            <w:tcBorders>
              <w:top w:val="nil"/>
              <w:left w:val="nil"/>
              <w:bottom w:val="single" w:sz="4" w:space="0" w:color="auto"/>
              <w:right w:val="single" w:sz="4" w:space="0" w:color="auto"/>
            </w:tcBorders>
            <w:shd w:val="clear" w:color="auto" w:fill="auto"/>
            <w:noWrap/>
            <w:vAlign w:val="bottom"/>
            <w:hideMark/>
          </w:tcPr>
          <w:p w14:paraId="3FBD648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VASELINA</w:t>
            </w:r>
          </w:p>
        </w:tc>
        <w:tc>
          <w:tcPr>
            <w:tcW w:w="1021" w:type="dxa"/>
            <w:tcBorders>
              <w:top w:val="nil"/>
              <w:left w:val="nil"/>
              <w:bottom w:val="single" w:sz="4" w:space="0" w:color="auto"/>
              <w:right w:val="single" w:sz="4" w:space="0" w:color="auto"/>
            </w:tcBorders>
            <w:shd w:val="clear" w:color="auto" w:fill="auto"/>
            <w:noWrap/>
            <w:vAlign w:val="center"/>
            <w:hideMark/>
          </w:tcPr>
          <w:p w14:paraId="5FC64A2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5517ECC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1E4292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EEC8BEB"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29EF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612</w:t>
            </w:r>
          </w:p>
        </w:tc>
        <w:tc>
          <w:tcPr>
            <w:tcW w:w="1275" w:type="dxa"/>
            <w:tcBorders>
              <w:top w:val="nil"/>
              <w:left w:val="nil"/>
              <w:bottom w:val="single" w:sz="4" w:space="0" w:color="auto"/>
              <w:right w:val="single" w:sz="4" w:space="0" w:color="auto"/>
            </w:tcBorders>
            <w:shd w:val="clear" w:color="auto" w:fill="auto"/>
            <w:noWrap/>
            <w:vAlign w:val="center"/>
            <w:hideMark/>
          </w:tcPr>
          <w:p w14:paraId="74E5DEAA"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5049500188.00</w:t>
            </w:r>
          </w:p>
        </w:tc>
        <w:tc>
          <w:tcPr>
            <w:tcW w:w="6096" w:type="dxa"/>
            <w:tcBorders>
              <w:top w:val="nil"/>
              <w:left w:val="nil"/>
              <w:bottom w:val="single" w:sz="4" w:space="0" w:color="auto"/>
              <w:right w:val="single" w:sz="4" w:space="0" w:color="auto"/>
            </w:tcBorders>
            <w:shd w:val="clear" w:color="auto" w:fill="auto"/>
            <w:noWrap/>
            <w:vAlign w:val="bottom"/>
            <w:hideMark/>
          </w:tcPr>
          <w:p w14:paraId="319C06DC"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SOLUCION PARA LIMPIAR AUTOCLAVE</w:t>
            </w:r>
          </w:p>
        </w:tc>
        <w:tc>
          <w:tcPr>
            <w:tcW w:w="1021" w:type="dxa"/>
            <w:tcBorders>
              <w:top w:val="nil"/>
              <w:left w:val="nil"/>
              <w:bottom w:val="single" w:sz="4" w:space="0" w:color="auto"/>
              <w:right w:val="single" w:sz="4" w:space="0" w:color="auto"/>
            </w:tcBorders>
            <w:shd w:val="clear" w:color="auto" w:fill="auto"/>
            <w:noWrap/>
            <w:vAlign w:val="center"/>
            <w:hideMark/>
          </w:tcPr>
          <w:p w14:paraId="49BFFD5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BOTE</w:t>
            </w:r>
          </w:p>
        </w:tc>
        <w:tc>
          <w:tcPr>
            <w:tcW w:w="1148" w:type="dxa"/>
            <w:tcBorders>
              <w:top w:val="nil"/>
              <w:left w:val="nil"/>
              <w:bottom w:val="single" w:sz="4" w:space="0" w:color="auto"/>
              <w:right w:val="single" w:sz="4" w:space="0" w:color="auto"/>
            </w:tcBorders>
            <w:shd w:val="clear" w:color="auto" w:fill="auto"/>
            <w:noWrap/>
            <w:vAlign w:val="center"/>
            <w:hideMark/>
          </w:tcPr>
          <w:p w14:paraId="6567B1A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617177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9</w:t>
            </w:r>
          </w:p>
        </w:tc>
      </w:tr>
      <w:tr w:rsidR="00A008DB" w:rsidRPr="00A008DB" w14:paraId="39D27AD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C0A61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613</w:t>
            </w:r>
          </w:p>
        </w:tc>
        <w:tc>
          <w:tcPr>
            <w:tcW w:w="1275" w:type="dxa"/>
            <w:tcBorders>
              <w:top w:val="nil"/>
              <w:left w:val="nil"/>
              <w:bottom w:val="single" w:sz="4" w:space="0" w:color="auto"/>
              <w:right w:val="single" w:sz="4" w:space="0" w:color="auto"/>
            </w:tcBorders>
            <w:shd w:val="clear" w:color="auto" w:fill="auto"/>
            <w:noWrap/>
            <w:vAlign w:val="center"/>
            <w:hideMark/>
          </w:tcPr>
          <w:p w14:paraId="70B0938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5049500243.00</w:t>
            </w:r>
          </w:p>
        </w:tc>
        <w:tc>
          <w:tcPr>
            <w:tcW w:w="6096" w:type="dxa"/>
            <w:tcBorders>
              <w:top w:val="nil"/>
              <w:left w:val="nil"/>
              <w:bottom w:val="single" w:sz="4" w:space="0" w:color="auto"/>
              <w:right w:val="single" w:sz="4" w:space="0" w:color="auto"/>
            </w:tcBorders>
            <w:shd w:val="clear" w:color="auto" w:fill="auto"/>
            <w:noWrap/>
            <w:vAlign w:val="bottom"/>
            <w:hideMark/>
          </w:tcPr>
          <w:p w14:paraId="41186D5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PINZA HEMOSTATICA RECTA</w:t>
            </w:r>
          </w:p>
        </w:tc>
        <w:tc>
          <w:tcPr>
            <w:tcW w:w="1021" w:type="dxa"/>
            <w:tcBorders>
              <w:top w:val="nil"/>
              <w:left w:val="nil"/>
              <w:bottom w:val="single" w:sz="4" w:space="0" w:color="auto"/>
              <w:right w:val="single" w:sz="4" w:space="0" w:color="auto"/>
            </w:tcBorders>
            <w:shd w:val="clear" w:color="auto" w:fill="auto"/>
            <w:noWrap/>
            <w:vAlign w:val="center"/>
            <w:hideMark/>
          </w:tcPr>
          <w:p w14:paraId="6127B7F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C84C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E27D99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4746E6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BEC0C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614</w:t>
            </w:r>
          </w:p>
        </w:tc>
        <w:tc>
          <w:tcPr>
            <w:tcW w:w="1275" w:type="dxa"/>
            <w:tcBorders>
              <w:top w:val="nil"/>
              <w:left w:val="nil"/>
              <w:bottom w:val="single" w:sz="4" w:space="0" w:color="auto"/>
              <w:right w:val="single" w:sz="4" w:space="0" w:color="auto"/>
            </w:tcBorders>
            <w:shd w:val="clear" w:color="auto" w:fill="auto"/>
            <w:noWrap/>
            <w:vAlign w:val="center"/>
            <w:hideMark/>
          </w:tcPr>
          <w:p w14:paraId="62F5664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5049500291.00</w:t>
            </w:r>
          </w:p>
        </w:tc>
        <w:tc>
          <w:tcPr>
            <w:tcW w:w="6096" w:type="dxa"/>
            <w:tcBorders>
              <w:top w:val="nil"/>
              <w:left w:val="nil"/>
              <w:bottom w:val="single" w:sz="4" w:space="0" w:color="auto"/>
              <w:right w:val="single" w:sz="4" w:space="0" w:color="auto"/>
            </w:tcBorders>
            <w:shd w:val="clear" w:color="auto" w:fill="auto"/>
            <w:noWrap/>
            <w:vAlign w:val="bottom"/>
            <w:hideMark/>
          </w:tcPr>
          <w:p w14:paraId="7B60CA0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PUNTAS PARA ELECTROCAUTERIO</w:t>
            </w:r>
          </w:p>
        </w:tc>
        <w:tc>
          <w:tcPr>
            <w:tcW w:w="1021" w:type="dxa"/>
            <w:tcBorders>
              <w:top w:val="nil"/>
              <w:left w:val="nil"/>
              <w:bottom w:val="single" w:sz="4" w:space="0" w:color="auto"/>
              <w:right w:val="single" w:sz="4" w:space="0" w:color="auto"/>
            </w:tcBorders>
            <w:shd w:val="clear" w:color="auto" w:fill="auto"/>
            <w:noWrap/>
            <w:vAlign w:val="center"/>
            <w:hideMark/>
          </w:tcPr>
          <w:p w14:paraId="4B32E5B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JUEGO</w:t>
            </w:r>
          </w:p>
        </w:tc>
        <w:tc>
          <w:tcPr>
            <w:tcW w:w="1148" w:type="dxa"/>
            <w:tcBorders>
              <w:top w:val="nil"/>
              <w:left w:val="nil"/>
              <w:bottom w:val="single" w:sz="4" w:space="0" w:color="auto"/>
              <w:right w:val="single" w:sz="4" w:space="0" w:color="auto"/>
            </w:tcBorders>
            <w:shd w:val="clear" w:color="auto" w:fill="auto"/>
            <w:noWrap/>
            <w:vAlign w:val="center"/>
            <w:hideMark/>
          </w:tcPr>
          <w:p w14:paraId="7AA2F3B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86DB98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1C33CF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BC3BE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615</w:t>
            </w:r>
          </w:p>
        </w:tc>
        <w:tc>
          <w:tcPr>
            <w:tcW w:w="1275" w:type="dxa"/>
            <w:tcBorders>
              <w:top w:val="nil"/>
              <w:left w:val="nil"/>
              <w:bottom w:val="single" w:sz="4" w:space="0" w:color="auto"/>
              <w:right w:val="single" w:sz="4" w:space="0" w:color="auto"/>
            </w:tcBorders>
            <w:shd w:val="clear" w:color="auto" w:fill="auto"/>
            <w:noWrap/>
            <w:vAlign w:val="center"/>
            <w:hideMark/>
          </w:tcPr>
          <w:p w14:paraId="2D523E7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5049500293.00</w:t>
            </w:r>
          </w:p>
        </w:tc>
        <w:tc>
          <w:tcPr>
            <w:tcW w:w="6096" w:type="dxa"/>
            <w:tcBorders>
              <w:top w:val="nil"/>
              <w:left w:val="nil"/>
              <w:bottom w:val="single" w:sz="4" w:space="0" w:color="auto"/>
              <w:right w:val="single" w:sz="4" w:space="0" w:color="auto"/>
            </w:tcBorders>
            <w:shd w:val="clear" w:color="auto" w:fill="auto"/>
            <w:noWrap/>
            <w:vAlign w:val="bottom"/>
            <w:hideMark/>
          </w:tcPr>
          <w:p w14:paraId="4733549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BANDITAS (CURITAS)</w:t>
            </w:r>
          </w:p>
        </w:tc>
        <w:tc>
          <w:tcPr>
            <w:tcW w:w="1021" w:type="dxa"/>
            <w:tcBorders>
              <w:top w:val="nil"/>
              <w:left w:val="nil"/>
              <w:bottom w:val="single" w:sz="4" w:space="0" w:color="auto"/>
              <w:right w:val="single" w:sz="4" w:space="0" w:color="auto"/>
            </w:tcBorders>
            <w:shd w:val="clear" w:color="auto" w:fill="auto"/>
            <w:noWrap/>
            <w:vAlign w:val="center"/>
            <w:hideMark/>
          </w:tcPr>
          <w:p w14:paraId="174205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AE41E4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7C6A36BF"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2C0D2C9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079CA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616</w:t>
            </w:r>
          </w:p>
        </w:tc>
        <w:tc>
          <w:tcPr>
            <w:tcW w:w="1275" w:type="dxa"/>
            <w:tcBorders>
              <w:top w:val="nil"/>
              <w:left w:val="nil"/>
              <w:bottom w:val="single" w:sz="4" w:space="0" w:color="auto"/>
              <w:right w:val="single" w:sz="4" w:space="0" w:color="auto"/>
            </w:tcBorders>
            <w:shd w:val="clear" w:color="auto" w:fill="auto"/>
            <w:noWrap/>
            <w:vAlign w:val="center"/>
            <w:hideMark/>
          </w:tcPr>
          <w:p w14:paraId="6110F42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5049500300.00</w:t>
            </w:r>
          </w:p>
        </w:tc>
        <w:tc>
          <w:tcPr>
            <w:tcW w:w="6096" w:type="dxa"/>
            <w:tcBorders>
              <w:top w:val="nil"/>
              <w:left w:val="nil"/>
              <w:bottom w:val="single" w:sz="4" w:space="0" w:color="auto"/>
              <w:right w:val="single" w:sz="4" w:space="0" w:color="auto"/>
            </w:tcBorders>
            <w:shd w:val="clear" w:color="auto" w:fill="auto"/>
            <w:noWrap/>
            <w:vAlign w:val="bottom"/>
            <w:hideMark/>
          </w:tcPr>
          <w:p w14:paraId="62744FD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CONTENEDORES PARA PUNZO-CORTANTES CAP. 1.0 LTO.</w:t>
            </w:r>
          </w:p>
        </w:tc>
        <w:tc>
          <w:tcPr>
            <w:tcW w:w="1021" w:type="dxa"/>
            <w:tcBorders>
              <w:top w:val="nil"/>
              <w:left w:val="nil"/>
              <w:bottom w:val="single" w:sz="4" w:space="0" w:color="auto"/>
              <w:right w:val="single" w:sz="4" w:space="0" w:color="auto"/>
            </w:tcBorders>
            <w:shd w:val="clear" w:color="auto" w:fill="auto"/>
            <w:noWrap/>
            <w:vAlign w:val="center"/>
            <w:hideMark/>
          </w:tcPr>
          <w:p w14:paraId="2326ED3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679DE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D21FDA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4</w:t>
            </w:r>
          </w:p>
        </w:tc>
      </w:tr>
      <w:tr w:rsidR="00A008DB" w:rsidRPr="00A008DB" w14:paraId="1B1ECF6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7366E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617</w:t>
            </w:r>
          </w:p>
        </w:tc>
        <w:tc>
          <w:tcPr>
            <w:tcW w:w="1275" w:type="dxa"/>
            <w:tcBorders>
              <w:top w:val="nil"/>
              <w:left w:val="nil"/>
              <w:bottom w:val="single" w:sz="4" w:space="0" w:color="auto"/>
              <w:right w:val="single" w:sz="4" w:space="0" w:color="auto"/>
            </w:tcBorders>
            <w:shd w:val="clear" w:color="auto" w:fill="auto"/>
            <w:noWrap/>
            <w:vAlign w:val="center"/>
            <w:hideMark/>
          </w:tcPr>
          <w:p w14:paraId="36409167"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5049500345.00</w:t>
            </w:r>
          </w:p>
        </w:tc>
        <w:tc>
          <w:tcPr>
            <w:tcW w:w="6096" w:type="dxa"/>
            <w:tcBorders>
              <w:top w:val="nil"/>
              <w:left w:val="nil"/>
              <w:bottom w:val="single" w:sz="4" w:space="0" w:color="auto"/>
              <w:right w:val="single" w:sz="4" w:space="0" w:color="auto"/>
            </w:tcBorders>
            <w:shd w:val="clear" w:color="auto" w:fill="auto"/>
            <w:noWrap/>
            <w:vAlign w:val="bottom"/>
            <w:hideMark/>
          </w:tcPr>
          <w:p w14:paraId="6616E73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BATA PARA PACIENTE DESECHABLE DE 40 A 50 GR., MANGA CORTA CUELLO REDONDO CON TIRAS DE AMARRAR A NIVEL DE LA CINTURA, COLOR AZUL TALLA EXTRA GRANDE LARGO DE 150 CMS NO ESTERIL. PIEZA</w:t>
            </w:r>
          </w:p>
        </w:tc>
        <w:tc>
          <w:tcPr>
            <w:tcW w:w="1021" w:type="dxa"/>
            <w:tcBorders>
              <w:top w:val="nil"/>
              <w:left w:val="nil"/>
              <w:bottom w:val="single" w:sz="4" w:space="0" w:color="auto"/>
              <w:right w:val="single" w:sz="4" w:space="0" w:color="auto"/>
            </w:tcBorders>
            <w:shd w:val="clear" w:color="auto" w:fill="auto"/>
            <w:noWrap/>
            <w:vAlign w:val="center"/>
            <w:hideMark/>
          </w:tcPr>
          <w:p w14:paraId="17B04DA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148" w:type="dxa"/>
            <w:tcBorders>
              <w:top w:val="nil"/>
              <w:left w:val="nil"/>
              <w:bottom w:val="single" w:sz="4" w:space="0" w:color="auto"/>
              <w:right w:val="single" w:sz="4" w:space="0" w:color="auto"/>
            </w:tcBorders>
            <w:shd w:val="clear" w:color="auto" w:fill="auto"/>
            <w:noWrap/>
            <w:vAlign w:val="center"/>
            <w:hideMark/>
          </w:tcPr>
          <w:p w14:paraId="619F7CA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E7EA222"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1000</w:t>
            </w:r>
          </w:p>
        </w:tc>
      </w:tr>
      <w:tr w:rsidR="00A008DB" w:rsidRPr="00A008DB" w14:paraId="219EF81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07DF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618</w:t>
            </w:r>
          </w:p>
        </w:tc>
        <w:tc>
          <w:tcPr>
            <w:tcW w:w="1275" w:type="dxa"/>
            <w:tcBorders>
              <w:top w:val="nil"/>
              <w:left w:val="nil"/>
              <w:bottom w:val="single" w:sz="4" w:space="0" w:color="auto"/>
              <w:right w:val="single" w:sz="4" w:space="0" w:color="auto"/>
            </w:tcBorders>
            <w:shd w:val="clear" w:color="auto" w:fill="auto"/>
            <w:noWrap/>
            <w:vAlign w:val="center"/>
            <w:hideMark/>
          </w:tcPr>
          <w:p w14:paraId="3125D5A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5049500347.00</w:t>
            </w:r>
          </w:p>
        </w:tc>
        <w:tc>
          <w:tcPr>
            <w:tcW w:w="6096" w:type="dxa"/>
            <w:tcBorders>
              <w:top w:val="nil"/>
              <w:left w:val="nil"/>
              <w:bottom w:val="single" w:sz="4" w:space="0" w:color="auto"/>
              <w:right w:val="single" w:sz="4" w:space="0" w:color="auto"/>
            </w:tcBorders>
            <w:shd w:val="clear" w:color="auto" w:fill="auto"/>
            <w:noWrap/>
            <w:vAlign w:val="bottom"/>
            <w:hideMark/>
          </w:tcPr>
          <w:p w14:paraId="1381F94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w:t>
            </w:r>
          </w:p>
        </w:tc>
        <w:tc>
          <w:tcPr>
            <w:tcW w:w="1021" w:type="dxa"/>
            <w:tcBorders>
              <w:top w:val="nil"/>
              <w:left w:val="nil"/>
              <w:bottom w:val="single" w:sz="4" w:space="0" w:color="auto"/>
              <w:right w:val="single" w:sz="4" w:space="0" w:color="auto"/>
            </w:tcBorders>
            <w:shd w:val="clear" w:color="auto" w:fill="auto"/>
            <w:noWrap/>
            <w:vAlign w:val="center"/>
            <w:hideMark/>
          </w:tcPr>
          <w:p w14:paraId="7C44E69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4E375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5AE0FC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0C4AC3C"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9F6A4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619</w:t>
            </w:r>
          </w:p>
        </w:tc>
        <w:tc>
          <w:tcPr>
            <w:tcW w:w="1275" w:type="dxa"/>
            <w:tcBorders>
              <w:top w:val="nil"/>
              <w:left w:val="nil"/>
              <w:bottom w:val="single" w:sz="4" w:space="0" w:color="auto"/>
              <w:right w:val="single" w:sz="4" w:space="0" w:color="auto"/>
            </w:tcBorders>
            <w:shd w:val="clear" w:color="auto" w:fill="auto"/>
            <w:noWrap/>
            <w:vAlign w:val="center"/>
            <w:hideMark/>
          </w:tcPr>
          <w:p w14:paraId="00BE332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5049500355.00</w:t>
            </w:r>
          </w:p>
        </w:tc>
        <w:tc>
          <w:tcPr>
            <w:tcW w:w="6096" w:type="dxa"/>
            <w:tcBorders>
              <w:top w:val="nil"/>
              <w:left w:val="nil"/>
              <w:bottom w:val="single" w:sz="4" w:space="0" w:color="auto"/>
              <w:right w:val="single" w:sz="4" w:space="0" w:color="auto"/>
            </w:tcBorders>
            <w:shd w:val="clear" w:color="auto" w:fill="auto"/>
            <w:noWrap/>
            <w:vAlign w:val="bottom"/>
            <w:hideMark/>
          </w:tcPr>
          <w:p w14:paraId="1BBCA8C6"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1021" w:type="dxa"/>
            <w:tcBorders>
              <w:top w:val="nil"/>
              <w:left w:val="nil"/>
              <w:bottom w:val="single" w:sz="4" w:space="0" w:color="auto"/>
              <w:right w:val="single" w:sz="4" w:space="0" w:color="auto"/>
            </w:tcBorders>
            <w:shd w:val="clear" w:color="auto" w:fill="auto"/>
            <w:noWrap/>
            <w:vAlign w:val="center"/>
            <w:hideMark/>
          </w:tcPr>
          <w:p w14:paraId="2FA36C5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80956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EF10E7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3BD052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10301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620</w:t>
            </w:r>
          </w:p>
        </w:tc>
        <w:tc>
          <w:tcPr>
            <w:tcW w:w="1275" w:type="dxa"/>
            <w:tcBorders>
              <w:top w:val="nil"/>
              <w:left w:val="nil"/>
              <w:bottom w:val="single" w:sz="4" w:space="0" w:color="auto"/>
              <w:right w:val="single" w:sz="4" w:space="0" w:color="auto"/>
            </w:tcBorders>
            <w:shd w:val="clear" w:color="auto" w:fill="auto"/>
            <w:noWrap/>
            <w:vAlign w:val="center"/>
            <w:hideMark/>
          </w:tcPr>
          <w:p w14:paraId="4C12E33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5049500356.00</w:t>
            </w:r>
          </w:p>
        </w:tc>
        <w:tc>
          <w:tcPr>
            <w:tcW w:w="6096" w:type="dxa"/>
            <w:tcBorders>
              <w:top w:val="nil"/>
              <w:left w:val="nil"/>
              <w:bottom w:val="single" w:sz="4" w:space="0" w:color="auto"/>
              <w:right w:val="single" w:sz="4" w:space="0" w:color="auto"/>
            </w:tcBorders>
            <w:shd w:val="clear" w:color="auto" w:fill="auto"/>
            <w:noWrap/>
            <w:vAlign w:val="bottom"/>
            <w:hideMark/>
          </w:tcPr>
          <w:p w14:paraId="0BA28A2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PLACAS DESECHABLE PARA ELECTROCAUTERIO INFANTIL</w:t>
            </w:r>
          </w:p>
        </w:tc>
        <w:tc>
          <w:tcPr>
            <w:tcW w:w="1021" w:type="dxa"/>
            <w:tcBorders>
              <w:top w:val="nil"/>
              <w:left w:val="nil"/>
              <w:bottom w:val="single" w:sz="4" w:space="0" w:color="auto"/>
              <w:right w:val="single" w:sz="4" w:space="0" w:color="auto"/>
            </w:tcBorders>
            <w:shd w:val="clear" w:color="auto" w:fill="auto"/>
            <w:noWrap/>
            <w:vAlign w:val="center"/>
            <w:hideMark/>
          </w:tcPr>
          <w:p w14:paraId="759BF1D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9A550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DBC816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5F7B6891"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7AFCC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621</w:t>
            </w:r>
          </w:p>
        </w:tc>
        <w:tc>
          <w:tcPr>
            <w:tcW w:w="1275" w:type="dxa"/>
            <w:tcBorders>
              <w:top w:val="nil"/>
              <w:left w:val="nil"/>
              <w:bottom w:val="single" w:sz="4" w:space="0" w:color="auto"/>
              <w:right w:val="single" w:sz="4" w:space="0" w:color="auto"/>
            </w:tcBorders>
            <w:shd w:val="clear" w:color="auto" w:fill="auto"/>
            <w:noWrap/>
            <w:vAlign w:val="center"/>
            <w:hideMark/>
          </w:tcPr>
          <w:p w14:paraId="6A417D0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5049500357.00</w:t>
            </w:r>
          </w:p>
        </w:tc>
        <w:tc>
          <w:tcPr>
            <w:tcW w:w="6096" w:type="dxa"/>
            <w:tcBorders>
              <w:top w:val="nil"/>
              <w:left w:val="nil"/>
              <w:bottom w:val="single" w:sz="4" w:space="0" w:color="auto"/>
              <w:right w:val="single" w:sz="4" w:space="0" w:color="auto"/>
            </w:tcBorders>
            <w:shd w:val="clear" w:color="auto" w:fill="auto"/>
            <w:noWrap/>
            <w:vAlign w:val="bottom"/>
            <w:hideMark/>
          </w:tcPr>
          <w:p w14:paraId="6D661144"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AGUJA DESECHABLE HIPODERMICA CALIBRE 18 O 18 G X 25 MM. CAJA CON 100 PIEZAS.</w:t>
            </w:r>
          </w:p>
        </w:tc>
        <w:tc>
          <w:tcPr>
            <w:tcW w:w="1021" w:type="dxa"/>
            <w:tcBorders>
              <w:top w:val="nil"/>
              <w:left w:val="nil"/>
              <w:bottom w:val="single" w:sz="4" w:space="0" w:color="auto"/>
              <w:right w:val="single" w:sz="4" w:space="0" w:color="auto"/>
            </w:tcBorders>
            <w:shd w:val="clear" w:color="auto" w:fill="auto"/>
            <w:noWrap/>
            <w:vAlign w:val="center"/>
            <w:hideMark/>
          </w:tcPr>
          <w:p w14:paraId="7FB13F7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PIEZAS</w:t>
            </w:r>
          </w:p>
        </w:tc>
        <w:tc>
          <w:tcPr>
            <w:tcW w:w="1148" w:type="dxa"/>
            <w:tcBorders>
              <w:top w:val="nil"/>
              <w:left w:val="nil"/>
              <w:bottom w:val="single" w:sz="4" w:space="0" w:color="auto"/>
              <w:right w:val="single" w:sz="4" w:space="0" w:color="auto"/>
            </w:tcBorders>
            <w:shd w:val="clear" w:color="auto" w:fill="auto"/>
            <w:noWrap/>
            <w:vAlign w:val="center"/>
            <w:hideMark/>
          </w:tcPr>
          <w:p w14:paraId="4DDD53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C/100</w:t>
            </w:r>
          </w:p>
        </w:tc>
        <w:tc>
          <w:tcPr>
            <w:tcW w:w="1060" w:type="dxa"/>
            <w:tcBorders>
              <w:top w:val="nil"/>
              <w:left w:val="nil"/>
              <w:bottom w:val="single" w:sz="4" w:space="0" w:color="auto"/>
              <w:right w:val="single" w:sz="4" w:space="0" w:color="auto"/>
            </w:tcBorders>
            <w:shd w:val="clear" w:color="auto" w:fill="auto"/>
            <w:noWrap/>
            <w:vAlign w:val="center"/>
            <w:hideMark/>
          </w:tcPr>
          <w:p w14:paraId="3EDA805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30F90C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677B6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622</w:t>
            </w:r>
          </w:p>
        </w:tc>
        <w:tc>
          <w:tcPr>
            <w:tcW w:w="1275" w:type="dxa"/>
            <w:tcBorders>
              <w:top w:val="nil"/>
              <w:left w:val="nil"/>
              <w:bottom w:val="single" w:sz="4" w:space="0" w:color="auto"/>
              <w:right w:val="single" w:sz="4" w:space="0" w:color="auto"/>
            </w:tcBorders>
            <w:shd w:val="clear" w:color="auto" w:fill="auto"/>
            <w:noWrap/>
            <w:vAlign w:val="center"/>
            <w:hideMark/>
          </w:tcPr>
          <w:p w14:paraId="48F5505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5049500359.00</w:t>
            </w:r>
          </w:p>
        </w:tc>
        <w:tc>
          <w:tcPr>
            <w:tcW w:w="6096" w:type="dxa"/>
            <w:tcBorders>
              <w:top w:val="nil"/>
              <w:left w:val="nil"/>
              <w:bottom w:val="single" w:sz="4" w:space="0" w:color="auto"/>
              <w:right w:val="single" w:sz="4" w:space="0" w:color="auto"/>
            </w:tcBorders>
            <w:shd w:val="clear" w:color="auto" w:fill="auto"/>
            <w:noWrap/>
            <w:vAlign w:val="bottom"/>
            <w:hideMark/>
          </w:tcPr>
          <w:p w14:paraId="06180F7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HIDROCOLOIDE COMPUESTO POR: CAPA EXTERNA: FILM DE POLIURETANO IMPERMEABLE A LIQUIDOS, GASES Y BACTERIAS. CAPA INTERNA: MATRIZ ADHESIVA: POLIMERO ELASTOMERO ELASTICIDAD, ADHESIVIDAD Y COHESIVIDAD. HIDROCOLOIDES: CMC SODICA, GELATINA Y PECTINA ABSORCION, VISCOSIDAD Y ELASTICIDAD. ESTIMULA LA RE-EPITELIZACION. MEDIDAS DE 10 X10 PIEZA</w:t>
            </w:r>
          </w:p>
        </w:tc>
        <w:tc>
          <w:tcPr>
            <w:tcW w:w="1021" w:type="dxa"/>
            <w:tcBorders>
              <w:top w:val="nil"/>
              <w:left w:val="nil"/>
              <w:bottom w:val="single" w:sz="4" w:space="0" w:color="auto"/>
              <w:right w:val="single" w:sz="4" w:space="0" w:color="auto"/>
            </w:tcBorders>
            <w:shd w:val="clear" w:color="auto" w:fill="auto"/>
            <w:noWrap/>
            <w:vAlign w:val="center"/>
            <w:hideMark/>
          </w:tcPr>
          <w:p w14:paraId="64163DB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44A8E7D"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B4938A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0D665A5"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31CC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623</w:t>
            </w:r>
          </w:p>
        </w:tc>
        <w:tc>
          <w:tcPr>
            <w:tcW w:w="1275" w:type="dxa"/>
            <w:tcBorders>
              <w:top w:val="nil"/>
              <w:left w:val="nil"/>
              <w:bottom w:val="single" w:sz="4" w:space="0" w:color="auto"/>
              <w:right w:val="single" w:sz="4" w:space="0" w:color="auto"/>
            </w:tcBorders>
            <w:shd w:val="clear" w:color="auto" w:fill="auto"/>
            <w:noWrap/>
            <w:vAlign w:val="center"/>
            <w:hideMark/>
          </w:tcPr>
          <w:p w14:paraId="5C84080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5049500393.00</w:t>
            </w:r>
          </w:p>
        </w:tc>
        <w:tc>
          <w:tcPr>
            <w:tcW w:w="6096" w:type="dxa"/>
            <w:tcBorders>
              <w:top w:val="nil"/>
              <w:left w:val="nil"/>
              <w:bottom w:val="single" w:sz="4" w:space="0" w:color="auto"/>
              <w:right w:val="single" w:sz="4" w:space="0" w:color="auto"/>
            </w:tcBorders>
            <w:shd w:val="clear" w:color="auto" w:fill="auto"/>
            <w:noWrap/>
            <w:vAlign w:val="bottom"/>
            <w:hideMark/>
          </w:tcPr>
          <w:p w14:paraId="50345EE3"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LIMPIADOR DE INSTRUMENTOS DE TRIPLE ENZIMA. SOLUCION ACUOSA DE ENZIMAS Y SURFACTANES Y SALES ACIDAS ORGANICAS.SOLUCION ACUOSA CON PH NEUTRO DE ENZIMAS PROTEASAS, LIPASA</w:t>
            </w:r>
          </w:p>
        </w:tc>
        <w:tc>
          <w:tcPr>
            <w:tcW w:w="1021" w:type="dxa"/>
            <w:tcBorders>
              <w:top w:val="nil"/>
              <w:left w:val="nil"/>
              <w:bottom w:val="single" w:sz="4" w:space="0" w:color="auto"/>
              <w:right w:val="single" w:sz="4" w:space="0" w:color="auto"/>
            </w:tcBorders>
            <w:shd w:val="clear" w:color="auto" w:fill="auto"/>
            <w:noWrap/>
            <w:vAlign w:val="center"/>
            <w:hideMark/>
          </w:tcPr>
          <w:p w14:paraId="042917B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7F748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FA5A5C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FF2BCB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0618F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624</w:t>
            </w:r>
          </w:p>
        </w:tc>
        <w:tc>
          <w:tcPr>
            <w:tcW w:w="1275" w:type="dxa"/>
            <w:tcBorders>
              <w:top w:val="nil"/>
              <w:left w:val="nil"/>
              <w:bottom w:val="single" w:sz="4" w:space="0" w:color="auto"/>
              <w:right w:val="single" w:sz="4" w:space="0" w:color="auto"/>
            </w:tcBorders>
            <w:shd w:val="clear" w:color="auto" w:fill="auto"/>
            <w:noWrap/>
            <w:vAlign w:val="center"/>
            <w:hideMark/>
          </w:tcPr>
          <w:p w14:paraId="50F7E9FC"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5049500530.00</w:t>
            </w:r>
          </w:p>
        </w:tc>
        <w:tc>
          <w:tcPr>
            <w:tcW w:w="6096" w:type="dxa"/>
            <w:tcBorders>
              <w:top w:val="nil"/>
              <w:left w:val="nil"/>
              <w:bottom w:val="single" w:sz="4" w:space="0" w:color="auto"/>
              <w:right w:val="single" w:sz="4" w:space="0" w:color="auto"/>
            </w:tcBorders>
            <w:shd w:val="clear" w:color="auto" w:fill="auto"/>
            <w:noWrap/>
            <w:vAlign w:val="bottom"/>
            <w:hideMark/>
          </w:tcPr>
          <w:p w14:paraId="51D8475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AMBU PEDIATRICO</w:t>
            </w:r>
          </w:p>
        </w:tc>
        <w:tc>
          <w:tcPr>
            <w:tcW w:w="1021" w:type="dxa"/>
            <w:tcBorders>
              <w:top w:val="nil"/>
              <w:left w:val="nil"/>
              <w:bottom w:val="single" w:sz="4" w:space="0" w:color="auto"/>
              <w:right w:val="single" w:sz="4" w:space="0" w:color="auto"/>
            </w:tcBorders>
            <w:shd w:val="clear" w:color="auto" w:fill="auto"/>
            <w:noWrap/>
            <w:vAlign w:val="center"/>
            <w:hideMark/>
          </w:tcPr>
          <w:p w14:paraId="7135591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A810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8898CFE"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941F41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3FC8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625</w:t>
            </w:r>
          </w:p>
        </w:tc>
        <w:tc>
          <w:tcPr>
            <w:tcW w:w="1275" w:type="dxa"/>
            <w:tcBorders>
              <w:top w:val="nil"/>
              <w:left w:val="nil"/>
              <w:bottom w:val="single" w:sz="4" w:space="0" w:color="auto"/>
              <w:right w:val="single" w:sz="4" w:space="0" w:color="auto"/>
            </w:tcBorders>
            <w:shd w:val="clear" w:color="auto" w:fill="auto"/>
            <w:noWrap/>
            <w:vAlign w:val="center"/>
            <w:hideMark/>
          </w:tcPr>
          <w:p w14:paraId="7FF6CE6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5049500531.00</w:t>
            </w:r>
          </w:p>
        </w:tc>
        <w:tc>
          <w:tcPr>
            <w:tcW w:w="6096" w:type="dxa"/>
            <w:tcBorders>
              <w:top w:val="nil"/>
              <w:left w:val="nil"/>
              <w:bottom w:val="single" w:sz="4" w:space="0" w:color="auto"/>
              <w:right w:val="single" w:sz="4" w:space="0" w:color="auto"/>
            </w:tcBorders>
            <w:shd w:val="clear" w:color="auto" w:fill="auto"/>
            <w:noWrap/>
            <w:vAlign w:val="bottom"/>
            <w:hideMark/>
          </w:tcPr>
          <w:p w14:paraId="3A5878B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AMBU ADULTO</w:t>
            </w:r>
          </w:p>
        </w:tc>
        <w:tc>
          <w:tcPr>
            <w:tcW w:w="1021" w:type="dxa"/>
            <w:tcBorders>
              <w:top w:val="nil"/>
              <w:left w:val="nil"/>
              <w:bottom w:val="single" w:sz="4" w:space="0" w:color="auto"/>
              <w:right w:val="single" w:sz="4" w:space="0" w:color="auto"/>
            </w:tcBorders>
            <w:shd w:val="clear" w:color="auto" w:fill="auto"/>
            <w:noWrap/>
            <w:vAlign w:val="center"/>
            <w:hideMark/>
          </w:tcPr>
          <w:p w14:paraId="6F1AF82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8AE4EB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20FF54A"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09EAE46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3F13B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626</w:t>
            </w:r>
          </w:p>
        </w:tc>
        <w:tc>
          <w:tcPr>
            <w:tcW w:w="1275" w:type="dxa"/>
            <w:tcBorders>
              <w:top w:val="nil"/>
              <w:left w:val="nil"/>
              <w:bottom w:val="single" w:sz="4" w:space="0" w:color="auto"/>
              <w:right w:val="single" w:sz="4" w:space="0" w:color="auto"/>
            </w:tcBorders>
            <w:shd w:val="clear" w:color="auto" w:fill="auto"/>
            <w:noWrap/>
            <w:vAlign w:val="center"/>
            <w:hideMark/>
          </w:tcPr>
          <w:p w14:paraId="48E528A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5049500537.00</w:t>
            </w:r>
          </w:p>
        </w:tc>
        <w:tc>
          <w:tcPr>
            <w:tcW w:w="6096" w:type="dxa"/>
            <w:tcBorders>
              <w:top w:val="nil"/>
              <w:left w:val="nil"/>
              <w:bottom w:val="single" w:sz="4" w:space="0" w:color="auto"/>
              <w:right w:val="single" w:sz="4" w:space="0" w:color="auto"/>
            </w:tcBorders>
            <w:shd w:val="clear" w:color="auto" w:fill="auto"/>
            <w:noWrap/>
            <w:vAlign w:val="bottom"/>
            <w:hideMark/>
          </w:tcPr>
          <w:p w14:paraId="1A5482B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PUNTAS NASALES</w:t>
            </w:r>
          </w:p>
        </w:tc>
        <w:tc>
          <w:tcPr>
            <w:tcW w:w="1021" w:type="dxa"/>
            <w:tcBorders>
              <w:top w:val="nil"/>
              <w:left w:val="nil"/>
              <w:bottom w:val="single" w:sz="4" w:space="0" w:color="auto"/>
              <w:right w:val="single" w:sz="4" w:space="0" w:color="auto"/>
            </w:tcBorders>
            <w:shd w:val="clear" w:color="auto" w:fill="auto"/>
            <w:noWrap/>
            <w:vAlign w:val="center"/>
            <w:hideMark/>
          </w:tcPr>
          <w:p w14:paraId="3727188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1E56E9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9CFF4B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w:t>
            </w:r>
          </w:p>
        </w:tc>
      </w:tr>
      <w:tr w:rsidR="00A008DB" w:rsidRPr="00A008DB" w14:paraId="348838F7"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47E19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627</w:t>
            </w:r>
          </w:p>
        </w:tc>
        <w:tc>
          <w:tcPr>
            <w:tcW w:w="1275" w:type="dxa"/>
            <w:tcBorders>
              <w:top w:val="nil"/>
              <w:left w:val="nil"/>
              <w:bottom w:val="single" w:sz="4" w:space="0" w:color="auto"/>
              <w:right w:val="single" w:sz="4" w:space="0" w:color="auto"/>
            </w:tcBorders>
            <w:shd w:val="clear" w:color="auto" w:fill="auto"/>
            <w:noWrap/>
            <w:vAlign w:val="center"/>
            <w:hideMark/>
          </w:tcPr>
          <w:p w14:paraId="47A5FF80"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5049500538.00</w:t>
            </w:r>
          </w:p>
        </w:tc>
        <w:tc>
          <w:tcPr>
            <w:tcW w:w="6096" w:type="dxa"/>
            <w:tcBorders>
              <w:top w:val="nil"/>
              <w:left w:val="nil"/>
              <w:bottom w:val="single" w:sz="4" w:space="0" w:color="auto"/>
              <w:right w:val="single" w:sz="4" w:space="0" w:color="auto"/>
            </w:tcBorders>
            <w:shd w:val="clear" w:color="auto" w:fill="auto"/>
            <w:noWrap/>
            <w:vAlign w:val="bottom"/>
            <w:hideMark/>
          </w:tcPr>
          <w:p w14:paraId="46479A5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ASEPTO JERINGA DE 90 ML.</w:t>
            </w:r>
          </w:p>
        </w:tc>
        <w:tc>
          <w:tcPr>
            <w:tcW w:w="1021" w:type="dxa"/>
            <w:tcBorders>
              <w:top w:val="nil"/>
              <w:left w:val="nil"/>
              <w:bottom w:val="single" w:sz="4" w:space="0" w:color="auto"/>
              <w:right w:val="single" w:sz="4" w:space="0" w:color="auto"/>
            </w:tcBorders>
            <w:shd w:val="clear" w:color="auto" w:fill="auto"/>
            <w:noWrap/>
            <w:vAlign w:val="center"/>
            <w:hideMark/>
          </w:tcPr>
          <w:p w14:paraId="43F877A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E126A0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13796E46"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62B112E"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FE24C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628</w:t>
            </w:r>
          </w:p>
        </w:tc>
        <w:tc>
          <w:tcPr>
            <w:tcW w:w="1275" w:type="dxa"/>
            <w:tcBorders>
              <w:top w:val="nil"/>
              <w:left w:val="nil"/>
              <w:bottom w:val="single" w:sz="4" w:space="0" w:color="auto"/>
              <w:right w:val="single" w:sz="4" w:space="0" w:color="auto"/>
            </w:tcBorders>
            <w:shd w:val="clear" w:color="auto" w:fill="auto"/>
            <w:noWrap/>
            <w:vAlign w:val="center"/>
            <w:hideMark/>
          </w:tcPr>
          <w:p w14:paraId="78D610A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5049500550.00</w:t>
            </w:r>
          </w:p>
        </w:tc>
        <w:tc>
          <w:tcPr>
            <w:tcW w:w="6096" w:type="dxa"/>
            <w:tcBorders>
              <w:top w:val="nil"/>
              <w:left w:val="nil"/>
              <w:bottom w:val="single" w:sz="4" w:space="0" w:color="auto"/>
              <w:right w:val="single" w:sz="4" w:space="0" w:color="auto"/>
            </w:tcBorders>
            <w:shd w:val="clear" w:color="auto" w:fill="auto"/>
            <w:noWrap/>
            <w:vAlign w:val="bottom"/>
            <w:hideMark/>
          </w:tcPr>
          <w:p w14:paraId="474ABEF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AMBU NEONATAL</w:t>
            </w:r>
          </w:p>
        </w:tc>
        <w:tc>
          <w:tcPr>
            <w:tcW w:w="1021" w:type="dxa"/>
            <w:tcBorders>
              <w:top w:val="nil"/>
              <w:left w:val="nil"/>
              <w:bottom w:val="single" w:sz="4" w:space="0" w:color="auto"/>
              <w:right w:val="single" w:sz="4" w:space="0" w:color="auto"/>
            </w:tcBorders>
            <w:shd w:val="clear" w:color="auto" w:fill="auto"/>
            <w:noWrap/>
            <w:vAlign w:val="center"/>
            <w:hideMark/>
          </w:tcPr>
          <w:p w14:paraId="198E2A1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F2361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012A40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3474660"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3F08D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629</w:t>
            </w:r>
          </w:p>
        </w:tc>
        <w:tc>
          <w:tcPr>
            <w:tcW w:w="1275" w:type="dxa"/>
            <w:tcBorders>
              <w:top w:val="nil"/>
              <w:left w:val="nil"/>
              <w:bottom w:val="single" w:sz="4" w:space="0" w:color="auto"/>
              <w:right w:val="single" w:sz="4" w:space="0" w:color="auto"/>
            </w:tcBorders>
            <w:shd w:val="clear" w:color="auto" w:fill="auto"/>
            <w:noWrap/>
            <w:vAlign w:val="center"/>
            <w:hideMark/>
          </w:tcPr>
          <w:p w14:paraId="26433F7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5049500551.00</w:t>
            </w:r>
          </w:p>
        </w:tc>
        <w:tc>
          <w:tcPr>
            <w:tcW w:w="6096" w:type="dxa"/>
            <w:tcBorders>
              <w:top w:val="nil"/>
              <w:left w:val="nil"/>
              <w:bottom w:val="single" w:sz="4" w:space="0" w:color="auto"/>
              <w:right w:val="single" w:sz="4" w:space="0" w:color="auto"/>
            </w:tcBorders>
            <w:shd w:val="clear" w:color="auto" w:fill="auto"/>
            <w:noWrap/>
            <w:vAlign w:val="bottom"/>
            <w:hideMark/>
          </w:tcPr>
          <w:p w14:paraId="7CE712A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AEROCHAMBER C/MASCARILLA PEDIATRICO O ADULTO</w:t>
            </w:r>
          </w:p>
        </w:tc>
        <w:tc>
          <w:tcPr>
            <w:tcW w:w="1021" w:type="dxa"/>
            <w:tcBorders>
              <w:top w:val="nil"/>
              <w:left w:val="nil"/>
              <w:bottom w:val="single" w:sz="4" w:space="0" w:color="auto"/>
              <w:right w:val="single" w:sz="4" w:space="0" w:color="auto"/>
            </w:tcBorders>
            <w:shd w:val="clear" w:color="auto" w:fill="auto"/>
            <w:noWrap/>
            <w:vAlign w:val="center"/>
            <w:hideMark/>
          </w:tcPr>
          <w:p w14:paraId="47C3304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2053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13181A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2CE798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63838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630</w:t>
            </w:r>
          </w:p>
        </w:tc>
        <w:tc>
          <w:tcPr>
            <w:tcW w:w="1275" w:type="dxa"/>
            <w:tcBorders>
              <w:top w:val="nil"/>
              <w:left w:val="nil"/>
              <w:bottom w:val="single" w:sz="4" w:space="0" w:color="auto"/>
              <w:right w:val="single" w:sz="4" w:space="0" w:color="auto"/>
            </w:tcBorders>
            <w:shd w:val="clear" w:color="auto" w:fill="auto"/>
            <w:noWrap/>
            <w:vAlign w:val="center"/>
            <w:hideMark/>
          </w:tcPr>
          <w:p w14:paraId="04B9A3C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5049500565.00</w:t>
            </w:r>
          </w:p>
        </w:tc>
        <w:tc>
          <w:tcPr>
            <w:tcW w:w="6096" w:type="dxa"/>
            <w:tcBorders>
              <w:top w:val="nil"/>
              <w:left w:val="nil"/>
              <w:bottom w:val="single" w:sz="4" w:space="0" w:color="auto"/>
              <w:right w:val="single" w:sz="4" w:space="0" w:color="auto"/>
            </w:tcBorders>
            <w:shd w:val="clear" w:color="auto" w:fill="auto"/>
            <w:noWrap/>
            <w:vAlign w:val="bottom"/>
            <w:hideMark/>
          </w:tcPr>
          <w:p w14:paraId="60CD5CBE"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CAMPOS DESECHABLES ESTERIL DE 90 X 90 CON ADHESIVO</w:t>
            </w:r>
          </w:p>
        </w:tc>
        <w:tc>
          <w:tcPr>
            <w:tcW w:w="1021" w:type="dxa"/>
            <w:tcBorders>
              <w:top w:val="nil"/>
              <w:left w:val="nil"/>
              <w:bottom w:val="single" w:sz="4" w:space="0" w:color="auto"/>
              <w:right w:val="single" w:sz="4" w:space="0" w:color="auto"/>
            </w:tcBorders>
            <w:shd w:val="clear" w:color="auto" w:fill="auto"/>
            <w:noWrap/>
            <w:vAlign w:val="center"/>
            <w:hideMark/>
          </w:tcPr>
          <w:p w14:paraId="416BBD8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51AE5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19A2D74"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282</w:t>
            </w:r>
          </w:p>
        </w:tc>
      </w:tr>
      <w:tr w:rsidR="00A008DB" w:rsidRPr="00A008DB" w14:paraId="24F2A12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1A223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lastRenderedPageBreak/>
              <w:t>631</w:t>
            </w:r>
          </w:p>
        </w:tc>
        <w:tc>
          <w:tcPr>
            <w:tcW w:w="1275" w:type="dxa"/>
            <w:tcBorders>
              <w:top w:val="nil"/>
              <w:left w:val="nil"/>
              <w:bottom w:val="single" w:sz="4" w:space="0" w:color="auto"/>
              <w:right w:val="single" w:sz="4" w:space="0" w:color="auto"/>
            </w:tcBorders>
            <w:shd w:val="clear" w:color="auto" w:fill="auto"/>
            <w:noWrap/>
            <w:vAlign w:val="center"/>
            <w:hideMark/>
          </w:tcPr>
          <w:p w14:paraId="239E70F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5049500575.00</w:t>
            </w:r>
          </w:p>
        </w:tc>
        <w:tc>
          <w:tcPr>
            <w:tcW w:w="6096" w:type="dxa"/>
            <w:tcBorders>
              <w:top w:val="nil"/>
              <w:left w:val="nil"/>
              <w:bottom w:val="single" w:sz="4" w:space="0" w:color="auto"/>
              <w:right w:val="single" w:sz="4" w:space="0" w:color="auto"/>
            </w:tcBorders>
            <w:shd w:val="clear" w:color="auto" w:fill="auto"/>
            <w:noWrap/>
            <w:vAlign w:val="bottom"/>
            <w:hideMark/>
          </w:tcPr>
          <w:p w14:paraId="1060924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APOSITO ANTIMICROBIANO CON ALGINATO DE  PLATA 10CM X 20CM</w:t>
            </w:r>
          </w:p>
        </w:tc>
        <w:tc>
          <w:tcPr>
            <w:tcW w:w="1021" w:type="dxa"/>
            <w:tcBorders>
              <w:top w:val="nil"/>
              <w:left w:val="nil"/>
              <w:bottom w:val="single" w:sz="4" w:space="0" w:color="auto"/>
              <w:right w:val="single" w:sz="4" w:space="0" w:color="auto"/>
            </w:tcBorders>
            <w:shd w:val="clear" w:color="auto" w:fill="auto"/>
            <w:noWrap/>
            <w:vAlign w:val="center"/>
            <w:hideMark/>
          </w:tcPr>
          <w:p w14:paraId="63D9039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6A8D9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C/5</w:t>
            </w:r>
          </w:p>
        </w:tc>
        <w:tc>
          <w:tcPr>
            <w:tcW w:w="1060" w:type="dxa"/>
            <w:tcBorders>
              <w:top w:val="nil"/>
              <w:left w:val="nil"/>
              <w:bottom w:val="single" w:sz="4" w:space="0" w:color="auto"/>
              <w:right w:val="single" w:sz="4" w:space="0" w:color="auto"/>
            </w:tcBorders>
            <w:shd w:val="clear" w:color="auto" w:fill="auto"/>
            <w:noWrap/>
            <w:vAlign w:val="center"/>
            <w:hideMark/>
          </w:tcPr>
          <w:p w14:paraId="6DC7CC3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B4C42BF"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1CB46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632</w:t>
            </w:r>
          </w:p>
        </w:tc>
        <w:tc>
          <w:tcPr>
            <w:tcW w:w="1275" w:type="dxa"/>
            <w:tcBorders>
              <w:top w:val="nil"/>
              <w:left w:val="nil"/>
              <w:bottom w:val="single" w:sz="4" w:space="0" w:color="auto"/>
              <w:right w:val="single" w:sz="4" w:space="0" w:color="auto"/>
            </w:tcBorders>
            <w:shd w:val="clear" w:color="auto" w:fill="auto"/>
            <w:noWrap/>
            <w:vAlign w:val="center"/>
            <w:hideMark/>
          </w:tcPr>
          <w:p w14:paraId="674284F9"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5049500780.00</w:t>
            </w:r>
          </w:p>
        </w:tc>
        <w:tc>
          <w:tcPr>
            <w:tcW w:w="6096" w:type="dxa"/>
            <w:tcBorders>
              <w:top w:val="nil"/>
              <w:left w:val="nil"/>
              <w:bottom w:val="single" w:sz="4" w:space="0" w:color="auto"/>
              <w:right w:val="single" w:sz="4" w:space="0" w:color="auto"/>
            </w:tcBorders>
            <w:shd w:val="clear" w:color="auto" w:fill="auto"/>
            <w:noWrap/>
            <w:vAlign w:val="bottom"/>
            <w:hideMark/>
          </w:tcPr>
          <w:p w14:paraId="7DF43A5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SISTEMA DE TERAPIA DE ALTO FLUJO ADULTO</w:t>
            </w:r>
          </w:p>
        </w:tc>
        <w:tc>
          <w:tcPr>
            <w:tcW w:w="1021" w:type="dxa"/>
            <w:tcBorders>
              <w:top w:val="nil"/>
              <w:left w:val="nil"/>
              <w:bottom w:val="single" w:sz="4" w:space="0" w:color="auto"/>
              <w:right w:val="single" w:sz="4" w:space="0" w:color="auto"/>
            </w:tcBorders>
            <w:shd w:val="clear" w:color="auto" w:fill="auto"/>
            <w:noWrap/>
            <w:vAlign w:val="center"/>
            <w:hideMark/>
          </w:tcPr>
          <w:p w14:paraId="1D6E2AE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7125A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DBE5EEB"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098A4F3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A9905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633</w:t>
            </w:r>
          </w:p>
        </w:tc>
        <w:tc>
          <w:tcPr>
            <w:tcW w:w="1275" w:type="dxa"/>
            <w:tcBorders>
              <w:top w:val="nil"/>
              <w:left w:val="nil"/>
              <w:bottom w:val="single" w:sz="4" w:space="0" w:color="auto"/>
              <w:right w:val="single" w:sz="4" w:space="0" w:color="auto"/>
            </w:tcBorders>
            <w:shd w:val="clear" w:color="auto" w:fill="auto"/>
            <w:noWrap/>
            <w:vAlign w:val="center"/>
            <w:hideMark/>
          </w:tcPr>
          <w:p w14:paraId="6F14776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5049500782.00</w:t>
            </w:r>
          </w:p>
        </w:tc>
        <w:tc>
          <w:tcPr>
            <w:tcW w:w="6096" w:type="dxa"/>
            <w:tcBorders>
              <w:top w:val="nil"/>
              <w:left w:val="nil"/>
              <w:bottom w:val="single" w:sz="4" w:space="0" w:color="auto"/>
              <w:right w:val="single" w:sz="4" w:space="0" w:color="auto"/>
            </w:tcBorders>
            <w:shd w:val="clear" w:color="auto" w:fill="auto"/>
            <w:noWrap/>
            <w:vAlign w:val="bottom"/>
            <w:hideMark/>
          </w:tcPr>
          <w:p w14:paraId="7F36BEE1"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CÁNULA NASAL DE ALTO FLUJO ADULTO</w:t>
            </w:r>
          </w:p>
        </w:tc>
        <w:tc>
          <w:tcPr>
            <w:tcW w:w="1021" w:type="dxa"/>
            <w:tcBorders>
              <w:top w:val="nil"/>
              <w:left w:val="nil"/>
              <w:bottom w:val="single" w:sz="4" w:space="0" w:color="auto"/>
              <w:right w:val="single" w:sz="4" w:space="0" w:color="auto"/>
            </w:tcBorders>
            <w:shd w:val="clear" w:color="auto" w:fill="auto"/>
            <w:noWrap/>
            <w:vAlign w:val="center"/>
            <w:hideMark/>
          </w:tcPr>
          <w:p w14:paraId="7245AAC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B4B9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139980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3</w:t>
            </w:r>
          </w:p>
        </w:tc>
      </w:tr>
      <w:tr w:rsidR="00A008DB" w:rsidRPr="00A008DB" w14:paraId="3ED7BD3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0E92F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634</w:t>
            </w:r>
          </w:p>
        </w:tc>
        <w:tc>
          <w:tcPr>
            <w:tcW w:w="1275" w:type="dxa"/>
            <w:tcBorders>
              <w:top w:val="nil"/>
              <w:left w:val="nil"/>
              <w:bottom w:val="single" w:sz="4" w:space="0" w:color="auto"/>
              <w:right w:val="single" w:sz="4" w:space="0" w:color="auto"/>
            </w:tcBorders>
            <w:shd w:val="clear" w:color="auto" w:fill="auto"/>
            <w:noWrap/>
            <w:vAlign w:val="center"/>
            <w:hideMark/>
          </w:tcPr>
          <w:p w14:paraId="3C287288"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5049504021.00</w:t>
            </w:r>
          </w:p>
        </w:tc>
        <w:tc>
          <w:tcPr>
            <w:tcW w:w="6096" w:type="dxa"/>
            <w:tcBorders>
              <w:top w:val="nil"/>
              <w:left w:val="nil"/>
              <w:bottom w:val="single" w:sz="4" w:space="0" w:color="auto"/>
              <w:right w:val="single" w:sz="4" w:space="0" w:color="auto"/>
            </w:tcBorders>
            <w:shd w:val="clear" w:color="auto" w:fill="auto"/>
            <w:noWrap/>
            <w:vAlign w:val="bottom"/>
            <w:hideMark/>
          </w:tcPr>
          <w:p w14:paraId="76BEA7B7"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NEBULIZADOR DE LARGO VOLUMEN 500ML</w:t>
            </w:r>
          </w:p>
        </w:tc>
        <w:tc>
          <w:tcPr>
            <w:tcW w:w="1021" w:type="dxa"/>
            <w:tcBorders>
              <w:top w:val="nil"/>
              <w:left w:val="nil"/>
              <w:bottom w:val="single" w:sz="4" w:space="0" w:color="auto"/>
              <w:right w:val="single" w:sz="4" w:space="0" w:color="auto"/>
            </w:tcBorders>
            <w:shd w:val="clear" w:color="auto" w:fill="auto"/>
            <w:noWrap/>
            <w:vAlign w:val="center"/>
            <w:hideMark/>
          </w:tcPr>
          <w:p w14:paraId="0B350F4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9874C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2CC5E46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7D2D1C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82247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635</w:t>
            </w:r>
          </w:p>
        </w:tc>
        <w:tc>
          <w:tcPr>
            <w:tcW w:w="1275" w:type="dxa"/>
            <w:tcBorders>
              <w:top w:val="nil"/>
              <w:left w:val="nil"/>
              <w:bottom w:val="single" w:sz="4" w:space="0" w:color="auto"/>
              <w:right w:val="single" w:sz="4" w:space="0" w:color="auto"/>
            </w:tcBorders>
            <w:shd w:val="clear" w:color="auto" w:fill="auto"/>
            <w:noWrap/>
            <w:vAlign w:val="center"/>
            <w:hideMark/>
          </w:tcPr>
          <w:p w14:paraId="1CBCF7DE"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5049504030.00</w:t>
            </w:r>
          </w:p>
        </w:tc>
        <w:tc>
          <w:tcPr>
            <w:tcW w:w="6096" w:type="dxa"/>
            <w:tcBorders>
              <w:top w:val="nil"/>
              <w:left w:val="nil"/>
              <w:bottom w:val="single" w:sz="4" w:space="0" w:color="auto"/>
              <w:right w:val="single" w:sz="4" w:space="0" w:color="auto"/>
            </w:tcBorders>
            <w:shd w:val="clear" w:color="auto" w:fill="auto"/>
            <w:noWrap/>
            <w:vAlign w:val="bottom"/>
            <w:hideMark/>
          </w:tcPr>
          <w:p w14:paraId="187DBA0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HUMEDECEDOR PARA OXIGENO DE PLASTICO CON NIVELES PARA AGUA DE MINIMO Y MAXIMO CON ENTRADA DE ROSCA.</w:t>
            </w:r>
          </w:p>
        </w:tc>
        <w:tc>
          <w:tcPr>
            <w:tcW w:w="1021" w:type="dxa"/>
            <w:tcBorders>
              <w:top w:val="nil"/>
              <w:left w:val="nil"/>
              <w:bottom w:val="single" w:sz="4" w:space="0" w:color="auto"/>
              <w:right w:val="single" w:sz="4" w:space="0" w:color="auto"/>
            </w:tcBorders>
            <w:shd w:val="clear" w:color="auto" w:fill="auto"/>
            <w:noWrap/>
            <w:vAlign w:val="center"/>
            <w:hideMark/>
          </w:tcPr>
          <w:p w14:paraId="2A5618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3F2DEF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75F8DE1"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2E9F502A"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C65506"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636</w:t>
            </w:r>
          </w:p>
        </w:tc>
        <w:tc>
          <w:tcPr>
            <w:tcW w:w="1275" w:type="dxa"/>
            <w:tcBorders>
              <w:top w:val="nil"/>
              <w:left w:val="nil"/>
              <w:bottom w:val="single" w:sz="4" w:space="0" w:color="auto"/>
              <w:right w:val="single" w:sz="4" w:space="0" w:color="auto"/>
            </w:tcBorders>
            <w:shd w:val="clear" w:color="auto" w:fill="auto"/>
            <w:noWrap/>
            <w:vAlign w:val="center"/>
            <w:hideMark/>
          </w:tcPr>
          <w:p w14:paraId="7CB8949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5049506080.00</w:t>
            </w:r>
          </w:p>
        </w:tc>
        <w:tc>
          <w:tcPr>
            <w:tcW w:w="6096" w:type="dxa"/>
            <w:tcBorders>
              <w:top w:val="nil"/>
              <w:left w:val="nil"/>
              <w:bottom w:val="single" w:sz="4" w:space="0" w:color="auto"/>
              <w:right w:val="single" w:sz="4" w:space="0" w:color="auto"/>
            </w:tcBorders>
            <w:shd w:val="clear" w:color="auto" w:fill="auto"/>
            <w:noWrap/>
            <w:vAlign w:val="bottom"/>
            <w:hideMark/>
          </w:tcPr>
          <w:p w14:paraId="5028E3F5"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YESO PARIS</w:t>
            </w:r>
          </w:p>
        </w:tc>
        <w:tc>
          <w:tcPr>
            <w:tcW w:w="1021" w:type="dxa"/>
            <w:tcBorders>
              <w:top w:val="nil"/>
              <w:left w:val="nil"/>
              <w:bottom w:val="single" w:sz="4" w:space="0" w:color="auto"/>
              <w:right w:val="single" w:sz="4" w:space="0" w:color="auto"/>
            </w:tcBorders>
            <w:shd w:val="clear" w:color="auto" w:fill="auto"/>
            <w:noWrap/>
            <w:vAlign w:val="center"/>
            <w:hideMark/>
          </w:tcPr>
          <w:p w14:paraId="4BBE00F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BULTO</w:t>
            </w:r>
          </w:p>
        </w:tc>
        <w:tc>
          <w:tcPr>
            <w:tcW w:w="1148" w:type="dxa"/>
            <w:tcBorders>
              <w:top w:val="nil"/>
              <w:left w:val="nil"/>
              <w:bottom w:val="single" w:sz="4" w:space="0" w:color="auto"/>
              <w:right w:val="single" w:sz="4" w:space="0" w:color="auto"/>
            </w:tcBorders>
            <w:shd w:val="clear" w:color="auto" w:fill="auto"/>
            <w:noWrap/>
            <w:vAlign w:val="center"/>
            <w:hideMark/>
          </w:tcPr>
          <w:p w14:paraId="5337470A"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0AAD1F8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8D28DD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D3381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637</w:t>
            </w:r>
          </w:p>
        </w:tc>
        <w:tc>
          <w:tcPr>
            <w:tcW w:w="1275" w:type="dxa"/>
            <w:tcBorders>
              <w:top w:val="nil"/>
              <w:left w:val="nil"/>
              <w:bottom w:val="single" w:sz="4" w:space="0" w:color="auto"/>
              <w:right w:val="single" w:sz="4" w:space="0" w:color="auto"/>
            </w:tcBorders>
            <w:shd w:val="clear" w:color="auto" w:fill="auto"/>
            <w:noWrap/>
            <w:vAlign w:val="center"/>
            <w:hideMark/>
          </w:tcPr>
          <w:p w14:paraId="321BCC95"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5049800701.00</w:t>
            </w:r>
          </w:p>
        </w:tc>
        <w:tc>
          <w:tcPr>
            <w:tcW w:w="6096" w:type="dxa"/>
            <w:tcBorders>
              <w:top w:val="nil"/>
              <w:left w:val="nil"/>
              <w:bottom w:val="single" w:sz="4" w:space="0" w:color="auto"/>
              <w:right w:val="single" w:sz="4" w:space="0" w:color="auto"/>
            </w:tcBorders>
            <w:shd w:val="clear" w:color="auto" w:fill="auto"/>
            <w:noWrap/>
            <w:vAlign w:val="bottom"/>
            <w:hideMark/>
          </w:tcPr>
          <w:p w14:paraId="6F843E20"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GUIADORES FLEXIBLES PARA ENTUBAR</w:t>
            </w:r>
          </w:p>
        </w:tc>
        <w:tc>
          <w:tcPr>
            <w:tcW w:w="1021" w:type="dxa"/>
            <w:tcBorders>
              <w:top w:val="nil"/>
              <w:left w:val="nil"/>
              <w:bottom w:val="single" w:sz="4" w:space="0" w:color="auto"/>
              <w:right w:val="single" w:sz="4" w:space="0" w:color="auto"/>
            </w:tcBorders>
            <w:shd w:val="clear" w:color="auto" w:fill="auto"/>
            <w:noWrap/>
            <w:vAlign w:val="center"/>
            <w:hideMark/>
          </w:tcPr>
          <w:p w14:paraId="3F505533"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E15DD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BDAED68"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33C7C39"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99447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638</w:t>
            </w:r>
          </w:p>
        </w:tc>
        <w:tc>
          <w:tcPr>
            <w:tcW w:w="1275" w:type="dxa"/>
            <w:tcBorders>
              <w:top w:val="nil"/>
              <w:left w:val="nil"/>
              <w:bottom w:val="single" w:sz="4" w:space="0" w:color="auto"/>
              <w:right w:val="single" w:sz="4" w:space="0" w:color="auto"/>
            </w:tcBorders>
            <w:shd w:val="clear" w:color="auto" w:fill="auto"/>
            <w:noWrap/>
            <w:vAlign w:val="center"/>
            <w:hideMark/>
          </w:tcPr>
          <w:p w14:paraId="22E408EF"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5049800702.00</w:t>
            </w:r>
          </w:p>
        </w:tc>
        <w:tc>
          <w:tcPr>
            <w:tcW w:w="6096" w:type="dxa"/>
            <w:tcBorders>
              <w:top w:val="nil"/>
              <w:left w:val="nil"/>
              <w:bottom w:val="single" w:sz="4" w:space="0" w:color="auto"/>
              <w:right w:val="single" w:sz="4" w:space="0" w:color="auto"/>
            </w:tcBorders>
            <w:shd w:val="clear" w:color="auto" w:fill="auto"/>
            <w:noWrap/>
            <w:vAlign w:val="bottom"/>
            <w:hideMark/>
          </w:tcPr>
          <w:p w14:paraId="213776C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GUIADOR ESTILETE PARA FERULIZAR TUBO ENDOTRAQUEAL PUNTA SUAVE CALIBRE 14 FR</w:t>
            </w:r>
          </w:p>
        </w:tc>
        <w:tc>
          <w:tcPr>
            <w:tcW w:w="1021" w:type="dxa"/>
            <w:tcBorders>
              <w:top w:val="nil"/>
              <w:left w:val="nil"/>
              <w:bottom w:val="single" w:sz="4" w:space="0" w:color="auto"/>
              <w:right w:val="single" w:sz="4" w:space="0" w:color="auto"/>
            </w:tcBorders>
            <w:shd w:val="clear" w:color="auto" w:fill="auto"/>
            <w:noWrap/>
            <w:vAlign w:val="center"/>
            <w:hideMark/>
          </w:tcPr>
          <w:p w14:paraId="67D5058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242570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76115D7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328C9A34"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765B4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639</w:t>
            </w:r>
          </w:p>
        </w:tc>
        <w:tc>
          <w:tcPr>
            <w:tcW w:w="1275" w:type="dxa"/>
            <w:tcBorders>
              <w:top w:val="nil"/>
              <w:left w:val="nil"/>
              <w:bottom w:val="single" w:sz="4" w:space="0" w:color="auto"/>
              <w:right w:val="single" w:sz="4" w:space="0" w:color="auto"/>
            </w:tcBorders>
            <w:shd w:val="clear" w:color="auto" w:fill="auto"/>
            <w:noWrap/>
            <w:vAlign w:val="center"/>
            <w:hideMark/>
          </w:tcPr>
          <w:p w14:paraId="61982142"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5049950501.00</w:t>
            </w:r>
          </w:p>
        </w:tc>
        <w:tc>
          <w:tcPr>
            <w:tcW w:w="6096" w:type="dxa"/>
            <w:tcBorders>
              <w:top w:val="nil"/>
              <w:left w:val="nil"/>
              <w:bottom w:val="single" w:sz="4" w:space="0" w:color="auto"/>
              <w:right w:val="single" w:sz="4" w:space="0" w:color="auto"/>
            </w:tcBorders>
            <w:shd w:val="clear" w:color="auto" w:fill="auto"/>
            <w:noWrap/>
            <w:vAlign w:val="bottom"/>
            <w:hideMark/>
          </w:tcPr>
          <w:p w14:paraId="2440CDD9"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ESTUCHE DE GRAPAS PARA ENGRAPADORA</w:t>
            </w:r>
          </w:p>
        </w:tc>
        <w:tc>
          <w:tcPr>
            <w:tcW w:w="1021" w:type="dxa"/>
            <w:tcBorders>
              <w:top w:val="nil"/>
              <w:left w:val="nil"/>
              <w:bottom w:val="single" w:sz="4" w:space="0" w:color="auto"/>
              <w:right w:val="single" w:sz="4" w:space="0" w:color="auto"/>
            </w:tcBorders>
            <w:shd w:val="clear" w:color="auto" w:fill="auto"/>
            <w:noWrap/>
            <w:vAlign w:val="center"/>
            <w:hideMark/>
          </w:tcPr>
          <w:p w14:paraId="6525D4B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75F983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C/6</w:t>
            </w:r>
          </w:p>
        </w:tc>
        <w:tc>
          <w:tcPr>
            <w:tcW w:w="1060" w:type="dxa"/>
            <w:tcBorders>
              <w:top w:val="nil"/>
              <w:left w:val="nil"/>
              <w:bottom w:val="single" w:sz="4" w:space="0" w:color="auto"/>
              <w:right w:val="single" w:sz="4" w:space="0" w:color="auto"/>
            </w:tcBorders>
            <w:shd w:val="clear" w:color="auto" w:fill="auto"/>
            <w:noWrap/>
            <w:vAlign w:val="center"/>
            <w:hideMark/>
          </w:tcPr>
          <w:p w14:paraId="295EBD3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644DCEF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048678"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640</w:t>
            </w:r>
          </w:p>
        </w:tc>
        <w:tc>
          <w:tcPr>
            <w:tcW w:w="1275" w:type="dxa"/>
            <w:tcBorders>
              <w:top w:val="nil"/>
              <w:left w:val="nil"/>
              <w:bottom w:val="single" w:sz="4" w:space="0" w:color="auto"/>
              <w:right w:val="single" w:sz="4" w:space="0" w:color="auto"/>
            </w:tcBorders>
            <w:shd w:val="clear" w:color="auto" w:fill="auto"/>
            <w:noWrap/>
            <w:vAlign w:val="center"/>
            <w:hideMark/>
          </w:tcPr>
          <w:p w14:paraId="63A791AB"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5314650044.00</w:t>
            </w:r>
          </w:p>
        </w:tc>
        <w:tc>
          <w:tcPr>
            <w:tcW w:w="6096" w:type="dxa"/>
            <w:tcBorders>
              <w:top w:val="nil"/>
              <w:left w:val="nil"/>
              <w:bottom w:val="single" w:sz="4" w:space="0" w:color="auto"/>
              <w:right w:val="single" w:sz="4" w:space="0" w:color="auto"/>
            </w:tcBorders>
            <w:shd w:val="clear" w:color="auto" w:fill="auto"/>
            <w:noWrap/>
            <w:vAlign w:val="bottom"/>
            <w:hideMark/>
          </w:tcPr>
          <w:p w14:paraId="2E8C326D"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LARINGOSCOPIO, HOJA MILLER, RECTA, 10.2 CM. Nº 1: INFANTE.</w:t>
            </w:r>
          </w:p>
        </w:tc>
        <w:tc>
          <w:tcPr>
            <w:tcW w:w="1021" w:type="dxa"/>
            <w:tcBorders>
              <w:top w:val="nil"/>
              <w:left w:val="nil"/>
              <w:bottom w:val="single" w:sz="4" w:space="0" w:color="auto"/>
              <w:right w:val="single" w:sz="4" w:space="0" w:color="auto"/>
            </w:tcBorders>
            <w:shd w:val="clear" w:color="auto" w:fill="auto"/>
            <w:noWrap/>
            <w:vAlign w:val="center"/>
            <w:hideMark/>
          </w:tcPr>
          <w:p w14:paraId="5377494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2420B4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AB81D6D"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7CF580A6"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0AAB6F"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641</w:t>
            </w:r>
          </w:p>
        </w:tc>
        <w:tc>
          <w:tcPr>
            <w:tcW w:w="1275" w:type="dxa"/>
            <w:tcBorders>
              <w:top w:val="nil"/>
              <w:left w:val="nil"/>
              <w:bottom w:val="single" w:sz="4" w:space="0" w:color="auto"/>
              <w:right w:val="single" w:sz="4" w:space="0" w:color="auto"/>
            </w:tcBorders>
            <w:shd w:val="clear" w:color="auto" w:fill="auto"/>
            <w:noWrap/>
            <w:vAlign w:val="center"/>
            <w:hideMark/>
          </w:tcPr>
          <w:p w14:paraId="6C5F8DE6"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5314650051.00</w:t>
            </w:r>
          </w:p>
        </w:tc>
        <w:tc>
          <w:tcPr>
            <w:tcW w:w="6096" w:type="dxa"/>
            <w:tcBorders>
              <w:top w:val="nil"/>
              <w:left w:val="nil"/>
              <w:bottom w:val="single" w:sz="4" w:space="0" w:color="auto"/>
              <w:right w:val="single" w:sz="4" w:space="0" w:color="auto"/>
            </w:tcBorders>
            <w:shd w:val="clear" w:color="auto" w:fill="auto"/>
            <w:noWrap/>
            <w:vAlign w:val="bottom"/>
            <w:hideMark/>
          </w:tcPr>
          <w:p w14:paraId="28D3A2D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LARINGOSCOPIO, HOJA MC INTOCH. CURVA, 12.4 CM. Nº 3: ADULTO.</w:t>
            </w:r>
          </w:p>
        </w:tc>
        <w:tc>
          <w:tcPr>
            <w:tcW w:w="1021" w:type="dxa"/>
            <w:tcBorders>
              <w:top w:val="nil"/>
              <w:left w:val="nil"/>
              <w:bottom w:val="single" w:sz="4" w:space="0" w:color="auto"/>
              <w:right w:val="single" w:sz="4" w:space="0" w:color="auto"/>
            </w:tcBorders>
            <w:shd w:val="clear" w:color="auto" w:fill="auto"/>
            <w:noWrap/>
            <w:vAlign w:val="center"/>
            <w:hideMark/>
          </w:tcPr>
          <w:p w14:paraId="5A1A2C4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217F67"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5216390"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02DB3DC2"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554B60"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642</w:t>
            </w:r>
          </w:p>
        </w:tc>
        <w:tc>
          <w:tcPr>
            <w:tcW w:w="1275" w:type="dxa"/>
            <w:tcBorders>
              <w:top w:val="nil"/>
              <w:left w:val="nil"/>
              <w:bottom w:val="single" w:sz="4" w:space="0" w:color="auto"/>
              <w:right w:val="single" w:sz="4" w:space="0" w:color="auto"/>
            </w:tcBorders>
            <w:shd w:val="clear" w:color="auto" w:fill="auto"/>
            <w:noWrap/>
            <w:vAlign w:val="center"/>
            <w:hideMark/>
          </w:tcPr>
          <w:p w14:paraId="7039917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5314650077.00</w:t>
            </w:r>
          </w:p>
        </w:tc>
        <w:tc>
          <w:tcPr>
            <w:tcW w:w="6096" w:type="dxa"/>
            <w:tcBorders>
              <w:top w:val="nil"/>
              <w:left w:val="nil"/>
              <w:bottom w:val="single" w:sz="4" w:space="0" w:color="auto"/>
              <w:right w:val="single" w:sz="4" w:space="0" w:color="auto"/>
            </w:tcBorders>
            <w:shd w:val="clear" w:color="auto" w:fill="auto"/>
            <w:noWrap/>
            <w:vAlign w:val="bottom"/>
            <w:hideMark/>
          </w:tcPr>
          <w:p w14:paraId="6B8D87B8"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LARINGOSCOPIO, HOJA MC INTOCH, CURVA, 15.8 CM. Nº 4: ADULTO.</w:t>
            </w:r>
          </w:p>
        </w:tc>
        <w:tc>
          <w:tcPr>
            <w:tcW w:w="1021" w:type="dxa"/>
            <w:tcBorders>
              <w:top w:val="nil"/>
              <w:left w:val="nil"/>
              <w:bottom w:val="single" w:sz="4" w:space="0" w:color="auto"/>
              <w:right w:val="single" w:sz="4" w:space="0" w:color="auto"/>
            </w:tcBorders>
            <w:shd w:val="clear" w:color="auto" w:fill="auto"/>
            <w:noWrap/>
            <w:vAlign w:val="center"/>
            <w:hideMark/>
          </w:tcPr>
          <w:p w14:paraId="2F9C9ECC"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84C2D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4E328313"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17C7EE73"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DCE464"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643</w:t>
            </w:r>
          </w:p>
        </w:tc>
        <w:tc>
          <w:tcPr>
            <w:tcW w:w="1275" w:type="dxa"/>
            <w:tcBorders>
              <w:top w:val="nil"/>
              <w:left w:val="nil"/>
              <w:bottom w:val="single" w:sz="4" w:space="0" w:color="auto"/>
              <w:right w:val="single" w:sz="4" w:space="0" w:color="auto"/>
            </w:tcBorders>
            <w:shd w:val="clear" w:color="auto" w:fill="auto"/>
            <w:noWrap/>
            <w:vAlign w:val="center"/>
            <w:hideMark/>
          </w:tcPr>
          <w:p w14:paraId="48328A8D"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5314650135.00</w:t>
            </w:r>
          </w:p>
        </w:tc>
        <w:tc>
          <w:tcPr>
            <w:tcW w:w="6096" w:type="dxa"/>
            <w:tcBorders>
              <w:top w:val="nil"/>
              <w:left w:val="nil"/>
              <w:bottom w:val="single" w:sz="4" w:space="0" w:color="auto"/>
              <w:right w:val="single" w:sz="4" w:space="0" w:color="auto"/>
            </w:tcBorders>
            <w:shd w:val="clear" w:color="auto" w:fill="auto"/>
            <w:noWrap/>
            <w:vAlign w:val="bottom"/>
            <w:hideMark/>
          </w:tcPr>
          <w:p w14:paraId="55FA12DF"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LARINGOSCOPIO, HOJA MILLER, RECTA, 15.5 CM. Nº 2: NIÑO</w:t>
            </w:r>
          </w:p>
        </w:tc>
        <w:tc>
          <w:tcPr>
            <w:tcW w:w="1021" w:type="dxa"/>
            <w:tcBorders>
              <w:top w:val="nil"/>
              <w:left w:val="nil"/>
              <w:bottom w:val="single" w:sz="4" w:space="0" w:color="auto"/>
              <w:right w:val="single" w:sz="4" w:space="0" w:color="auto"/>
            </w:tcBorders>
            <w:shd w:val="clear" w:color="auto" w:fill="auto"/>
            <w:noWrap/>
            <w:vAlign w:val="center"/>
            <w:hideMark/>
          </w:tcPr>
          <w:p w14:paraId="75B2D212"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31ED4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5E69B169"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4001980D"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137B6E"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644</w:t>
            </w:r>
          </w:p>
        </w:tc>
        <w:tc>
          <w:tcPr>
            <w:tcW w:w="1275" w:type="dxa"/>
            <w:tcBorders>
              <w:top w:val="nil"/>
              <w:left w:val="nil"/>
              <w:bottom w:val="single" w:sz="4" w:space="0" w:color="auto"/>
              <w:right w:val="single" w:sz="4" w:space="0" w:color="auto"/>
            </w:tcBorders>
            <w:shd w:val="clear" w:color="auto" w:fill="auto"/>
            <w:noWrap/>
            <w:vAlign w:val="center"/>
            <w:hideMark/>
          </w:tcPr>
          <w:p w14:paraId="42731A01"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5314650150.00</w:t>
            </w:r>
          </w:p>
        </w:tc>
        <w:tc>
          <w:tcPr>
            <w:tcW w:w="6096" w:type="dxa"/>
            <w:tcBorders>
              <w:top w:val="nil"/>
              <w:left w:val="nil"/>
              <w:bottom w:val="single" w:sz="4" w:space="0" w:color="auto"/>
              <w:right w:val="single" w:sz="4" w:space="0" w:color="auto"/>
            </w:tcBorders>
            <w:shd w:val="clear" w:color="auto" w:fill="auto"/>
            <w:noWrap/>
            <w:vAlign w:val="bottom"/>
            <w:hideMark/>
          </w:tcPr>
          <w:p w14:paraId="54B979B2"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HOJA PARA LARINGOSCOPIO,H OJA MILLER, RECTA, 8.5 CM. Nº 0: PREMATURO.</w:t>
            </w:r>
          </w:p>
        </w:tc>
        <w:tc>
          <w:tcPr>
            <w:tcW w:w="1021" w:type="dxa"/>
            <w:tcBorders>
              <w:top w:val="nil"/>
              <w:left w:val="nil"/>
              <w:bottom w:val="single" w:sz="4" w:space="0" w:color="auto"/>
              <w:right w:val="single" w:sz="4" w:space="0" w:color="auto"/>
            </w:tcBorders>
            <w:shd w:val="clear" w:color="auto" w:fill="auto"/>
            <w:noWrap/>
            <w:vAlign w:val="center"/>
            <w:hideMark/>
          </w:tcPr>
          <w:p w14:paraId="6A7E79A1"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PZA</w:t>
            </w:r>
          </w:p>
        </w:tc>
        <w:tc>
          <w:tcPr>
            <w:tcW w:w="1148" w:type="dxa"/>
            <w:tcBorders>
              <w:top w:val="nil"/>
              <w:left w:val="nil"/>
              <w:bottom w:val="single" w:sz="4" w:space="0" w:color="auto"/>
              <w:right w:val="single" w:sz="4" w:space="0" w:color="auto"/>
            </w:tcBorders>
            <w:shd w:val="clear" w:color="auto" w:fill="auto"/>
            <w:noWrap/>
            <w:vAlign w:val="center"/>
            <w:hideMark/>
          </w:tcPr>
          <w:p w14:paraId="110CF8C5"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39B06AE5"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1</w:t>
            </w:r>
          </w:p>
        </w:tc>
      </w:tr>
      <w:tr w:rsidR="00A008DB" w:rsidRPr="00A008DB" w14:paraId="5153B498" w14:textId="77777777" w:rsidTr="00893F69">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3301C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645</w:t>
            </w:r>
          </w:p>
        </w:tc>
        <w:tc>
          <w:tcPr>
            <w:tcW w:w="1275" w:type="dxa"/>
            <w:tcBorders>
              <w:top w:val="nil"/>
              <w:left w:val="nil"/>
              <w:bottom w:val="single" w:sz="4" w:space="0" w:color="auto"/>
              <w:right w:val="single" w:sz="4" w:space="0" w:color="auto"/>
            </w:tcBorders>
            <w:shd w:val="clear" w:color="auto" w:fill="auto"/>
            <w:noWrap/>
            <w:vAlign w:val="center"/>
            <w:hideMark/>
          </w:tcPr>
          <w:p w14:paraId="77D87EC4" w14:textId="77777777" w:rsidR="00A008DB" w:rsidRPr="00A008DB" w:rsidRDefault="00A008DB" w:rsidP="00893F69">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5318620066.00</w:t>
            </w:r>
          </w:p>
        </w:tc>
        <w:tc>
          <w:tcPr>
            <w:tcW w:w="6096" w:type="dxa"/>
            <w:tcBorders>
              <w:top w:val="nil"/>
              <w:left w:val="nil"/>
              <w:bottom w:val="single" w:sz="4" w:space="0" w:color="auto"/>
              <w:right w:val="single" w:sz="4" w:space="0" w:color="auto"/>
            </w:tcBorders>
            <w:shd w:val="clear" w:color="auto" w:fill="auto"/>
            <w:noWrap/>
            <w:vAlign w:val="bottom"/>
            <w:hideMark/>
          </w:tcPr>
          <w:p w14:paraId="478423FB" w14:textId="77777777" w:rsidR="00A008DB" w:rsidRPr="00A008DB" w:rsidRDefault="00A008DB" w:rsidP="00A008DB">
            <w:pPr>
              <w:rPr>
                <w:rFonts w:ascii="Calibri" w:hAnsi="Calibri"/>
                <w:color w:val="000000"/>
                <w:sz w:val="16"/>
                <w:szCs w:val="16"/>
                <w:lang w:val="es-MX" w:eastAsia="es-MX"/>
              </w:rPr>
            </w:pPr>
            <w:r w:rsidRPr="00A008DB">
              <w:rPr>
                <w:rFonts w:ascii="Calibri" w:hAnsi="Calibri"/>
                <w:color w:val="000000"/>
                <w:sz w:val="16"/>
                <w:szCs w:val="16"/>
                <w:lang w:val="es-MX" w:eastAsia="es-MX"/>
              </w:rPr>
              <w:t>TERMOMETRO DIGITAL</w:t>
            </w:r>
          </w:p>
        </w:tc>
        <w:tc>
          <w:tcPr>
            <w:tcW w:w="1021" w:type="dxa"/>
            <w:tcBorders>
              <w:top w:val="nil"/>
              <w:left w:val="nil"/>
              <w:bottom w:val="single" w:sz="4" w:space="0" w:color="auto"/>
              <w:right w:val="single" w:sz="4" w:space="0" w:color="auto"/>
            </w:tcBorders>
            <w:shd w:val="clear" w:color="auto" w:fill="auto"/>
            <w:noWrap/>
            <w:vAlign w:val="center"/>
            <w:hideMark/>
          </w:tcPr>
          <w:p w14:paraId="33653AE9"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91D79B" w14:textId="77777777" w:rsidR="00A008DB" w:rsidRPr="00A008DB" w:rsidRDefault="00A008DB" w:rsidP="00A008DB">
            <w:pPr>
              <w:jc w:val="center"/>
              <w:rPr>
                <w:rFonts w:ascii="Calibri" w:hAnsi="Calibri"/>
                <w:color w:val="000000"/>
                <w:sz w:val="16"/>
                <w:szCs w:val="16"/>
                <w:lang w:val="es-MX" w:eastAsia="es-MX"/>
              </w:rPr>
            </w:pPr>
            <w:r w:rsidRPr="00A008DB">
              <w:rPr>
                <w:rFonts w:ascii="Calibri" w:hAnsi="Calibri"/>
                <w:color w:val="000000"/>
                <w:sz w:val="16"/>
                <w:szCs w:val="16"/>
                <w:lang w:val="es-MX" w:eastAsia="es-MX"/>
              </w:rPr>
              <w:t>C/1</w:t>
            </w:r>
          </w:p>
        </w:tc>
        <w:tc>
          <w:tcPr>
            <w:tcW w:w="1060" w:type="dxa"/>
            <w:tcBorders>
              <w:top w:val="nil"/>
              <w:left w:val="nil"/>
              <w:bottom w:val="single" w:sz="4" w:space="0" w:color="auto"/>
              <w:right w:val="single" w:sz="4" w:space="0" w:color="auto"/>
            </w:tcBorders>
            <w:shd w:val="clear" w:color="auto" w:fill="auto"/>
            <w:noWrap/>
            <w:vAlign w:val="center"/>
            <w:hideMark/>
          </w:tcPr>
          <w:p w14:paraId="6F0942C7" w14:textId="77777777" w:rsidR="00A008DB" w:rsidRPr="00A008DB" w:rsidRDefault="00A008DB" w:rsidP="00A008DB">
            <w:pPr>
              <w:jc w:val="right"/>
              <w:rPr>
                <w:rFonts w:ascii="Calibri" w:hAnsi="Calibri"/>
                <w:color w:val="000000"/>
                <w:sz w:val="16"/>
                <w:szCs w:val="16"/>
                <w:lang w:val="es-MX" w:eastAsia="es-MX"/>
              </w:rPr>
            </w:pPr>
            <w:r w:rsidRPr="00A008DB">
              <w:rPr>
                <w:rFonts w:ascii="Calibri" w:hAnsi="Calibri"/>
                <w:color w:val="000000"/>
                <w:sz w:val="16"/>
                <w:szCs w:val="16"/>
                <w:lang w:val="es-MX" w:eastAsia="es-MX"/>
              </w:rPr>
              <w:t>27</w:t>
            </w:r>
          </w:p>
        </w:tc>
      </w:tr>
    </w:tbl>
    <w:p w14:paraId="699E3B01" w14:textId="77777777" w:rsidR="0072088D" w:rsidRDefault="0072088D"/>
    <w:p w14:paraId="1FF21F3D" w14:textId="77777777" w:rsidR="00A008DB" w:rsidRDefault="00A008DB"/>
    <w:p w14:paraId="26A519D0" w14:textId="77777777" w:rsidR="00A008DB" w:rsidRDefault="00A008DB"/>
    <w:p w14:paraId="26DC1250" w14:textId="77777777" w:rsidR="00A008DB" w:rsidRDefault="00A008DB"/>
    <w:p w14:paraId="63B7410E" w14:textId="77777777" w:rsidR="00A008DB" w:rsidRDefault="00A008DB"/>
    <w:p w14:paraId="3D3C32CD" w14:textId="77777777" w:rsidR="00893F69" w:rsidRDefault="00893F69"/>
    <w:p w14:paraId="4975B2A5" w14:textId="77777777" w:rsidR="00893F69" w:rsidRDefault="00893F69"/>
    <w:p w14:paraId="43534B6B" w14:textId="77777777" w:rsidR="00893F69" w:rsidRDefault="00893F69"/>
    <w:p w14:paraId="6D811BCA" w14:textId="77777777" w:rsidR="00893F69" w:rsidRDefault="00893F69"/>
    <w:p w14:paraId="0D13FF02" w14:textId="77777777" w:rsidR="00893F69" w:rsidRDefault="00893F69"/>
    <w:p w14:paraId="532AB57C" w14:textId="77777777" w:rsidR="00893F69" w:rsidRDefault="00893F69"/>
    <w:p w14:paraId="28813402" w14:textId="77777777" w:rsidR="00893F69" w:rsidRDefault="00893F69"/>
    <w:p w14:paraId="7FB50205" w14:textId="77777777" w:rsidR="00893F69" w:rsidRDefault="00893F69"/>
    <w:p w14:paraId="5E1B7D17" w14:textId="77777777" w:rsidR="00893F69" w:rsidRDefault="00893F69"/>
    <w:p w14:paraId="5F9ABE2F" w14:textId="77777777" w:rsidR="00893F69" w:rsidRDefault="00893F69"/>
    <w:p w14:paraId="4E7F0151" w14:textId="77777777" w:rsidR="00893F69" w:rsidRDefault="00893F69"/>
    <w:p w14:paraId="79625E02" w14:textId="77777777" w:rsidR="00893F69" w:rsidRDefault="00893F69"/>
    <w:p w14:paraId="4DBD6DE8" w14:textId="77777777" w:rsidR="00893F69" w:rsidRDefault="00893F69"/>
    <w:p w14:paraId="772E4ECB" w14:textId="77777777" w:rsidR="00893F69" w:rsidRDefault="00893F69"/>
    <w:p w14:paraId="4691C911" w14:textId="77777777" w:rsidR="00893F69" w:rsidRDefault="00893F69"/>
    <w:p w14:paraId="61DB6CD0" w14:textId="77777777" w:rsidR="00893F69" w:rsidRDefault="00893F69"/>
    <w:p w14:paraId="39EA4706" w14:textId="77777777" w:rsidR="00893F69" w:rsidRDefault="00893F69"/>
    <w:p w14:paraId="6BB37463" w14:textId="77777777" w:rsidR="00893F69" w:rsidRDefault="00893F69"/>
    <w:p w14:paraId="5E84F78B" w14:textId="77777777" w:rsidR="00893F69" w:rsidRDefault="00893F69"/>
    <w:p w14:paraId="2E1979D2" w14:textId="77777777" w:rsidR="00893F69" w:rsidRDefault="00893F69"/>
    <w:p w14:paraId="22633D77" w14:textId="77777777" w:rsidR="00893F69" w:rsidRDefault="00893F69"/>
    <w:p w14:paraId="5439BF58" w14:textId="77777777" w:rsidR="00893F69" w:rsidRDefault="00893F69"/>
    <w:p w14:paraId="466E66E3" w14:textId="77777777" w:rsidR="00893F69" w:rsidRDefault="00893F69"/>
    <w:p w14:paraId="146DFD17" w14:textId="77777777" w:rsidR="00893F69" w:rsidRDefault="00893F69"/>
    <w:p w14:paraId="5A93210A" w14:textId="77777777" w:rsidR="00893F69" w:rsidRDefault="00893F69"/>
    <w:p w14:paraId="0847A68F" w14:textId="77777777" w:rsidR="00A008DB" w:rsidRDefault="00A008DB"/>
    <w:p w14:paraId="3FCD61B7" w14:textId="77777777" w:rsidR="00A008DB" w:rsidRDefault="00A008DB"/>
    <w:p w14:paraId="72F972E1" w14:textId="77777777" w:rsidR="00A008DB" w:rsidRDefault="00A008DB"/>
    <w:p w14:paraId="66B90D42" w14:textId="77777777" w:rsidR="00A008DB" w:rsidRDefault="00A008DB"/>
    <w:p w14:paraId="764A7951" w14:textId="77777777" w:rsidR="0072088D" w:rsidRDefault="0072088D"/>
    <w:tbl>
      <w:tblPr>
        <w:tblW w:w="11341" w:type="dxa"/>
        <w:tblInd w:w="-431" w:type="dxa"/>
        <w:tblCellMar>
          <w:left w:w="70" w:type="dxa"/>
          <w:right w:w="70" w:type="dxa"/>
        </w:tblCellMar>
        <w:tblLook w:val="04A0" w:firstRow="1" w:lastRow="0" w:firstColumn="1" w:lastColumn="0" w:noHBand="0" w:noVBand="1"/>
      </w:tblPr>
      <w:tblGrid>
        <w:gridCol w:w="852"/>
        <w:gridCol w:w="1275"/>
        <w:gridCol w:w="6096"/>
        <w:gridCol w:w="992"/>
        <w:gridCol w:w="1148"/>
        <w:gridCol w:w="978"/>
      </w:tblGrid>
      <w:tr w:rsidR="00E63AAA" w:rsidRPr="00E63AAA" w14:paraId="6227C67B" w14:textId="77777777" w:rsidTr="00E63AAA">
        <w:trPr>
          <w:trHeight w:val="127"/>
        </w:trPr>
        <w:tc>
          <w:tcPr>
            <w:tcW w:w="11341" w:type="dxa"/>
            <w:gridSpan w:val="6"/>
            <w:tcBorders>
              <w:top w:val="single" w:sz="4" w:space="0" w:color="auto"/>
              <w:left w:val="single" w:sz="4" w:space="0" w:color="auto"/>
              <w:bottom w:val="single" w:sz="4" w:space="0" w:color="auto"/>
              <w:right w:val="single" w:sz="4" w:space="0" w:color="auto"/>
            </w:tcBorders>
            <w:shd w:val="clear" w:color="auto" w:fill="7DE6FF"/>
            <w:noWrap/>
            <w:vAlign w:val="center"/>
          </w:tcPr>
          <w:p w14:paraId="3C2492FD" w14:textId="174F1815" w:rsidR="00E63AAA" w:rsidRPr="00E63AAA" w:rsidRDefault="00E63AAA" w:rsidP="00E63AAA">
            <w:pPr>
              <w:jc w:val="center"/>
              <w:rPr>
                <w:rFonts w:ascii="Calibri" w:hAnsi="Calibri"/>
                <w:color w:val="000000"/>
                <w:sz w:val="16"/>
                <w:szCs w:val="16"/>
                <w:lang w:val="es-MX" w:eastAsia="es-MX"/>
              </w:rPr>
            </w:pPr>
            <w:r w:rsidRPr="00003D50">
              <w:rPr>
                <w:rFonts w:ascii="Calibri" w:hAnsi="Calibri"/>
                <w:b/>
                <w:bCs/>
                <w:color w:val="000000"/>
                <w:sz w:val="18"/>
                <w:szCs w:val="18"/>
                <w:lang w:val="es-MX" w:eastAsia="es-MX"/>
              </w:rPr>
              <w:lastRenderedPageBreak/>
              <w:t>PARTIDA 2. MATERIAL DE CUR</w:t>
            </w:r>
            <w:r>
              <w:rPr>
                <w:rFonts w:ascii="Calibri" w:hAnsi="Calibri"/>
                <w:b/>
                <w:bCs/>
                <w:color w:val="000000"/>
                <w:sz w:val="18"/>
                <w:szCs w:val="18"/>
                <w:lang w:val="es-MX" w:eastAsia="es-MX"/>
              </w:rPr>
              <w:t xml:space="preserve">ACIÓN PARA EL HOSPITAL </w:t>
            </w:r>
            <w:r w:rsidRPr="00003D50">
              <w:rPr>
                <w:rFonts w:ascii="Calibri" w:hAnsi="Calibri"/>
                <w:b/>
                <w:bCs/>
                <w:color w:val="000000"/>
                <w:sz w:val="18"/>
                <w:szCs w:val="18"/>
                <w:lang w:val="es-MX" w:eastAsia="es-MX"/>
              </w:rPr>
              <w:t>MATERNO INFANTIL</w:t>
            </w:r>
          </w:p>
        </w:tc>
      </w:tr>
      <w:tr w:rsidR="00E63AAA" w:rsidRPr="00E63AAA" w14:paraId="1FDE5350" w14:textId="77777777" w:rsidTr="00E63AAA">
        <w:trPr>
          <w:trHeight w:val="597"/>
        </w:trPr>
        <w:tc>
          <w:tcPr>
            <w:tcW w:w="852"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73A972D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RENGLON</w:t>
            </w:r>
          </w:p>
        </w:tc>
        <w:tc>
          <w:tcPr>
            <w:tcW w:w="1275" w:type="dxa"/>
            <w:tcBorders>
              <w:top w:val="single" w:sz="4" w:space="0" w:color="auto"/>
              <w:left w:val="nil"/>
              <w:bottom w:val="single" w:sz="4" w:space="0" w:color="auto"/>
              <w:right w:val="single" w:sz="4" w:space="0" w:color="auto"/>
            </w:tcBorders>
            <w:shd w:val="clear" w:color="auto" w:fill="7DE6FF"/>
            <w:noWrap/>
            <w:vAlign w:val="center"/>
            <w:hideMark/>
          </w:tcPr>
          <w:p w14:paraId="46A848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CLAVE</w:t>
            </w:r>
          </w:p>
        </w:tc>
        <w:tc>
          <w:tcPr>
            <w:tcW w:w="6096" w:type="dxa"/>
            <w:tcBorders>
              <w:top w:val="single" w:sz="4" w:space="0" w:color="auto"/>
              <w:left w:val="nil"/>
              <w:bottom w:val="single" w:sz="4" w:space="0" w:color="auto"/>
              <w:right w:val="single" w:sz="4" w:space="0" w:color="auto"/>
            </w:tcBorders>
            <w:shd w:val="clear" w:color="auto" w:fill="7DE6FF"/>
            <w:noWrap/>
            <w:vAlign w:val="center"/>
            <w:hideMark/>
          </w:tcPr>
          <w:p w14:paraId="40F7E35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DESCRIPCION</w:t>
            </w:r>
          </w:p>
        </w:tc>
        <w:tc>
          <w:tcPr>
            <w:tcW w:w="992" w:type="dxa"/>
            <w:tcBorders>
              <w:top w:val="single" w:sz="4" w:space="0" w:color="auto"/>
              <w:left w:val="nil"/>
              <w:bottom w:val="single" w:sz="4" w:space="0" w:color="auto"/>
              <w:right w:val="single" w:sz="4" w:space="0" w:color="auto"/>
            </w:tcBorders>
            <w:shd w:val="clear" w:color="auto" w:fill="7DE6FF"/>
            <w:noWrap/>
            <w:vAlign w:val="center"/>
            <w:hideMark/>
          </w:tcPr>
          <w:p w14:paraId="00D9750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UNIDAD DE MEDIDA</w:t>
            </w:r>
          </w:p>
        </w:tc>
        <w:tc>
          <w:tcPr>
            <w:tcW w:w="1148" w:type="dxa"/>
            <w:tcBorders>
              <w:top w:val="single" w:sz="4" w:space="0" w:color="auto"/>
              <w:left w:val="nil"/>
              <w:bottom w:val="single" w:sz="4" w:space="0" w:color="auto"/>
              <w:right w:val="single" w:sz="4" w:space="0" w:color="auto"/>
            </w:tcBorders>
            <w:shd w:val="clear" w:color="auto" w:fill="7DE6FF"/>
            <w:noWrap/>
            <w:vAlign w:val="center"/>
            <w:hideMark/>
          </w:tcPr>
          <w:p w14:paraId="316C0B2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PRESENTACION</w:t>
            </w:r>
          </w:p>
        </w:tc>
        <w:tc>
          <w:tcPr>
            <w:tcW w:w="978" w:type="dxa"/>
            <w:tcBorders>
              <w:top w:val="single" w:sz="4" w:space="0" w:color="auto"/>
              <w:left w:val="nil"/>
              <w:bottom w:val="single" w:sz="4" w:space="0" w:color="auto"/>
              <w:right w:val="single" w:sz="4" w:space="0" w:color="auto"/>
            </w:tcBorders>
            <w:shd w:val="clear" w:color="auto" w:fill="7DE6FF"/>
            <w:noWrap/>
            <w:vAlign w:val="center"/>
            <w:hideMark/>
          </w:tcPr>
          <w:p w14:paraId="18F5919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CANTIDAD</w:t>
            </w:r>
          </w:p>
        </w:tc>
      </w:tr>
      <w:tr w:rsidR="00E63AAA" w:rsidRPr="00E63AAA" w14:paraId="14C80E5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2EE7E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3583AE8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600040109.00</w:t>
            </w:r>
          </w:p>
        </w:tc>
        <w:tc>
          <w:tcPr>
            <w:tcW w:w="6096" w:type="dxa"/>
            <w:tcBorders>
              <w:top w:val="nil"/>
              <w:left w:val="nil"/>
              <w:bottom w:val="single" w:sz="4" w:space="0" w:color="auto"/>
              <w:right w:val="single" w:sz="4" w:space="0" w:color="auto"/>
            </w:tcBorders>
            <w:shd w:val="clear" w:color="auto" w:fill="auto"/>
            <w:noWrap/>
            <w:vAlign w:val="bottom"/>
            <w:hideMark/>
          </w:tcPr>
          <w:p w14:paraId="17CC0B5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ABATELENGUAS. DE MADERA, DESECHABLES. LARGO 142 MM. ANCHO 18 MM.</w:t>
            </w:r>
          </w:p>
        </w:tc>
        <w:tc>
          <w:tcPr>
            <w:tcW w:w="992" w:type="dxa"/>
            <w:tcBorders>
              <w:top w:val="nil"/>
              <w:left w:val="nil"/>
              <w:bottom w:val="single" w:sz="4" w:space="0" w:color="auto"/>
              <w:right w:val="single" w:sz="4" w:space="0" w:color="auto"/>
            </w:tcBorders>
            <w:shd w:val="clear" w:color="auto" w:fill="auto"/>
            <w:noWrap/>
            <w:vAlign w:val="center"/>
            <w:hideMark/>
          </w:tcPr>
          <w:p w14:paraId="09DBB59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CD12E8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C/500</w:t>
            </w:r>
          </w:p>
        </w:tc>
        <w:tc>
          <w:tcPr>
            <w:tcW w:w="978" w:type="dxa"/>
            <w:tcBorders>
              <w:top w:val="nil"/>
              <w:left w:val="nil"/>
              <w:bottom w:val="single" w:sz="4" w:space="0" w:color="auto"/>
              <w:right w:val="single" w:sz="4" w:space="0" w:color="auto"/>
            </w:tcBorders>
            <w:shd w:val="clear" w:color="auto" w:fill="auto"/>
            <w:noWrap/>
            <w:vAlign w:val="center"/>
            <w:hideMark/>
          </w:tcPr>
          <w:p w14:paraId="0FF3BDE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5EE8BF5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DC1DB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w:t>
            </w:r>
          </w:p>
        </w:tc>
        <w:tc>
          <w:tcPr>
            <w:tcW w:w="1275" w:type="dxa"/>
            <w:tcBorders>
              <w:top w:val="nil"/>
              <w:left w:val="nil"/>
              <w:bottom w:val="single" w:sz="4" w:space="0" w:color="auto"/>
              <w:right w:val="single" w:sz="4" w:space="0" w:color="auto"/>
            </w:tcBorders>
            <w:shd w:val="clear" w:color="auto" w:fill="auto"/>
            <w:noWrap/>
            <w:vAlign w:val="center"/>
            <w:hideMark/>
          </w:tcPr>
          <w:p w14:paraId="6C6DC39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600340103.00</w:t>
            </w:r>
          </w:p>
        </w:tc>
        <w:tc>
          <w:tcPr>
            <w:tcW w:w="6096" w:type="dxa"/>
            <w:tcBorders>
              <w:top w:val="nil"/>
              <w:left w:val="nil"/>
              <w:bottom w:val="single" w:sz="4" w:space="0" w:color="auto"/>
              <w:right w:val="single" w:sz="4" w:space="0" w:color="auto"/>
            </w:tcBorders>
            <w:shd w:val="clear" w:color="auto" w:fill="auto"/>
            <w:noWrap/>
            <w:vAlign w:val="bottom"/>
            <w:hideMark/>
          </w:tcPr>
          <w:p w14:paraId="49F528D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AGUA OXIGENADA EN CONCENTRACION DEL 2.5-3.5%  480 ML.</w:t>
            </w:r>
          </w:p>
        </w:tc>
        <w:tc>
          <w:tcPr>
            <w:tcW w:w="992" w:type="dxa"/>
            <w:tcBorders>
              <w:top w:val="nil"/>
              <w:left w:val="nil"/>
              <w:bottom w:val="single" w:sz="4" w:space="0" w:color="auto"/>
              <w:right w:val="single" w:sz="4" w:space="0" w:color="auto"/>
            </w:tcBorders>
            <w:shd w:val="clear" w:color="auto" w:fill="auto"/>
            <w:noWrap/>
            <w:vAlign w:val="center"/>
            <w:hideMark/>
          </w:tcPr>
          <w:p w14:paraId="5D2D51F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AE6CF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496F95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645D0C2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008D8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0A42144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600400543.00</w:t>
            </w:r>
          </w:p>
        </w:tc>
        <w:tc>
          <w:tcPr>
            <w:tcW w:w="6096" w:type="dxa"/>
            <w:tcBorders>
              <w:top w:val="nil"/>
              <w:left w:val="nil"/>
              <w:bottom w:val="single" w:sz="4" w:space="0" w:color="auto"/>
              <w:right w:val="single" w:sz="4" w:space="0" w:color="auto"/>
            </w:tcBorders>
            <w:shd w:val="clear" w:color="auto" w:fill="auto"/>
            <w:noWrap/>
            <w:vAlign w:val="bottom"/>
            <w:hideMark/>
          </w:tcPr>
          <w:p w14:paraId="24102C3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992" w:type="dxa"/>
            <w:tcBorders>
              <w:top w:val="nil"/>
              <w:left w:val="nil"/>
              <w:bottom w:val="single" w:sz="4" w:space="0" w:color="auto"/>
              <w:right w:val="single" w:sz="4" w:space="0" w:color="auto"/>
            </w:tcBorders>
            <w:shd w:val="clear" w:color="auto" w:fill="auto"/>
            <w:noWrap/>
            <w:vAlign w:val="center"/>
            <w:hideMark/>
          </w:tcPr>
          <w:p w14:paraId="1B7D776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5A651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1E4DF7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4101D32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A90C8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5052DD1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600400840.00</w:t>
            </w:r>
          </w:p>
        </w:tc>
        <w:tc>
          <w:tcPr>
            <w:tcW w:w="6096" w:type="dxa"/>
            <w:tcBorders>
              <w:top w:val="nil"/>
              <w:left w:val="nil"/>
              <w:bottom w:val="single" w:sz="4" w:space="0" w:color="auto"/>
              <w:right w:val="single" w:sz="4" w:space="0" w:color="auto"/>
            </w:tcBorders>
            <w:shd w:val="clear" w:color="auto" w:fill="auto"/>
            <w:noWrap/>
            <w:vAlign w:val="bottom"/>
            <w:hideMark/>
          </w:tcPr>
          <w:p w14:paraId="15F8250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PARA BIOPSIA, DESECHABLE. TIPO: TRUCUT. LONGITUD: CALIBRE: 20 CM 18 G. PIEZA.</w:t>
            </w:r>
          </w:p>
        </w:tc>
        <w:tc>
          <w:tcPr>
            <w:tcW w:w="992" w:type="dxa"/>
            <w:tcBorders>
              <w:top w:val="nil"/>
              <w:left w:val="nil"/>
              <w:bottom w:val="single" w:sz="4" w:space="0" w:color="auto"/>
              <w:right w:val="single" w:sz="4" w:space="0" w:color="auto"/>
            </w:tcBorders>
            <w:shd w:val="clear" w:color="auto" w:fill="auto"/>
            <w:noWrap/>
            <w:vAlign w:val="center"/>
            <w:hideMark/>
          </w:tcPr>
          <w:p w14:paraId="6BB1526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B464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F8C360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6B3448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0D8D8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68FA52A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600403711.00</w:t>
            </w:r>
          </w:p>
        </w:tc>
        <w:tc>
          <w:tcPr>
            <w:tcW w:w="6096" w:type="dxa"/>
            <w:tcBorders>
              <w:top w:val="nil"/>
              <w:left w:val="nil"/>
              <w:bottom w:val="single" w:sz="4" w:space="0" w:color="auto"/>
              <w:right w:val="single" w:sz="4" w:space="0" w:color="auto"/>
            </w:tcBorders>
            <w:shd w:val="clear" w:color="auto" w:fill="auto"/>
            <w:noWrap/>
            <w:vAlign w:val="bottom"/>
            <w:hideMark/>
          </w:tcPr>
          <w:p w14:paraId="66417A8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HIPODERMICA CON PABELLON LUER LOCK HEMBRA DE PLASTICO DESECHABLE LONGITUD 32MM. CALIBRE 20G.</w:t>
            </w:r>
          </w:p>
        </w:tc>
        <w:tc>
          <w:tcPr>
            <w:tcW w:w="992" w:type="dxa"/>
            <w:tcBorders>
              <w:top w:val="nil"/>
              <w:left w:val="nil"/>
              <w:bottom w:val="single" w:sz="4" w:space="0" w:color="auto"/>
              <w:right w:val="single" w:sz="4" w:space="0" w:color="auto"/>
            </w:tcBorders>
            <w:shd w:val="clear" w:color="auto" w:fill="auto"/>
            <w:noWrap/>
            <w:vAlign w:val="center"/>
            <w:hideMark/>
          </w:tcPr>
          <w:p w14:paraId="790761A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3AACE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05089E7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466052F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596D2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7FBC3C4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600403729.00</w:t>
            </w:r>
          </w:p>
        </w:tc>
        <w:tc>
          <w:tcPr>
            <w:tcW w:w="6096" w:type="dxa"/>
            <w:tcBorders>
              <w:top w:val="nil"/>
              <w:left w:val="nil"/>
              <w:bottom w:val="single" w:sz="4" w:space="0" w:color="auto"/>
              <w:right w:val="single" w:sz="4" w:space="0" w:color="auto"/>
            </w:tcBorders>
            <w:shd w:val="clear" w:color="auto" w:fill="auto"/>
            <w:noWrap/>
            <w:vAlign w:val="bottom"/>
            <w:hideMark/>
          </w:tcPr>
          <w:p w14:paraId="7361D0A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HIPODERMICA CON PABELLON LUER-LOCK HEMBRA DE PLASTICO, DESECHABLE LONGITUD 38 MM, CALIBRE 20 G.</w:t>
            </w:r>
          </w:p>
        </w:tc>
        <w:tc>
          <w:tcPr>
            <w:tcW w:w="992" w:type="dxa"/>
            <w:tcBorders>
              <w:top w:val="nil"/>
              <w:left w:val="nil"/>
              <w:bottom w:val="single" w:sz="4" w:space="0" w:color="auto"/>
              <w:right w:val="single" w:sz="4" w:space="0" w:color="auto"/>
            </w:tcBorders>
            <w:shd w:val="clear" w:color="auto" w:fill="auto"/>
            <w:noWrap/>
            <w:vAlign w:val="center"/>
            <w:hideMark/>
          </w:tcPr>
          <w:p w14:paraId="0A8E74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1A35F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069612E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05C407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5C34F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w:t>
            </w:r>
          </w:p>
        </w:tc>
        <w:tc>
          <w:tcPr>
            <w:tcW w:w="1275" w:type="dxa"/>
            <w:tcBorders>
              <w:top w:val="nil"/>
              <w:left w:val="nil"/>
              <w:bottom w:val="single" w:sz="4" w:space="0" w:color="auto"/>
              <w:right w:val="single" w:sz="4" w:space="0" w:color="auto"/>
            </w:tcBorders>
            <w:shd w:val="clear" w:color="auto" w:fill="auto"/>
            <w:noWrap/>
            <w:vAlign w:val="center"/>
            <w:hideMark/>
          </w:tcPr>
          <w:p w14:paraId="046889A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600403745.00</w:t>
            </w:r>
          </w:p>
        </w:tc>
        <w:tc>
          <w:tcPr>
            <w:tcW w:w="6096" w:type="dxa"/>
            <w:tcBorders>
              <w:top w:val="nil"/>
              <w:left w:val="nil"/>
              <w:bottom w:val="single" w:sz="4" w:space="0" w:color="auto"/>
              <w:right w:val="single" w:sz="4" w:space="0" w:color="auto"/>
            </w:tcBorders>
            <w:shd w:val="clear" w:color="auto" w:fill="auto"/>
            <w:noWrap/>
            <w:vAlign w:val="bottom"/>
            <w:hideMark/>
          </w:tcPr>
          <w:p w14:paraId="3976704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HIPODERMICA CON PABELLON LUER LOCK HEMBRA DE PLASTICO DESECHABLE LONGITUD 32MM. CALIBRE 21G.</w:t>
            </w:r>
          </w:p>
        </w:tc>
        <w:tc>
          <w:tcPr>
            <w:tcW w:w="992" w:type="dxa"/>
            <w:tcBorders>
              <w:top w:val="nil"/>
              <w:left w:val="nil"/>
              <w:bottom w:val="single" w:sz="4" w:space="0" w:color="auto"/>
              <w:right w:val="single" w:sz="4" w:space="0" w:color="auto"/>
            </w:tcBorders>
            <w:shd w:val="clear" w:color="auto" w:fill="auto"/>
            <w:noWrap/>
            <w:vAlign w:val="center"/>
            <w:hideMark/>
          </w:tcPr>
          <w:p w14:paraId="0FBD9FF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ADC6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3D94CBD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42F9AB8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229EE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w:t>
            </w:r>
          </w:p>
        </w:tc>
        <w:tc>
          <w:tcPr>
            <w:tcW w:w="1275" w:type="dxa"/>
            <w:tcBorders>
              <w:top w:val="nil"/>
              <w:left w:val="nil"/>
              <w:bottom w:val="single" w:sz="4" w:space="0" w:color="auto"/>
              <w:right w:val="single" w:sz="4" w:space="0" w:color="auto"/>
            </w:tcBorders>
            <w:shd w:val="clear" w:color="auto" w:fill="auto"/>
            <w:noWrap/>
            <w:vAlign w:val="center"/>
            <w:hideMark/>
          </w:tcPr>
          <w:p w14:paraId="5137C7A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600403760.00</w:t>
            </w:r>
          </w:p>
        </w:tc>
        <w:tc>
          <w:tcPr>
            <w:tcW w:w="6096" w:type="dxa"/>
            <w:tcBorders>
              <w:top w:val="nil"/>
              <w:left w:val="nil"/>
              <w:bottom w:val="single" w:sz="4" w:space="0" w:color="auto"/>
              <w:right w:val="single" w:sz="4" w:space="0" w:color="auto"/>
            </w:tcBorders>
            <w:shd w:val="clear" w:color="auto" w:fill="auto"/>
            <w:noWrap/>
            <w:vAlign w:val="bottom"/>
            <w:hideMark/>
          </w:tcPr>
          <w:p w14:paraId="63F4596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HIPODERMICA CON PABELLON LUER LOCK HEMBRA DE PLASTICO DESECHABLE LONGITUD 16MM. CALIBRE 25G.</w:t>
            </w:r>
          </w:p>
        </w:tc>
        <w:tc>
          <w:tcPr>
            <w:tcW w:w="992" w:type="dxa"/>
            <w:tcBorders>
              <w:top w:val="nil"/>
              <w:left w:val="nil"/>
              <w:bottom w:val="single" w:sz="4" w:space="0" w:color="auto"/>
              <w:right w:val="single" w:sz="4" w:space="0" w:color="auto"/>
            </w:tcBorders>
            <w:shd w:val="clear" w:color="auto" w:fill="auto"/>
            <w:noWrap/>
            <w:vAlign w:val="center"/>
            <w:hideMark/>
          </w:tcPr>
          <w:p w14:paraId="301642D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0F396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201AE61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71F4253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35B26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w:t>
            </w:r>
          </w:p>
        </w:tc>
        <w:tc>
          <w:tcPr>
            <w:tcW w:w="1275" w:type="dxa"/>
            <w:tcBorders>
              <w:top w:val="nil"/>
              <w:left w:val="nil"/>
              <w:bottom w:val="single" w:sz="4" w:space="0" w:color="auto"/>
              <w:right w:val="single" w:sz="4" w:space="0" w:color="auto"/>
            </w:tcBorders>
            <w:shd w:val="clear" w:color="auto" w:fill="auto"/>
            <w:noWrap/>
            <w:vAlign w:val="center"/>
            <w:hideMark/>
          </w:tcPr>
          <w:p w14:paraId="4A0A164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600403786.00</w:t>
            </w:r>
          </w:p>
        </w:tc>
        <w:tc>
          <w:tcPr>
            <w:tcW w:w="6096" w:type="dxa"/>
            <w:tcBorders>
              <w:top w:val="nil"/>
              <w:left w:val="nil"/>
              <w:bottom w:val="single" w:sz="4" w:space="0" w:color="auto"/>
              <w:right w:val="single" w:sz="4" w:space="0" w:color="auto"/>
            </w:tcBorders>
            <w:shd w:val="clear" w:color="auto" w:fill="auto"/>
            <w:noWrap/>
            <w:vAlign w:val="bottom"/>
            <w:hideMark/>
          </w:tcPr>
          <w:p w14:paraId="0004606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HIPODERMICA CON PABELLON LUER LOCK HEMBRA DE PLASTICO DESECHABLE LONGITUD 32MM. CALIBRE 22G.</w:t>
            </w:r>
          </w:p>
        </w:tc>
        <w:tc>
          <w:tcPr>
            <w:tcW w:w="992" w:type="dxa"/>
            <w:tcBorders>
              <w:top w:val="nil"/>
              <w:left w:val="nil"/>
              <w:bottom w:val="single" w:sz="4" w:space="0" w:color="auto"/>
              <w:right w:val="single" w:sz="4" w:space="0" w:color="auto"/>
            </w:tcBorders>
            <w:shd w:val="clear" w:color="auto" w:fill="auto"/>
            <w:noWrap/>
            <w:vAlign w:val="center"/>
            <w:hideMark/>
          </w:tcPr>
          <w:p w14:paraId="42F3306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93AE5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6A95052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54</w:t>
            </w:r>
          </w:p>
        </w:tc>
      </w:tr>
      <w:tr w:rsidR="00E63AAA" w:rsidRPr="00E63AAA" w14:paraId="45E7D86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44FD6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w:t>
            </w:r>
          </w:p>
        </w:tc>
        <w:tc>
          <w:tcPr>
            <w:tcW w:w="1275" w:type="dxa"/>
            <w:tcBorders>
              <w:top w:val="nil"/>
              <w:left w:val="nil"/>
              <w:bottom w:val="single" w:sz="4" w:space="0" w:color="auto"/>
              <w:right w:val="single" w:sz="4" w:space="0" w:color="auto"/>
            </w:tcBorders>
            <w:shd w:val="clear" w:color="auto" w:fill="auto"/>
            <w:noWrap/>
            <w:vAlign w:val="center"/>
            <w:hideMark/>
          </w:tcPr>
          <w:p w14:paraId="77BA68C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600407613.00</w:t>
            </w:r>
          </w:p>
        </w:tc>
        <w:tc>
          <w:tcPr>
            <w:tcW w:w="6096" w:type="dxa"/>
            <w:tcBorders>
              <w:top w:val="nil"/>
              <w:left w:val="nil"/>
              <w:bottom w:val="single" w:sz="4" w:space="0" w:color="auto"/>
              <w:right w:val="single" w:sz="4" w:space="0" w:color="auto"/>
            </w:tcBorders>
            <w:shd w:val="clear" w:color="auto" w:fill="auto"/>
            <w:noWrap/>
            <w:vAlign w:val="bottom"/>
            <w:hideMark/>
          </w:tcPr>
          <w:p w14:paraId="4553818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PARA BIOPSIA, DESECHABLE, TIPO: TRUCUT. LONG. 9.65 CM. CAL. 14 G.</w:t>
            </w:r>
          </w:p>
        </w:tc>
        <w:tc>
          <w:tcPr>
            <w:tcW w:w="992" w:type="dxa"/>
            <w:tcBorders>
              <w:top w:val="nil"/>
              <w:left w:val="nil"/>
              <w:bottom w:val="single" w:sz="4" w:space="0" w:color="auto"/>
              <w:right w:val="single" w:sz="4" w:space="0" w:color="auto"/>
            </w:tcBorders>
            <w:shd w:val="clear" w:color="auto" w:fill="auto"/>
            <w:noWrap/>
            <w:vAlign w:val="center"/>
            <w:hideMark/>
          </w:tcPr>
          <w:p w14:paraId="2F9BDD4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9839A4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8C12CF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14463D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65AFD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w:t>
            </w:r>
          </w:p>
        </w:tc>
        <w:tc>
          <w:tcPr>
            <w:tcW w:w="1275" w:type="dxa"/>
            <w:tcBorders>
              <w:top w:val="nil"/>
              <w:left w:val="nil"/>
              <w:bottom w:val="single" w:sz="4" w:space="0" w:color="auto"/>
              <w:right w:val="single" w:sz="4" w:space="0" w:color="auto"/>
            </w:tcBorders>
            <w:shd w:val="clear" w:color="auto" w:fill="auto"/>
            <w:noWrap/>
            <w:vAlign w:val="center"/>
            <w:hideMark/>
          </w:tcPr>
          <w:p w14:paraId="5A18F0A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600580153.00</w:t>
            </w:r>
          </w:p>
        </w:tc>
        <w:tc>
          <w:tcPr>
            <w:tcW w:w="6096" w:type="dxa"/>
            <w:tcBorders>
              <w:top w:val="nil"/>
              <w:left w:val="nil"/>
              <w:bottom w:val="single" w:sz="4" w:space="0" w:color="auto"/>
              <w:right w:val="single" w:sz="4" w:space="0" w:color="auto"/>
            </w:tcBorders>
            <w:shd w:val="clear" w:color="auto" w:fill="auto"/>
            <w:noWrap/>
            <w:vAlign w:val="bottom"/>
            <w:hideMark/>
          </w:tcPr>
          <w:p w14:paraId="09D50D1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ALGODON EN LAMINAS ENROLLADO O PLISADO 300 GR.</w:t>
            </w:r>
          </w:p>
        </w:tc>
        <w:tc>
          <w:tcPr>
            <w:tcW w:w="992" w:type="dxa"/>
            <w:tcBorders>
              <w:top w:val="nil"/>
              <w:left w:val="nil"/>
              <w:bottom w:val="single" w:sz="4" w:space="0" w:color="auto"/>
              <w:right w:val="single" w:sz="4" w:space="0" w:color="auto"/>
            </w:tcBorders>
            <w:shd w:val="clear" w:color="auto" w:fill="auto"/>
            <w:noWrap/>
            <w:vAlign w:val="center"/>
            <w:hideMark/>
          </w:tcPr>
          <w:p w14:paraId="4D62E2D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A575F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7ABB4D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6F54E94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B7AFA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w:t>
            </w:r>
          </w:p>
        </w:tc>
        <w:tc>
          <w:tcPr>
            <w:tcW w:w="1275" w:type="dxa"/>
            <w:tcBorders>
              <w:top w:val="nil"/>
              <w:left w:val="nil"/>
              <w:bottom w:val="single" w:sz="4" w:space="0" w:color="auto"/>
              <w:right w:val="single" w:sz="4" w:space="0" w:color="auto"/>
            </w:tcBorders>
            <w:shd w:val="clear" w:color="auto" w:fill="auto"/>
            <w:noWrap/>
            <w:vAlign w:val="center"/>
            <w:hideMark/>
          </w:tcPr>
          <w:p w14:paraId="4CDABDD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600660039.00</w:t>
            </w:r>
          </w:p>
        </w:tc>
        <w:tc>
          <w:tcPr>
            <w:tcW w:w="6096" w:type="dxa"/>
            <w:tcBorders>
              <w:top w:val="nil"/>
              <w:left w:val="nil"/>
              <w:bottom w:val="single" w:sz="4" w:space="0" w:color="auto"/>
              <w:right w:val="single" w:sz="4" w:space="0" w:color="auto"/>
            </w:tcBorders>
            <w:shd w:val="clear" w:color="auto" w:fill="auto"/>
            <w:noWrap/>
            <w:vAlign w:val="bottom"/>
            <w:hideMark/>
          </w:tcPr>
          <w:p w14:paraId="7EB1939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ALCOHOL DESNATURALIZADO  1 LTO.</w:t>
            </w:r>
          </w:p>
        </w:tc>
        <w:tc>
          <w:tcPr>
            <w:tcW w:w="992" w:type="dxa"/>
            <w:tcBorders>
              <w:top w:val="nil"/>
              <w:left w:val="nil"/>
              <w:bottom w:val="single" w:sz="4" w:space="0" w:color="auto"/>
              <w:right w:val="single" w:sz="4" w:space="0" w:color="auto"/>
            </w:tcBorders>
            <w:shd w:val="clear" w:color="auto" w:fill="auto"/>
            <w:noWrap/>
            <w:vAlign w:val="center"/>
            <w:hideMark/>
          </w:tcPr>
          <w:p w14:paraId="7D788B7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8BD65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3AB57D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EDBA00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87434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w:t>
            </w:r>
          </w:p>
        </w:tc>
        <w:tc>
          <w:tcPr>
            <w:tcW w:w="1275" w:type="dxa"/>
            <w:tcBorders>
              <w:top w:val="nil"/>
              <w:left w:val="nil"/>
              <w:bottom w:val="single" w:sz="4" w:space="0" w:color="auto"/>
              <w:right w:val="single" w:sz="4" w:space="0" w:color="auto"/>
            </w:tcBorders>
            <w:shd w:val="clear" w:color="auto" w:fill="auto"/>
            <w:noWrap/>
            <w:vAlign w:val="center"/>
            <w:hideMark/>
          </w:tcPr>
          <w:p w14:paraId="0B2C007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600660054.00</w:t>
            </w:r>
          </w:p>
        </w:tc>
        <w:tc>
          <w:tcPr>
            <w:tcW w:w="6096" w:type="dxa"/>
            <w:tcBorders>
              <w:top w:val="nil"/>
              <w:left w:val="nil"/>
              <w:bottom w:val="single" w:sz="4" w:space="0" w:color="auto"/>
              <w:right w:val="single" w:sz="4" w:space="0" w:color="auto"/>
            </w:tcBorders>
            <w:shd w:val="clear" w:color="auto" w:fill="auto"/>
            <w:noWrap/>
            <w:vAlign w:val="bottom"/>
            <w:hideMark/>
          </w:tcPr>
          <w:p w14:paraId="32198AC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JABON NEUTRO, ADICIONADO CON GLICERINA PASTILLA DE 100 G.</w:t>
            </w:r>
          </w:p>
        </w:tc>
        <w:tc>
          <w:tcPr>
            <w:tcW w:w="992" w:type="dxa"/>
            <w:tcBorders>
              <w:top w:val="nil"/>
              <w:left w:val="nil"/>
              <w:bottom w:val="single" w:sz="4" w:space="0" w:color="auto"/>
              <w:right w:val="single" w:sz="4" w:space="0" w:color="auto"/>
            </w:tcBorders>
            <w:shd w:val="clear" w:color="auto" w:fill="auto"/>
            <w:noWrap/>
            <w:vAlign w:val="center"/>
            <w:hideMark/>
          </w:tcPr>
          <w:p w14:paraId="18EDAF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7AB48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B6C8FF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228</w:t>
            </w:r>
          </w:p>
        </w:tc>
      </w:tr>
      <w:tr w:rsidR="00E63AAA" w:rsidRPr="00E63AAA" w14:paraId="22A7A13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9696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w:t>
            </w:r>
          </w:p>
        </w:tc>
        <w:tc>
          <w:tcPr>
            <w:tcW w:w="1275" w:type="dxa"/>
            <w:tcBorders>
              <w:top w:val="nil"/>
              <w:left w:val="nil"/>
              <w:bottom w:val="single" w:sz="4" w:space="0" w:color="auto"/>
              <w:right w:val="single" w:sz="4" w:space="0" w:color="auto"/>
            </w:tcBorders>
            <w:shd w:val="clear" w:color="auto" w:fill="auto"/>
            <w:noWrap/>
            <w:vAlign w:val="center"/>
            <w:hideMark/>
          </w:tcPr>
          <w:p w14:paraId="6E19105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600660773.00</w:t>
            </w:r>
          </w:p>
        </w:tc>
        <w:tc>
          <w:tcPr>
            <w:tcW w:w="6096" w:type="dxa"/>
            <w:tcBorders>
              <w:top w:val="nil"/>
              <w:left w:val="nil"/>
              <w:bottom w:val="single" w:sz="4" w:space="0" w:color="auto"/>
              <w:right w:val="single" w:sz="4" w:space="0" w:color="auto"/>
            </w:tcBorders>
            <w:shd w:val="clear" w:color="auto" w:fill="auto"/>
            <w:noWrap/>
            <w:vAlign w:val="bottom"/>
            <w:hideMark/>
          </w:tcPr>
          <w:p w14:paraId="52955B0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ALCOHOL DESNATURALIZADO   20 LTS.</w:t>
            </w:r>
          </w:p>
        </w:tc>
        <w:tc>
          <w:tcPr>
            <w:tcW w:w="992" w:type="dxa"/>
            <w:tcBorders>
              <w:top w:val="nil"/>
              <w:left w:val="nil"/>
              <w:bottom w:val="single" w:sz="4" w:space="0" w:color="auto"/>
              <w:right w:val="single" w:sz="4" w:space="0" w:color="auto"/>
            </w:tcBorders>
            <w:shd w:val="clear" w:color="auto" w:fill="auto"/>
            <w:noWrap/>
            <w:vAlign w:val="center"/>
            <w:hideMark/>
          </w:tcPr>
          <w:p w14:paraId="46D32CC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69E8C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014A26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47</w:t>
            </w:r>
          </w:p>
        </w:tc>
      </w:tr>
      <w:tr w:rsidR="00E63AAA" w:rsidRPr="00E63AAA" w14:paraId="5A75EB8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E0734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w:t>
            </w:r>
          </w:p>
        </w:tc>
        <w:tc>
          <w:tcPr>
            <w:tcW w:w="1275" w:type="dxa"/>
            <w:tcBorders>
              <w:top w:val="nil"/>
              <w:left w:val="nil"/>
              <w:bottom w:val="single" w:sz="4" w:space="0" w:color="auto"/>
              <w:right w:val="single" w:sz="4" w:space="0" w:color="auto"/>
            </w:tcBorders>
            <w:shd w:val="clear" w:color="auto" w:fill="auto"/>
            <w:noWrap/>
            <w:vAlign w:val="center"/>
            <w:hideMark/>
          </w:tcPr>
          <w:p w14:paraId="24B247E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600660872.00</w:t>
            </w:r>
          </w:p>
        </w:tc>
        <w:tc>
          <w:tcPr>
            <w:tcW w:w="6096" w:type="dxa"/>
            <w:tcBorders>
              <w:top w:val="nil"/>
              <w:left w:val="nil"/>
              <w:bottom w:val="single" w:sz="4" w:space="0" w:color="auto"/>
              <w:right w:val="single" w:sz="4" w:space="0" w:color="auto"/>
            </w:tcBorders>
            <w:shd w:val="clear" w:color="auto" w:fill="auto"/>
            <w:noWrap/>
            <w:vAlign w:val="bottom"/>
            <w:hideMark/>
          </w:tcPr>
          <w:p w14:paraId="667D20B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992" w:type="dxa"/>
            <w:tcBorders>
              <w:top w:val="nil"/>
              <w:left w:val="nil"/>
              <w:bottom w:val="single" w:sz="4" w:space="0" w:color="auto"/>
              <w:right w:val="single" w:sz="4" w:space="0" w:color="auto"/>
            </w:tcBorders>
            <w:shd w:val="clear" w:color="auto" w:fill="auto"/>
            <w:noWrap/>
            <w:vAlign w:val="center"/>
            <w:hideMark/>
          </w:tcPr>
          <w:p w14:paraId="695DD8D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5566D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7756DD5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228</w:t>
            </w:r>
          </w:p>
        </w:tc>
      </w:tr>
      <w:tr w:rsidR="00E63AAA" w:rsidRPr="00E63AAA" w14:paraId="4BB319B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DA932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w:t>
            </w:r>
          </w:p>
        </w:tc>
        <w:tc>
          <w:tcPr>
            <w:tcW w:w="1275" w:type="dxa"/>
            <w:tcBorders>
              <w:top w:val="nil"/>
              <w:left w:val="nil"/>
              <w:bottom w:val="single" w:sz="4" w:space="0" w:color="auto"/>
              <w:right w:val="single" w:sz="4" w:space="0" w:color="auto"/>
            </w:tcBorders>
            <w:shd w:val="clear" w:color="auto" w:fill="auto"/>
            <w:noWrap/>
            <w:vAlign w:val="center"/>
            <w:hideMark/>
          </w:tcPr>
          <w:p w14:paraId="744C46E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600660880.00</w:t>
            </w:r>
          </w:p>
        </w:tc>
        <w:tc>
          <w:tcPr>
            <w:tcW w:w="6096" w:type="dxa"/>
            <w:tcBorders>
              <w:top w:val="nil"/>
              <w:left w:val="nil"/>
              <w:bottom w:val="single" w:sz="4" w:space="0" w:color="auto"/>
              <w:right w:val="single" w:sz="4" w:space="0" w:color="auto"/>
            </w:tcBorders>
            <w:shd w:val="clear" w:color="auto" w:fill="auto"/>
            <w:noWrap/>
            <w:vAlign w:val="bottom"/>
            <w:hideMark/>
          </w:tcPr>
          <w:p w14:paraId="2D4A442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CONCENTRADA ESTERILIZANTE EN FRIO PARA PREPARAR GLUTARALDEHIDO AL 8.5% +/- 0.5%, TENSIOACTIVO NO IONICO, NI CATIONICO, 2.0% +/- 0.8%  Y PERFUME SIN FORMOL. FRASCO CON UN LITRO Y DOSIFICADOR DE 20 ML. INTEGRADO</w:t>
            </w:r>
          </w:p>
        </w:tc>
        <w:tc>
          <w:tcPr>
            <w:tcW w:w="992" w:type="dxa"/>
            <w:tcBorders>
              <w:top w:val="nil"/>
              <w:left w:val="nil"/>
              <w:bottom w:val="single" w:sz="4" w:space="0" w:color="auto"/>
              <w:right w:val="single" w:sz="4" w:space="0" w:color="auto"/>
            </w:tcBorders>
            <w:shd w:val="clear" w:color="auto" w:fill="auto"/>
            <w:noWrap/>
            <w:vAlign w:val="center"/>
            <w:hideMark/>
          </w:tcPr>
          <w:p w14:paraId="1524388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9834C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C/6</w:t>
            </w:r>
          </w:p>
        </w:tc>
        <w:tc>
          <w:tcPr>
            <w:tcW w:w="978" w:type="dxa"/>
            <w:tcBorders>
              <w:top w:val="nil"/>
              <w:left w:val="nil"/>
              <w:bottom w:val="single" w:sz="4" w:space="0" w:color="auto"/>
              <w:right w:val="single" w:sz="4" w:space="0" w:color="auto"/>
            </w:tcBorders>
            <w:shd w:val="clear" w:color="auto" w:fill="auto"/>
            <w:noWrap/>
            <w:vAlign w:val="center"/>
            <w:hideMark/>
          </w:tcPr>
          <w:p w14:paraId="4F2EA66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58DEF6F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EE0F7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w:t>
            </w:r>
          </w:p>
        </w:tc>
        <w:tc>
          <w:tcPr>
            <w:tcW w:w="1275" w:type="dxa"/>
            <w:tcBorders>
              <w:top w:val="nil"/>
              <w:left w:val="nil"/>
              <w:bottom w:val="single" w:sz="4" w:space="0" w:color="auto"/>
              <w:right w:val="single" w:sz="4" w:space="0" w:color="auto"/>
            </w:tcBorders>
            <w:shd w:val="clear" w:color="auto" w:fill="auto"/>
            <w:noWrap/>
            <w:vAlign w:val="center"/>
            <w:hideMark/>
          </w:tcPr>
          <w:p w14:paraId="37D52D5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600660922.00</w:t>
            </w:r>
          </w:p>
        </w:tc>
        <w:tc>
          <w:tcPr>
            <w:tcW w:w="6096" w:type="dxa"/>
            <w:tcBorders>
              <w:top w:val="nil"/>
              <w:left w:val="nil"/>
              <w:bottom w:val="single" w:sz="4" w:space="0" w:color="auto"/>
              <w:right w:val="single" w:sz="4" w:space="0" w:color="auto"/>
            </w:tcBorders>
            <w:shd w:val="clear" w:color="auto" w:fill="auto"/>
            <w:noWrap/>
            <w:vAlign w:val="bottom"/>
            <w:hideMark/>
          </w:tcPr>
          <w:p w14:paraId="083930E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992" w:type="dxa"/>
            <w:tcBorders>
              <w:top w:val="nil"/>
              <w:left w:val="nil"/>
              <w:bottom w:val="single" w:sz="4" w:space="0" w:color="auto"/>
              <w:right w:val="single" w:sz="4" w:space="0" w:color="auto"/>
            </w:tcBorders>
            <w:shd w:val="clear" w:color="auto" w:fill="auto"/>
            <w:noWrap/>
            <w:vAlign w:val="center"/>
            <w:hideMark/>
          </w:tcPr>
          <w:p w14:paraId="1516070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17793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4923A9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811525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B462F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w:t>
            </w:r>
          </w:p>
        </w:tc>
        <w:tc>
          <w:tcPr>
            <w:tcW w:w="1275" w:type="dxa"/>
            <w:tcBorders>
              <w:top w:val="nil"/>
              <w:left w:val="nil"/>
              <w:bottom w:val="single" w:sz="4" w:space="0" w:color="auto"/>
              <w:right w:val="single" w:sz="4" w:space="0" w:color="auto"/>
            </w:tcBorders>
            <w:shd w:val="clear" w:color="auto" w:fill="auto"/>
            <w:noWrap/>
            <w:vAlign w:val="center"/>
            <w:hideMark/>
          </w:tcPr>
          <w:p w14:paraId="2F44F79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600661003.00</w:t>
            </w:r>
          </w:p>
        </w:tc>
        <w:tc>
          <w:tcPr>
            <w:tcW w:w="6096" w:type="dxa"/>
            <w:tcBorders>
              <w:top w:val="nil"/>
              <w:left w:val="nil"/>
              <w:bottom w:val="single" w:sz="4" w:space="0" w:color="auto"/>
              <w:right w:val="single" w:sz="4" w:space="0" w:color="auto"/>
            </w:tcBorders>
            <w:shd w:val="clear" w:color="auto" w:fill="auto"/>
            <w:noWrap/>
            <w:vAlign w:val="bottom"/>
            <w:hideMark/>
          </w:tcPr>
          <w:p w14:paraId="03DB4AA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ESTERILIZANTE Y DESINFECTANTE DE SUPEROXIDACION CON PH NEUTRO, NO CORROSIVA. SOLUCION AL 100%. ENVASE CON 1 LTO.</w:t>
            </w:r>
          </w:p>
        </w:tc>
        <w:tc>
          <w:tcPr>
            <w:tcW w:w="992" w:type="dxa"/>
            <w:tcBorders>
              <w:top w:val="nil"/>
              <w:left w:val="nil"/>
              <w:bottom w:val="single" w:sz="4" w:space="0" w:color="auto"/>
              <w:right w:val="single" w:sz="4" w:space="0" w:color="auto"/>
            </w:tcBorders>
            <w:shd w:val="clear" w:color="auto" w:fill="auto"/>
            <w:noWrap/>
            <w:vAlign w:val="center"/>
            <w:hideMark/>
          </w:tcPr>
          <w:p w14:paraId="0ECC9B2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67F10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09610D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47</w:t>
            </w:r>
          </w:p>
        </w:tc>
      </w:tr>
      <w:tr w:rsidR="00E63AAA" w:rsidRPr="00E63AAA" w14:paraId="04B222B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90909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w:t>
            </w:r>
          </w:p>
        </w:tc>
        <w:tc>
          <w:tcPr>
            <w:tcW w:w="1275" w:type="dxa"/>
            <w:tcBorders>
              <w:top w:val="nil"/>
              <w:left w:val="nil"/>
              <w:bottom w:val="single" w:sz="4" w:space="0" w:color="auto"/>
              <w:right w:val="single" w:sz="4" w:space="0" w:color="auto"/>
            </w:tcBorders>
            <w:shd w:val="clear" w:color="auto" w:fill="auto"/>
            <w:noWrap/>
            <w:vAlign w:val="center"/>
            <w:hideMark/>
          </w:tcPr>
          <w:p w14:paraId="0408120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600661011.00</w:t>
            </w:r>
          </w:p>
        </w:tc>
        <w:tc>
          <w:tcPr>
            <w:tcW w:w="6096" w:type="dxa"/>
            <w:tcBorders>
              <w:top w:val="nil"/>
              <w:left w:val="nil"/>
              <w:bottom w:val="single" w:sz="4" w:space="0" w:color="auto"/>
              <w:right w:val="single" w:sz="4" w:space="0" w:color="auto"/>
            </w:tcBorders>
            <w:shd w:val="clear" w:color="auto" w:fill="auto"/>
            <w:noWrap/>
            <w:vAlign w:val="bottom"/>
            <w:hideMark/>
          </w:tcPr>
          <w:p w14:paraId="44A8653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992" w:type="dxa"/>
            <w:tcBorders>
              <w:top w:val="nil"/>
              <w:left w:val="nil"/>
              <w:bottom w:val="single" w:sz="4" w:space="0" w:color="auto"/>
              <w:right w:val="single" w:sz="4" w:space="0" w:color="auto"/>
            </w:tcBorders>
            <w:shd w:val="clear" w:color="auto" w:fill="auto"/>
            <w:noWrap/>
            <w:vAlign w:val="center"/>
            <w:hideMark/>
          </w:tcPr>
          <w:p w14:paraId="0B3FE48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2F821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29F4F4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47</w:t>
            </w:r>
          </w:p>
        </w:tc>
      </w:tr>
      <w:tr w:rsidR="00E63AAA" w:rsidRPr="00E63AAA" w14:paraId="0855831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EB06A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w:t>
            </w:r>
          </w:p>
        </w:tc>
        <w:tc>
          <w:tcPr>
            <w:tcW w:w="1275" w:type="dxa"/>
            <w:tcBorders>
              <w:top w:val="nil"/>
              <w:left w:val="nil"/>
              <w:bottom w:val="single" w:sz="4" w:space="0" w:color="auto"/>
              <w:right w:val="single" w:sz="4" w:space="0" w:color="auto"/>
            </w:tcBorders>
            <w:shd w:val="clear" w:color="auto" w:fill="auto"/>
            <w:noWrap/>
            <w:vAlign w:val="center"/>
            <w:hideMark/>
          </w:tcPr>
          <w:p w14:paraId="136BCAC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600661024.00</w:t>
            </w:r>
          </w:p>
        </w:tc>
        <w:tc>
          <w:tcPr>
            <w:tcW w:w="6096" w:type="dxa"/>
            <w:tcBorders>
              <w:top w:val="nil"/>
              <w:left w:val="nil"/>
              <w:bottom w:val="single" w:sz="4" w:space="0" w:color="auto"/>
              <w:right w:val="single" w:sz="4" w:space="0" w:color="auto"/>
            </w:tcBorders>
            <w:shd w:val="clear" w:color="auto" w:fill="auto"/>
            <w:noWrap/>
            <w:vAlign w:val="bottom"/>
            <w:hideMark/>
          </w:tcPr>
          <w:p w14:paraId="294FFDE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IODOPOVIDONA, ESPUMA, CADA 100 ML. CONTIENEN: IODOPOVIDONA 8 G. EQUIVALENTE  A 0.8 G. DE YODO.   120 ML</w:t>
            </w:r>
          </w:p>
        </w:tc>
        <w:tc>
          <w:tcPr>
            <w:tcW w:w="992" w:type="dxa"/>
            <w:tcBorders>
              <w:top w:val="nil"/>
              <w:left w:val="nil"/>
              <w:bottom w:val="single" w:sz="4" w:space="0" w:color="auto"/>
              <w:right w:val="single" w:sz="4" w:space="0" w:color="auto"/>
            </w:tcBorders>
            <w:shd w:val="clear" w:color="auto" w:fill="auto"/>
            <w:noWrap/>
            <w:vAlign w:val="center"/>
            <w:hideMark/>
          </w:tcPr>
          <w:p w14:paraId="7CCC622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DF61B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FB39B3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1519</w:t>
            </w:r>
          </w:p>
        </w:tc>
      </w:tr>
      <w:tr w:rsidR="00E63AAA" w:rsidRPr="00E63AAA" w14:paraId="2EAE813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93C0F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w:t>
            </w:r>
          </w:p>
        </w:tc>
        <w:tc>
          <w:tcPr>
            <w:tcW w:w="1275" w:type="dxa"/>
            <w:tcBorders>
              <w:top w:val="nil"/>
              <w:left w:val="nil"/>
              <w:bottom w:val="single" w:sz="4" w:space="0" w:color="auto"/>
              <w:right w:val="single" w:sz="4" w:space="0" w:color="auto"/>
            </w:tcBorders>
            <w:shd w:val="clear" w:color="auto" w:fill="auto"/>
            <w:noWrap/>
            <w:vAlign w:val="center"/>
            <w:hideMark/>
          </w:tcPr>
          <w:p w14:paraId="665F480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600661052.00</w:t>
            </w:r>
          </w:p>
        </w:tc>
        <w:tc>
          <w:tcPr>
            <w:tcW w:w="6096" w:type="dxa"/>
            <w:tcBorders>
              <w:top w:val="nil"/>
              <w:left w:val="nil"/>
              <w:bottom w:val="single" w:sz="4" w:space="0" w:color="auto"/>
              <w:right w:val="single" w:sz="4" w:space="0" w:color="auto"/>
            </w:tcBorders>
            <w:shd w:val="clear" w:color="auto" w:fill="auto"/>
            <w:noWrap/>
            <w:vAlign w:val="bottom"/>
            <w:hideMark/>
          </w:tcPr>
          <w:p w14:paraId="705B357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CON GLUCONATO DE CLORHEXIDINA AL 2% P/V EN ALCOHOL ISOPROPILICO AL 70% CON TINTA NARANJA. CONTIENE:  3 ML ESTERIL Y DESECHABLE. ENVASE</w:t>
            </w:r>
          </w:p>
        </w:tc>
        <w:tc>
          <w:tcPr>
            <w:tcW w:w="992" w:type="dxa"/>
            <w:tcBorders>
              <w:top w:val="nil"/>
              <w:left w:val="nil"/>
              <w:bottom w:val="single" w:sz="4" w:space="0" w:color="auto"/>
              <w:right w:val="single" w:sz="4" w:space="0" w:color="auto"/>
            </w:tcBorders>
            <w:shd w:val="clear" w:color="auto" w:fill="auto"/>
            <w:noWrap/>
            <w:vAlign w:val="center"/>
            <w:hideMark/>
          </w:tcPr>
          <w:p w14:paraId="762013C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7A31CB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7929D6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w:t>
            </w:r>
          </w:p>
        </w:tc>
      </w:tr>
      <w:tr w:rsidR="00E63AAA" w:rsidRPr="00E63AAA" w14:paraId="4E1A42E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9F14C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w:t>
            </w:r>
          </w:p>
        </w:tc>
        <w:tc>
          <w:tcPr>
            <w:tcW w:w="1275" w:type="dxa"/>
            <w:tcBorders>
              <w:top w:val="nil"/>
              <w:left w:val="nil"/>
              <w:bottom w:val="single" w:sz="4" w:space="0" w:color="auto"/>
              <w:right w:val="single" w:sz="4" w:space="0" w:color="auto"/>
            </w:tcBorders>
            <w:shd w:val="clear" w:color="auto" w:fill="auto"/>
            <w:noWrap/>
            <w:vAlign w:val="center"/>
            <w:hideMark/>
          </w:tcPr>
          <w:p w14:paraId="2CED30A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600661060.00</w:t>
            </w:r>
          </w:p>
        </w:tc>
        <w:tc>
          <w:tcPr>
            <w:tcW w:w="6096" w:type="dxa"/>
            <w:tcBorders>
              <w:top w:val="nil"/>
              <w:left w:val="nil"/>
              <w:bottom w:val="single" w:sz="4" w:space="0" w:color="auto"/>
              <w:right w:val="single" w:sz="4" w:space="0" w:color="auto"/>
            </w:tcBorders>
            <w:shd w:val="clear" w:color="auto" w:fill="auto"/>
            <w:noWrap/>
            <w:vAlign w:val="bottom"/>
            <w:hideMark/>
          </w:tcPr>
          <w:p w14:paraId="22700AA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CON GLUCONATO DE CLORHEXIDINA AL 2% P/V EN ALCOHOL ISOPROPILICO AL 70% CON TINTA NARANJA. CONTIENE:  26 ML ESTERIL Y DESECHABLE. ENVASE</w:t>
            </w:r>
          </w:p>
        </w:tc>
        <w:tc>
          <w:tcPr>
            <w:tcW w:w="992" w:type="dxa"/>
            <w:tcBorders>
              <w:top w:val="nil"/>
              <w:left w:val="nil"/>
              <w:bottom w:val="single" w:sz="4" w:space="0" w:color="auto"/>
              <w:right w:val="single" w:sz="4" w:space="0" w:color="auto"/>
            </w:tcBorders>
            <w:shd w:val="clear" w:color="auto" w:fill="auto"/>
            <w:noWrap/>
            <w:vAlign w:val="center"/>
            <w:hideMark/>
          </w:tcPr>
          <w:p w14:paraId="3F56556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183AD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296612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304</w:t>
            </w:r>
          </w:p>
        </w:tc>
      </w:tr>
      <w:tr w:rsidR="00E63AAA" w:rsidRPr="00E63AAA" w14:paraId="7A66F08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86608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w:t>
            </w:r>
          </w:p>
        </w:tc>
        <w:tc>
          <w:tcPr>
            <w:tcW w:w="1275" w:type="dxa"/>
            <w:tcBorders>
              <w:top w:val="nil"/>
              <w:left w:val="nil"/>
              <w:bottom w:val="single" w:sz="4" w:space="0" w:color="auto"/>
              <w:right w:val="single" w:sz="4" w:space="0" w:color="auto"/>
            </w:tcBorders>
            <w:shd w:val="clear" w:color="auto" w:fill="auto"/>
            <w:noWrap/>
            <w:vAlign w:val="center"/>
            <w:hideMark/>
          </w:tcPr>
          <w:p w14:paraId="1E32F4F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600820054.00</w:t>
            </w:r>
          </w:p>
        </w:tc>
        <w:tc>
          <w:tcPr>
            <w:tcW w:w="6096" w:type="dxa"/>
            <w:tcBorders>
              <w:top w:val="nil"/>
              <w:left w:val="nil"/>
              <w:bottom w:val="single" w:sz="4" w:space="0" w:color="auto"/>
              <w:right w:val="single" w:sz="4" w:space="0" w:color="auto"/>
            </w:tcBorders>
            <w:shd w:val="clear" w:color="auto" w:fill="auto"/>
            <w:noWrap/>
            <w:vAlign w:val="bottom"/>
            <w:hideMark/>
          </w:tcPr>
          <w:p w14:paraId="23ED59B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APLICADORES SIN ALGODON DE MADERA</w:t>
            </w:r>
          </w:p>
        </w:tc>
        <w:tc>
          <w:tcPr>
            <w:tcW w:w="992" w:type="dxa"/>
            <w:tcBorders>
              <w:top w:val="nil"/>
              <w:left w:val="nil"/>
              <w:bottom w:val="single" w:sz="4" w:space="0" w:color="auto"/>
              <w:right w:val="single" w:sz="4" w:space="0" w:color="auto"/>
            </w:tcBorders>
            <w:shd w:val="clear" w:color="auto" w:fill="auto"/>
            <w:noWrap/>
            <w:vAlign w:val="center"/>
            <w:hideMark/>
          </w:tcPr>
          <w:p w14:paraId="63987A9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BA4691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C/750</w:t>
            </w:r>
          </w:p>
        </w:tc>
        <w:tc>
          <w:tcPr>
            <w:tcW w:w="978" w:type="dxa"/>
            <w:tcBorders>
              <w:top w:val="nil"/>
              <w:left w:val="nil"/>
              <w:bottom w:val="single" w:sz="4" w:space="0" w:color="auto"/>
              <w:right w:val="single" w:sz="4" w:space="0" w:color="auto"/>
            </w:tcBorders>
            <w:shd w:val="clear" w:color="auto" w:fill="auto"/>
            <w:noWrap/>
            <w:vAlign w:val="center"/>
            <w:hideMark/>
          </w:tcPr>
          <w:p w14:paraId="1D5FAC6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1851391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26021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w:t>
            </w:r>
          </w:p>
        </w:tc>
        <w:tc>
          <w:tcPr>
            <w:tcW w:w="1275" w:type="dxa"/>
            <w:tcBorders>
              <w:top w:val="nil"/>
              <w:left w:val="nil"/>
              <w:bottom w:val="single" w:sz="4" w:space="0" w:color="auto"/>
              <w:right w:val="single" w:sz="4" w:space="0" w:color="auto"/>
            </w:tcBorders>
            <w:shd w:val="clear" w:color="auto" w:fill="auto"/>
            <w:noWrap/>
            <w:vAlign w:val="center"/>
            <w:hideMark/>
          </w:tcPr>
          <w:p w14:paraId="7F2C370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600820104.00</w:t>
            </w:r>
          </w:p>
        </w:tc>
        <w:tc>
          <w:tcPr>
            <w:tcW w:w="6096" w:type="dxa"/>
            <w:tcBorders>
              <w:top w:val="nil"/>
              <w:left w:val="nil"/>
              <w:bottom w:val="single" w:sz="4" w:space="0" w:color="auto"/>
              <w:right w:val="single" w:sz="4" w:space="0" w:color="auto"/>
            </w:tcBorders>
            <w:shd w:val="clear" w:color="auto" w:fill="auto"/>
            <w:noWrap/>
            <w:vAlign w:val="bottom"/>
            <w:hideMark/>
          </w:tcPr>
          <w:p w14:paraId="5E46EFB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APLICADORES CON ALGODON DE MADERA</w:t>
            </w:r>
          </w:p>
        </w:tc>
        <w:tc>
          <w:tcPr>
            <w:tcW w:w="992" w:type="dxa"/>
            <w:tcBorders>
              <w:top w:val="nil"/>
              <w:left w:val="nil"/>
              <w:bottom w:val="single" w:sz="4" w:space="0" w:color="auto"/>
              <w:right w:val="single" w:sz="4" w:space="0" w:color="auto"/>
            </w:tcBorders>
            <w:shd w:val="clear" w:color="auto" w:fill="auto"/>
            <w:noWrap/>
            <w:vAlign w:val="center"/>
            <w:hideMark/>
          </w:tcPr>
          <w:p w14:paraId="6267FF7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C1A32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C/150</w:t>
            </w:r>
          </w:p>
        </w:tc>
        <w:tc>
          <w:tcPr>
            <w:tcW w:w="978" w:type="dxa"/>
            <w:tcBorders>
              <w:top w:val="nil"/>
              <w:left w:val="nil"/>
              <w:bottom w:val="single" w:sz="4" w:space="0" w:color="auto"/>
              <w:right w:val="single" w:sz="4" w:space="0" w:color="auto"/>
            </w:tcBorders>
            <w:shd w:val="clear" w:color="auto" w:fill="auto"/>
            <w:noWrap/>
            <w:vAlign w:val="center"/>
            <w:hideMark/>
          </w:tcPr>
          <w:p w14:paraId="019DA86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3878A9F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08663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w:t>
            </w:r>
          </w:p>
        </w:tc>
        <w:tc>
          <w:tcPr>
            <w:tcW w:w="1275" w:type="dxa"/>
            <w:tcBorders>
              <w:top w:val="nil"/>
              <w:left w:val="nil"/>
              <w:bottom w:val="single" w:sz="4" w:space="0" w:color="auto"/>
              <w:right w:val="single" w:sz="4" w:space="0" w:color="auto"/>
            </w:tcBorders>
            <w:shd w:val="clear" w:color="auto" w:fill="auto"/>
            <w:noWrap/>
            <w:vAlign w:val="center"/>
            <w:hideMark/>
          </w:tcPr>
          <w:p w14:paraId="00458A0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600880017.00</w:t>
            </w:r>
          </w:p>
        </w:tc>
        <w:tc>
          <w:tcPr>
            <w:tcW w:w="6096" w:type="dxa"/>
            <w:tcBorders>
              <w:top w:val="nil"/>
              <w:left w:val="nil"/>
              <w:bottom w:val="single" w:sz="4" w:space="0" w:color="auto"/>
              <w:right w:val="single" w:sz="4" w:space="0" w:color="auto"/>
            </w:tcBorders>
            <w:shd w:val="clear" w:color="auto" w:fill="auto"/>
            <w:noWrap/>
            <w:vAlign w:val="bottom"/>
            <w:hideMark/>
          </w:tcPr>
          <w:p w14:paraId="06CC37E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APOSITOS TRANSPARENTE, MICROPOROSO, AUTOADHERIBLES, ESTERILE Y DESECHABLE. MEDIDAS: 7.0 A 8.5 X 5. 08 A 6.0 CM</w:t>
            </w:r>
          </w:p>
        </w:tc>
        <w:tc>
          <w:tcPr>
            <w:tcW w:w="992" w:type="dxa"/>
            <w:tcBorders>
              <w:top w:val="nil"/>
              <w:left w:val="nil"/>
              <w:bottom w:val="single" w:sz="4" w:space="0" w:color="auto"/>
              <w:right w:val="single" w:sz="4" w:space="0" w:color="auto"/>
            </w:tcBorders>
            <w:shd w:val="clear" w:color="auto" w:fill="auto"/>
            <w:noWrap/>
            <w:vAlign w:val="center"/>
            <w:hideMark/>
          </w:tcPr>
          <w:p w14:paraId="638A910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EBCE5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5258EC9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205CAAD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1DCF3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26</w:t>
            </w:r>
          </w:p>
        </w:tc>
        <w:tc>
          <w:tcPr>
            <w:tcW w:w="1275" w:type="dxa"/>
            <w:tcBorders>
              <w:top w:val="nil"/>
              <w:left w:val="nil"/>
              <w:bottom w:val="single" w:sz="4" w:space="0" w:color="auto"/>
              <w:right w:val="single" w:sz="4" w:space="0" w:color="auto"/>
            </w:tcBorders>
            <w:shd w:val="clear" w:color="auto" w:fill="auto"/>
            <w:noWrap/>
            <w:vAlign w:val="center"/>
            <w:hideMark/>
          </w:tcPr>
          <w:p w14:paraId="7AA319F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600880025.00</w:t>
            </w:r>
          </w:p>
        </w:tc>
        <w:tc>
          <w:tcPr>
            <w:tcW w:w="6096" w:type="dxa"/>
            <w:tcBorders>
              <w:top w:val="nil"/>
              <w:left w:val="nil"/>
              <w:bottom w:val="single" w:sz="4" w:space="0" w:color="auto"/>
              <w:right w:val="single" w:sz="4" w:space="0" w:color="auto"/>
            </w:tcBorders>
            <w:shd w:val="clear" w:color="auto" w:fill="auto"/>
            <w:noWrap/>
            <w:vAlign w:val="bottom"/>
            <w:hideMark/>
          </w:tcPr>
          <w:p w14:paraId="5E28004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APOSITOS TRANSPARENTE, MICROPOROSO, AUTOADHERIBLE, ESTERILE Y DESECHABLE, MEDIDAS, 10.0 A 10.16. X 12.0 A 14.0 CM.</w:t>
            </w:r>
          </w:p>
        </w:tc>
        <w:tc>
          <w:tcPr>
            <w:tcW w:w="992" w:type="dxa"/>
            <w:tcBorders>
              <w:top w:val="nil"/>
              <w:left w:val="nil"/>
              <w:bottom w:val="single" w:sz="4" w:space="0" w:color="auto"/>
              <w:right w:val="single" w:sz="4" w:space="0" w:color="auto"/>
            </w:tcBorders>
            <w:shd w:val="clear" w:color="auto" w:fill="auto"/>
            <w:noWrap/>
            <w:vAlign w:val="center"/>
            <w:hideMark/>
          </w:tcPr>
          <w:p w14:paraId="3F9FA53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913D3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60E7315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19662B8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1240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w:t>
            </w:r>
          </w:p>
        </w:tc>
        <w:tc>
          <w:tcPr>
            <w:tcW w:w="1275" w:type="dxa"/>
            <w:tcBorders>
              <w:top w:val="nil"/>
              <w:left w:val="nil"/>
              <w:bottom w:val="single" w:sz="4" w:space="0" w:color="auto"/>
              <w:right w:val="single" w:sz="4" w:space="0" w:color="auto"/>
            </w:tcBorders>
            <w:shd w:val="clear" w:color="auto" w:fill="auto"/>
            <w:noWrap/>
            <w:vAlign w:val="center"/>
            <w:hideMark/>
          </w:tcPr>
          <w:p w14:paraId="3D4C3A9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600880504.00</w:t>
            </w:r>
          </w:p>
        </w:tc>
        <w:tc>
          <w:tcPr>
            <w:tcW w:w="6096" w:type="dxa"/>
            <w:tcBorders>
              <w:top w:val="nil"/>
              <w:left w:val="nil"/>
              <w:bottom w:val="single" w:sz="4" w:space="0" w:color="auto"/>
              <w:right w:val="single" w:sz="4" w:space="0" w:color="auto"/>
            </w:tcBorders>
            <w:shd w:val="clear" w:color="auto" w:fill="auto"/>
            <w:noWrap/>
            <w:vAlign w:val="bottom"/>
            <w:hideMark/>
          </w:tcPr>
          <w:p w14:paraId="30703E9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APOSITOS CON PETROLATO. MEDIDAS: 10 X 10 CM. ENVASE INDIVIDUAL. PIEZA.</w:t>
            </w:r>
          </w:p>
        </w:tc>
        <w:tc>
          <w:tcPr>
            <w:tcW w:w="992" w:type="dxa"/>
            <w:tcBorders>
              <w:top w:val="nil"/>
              <w:left w:val="nil"/>
              <w:bottom w:val="single" w:sz="4" w:space="0" w:color="auto"/>
              <w:right w:val="single" w:sz="4" w:space="0" w:color="auto"/>
            </w:tcBorders>
            <w:shd w:val="clear" w:color="auto" w:fill="auto"/>
            <w:noWrap/>
            <w:vAlign w:val="center"/>
            <w:hideMark/>
          </w:tcPr>
          <w:p w14:paraId="5D1F211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456C9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86297C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19F099D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A0994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w:t>
            </w:r>
          </w:p>
        </w:tc>
        <w:tc>
          <w:tcPr>
            <w:tcW w:w="1275" w:type="dxa"/>
            <w:tcBorders>
              <w:top w:val="nil"/>
              <w:left w:val="nil"/>
              <w:bottom w:val="single" w:sz="4" w:space="0" w:color="auto"/>
              <w:right w:val="single" w:sz="4" w:space="0" w:color="auto"/>
            </w:tcBorders>
            <w:shd w:val="clear" w:color="auto" w:fill="auto"/>
            <w:noWrap/>
            <w:vAlign w:val="center"/>
            <w:hideMark/>
          </w:tcPr>
          <w:p w14:paraId="4F2544A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600880652.00</w:t>
            </w:r>
          </w:p>
        </w:tc>
        <w:tc>
          <w:tcPr>
            <w:tcW w:w="6096" w:type="dxa"/>
            <w:tcBorders>
              <w:top w:val="nil"/>
              <w:left w:val="nil"/>
              <w:bottom w:val="single" w:sz="4" w:space="0" w:color="auto"/>
              <w:right w:val="single" w:sz="4" w:space="0" w:color="auto"/>
            </w:tcBorders>
            <w:shd w:val="clear" w:color="auto" w:fill="auto"/>
            <w:noWrap/>
            <w:vAlign w:val="bottom"/>
            <w:hideMark/>
          </w:tcPr>
          <w:p w14:paraId="63C8CC3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 HIDROCOLOIDE PARA EL TRATAMIENTO DE HERIDAS EXTRADELGADO, AUTOADHERIBLE, ESTERIL, TAMAÑO DE 10.0 CM, 0.6 CM X 10.0 CM 0.6 CM</w:t>
            </w:r>
          </w:p>
        </w:tc>
        <w:tc>
          <w:tcPr>
            <w:tcW w:w="992" w:type="dxa"/>
            <w:tcBorders>
              <w:top w:val="nil"/>
              <w:left w:val="nil"/>
              <w:bottom w:val="single" w:sz="4" w:space="0" w:color="auto"/>
              <w:right w:val="single" w:sz="4" w:space="0" w:color="auto"/>
            </w:tcBorders>
            <w:shd w:val="clear" w:color="auto" w:fill="auto"/>
            <w:noWrap/>
            <w:vAlign w:val="center"/>
            <w:hideMark/>
          </w:tcPr>
          <w:p w14:paraId="294EF6E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62DA1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C55FDA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4F34A1D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4B242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w:t>
            </w:r>
          </w:p>
        </w:tc>
        <w:tc>
          <w:tcPr>
            <w:tcW w:w="1275" w:type="dxa"/>
            <w:tcBorders>
              <w:top w:val="nil"/>
              <w:left w:val="nil"/>
              <w:bottom w:val="single" w:sz="4" w:space="0" w:color="auto"/>
              <w:right w:val="single" w:sz="4" w:space="0" w:color="auto"/>
            </w:tcBorders>
            <w:shd w:val="clear" w:color="auto" w:fill="auto"/>
            <w:noWrap/>
            <w:vAlign w:val="center"/>
            <w:hideMark/>
          </w:tcPr>
          <w:p w14:paraId="63B6AB7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600880694.00</w:t>
            </w:r>
          </w:p>
        </w:tc>
        <w:tc>
          <w:tcPr>
            <w:tcW w:w="6096" w:type="dxa"/>
            <w:tcBorders>
              <w:top w:val="nil"/>
              <w:left w:val="nil"/>
              <w:bottom w:val="single" w:sz="4" w:space="0" w:color="auto"/>
              <w:right w:val="single" w:sz="4" w:space="0" w:color="auto"/>
            </w:tcBorders>
            <w:shd w:val="clear" w:color="auto" w:fill="auto"/>
            <w:noWrap/>
            <w:vAlign w:val="bottom"/>
            <w:hideMark/>
          </w:tcPr>
          <w:p w14:paraId="71DD7A2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 ABSORBENTE A BASE DE ALGINATO DE CALCIO Y SODIO DE ORIGEN NATURAL. ESTERIL. TAMAÑO DE 10.0 CM ± 2.0 CM X 20.0 CM ± 2.0 CM. PIEZA.</w:t>
            </w:r>
          </w:p>
        </w:tc>
        <w:tc>
          <w:tcPr>
            <w:tcW w:w="992" w:type="dxa"/>
            <w:tcBorders>
              <w:top w:val="nil"/>
              <w:left w:val="nil"/>
              <w:bottom w:val="single" w:sz="4" w:space="0" w:color="auto"/>
              <w:right w:val="single" w:sz="4" w:space="0" w:color="auto"/>
            </w:tcBorders>
            <w:shd w:val="clear" w:color="auto" w:fill="auto"/>
            <w:noWrap/>
            <w:vAlign w:val="center"/>
            <w:hideMark/>
          </w:tcPr>
          <w:p w14:paraId="58A5112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8FC1E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90FD39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69D4209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3297F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w:t>
            </w:r>
          </w:p>
        </w:tc>
        <w:tc>
          <w:tcPr>
            <w:tcW w:w="1275" w:type="dxa"/>
            <w:tcBorders>
              <w:top w:val="nil"/>
              <w:left w:val="nil"/>
              <w:bottom w:val="single" w:sz="4" w:space="0" w:color="auto"/>
              <w:right w:val="single" w:sz="4" w:space="0" w:color="auto"/>
            </w:tcBorders>
            <w:shd w:val="clear" w:color="auto" w:fill="auto"/>
            <w:noWrap/>
            <w:vAlign w:val="center"/>
            <w:hideMark/>
          </w:tcPr>
          <w:p w14:paraId="7CFCC22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600880710.00</w:t>
            </w:r>
          </w:p>
        </w:tc>
        <w:tc>
          <w:tcPr>
            <w:tcW w:w="6096" w:type="dxa"/>
            <w:tcBorders>
              <w:top w:val="nil"/>
              <w:left w:val="nil"/>
              <w:bottom w:val="single" w:sz="4" w:space="0" w:color="auto"/>
              <w:right w:val="single" w:sz="4" w:space="0" w:color="auto"/>
            </w:tcBorders>
            <w:shd w:val="clear" w:color="auto" w:fill="auto"/>
            <w:noWrap/>
            <w:vAlign w:val="bottom"/>
            <w:hideMark/>
          </w:tcPr>
          <w:p w14:paraId="07B17A2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 DE NYLON TRENZADO Y SELLADO AL CALOR QUE CONTIENE UN TEJIDO DE CARBON ACTIVADO IMPREGNADO DE PLATA, DE 10.5 X 10.5 CM</w:t>
            </w:r>
          </w:p>
        </w:tc>
        <w:tc>
          <w:tcPr>
            <w:tcW w:w="992" w:type="dxa"/>
            <w:tcBorders>
              <w:top w:val="nil"/>
              <w:left w:val="nil"/>
              <w:bottom w:val="single" w:sz="4" w:space="0" w:color="auto"/>
              <w:right w:val="single" w:sz="4" w:space="0" w:color="auto"/>
            </w:tcBorders>
            <w:shd w:val="clear" w:color="auto" w:fill="auto"/>
            <w:noWrap/>
            <w:vAlign w:val="center"/>
            <w:hideMark/>
          </w:tcPr>
          <w:p w14:paraId="3EA833A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D2C02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w:t>
            </w:r>
          </w:p>
        </w:tc>
        <w:tc>
          <w:tcPr>
            <w:tcW w:w="978" w:type="dxa"/>
            <w:tcBorders>
              <w:top w:val="nil"/>
              <w:left w:val="nil"/>
              <w:bottom w:val="single" w:sz="4" w:space="0" w:color="auto"/>
              <w:right w:val="single" w:sz="4" w:space="0" w:color="auto"/>
            </w:tcBorders>
            <w:shd w:val="clear" w:color="auto" w:fill="auto"/>
            <w:noWrap/>
            <w:vAlign w:val="center"/>
            <w:hideMark/>
          </w:tcPr>
          <w:p w14:paraId="11223EE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E1BF59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F3710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w:t>
            </w:r>
          </w:p>
        </w:tc>
        <w:tc>
          <w:tcPr>
            <w:tcW w:w="1275" w:type="dxa"/>
            <w:tcBorders>
              <w:top w:val="nil"/>
              <w:left w:val="nil"/>
              <w:bottom w:val="single" w:sz="4" w:space="0" w:color="auto"/>
              <w:right w:val="single" w:sz="4" w:space="0" w:color="auto"/>
            </w:tcBorders>
            <w:shd w:val="clear" w:color="auto" w:fill="auto"/>
            <w:noWrap/>
            <w:vAlign w:val="center"/>
            <w:hideMark/>
          </w:tcPr>
          <w:p w14:paraId="5B435B5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600880744.00</w:t>
            </w:r>
          </w:p>
        </w:tc>
        <w:tc>
          <w:tcPr>
            <w:tcW w:w="6096" w:type="dxa"/>
            <w:tcBorders>
              <w:top w:val="nil"/>
              <w:left w:val="nil"/>
              <w:bottom w:val="single" w:sz="4" w:space="0" w:color="auto"/>
              <w:right w:val="single" w:sz="4" w:space="0" w:color="auto"/>
            </w:tcBorders>
            <w:shd w:val="clear" w:color="auto" w:fill="auto"/>
            <w:noWrap/>
            <w:vAlign w:val="bottom"/>
            <w:hideMark/>
          </w:tcPr>
          <w:p w14:paraId="42146EA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HIDROGEL CON ALANTOINA AL 0.6% Y COLAGENO PARA HUMECTACION Y REGENERACION DE TEJIDO. ENVASE CON 90 GR.</w:t>
            </w:r>
          </w:p>
        </w:tc>
        <w:tc>
          <w:tcPr>
            <w:tcW w:w="992" w:type="dxa"/>
            <w:tcBorders>
              <w:top w:val="nil"/>
              <w:left w:val="nil"/>
              <w:bottom w:val="single" w:sz="4" w:space="0" w:color="auto"/>
              <w:right w:val="single" w:sz="4" w:space="0" w:color="auto"/>
            </w:tcBorders>
            <w:shd w:val="clear" w:color="auto" w:fill="auto"/>
            <w:noWrap/>
            <w:vAlign w:val="center"/>
            <w:hideMark/>
          </w:tcPr>
          <w:p w14:paraId="24E6BAA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93E11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E2F780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3A775BD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A8736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w:t>
            </w:r>
          </w:p>
        </w:tc>
        <w:tc>
          <w:tcPr>
            <w:tcW w:w="1275" w:type="dxa"/>
            <w:tcBorders>
              <w:top w:val="nil"/>
              <w:left w:val="nil"/>
              <w:bottom w:val="single" w:sz="4" w:space="0" w:color="auto"/>
              <w:right w:val="single" w:sz="4" w:space="0" w:color="auto"/>
            </w:tcBorders>
            <w:shd w:val="clear" w:color="auto" w:fill="auto"/>
            <w:noWrap/>
            <w:vAlign w:val="center"/>
            <w:hideMark/>
          </w:tcPr>
          <w:p w14:paraId="4660D57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600880777.00</w:t>
            </w:r>
          </w:p>
        </w:tc>
        <w:tc>
          <w:tcPr>
            <w:tcW w:w="6096" w:type="dxa"/>
            <w:tcBorders>
              <w:top w:val="nil"/>
              <w:left w:val="nil"/>
              <w:bottom w:val="single" w:sz="4" w:space="0" w:color="auto"/>
              <w:right w:val="single" w:sz="4" w:space="0" w:color="auto"/>
            </w:tcBorders>
            <w:shd w:val="clear" w:color="auto" w:fill="auto"/>
            <w:noWrap/>
            <w:vAlign w:val="bottom"/>
            <w:hideMark/>
          </w:tcPr>
          <w:p w14:paraId="0BEA314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APOSITOS CON 80% A 90% DE COLAGENO Y 10 A 20% DE ALGINATO. MEDIDA DE 10 A 10.2 CM X 11 A 11.25 CM. PIEZA.</w:t>
            </w:r>
          </w:p>
        </w:tc>
        <w:tc>
          <w:tcPr>
            <w:tcW w:w="992" w:type="dxa"/>
            <w:tcBorders>
              <w:top w:val="nil"/>
              <w:left w:val="nil"/>
              <w:bottom w:val="single" w:sz="4" w:space="0" w:color="auto"/>
              <w:right w:val="single" w:sz="4" w:space="0" w:color="auto"/>
            </w:tcBorders>
            <w:shd w:val="clear" w:color="auto" w:fill="auto"/>
            <w:noWrap/>
            <w:vAlign w:val="center"/>
            <w:hideMark/>
          </w:tcPr>
          <w:p w14:paraId="3270BAE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BFB29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A3265C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73</w:t>
            </w:r>
          </w:p>
        </w:tc>
      </w:tr>
      <w:tr w:rsidR="00E63AAA" w:rsidRPr="00E63AAA" w14:paraId="026DD38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0BD5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w:t>
            </w:r>
          </w:p>
        </w:tc>
        <w:tc>
          <w:tcPr>
            <w:tcW w:w="1275" w:type="dxa"/>
            <w:tcBorders>
              <w:top w:val="nil"/>
              <w:left w:val="nil"/>
              <w:bottom w:val="single" w:sz="4" w:space="0" w:color="auto"/>
              <w:right w:val="single" w:sz="4" w:space="0" w:color="auto"/>
            </w:tcBorders>
            <w:shd w:val="clear" w:color="auto" w:fill="auto"/>
            <w:noWrap/>
            <w:vAlign w:val="center"/>
            <w:hideMark/>
          </w:tcPr>
          <w:p w14:paraId="30FFBE6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600880827.00</w:t>
            </w:r>
          </w:p>
        </w:tc>
        <w:tc>
          <w:tcPr>
            <w:tcW w:w="6096" w:type="dxa"/>
            <w:tcBorders>
              <w:top w:val="nil"/>
              <w:left w:val="nil"/>
              <w:bottom w:val="single" w:sz="4" w:space="0" w:color="auto"/>
              <w:right w:val="single" w:sz="4" w:space="0" w:color="auto"/>
            </w:tcBorders>
            <w:shd w:val="clear" w:color="auto" w:fill="auto"/>
            <w:noWrap/>
            <w:vAlign w:val="bottom"/>
            <w:hideMark/>
          </w:tcPr>
          <w:p w14:paraId="5E3949D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 CON BARRERA ANTIMICROBIANA. ESTERIL Y DESECHABLE. 10 CM X 10 CM A 20 CM.</w:t>
            </w:r>
          </w:p>
        </w:tc>
        <w:tc>
          <w:tcPr>
            <w:tcW w:w="992" w:type="dxa"/>
            <w:tcBorders>
              <w:top w:val="nil"/>
              <w:left w:val="nil"/>
              <w:bottom w:val="single" w:sz="4" w:space="0" w:color="auto"/>
              <w:right w:val="single" w:sz="4" w:space="0" w:color="auto"/>
            </w:tcBorders>
            <w:shd w:val="clear" w:color="auto" w:fill="auto"/>
            <w:noWrap/>
            <w:vAlign w:val="center"/>
            <w:hideMark/>
          </w:tcPr>
          <w:p w14:paraId="56D1B82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93B41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2B6FFDF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2F8F68F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57C43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w:t>
            </w:r>
          </w:p>
        </w:tc>
        <w:tc>
          <w:tcPr>
            <w:tcW w:w="1275" w:type="dxa"/>
            <w:tcBorders>
              <w:top w:val="nil"/>
              <w:left w:val="nil"/>
              <w:bottom w:val="single" w:sz="4" w:space="0" w:color="auto"/>
              <w:right w:val="single" w:sz="4" w:space="0" w:color="auto"/>
            </w:tcBorders>
            <w:shd w:val="clear" w:color="auto" w:fill="auto"/>
            <w:noWrap/>
            <w:vAlign w:val="center"/>
            <w:hideMark/>
          </w:tcPr>
          <w:p w14:paraId="24106A3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600880843.00</w:t>
            </w:r>
          </w:p>
        </w:tc>
        <w:tc>
          <w:tcPr>
            <w:tcW w:w="6096" w:type="dxa"/>
            <w:tcBorders>
              <w:top w:val="nil"/>
              <w:left w:val="nil"/>
              <w:bottom w:val="single" w:sz="4" w:space="0" w:color="auto"/>
              <w:right w:val="single" w:sz="4" w:space="0" w:color="auto"/>
            </w:tcBorders>
            <w:shd w:val="clear" w:color="auto" w:fill="auto"/>
            <w:noWrap/>
            <w:vAlign w:val="bottom"/>
            <w:hideMark/>
          </w:tcPr>
          <w:p w14:paraId="24C6F1A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992" w:type="dxa"/>
            <w:tcBorders>
              <w:top w:val="nil"/>
              <w:left w:val="nil"/>
              <w:bottom w:val="single" w:sz="4" w:space="0" w:color="auto"/>
              <w:right w:val="single" w:sz="4" w:space="0" w:color="auto"/>
            </w:tcBorders>
            <w:shd w:val="clear" w:color="auto" w:fill="auto"/>
            <w:noWrap/>
            <w:vAlign w:val="center"/>
            <w:hideMark/>
          </w:tcPr>
          <w:p w14:paraId="7F32812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922A1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56645C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59549E8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BB844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w:t>
            </w:r>
          </w:p>
        </w:tc>
        <w:tc>
          <w:tcPr>
            <w:tcW w:w="1275" w:type="dxa"/>
            <w:tcBorders>
              <w:top w:val="nil"/>
              <w:left w:val="nil"/>
              <w:bottom w:val="single" w:sz="4" w:space="0" w:color="auto"/>
              <w:right w:val="single" w:sz="4" w:space="0" w:color="auto"/>
            </w:tcBorders>
            <w:shd w:val="clear" w:color="auto" w:fill="auto"/>
            <w:noWrap/>
            <w:vAlign w:val="center"/>
            <w:hideMark/>
          </w:tcPr>
          <w:p w14:paraId="53CDA35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600880876.00</w:t>
            </w:r>
          </w:p>
        </w:tc>
        <w:tc>
          <w:tcPr>
            <w:tcW w:w="6096" w:type="dxa"/>
            <w:tcBorders>
              <w:top w:val="nil"/>
              <w:left w:val="nil"/>
              <w:bottom w:val="single" w:sz="4" w:space="0" w:color="auto"/>
              <w:right w:val="single" w:sz="4" w:space="0" w:color="auto"/>
            </w:tcBorders>
            <w:shd w:val="clear" w:color="auto" w:fill="auto"/>
            <w:noWrap/>
            <w:vAlign w:val="bottom"/>
            <w:hideMark/>
          </w:tcPr>
          <w:p w14:paraId="1300A99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p>
        </w:tc>
        <w:tc>
          <w:tcPr>
            <w:tcW w:w="992" w:type="dxa"/>
            <w:tcBorders>
              <w:top w:val="nil"/>
              <w:left w:val="nil"/>
              <w:bottom w:val="single" w:sz="4" w:space="0" w:color="auto"/>
              <w:right w:val="single" w:sz="4" w:space="0" w:color="auto"/>
            </w:tcBorders>
            <w:shd w:val="clear" w:color="auto" w:fill="auto"/>
            <w:noWrap/>
            <w:vAlign w:val="center"/>
            <w:hideMark/>
          </w:tcPr>
          <w:p w14:paraId="1B75A2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AD7858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w:t>
            </w:r>
          </w:p>
        </w:tc>
        <w:tc>
          <w:tcPr>
            <w:tcW w:w="978" w:type="dxa"/>
            <w:tcBorders>
              <w:top w:val="nil"/>
              <w:left w:val="nil"/>
              <w:bottom w:val="single" w:sz="4" w:space="0" w:color="auto"/>
              <w:right w:val="single" w:sz="4" w:space="0" w:color="auto"/>
            </w:tcBorders>
            <w:shd w:val="clear" w:color="auto" w:fill="auto"/>
            <w:noWrap/>
            <w:vAlign w:val="center"/>
            <w:hideMark/>
          </w:tcPr>
          <w:p w14:paraId="092B331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00B3A1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5357D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w:t>
            </w:r>
          </w:p>
        </w:tc>
        <w:tc>
          <w:tcPr>
            <w:tcW w:w="1275" w:type="dxa"/>
            <w:tcBorders>
              <w:top w:val="nil"/>
              <w:left w:val="nil"/>
              <w:bottom w:val="single" w:sz="4" w:space="0" w:color="auto"/>
              <w:right w:val="single" w:sz="4" w:space="0" w:color="auto"/>
            </w:tcBorders>
            <w:shd w:val="clear" w:color="auto" w:fill="auto"/>
            <w:noWrap/>
            <w:vAlign w:val="center"/>
            <w:hideMark/>
          </w:tcPr>
          <w:p w14:paraId="7E5DE46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600880884.00</w:t>
            </w:r>
          </w:p>
        </w:tc>
        <w:tc>
          <w:tcPr>
            <w:tcW w:w="6096" w:type="dxa"/>
            <w:tcBorders>
              <w:top w:val="nil"/>
              <w:left w:val="nil"/>
              <w:bottom w:val="single" w:sz="4" w:space="0" w:color="auto"/>
              <w:right w:val="single" w:sz="4" w:space="0" w:color="auto"/>
            </w:tcBorders>
            <w:shd w:val="clear" w:color="auto" w:fill="auto"/>
            <w:noWrap/>
            <w:vAlign w:val="bottom"/>
            <w:hideMark/>
          </w:tcPr>
          <w:p w14:paraId="730FB1E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992" w:type="dxa"/>
            <w:tcBorders>
              <w:top w:val="nil"/>
              <w:left w:val="nil"/>
              <w:bottom w:val="single" w:sz="4" w:space="0" w:color="auto"/>
              <w:right w:val="single" w:sz="4" w:space="0" w:color="auto"/>
            </w:tcBorders>
            <w:shd w:val="clear" w:color="auto" w:fill="auto"/>
            <w:noWrap/>
            <w:vAlign w:val="center"/>
            <w:hideMark/>
          </w:tcPr>
          <w:p w14:paraId="3C28181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932423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8221EF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19A3832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C0FD1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w:t>
            </w:r>
          </w:p>
        </w:tc>
        <w:tc>
          <w:tcPr>
            <w:tcW w:w="1275" w:type="dxa"/>
            <w:tcBorders>
              <w:top w:val="nil"/>
              <w:left w:val="nil"/>
              <w:bottom w:val="single" w:sz="4" w:space="0" w:color="auto"/>
              <w:right w:val="single" w:sz="4" w:space="0" w:color="auto"/>
            </w:tcBorders>
            <w:shd w:val="clear" w:color="auto" w:fill="auto"/>
            <w:noWrap/>
            <w:vAlign w:val="center"/>
            <w:hideMark/>
          </w:tcPr>
          <w:p w14:paraId="6BBB438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601100067.00</w:t>
            </w:r>
          </w:p>
        </w:tc>
        <w:tc>
          <w:tcPr>
            <w:tcW w:w="6096" w:type="dxa"/>
            <w:tcBorders>
              <w:top w:val="nil"/>
              <w:left w:val="nil"/>
              <w:bottom w:val="single" w:sz="4" w:space="0" w:color="auto"/>
              <w:right w:val="single" w:sz="4" w:space="0" w:color="auto"/>
            </w:tcBorders>
            <w:shd w:val="clear" w:color="auto" w:fill="auto"/>
            <w:noWrap/>
            <w:vAlign w:val="bottom"/>
            <w:hideMark/>
          </w:tcPr>
          <w:p w14:paraId="0A1ABE3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BALON</w:t>
            </w:r>
          </w:p>
        </w:tc>
        <w:tc>
          <w:tcPr>
            <w:tcW w:w="992" w:type="dxa"/>
            <w:tcBorders>
              <w:top w:val="nil"/>
              <w:left w:val="nil"/>
              <w:bottom w:val="single" w:sz="4" w:space="0" w:color="auto"/>
              <w:right w:val="single" w:sz="4" w:space="0" w:color="auto"/>
            </w:tcBorders>
            <w:shd w:val="clear" w:color="auto" w:fill="auto"/>
            <w:noWrap/>
            <w:vAlign w:val="center"/>
            <w:hideMark/>
          </w:tcPr>
          <w:p w14:paraId="3F00A0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2570E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56909A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4D499AB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EAB62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w:t>
            </w:r>
          </w:p>
        </w:tc>
        <w:tc>
          <w:tcPr>
            <w:tcW w:w="1275" w:type="dxa"/>
            <w:tcBorders>
              <w:top w:val="nil"/>
              <w:left w:val="nil"/>
              <w:bottom w:val="single" w:sz="4" w:space="0" w:color="auto"/>
              <w:right w:val="single" w:sz="4" w:space="0" w:color="auto"/>
            </w:tcBorders>
            <w:shd w:val="clear" w:color="auto" w:fill="auto"/>
            <w:noWrap/>
            <w:vAlign w:val="center"/>
            <w:hideMark/>
          </w:tcPr>
          <w:p w14:paraId="375AA0E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601250228.00</w:t>
            </w:r>
          </w:p>
        </w:tc>
        <w:tc>
          <w:tcPr>
            <w:tcW w:w="6096" w:type="dxa"/>
            <w:tcBorders>
              <w:top w:val="nil"/>
              <w:left w:val="nil"/>
              <w:bottom w:val="single" w:sz="4" w:space="0" w:color="auto"/>
              <w:right w:val="single" w:sz="4" w:space="0" w:color="auto"/>
            </w:tcBorders>
            <w:shd w:val="clear" w:color="auto" w:fill="auto"/>
            <w:noWrap/>
            <w:vAlign w:val="bottom"/>
            <w:hideMark/>
          </w:tcPr>
          <w:p w14:paraId="2ADA9FB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PARA UROCULTIVO (NIÑO) ESTERIL DE PLASTICO GRADO MEDICO, FORMA RECTANGULAR CON CAPACIDAD DE 50 ML. Y ESCALA DE 10, 20, 30 Y 50 ML. CON ORIFICIO REDONDO DE 30 MM. AREA ADHESIVA DE 45 X 60 MM.</w:t>
            </w:r>
          </w:p>
        </w:tc>
        <w:tc>
          <w:tcPr>
            <w:tcW w:w="992" w:type="dxa"/>
            <w:tcBorders>
              <w:top w:val="nil"/>
              <w:left w:val="nil"/>
              <w:bottom w:val="single" w:sz="4" w:space="0" w:color="auto"/>
              <w:right w:val="single" w:sz="4" w:space="0" w:color="auto"/>
            </w:tcBorders>
            <w:shd w:val="clear" w:color="auto" w:fill="auto"/>
            <w:noWrap/>
            <w:vAlign w:val="center"/>
            <w:hideMark/>
          </w:tcPr>
          <w:p w14:paraId="202F2B3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99CC1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337C33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910</w:t>
            </w:r>
          </w:p>
        </w:tc>
      </w:tr>
      <w:tr w:rsidR="00E63AAA" w:rsidRPr="00E63AAA" w14:paraId="5C16203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C0D74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w:t>
            </w:r>
          </w:p>
        </w:tc>
        <w:tc>
          <w:tcPr>
            <w:tcW w:w="1275" w:type="dxa"/>
            <w:tcBorders>
              <w:top w:val="nil"/>
              <w:left w:val="nil"/>
              <w:bottom w:val="single" w:sz="4" w:space="0" w:color="auto"/>
              <w:right w:val="single" w:sz="4" w:space="0" w:color="auto"/>
            </w:tcBorders>
            <w:shd w:val="clear" w:color="auto" w:fill="auto"/>
            <w:noWrap/>
            <w:vAlign w:val="center"/>
            <w:hideMark/>
          </w:tcPr>
          <w:p w14:paraId="500FFAF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601250244.00</w:t>
            </w:r>
          </w:p>
        </w:tc>
        <w:tc>
          <w:tcPr>
            <w:tcW w:w="6096" w:type="dxa"/>
            <w:tcBorders>
              <w:top w:val="nil"/>
              <w:left w:val="nil"/>
              <w:bottom w:val="single" w:sz="4" w:space="0" w:color="auto"/>
              <w:right w:val="single" w:sz="4" w:space="0" w:color="auto"/>
            </w:tcBorders>
            <w:shd w:val="clear" w:color="auto" w:fill="auto"/>
            <w:noWrap/>
            <w:vAlign w:val="bottom"/>
            <w:hideMark/>
          </w:tcPr>
          <w:p w14:paraId="101AA6D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992" w:type="dxa"/>
            <w:tcBorders>
              <w:top w:val="nil"/>
              <w:left w:val="nil"/>
              <w:bottom w:val="single" w:sz="4" w:space="0" w:color="auto"/>
              <w:right w:val="single" w:sz="4" w:space="0" w:color="auto"/>
            </w:tcBorders>
            <w:shd w:val="clear" w:color="auto" w:fill="auto"/>
            <w:noWrap/>
            <w:vAlign w:val="center"/>
            <w:hideMark/>
          </w:tcPr>
          <w:p w14:paraId="697FAE9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5AD0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108DD1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910</w:t>
            </w:r>
          </w:p>
        </w:tc>
      </w:tr>
      <w:tr w:rsidR="00E63AAA" w:rsidRPr="00E63AAA" w14:paraId="24CC3F5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DF5AB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w:t>
            </w:r>
          </w:p>
        </w:tc>
        <w:tc>
          <w:tcPr>
            <w:tcW w:w="1275" w:type="dxa"/>
            <w:tcBorders>
              <w:top w:val="nil"/>
              <w:left w:val="nil"/>
              <w:bottom w:val="single" w:sz="4" w:space="0" w:color="auto"/>
              <w:right w:val="single" w:sz="4" w:space="0" w:color="auto"/>
            </w:tcBorders>
            <w:shd w:val="clear" w:color="auto" w:fill="auto"/>
            <w:noWrap/>
            <w:vAlign w:val="center"/>
            <w:hideMark/>
          </w:tcPr>
          <w:p w14:paraId="2EA7EBC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601250483.00</w:t>
            </w:r>
          </w:p>
        </w:tc>
        <w:tc>
          <w:tcPr>
            <w:tcW w:w="6096" w:type="dxa"/>
            <w:tcBorders>
              <w:top w:val="nil"/>
              <w:left w:val="nil"/>
              <w:bottom w:val="single" w:sz="4" w:space="0" w:color="auto"/>
              <w:right w:val="single" w:sz="4" w:space="0" w:color="auto"/>
            </w:tcBorders>
            <w:shd w:val="clear" w:color="auto" w:fill="auto"/>
            <w:noWrap/>
            <w:vAlign w:val="bottom"/>
            <w:hideMark/>
          </w:tcPr>
          <w:p w14:paraId="7B0E290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w:t>
            </w:r>
          </w:p>
        </w:tc>
        <w:tc>
          <w:tcPr>
            <w:tcW w:w="992" w:type="dxa"/>
            <w:tcBorders>
              <w:top w:val="nil"/>
              <w:left w:val="nil"/>
              <w:bottom w:val="single" w:sz="4" w:space="0" w:color="auto"/>
              <w:right w:val="single" w:sz="4" w:space="0" w:color="auto"/>
            </w:tcBorders>
            <w:shd w:val="clear" w:color="auto" w:fill="auto"/>
            <w:noWrap/>
            <w:vAlign w:val="center"/>
            <w:hideMark/>
          </w:tcPr>
          <w:p w14:paraId="6949FB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42D37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CB848C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35E1DAA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A62ED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w:t>
            </w:r>
          </w:p>
        </w:tc>
        <w:tc>
          <w:tcPr>
            <w:tcW w:w="1275" w:type="dxa"/>
            <w:tcBorders>
              <w:top w:val="nil"/>
              <w:left w:val="nil"/>
              <w:bottom w:val="single" w:sz="4" w:space="0" w:color="auto"/>
              <w:right w:val="single" w:sz="4" w:space="0" w:color="auto"/>
            </w:tcBorders>
            <w:shd w:val="clear" w:color="auto" w:fill="auto"/>
            <w:noWrap/>
            <w:vAlign w:val="center"/>
            <w:hideMark/>
          </w:tcPr>
          <w:p w14:paraId="6460BAB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601250491.00</w:t>
            </w:r>
          </w:p>
        </w:tc>
        <w:tc>
          <w:tcPr>
            <w:tcW w:w="6096" w:type="dxa"/>
            <w:tcBorders>
              <w:top w:val="nil"/>
              <w:left w:val="nil"/>
              <w:bottom w:val="single" w:sz="4" w:space="0" w:color="auto"/>
              <w:right w:val="single" w:sz="4" w:space="0" w:color="auto"/>
            </w:tcBorders>
            <w:shd w:val="clear" w:color="auto" w:fill="auto"/>
            <w:noWrap/>
            <w:vAlign w:val="bottom"/>
            <w:hideMark/>
          </w:tcPr>
          <w:p w14:paraId="6DE7BD9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w:t>
            </w:r>
            <w:r w:rsidRPr="00E63AAA">
              <w:rPr>
                <w:rFonts w:ascii="Calibri" w:hAnsi="Calibri"/>
                <w:color w:val="000000"/>
                <w:sz w:val="16"/>
                <w:szCs w:val="16"/>
                <w:lang w:val="es-MX" w:eastAsia="es-MX"/>
              </w:rPr>
              <w:lastRenderedPageBreak/>
              <w:t>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992" w:type="dxa"/>
            <w:tcBorders>
              <w:top w:val="nil"/>
              <w:left w:val="nil"/>
              <w:bottom w:val="single" w:sz="4" w:space="0" w:color="auto"/>
              <w:right w:val="single" w:sz="4" w:space="0" w:color="auto"/>
            </w:tcBorders>
            <w:shd w:val="clear" w:color="auto" w:fill="auto"/>
            <w:noWrap/>
            <w:vAlign w:val="center"/>
            <w:hideMark/>
          </w:tcPr>
          <w:p w14:paraId="6E6061A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028E445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6E18CC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03A988A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8EF46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w:t>
            </w:r>
          </w:p>
        </w:tc>
        <w:tc>
          <w:tcPr>
            <w:tcW w:w="1275" w:type="dxa"/>
            <w:tcBorders>
              <w:top w:val="nil"/>
              <w:left w:val="nil"/>
              <w:bottom w:val="single" w:sz="4" w:space="0" w:color="auto"/>
              <w:right w:val="single" w:sz="4" w:space="0" w:color="auto"/>
            </w:tcBorders>
            <w:shd w:val="clear" w:color="auto" w:fill="auto"/>
            <w:noWrap/>
            <w:vAlign w:val="center"/>
            <w:hideMark/>
          </w:tcPr>
          <w:p w14:paraId="6B4370F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601250533.00</w:t>
            </w:r>
          </w:p>
        </w:tc>
        <w:tc>
          <w:tcPr>
            <w:tcW w:w="6096" w:type="dxa"/>
            <w:tcBorders>
              <w:top w:val="nil"/>
              <w:left w:val="nil"/>
              <w:bottom w:val="single" w:sz="4" w:space="0" w:color="auto"/>
              <w:right w:val="single" w:sz="4" w:space="0" w:color="auto"/>
            </w:tcBorders>
            <w:shd w:val="clear" w:color="auto" w:fill="auto"/>
            <w:noWrap/>
            <w:vAlign w:val="bottom"/>
            <w:hideMark/>
          </w:tcPr>
          <w:p w14:paraId="15522B4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ANTIRREFLUJIO,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ACCESORIOS,PARA TOMA DE MUESTRA, O BIEN OPCIONAL PARA PODER VERTER EL POLVO GELATINIZANTE, DIAMETRO INTERNO 7 MM. CAPACIDAD 3000 ML.</w:t>
            </w:r>
          </w:p>
        </w:tc>
        <w:tc>
          <w:tcPr>
            <w:tcW w:w="992" w:type="dxa"/>
            <w:tcBorders>
              <w:top w:val="nil"/>
              <w:left w:val="nil"/>
              <w:bottom w:val="single" w:sz="4" w:space="0" w:color="auto"/>
              <w:right w:val="single" w:sz="4" w:space="0" w:color="auto"/>
            </w:tcBorders>
            <w:shd w:val="clear" w:color="auto" w:fill="auto"/>
            <w:noWrap/>
            <w:vAlign w:val="center"/>
            <w:hideMark/>
          </w:tcPr>
          <w:p w14:paraId="0C53BB7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34C325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D348A4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583353B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EB7A3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w:t>
            </w:r>
          </w:p>
        </w:tc>
        <w:tc>
          <w:tcPr>
            <w:tcW w:w="1275" w:type="dxa"/>
            <w:tcBorders>
              <w:top w:val="nil"/>
              <w:left w:val="nil"/>
              <w:bottom w:val="single" w:sz="4" w:space="0" w:color="auto"/>
              <w:right w:val="single" w:sz="4" w:space="0" w:color="auto"/>
            </w:tcBorders>
            <w:shd w:val="clear" w:color="auto" w:fill="auto"/>
            <w:noWrap/>
            <w:vAlign w:val="center"/>
            <w:hideMark/>
          </w:tcPr>
          <w:p w14:paraId="79BCF8E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601250582.00</w:t>
            </w:r>
          </w:p>
        </w:tc>
        <w:tc>
          <w:tcPr>
            <w:tcW w:w="6096" w:type="dxa"/>
            <w:tcBorders>
              <w:top w:val="nil"/>
              <w:left w:val="nil"/>
              <w:bottom w:val="single" w:sz="4" w:space="0" w:color="auto"/>
              <w:right w:val="single" w:sz="4" w:space="0" w:color="auto"/>
            </w:tcBorders>
            <w:shd w:val="clear" w:color="auto" w:fill="auto"/>
            <w:noWrap/>
            <w:vAlign w:val="bottom"/>
            <w:hideMark/>
          </w:tcPr>
          <w:p w14:paraId="61A6B7F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992" w:type="dxa"/>
            <w:tcBorders>
              <w:top w:val="nil"/>
              <w:left w:val="nil"/>
              <w:bottom w:val="single" w:sz="4" w:space="0" w:color="auto"/>
              <w:right w:val="single" w:sz="4" w:space="0" w:color="auto"/>
            </w:tcBorders>
            <w:shd w:val="clear" w:color="auto" w:fill="auto"/>
            <w:noWrap/>
            <w:vAlign w:val="center"/>
            <w:hideMark/>
          </w:tcPr>
          <w:p w14:paraId="53EBB7E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4FBBFF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9010BE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474CC78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1FA4C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w:t>
            </w:r>
          </w:p>
        </w:tc>
        <w:tc>
          <w:tcPr>
            <w:tcW w:w="1275" w:type="dxa"/>
            <w:tcBorders>
              <w:top w:val="nil"/>
              <w:left w:val="nil"/>
              <w:bottom w:val="single" w:sz="4" w:space="0" w:color="auto"/>
              <w:right w:val="single" w:sz="4" w:space="0" w:color="auto"/>
            </w:tcBorders>
            <w:shd w:val="clear" w:color="auto" w:fill="auto"/>
            <w:noWrap/>
            <w:vAlign w:val="center"/>
            <w:hideMark/>
          </w:tcPr>
          <w:p w14:paraId="0D00D4C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601250590.00</w:t>
            </w:r>
          </w:p>
        </w:tc>
        <w:tc>
          <w:tcPr>
            <w:tcW w:w="6096" w:type="dxa"/>
            <w:tcBorders>
              <w:top w:val="nil"/>
              <w:left w:val="nil"/>
              <w:bottom w:val="single" w:sz="4" w:space="0" w:color="auto"/>
              <w:right w:val="single" w:sz="4" w:space="0" w:color="auto"/>
            </w:tcBorders>
            <w:shd w:val="clear" w:color="auto" w:fill="auto"/>
            <w:noWrap/>
            <w:vAlign w:val="bottom"/>
            <w:hideMark/>
          </w:tcPr>
          <w:p w14:paraId="73EF035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w:t>
            </w:r>
          </w:p>
        </w:tc>
        <w:tc>
          <w:tcPr>
            <w:tcW w:w="992" w:type="dxa"/>
            <w:tcBorders>
              <w:top w:val="nil"/>
              <w:left w:val="nil"/>
              <w:bottom w:val="single" w:sz="4" w:space="0" w:color="auto"/>
              <w:right w:val="single" w:sz="4" w:space="0" w:color="auto"/>
            </w:tcBorders>
            <w:shd w:val="clear" w:color="auto" w:fill="auto"/>
            <w:noWrap/>
            <w:vAlign w:val="center"/>
            <w:hideMark/>
          </w:tcPr>
          <w:p w14:paraId="3360444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0F2719B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A11C8A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0FFCB0A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904E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w:t>
            </w:r>
          </w:p>
        </w:tc>
        <w:tc>
          <w:tcPr>
            <w:tcW w:w="1275" w:type="dxa"/>
            <w:tcBorders>
              <w:top w:val="nil"/>
              <w:left w:val="nil"/>
              <w:bottom w:val="single" w:sz="4" w:space="0" w:color="auto"/>
              <w:right w:val="single" w:sz="4" w:space="0" w:color="auto"/>
            </w:tcBorders>
            <w:shd w:val="clear" w:color="auto" w:fill="auto"/>
            <w:noWrap/>
            <w:vAlign w:val="center"/>
            <w:hideMark/>
          </w:tcPr>
          <w:p w14:paraId="2615F76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601251879.00</w:t>
            </w:r>
          </w:p>
        </w:tc>
        <w:tc>
          <w:tcPr>
            <w:tcW w:w="6096" w:type="dxa"/>
            <w:tcBorders>
              <w:top w:val="nil"/>
              <w:left w:val="nil"/>
              <w:bottom w:val="single" w:sz="4" w:space="0" w:color="auto"/>
              <w:right w:val="single" w:sz="4" w:space="0" w:color="auto"/>
            </w:tcBorders>
            <w:shd w:val="clear" w:color="auto" w:fill="auto"/>
            <w:noWrap/>
            <w:vAlign w:val="bottom"/>
            <w:hideMark/>
          </w:tcPr>
          <w:p w14:paraId="33C0758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PARA RECOLECCION DE ORINA, RECTANGULAR ELABORADA A BASE DE CLORURO DE POLIVINILO CON GRADUACIONES CADA 100ML. Y LECTURA CADA 200ML. SISTEMA CERRADO CAPACIDAD: 2000 ML.</w:t>
            </w:r>
          </w:p>
        </w:tc>
        <w:tc>
          <w:tcPr>
            <w:tcW w:w="992" w:type="dxa"/>
            <w:tcBorders>
              <w:top w:val="nil"/>
              <w:left w:val="nil"/>
              <w:bottom w:val="single" w:sz="4" w:space="0" w:color="auto"/>
              <w:right w:val="single" w:sz="4" w:space="0" w:color="auto"/>
            </w:tcBorders>
            <w:shd w:val="clear" w:color="auto" w:fill="auto"/>
            <w:noWrap/>
            <w:vAlign w:val="center"/>
            <w:hideMark/>
          </w:tcPr>
          <w:p w14:paraId="7969400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C9A4F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3CB0E9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w:t>
            </w:r>
          </w:p>
        </w:tc>
      </w:tr>
      <w:tr w:rsidR="00E63AAA" w:rsidRPr="00E63AAA" w14:paraId="75D729B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117D5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w:t>
            </w:r>
          </w:p>
        </w:tc>
        <w:tc>
          <w:tcPr>
            <w:tcW w:w="1275" w:type="dxa"/>
            <w:tcBorders>
              <w:top w:val="nil"/>
              <w:left w:val="nil"/>
              <w:bottom w:val="single" w:sz="4" w:space="0" w:color="auto"/>
              <w:right w:val="single" w:sz="4" w:space="0" w:color="auto"/>
            </w:tcBorders>
            <w:shd w:val="clear" w:color="auto" w:fill="auto"/>
            <w:noWrap/>
            <w:vAlign w:val="center"/>
            <w:hideMark/>
          </w:tcPr>
          <w:p w14:paraId="76022C7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601251895.00</w:t>
            </w:r>
          </w:p>
        </w:tc>
        <w:tc>
          <w:tcPr>
            <w:tcW w:w="6096" w:type="dxa"/>
            <w:tcBorders>
              <w:top w:val="nil"/>
              <w:left w:val="nil"/>
              <w:bottom w:val="single" w:sz="4" w:space="0" w:color="auto"/>
              <w:right w:val="single" w:sz="4" w:space="0" w:color="auto"/>
            </w:tcBorders>
            <w:shd w:val="clear" w:color="auto" w:fill="auto"/>
            <w:noWrap/>
            <w:vAlign w:val="bottom"/>
            <w:hideMark/>
          </w:tcPr>
          <w:p w14:paraId="4C701A4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992" w:type="dxa"/>
            <w:tcBorders>
              <w:top w:val="nil"/>
              <w:left w:val="nil"/>
              <w:bottom w:val="single" w:sz="4" w:space="0" w:color="auto"/>
              <w:right w:val="single" w:sz="4" w:space="0" w:color="auto"/>
            </w:tcBorders>
            <w:shd w:val="clear" w:color="auto" w:fill="auto"/>
            <w:noWrap/>
            <w:vAlign w:val="center"/>
            <w:hideMark/>
          </w:tcPr>
          <w:p w14:paraId="03AE1D2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A0E31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C/1000</w:t>
            </w:r>
          </w:p>
        </w:tc>
        <w:tc>
          <w:tcPr>
            <w:tcW w:w="978" w:type="dxa"/>
            <w:tcBorders>
              <w:top w:val="nil"/>
              <w:left w:val="nil"/>
              <w:bottom w:val="single" w:sz="4" w:space="0" w:color="auto"/>
              <w:right w:val="single" w:sz="4" w:space="0" w:color="auto"/>
            </w:tcBorders>
            <w:shd w:val="clear" w:color="auto" w:fill="auto"/>
            <w:noWrap/>
            <w:vAlign w:val="center"/>
            <w:hideMark/>
          </w:tcPr>
          <w:p w14:paraId="3C35C51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13BDADE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6774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w:t>
            </w:r>
          </w:p>
        </w:tc>
        <w:tc>
          <w:tcPr>
            <w:tcW w:w="1275" w:type="dxa"/>
            <w:tcBorders>
              <w:top w:val="nil"/>
              <w:left w:val="nil"/>
              <w:bottom w:val="single" w:sz="4" w:space="0" w:color="auto"/>
              <w:right w:val="single" w:sz="4" w:space="0" w:color="auto"/>
            </w:tcBorders>
            <w:shd w:val="clear" w:color="auto" w:fill="auto"/>
            <w:noWrap/>
            <w:vAlign w:val="center"/>
            <w:hideMark/>
          </w:tcPr>
          <w:p w14:paraId="4DF8759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601251929.00</w:t>
            </w:r>
          </w:p>
        </w:tc>
        <w:tc>
          <w:tcPr>
            <w:tcW w:w="6096" w:type="dxa"/>
            <w:tcBorders>
              <w:top w:val="nil"/>
              <w:left w:val="nil"/>
              <w:bottom w:val="single" w:sz="4" w:space="0" w:color="auto"/>
              <w:right w:val="single" w:sz="4" w:space="0" w:color="auto"/>
            </w:tcBorders>
            <w:shd w:val="clear" w:color="auto" w:fill="auto"/>
            <w:noWrap/>
            <w:vAlign w:val="bottom"/>
            <w:hideMark/>
          </w:tcPr>
          <w:p w14:paraId="4FC35C7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992" w:type="dxa"/>
            <w:tcBorders>
              <w:top w:val="nil"/>
              <w:left w:val="nil"/>
              <w:bottom w:val="single" w:sz="4" w:space="0" w:color="auto"/>
              <w:right w:val="single" w:sz="4" w:space="0" w:color="auto"/>
            </w:tcBorders>
            <w:shd w:val="clear" w:color="auto" w:fill="auto"/>
            <w:noWrap/>
            <w:vAlign w:val="center"/>
            <w:hideMark/>
          </w:tcPr>
          <w:p w14:paraId="14BF602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CD89BF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C/250</w:t>
            </w:r>
          </w:p>
        </w:tc>
        <w:tc>
          <w:tcPr>
            <w:tcW w:w="978" w:type="dxa"/>
            <w:tcBorders>
              <w:top w:val="nil"/>
              <w:left w:val="nil"/>
              <w:bottom w:val="single" w:sz="4" w:space="0" w:color="auto"/>
              <w:right w:val="single" w:sz="4" w:space="0" w:color="auto"/>
            </w:tcBorders>
            <w:shd w:val="clear" w:color="auto" w:fill="auto"/>
            <w:noWrap/>
            <w:vAlign w:val="center"/>
            <w:hideMark/>
          </w:tcPr>
          <w:p w14:paraId="6CE4773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8C139E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C550C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48</w:t>
            </w:r>
          </w:p>
        </w:tc>
        <w:tc>
          <w:tcPr>
            <w:tcW w:w="1275" w:type="dxa"/>
            <w:tcBorders>
              <w:top w:val="nil"/>
              <w:left w:val="nil"/>
              <w:bottom w:val="single" w:sz="4" w:space="0" w:color="auto"/>
              <w:right w:val="single" w:sz="4" w:space="0" w:color="auto"/>
            </w:tcBorders>
            <w:shd w:val="clear" w:color="auto" w:fill="auto"/>
            <w:noWrap/>
            <w:vAlign w:val="center"/>
            <w:hideMark/>
          </w:tcPr>
          <w:p w14:paraId="22B7F42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601252505.00</w:t>
            </w:r>
          </w:p>
        </w:tc>
        <w:tc>
          <w:tcPr>
            <w:tcW w:w="6096" w:type="dxa"/>
            <w:tcBorders>
              <w:top w:val="nil"/>
              <w:left w:val="nil"/>
              <w:bottom w:val="single" w:sz="4" w:space="0" w:color="auto"/>
              <w:right w:val="single" w:sz="4" w:space="0" w:color="auto"/>
            </w:tcBorders>
            <w:shd w:val="clear" w:color="auto" w:fill="auto"/>
            <w:noWrap/>
            <w:vAlign w:val="bottom"/>
            <w:hideMark/>
          </w:tcPr>
          <w:p w14:paraId="061E2F5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PARA USO GENERAL, DE POLIETILENO. MEDIDA: 30 X 20 CM,</w:t>
            </w:r>
          </w:p>
        </w:tc>
        <w:tc>
          <w:tcPr>
            <w:tcW w:w="992" w:type="dxa"/>
            <w:tcBorders>
              <w:top w:val="nil"/>
              <w:left w:val="nil"/>
              <w:bottom w:val="single" w:sz="4" w:space="0" w:color="auto"/>
              <w:right w:val="single" w:sz="4" w:space="0" w:color="auto"/>
            </w:tcBorders>
            <w:shd w:val="clear" w:color="auto" w:fill="auto"/>
            <w:noWrap/>
            <w:vAlign w:val="center"/>
            <w:hideMark/>
          </w:tcPr>
          <w:p w14:paraId="4F0B1F2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B61ED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7DCAD10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2C1FFF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D8313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49</w:t>
            </w:r>
          </w:p>
        </w:tc>
        <w:tc>
          <w:tcPr>
            <w:tcW w:w="1275" w:type="dxa"/>
            <w:tcBorders>
              <w:top w:val="nil"/>
              <w:left w:val="nil"/>
              <w:bottom w:val="single" w:sz="4" w:space="0" w:color="auto"/>
              <w:right w:val="single" w:sz="4" w:space="0" w:color="auto"/>
            </w:tcBorders>
            <w:shd w:val="clear" w:color="auto" w:fill="auto"/>
            <w:noWrap/>
            <w:vAlign w:val="center"/>
            <w:hideMark/>
          </w:tcPr>
          <w:p w14:paraId="1BE49E9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601252653.00</w:t>
            </w:r>
          </w:p>
        </w:tc>
        <w:tc>
          <w:tcPr>
            <w:tcW w:w="6096" w:type="dxa"/>
            <w:tcBorders>
              <w:top w:val="nil"/>
              <w:left w:val="nil"/>
              <w:bottom w:val="single" w:sz="4" w:space="0" w:color="auto"/>
              <w:right w:val="single" w:sz="4" w:space="0" w:color="auto"/>
            </w:tcBorders>
            <w:shd w:val="clear" w:color="auto" w:fill="auto"/>
            <w:noWrap/>
            <w:vAlign w:val="bottom"/>
            <w:hideMark/>
          </w:tcPr>
          <w:p w14:paraId="2CA5B72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PAPEL GRADO MEDICO. PARA ESTERILIZAR CON GAS O VAPOR. CON O SIN TRATAMIENTO ANTIBACTERIANO, CON REACTIVO QUIMICO IMPRESO Y SISTEMA DE APERTURA MEDIDAS: 7.5 X 23.0 X 4.0 CM.</w:t>
            </w:r>
          </w:p>
        </w:tc>
        <w:tc>
          <w:tcPr>
            <w:tcW w:w="992" w:type="dxa"/>
            <w:tcBorders>
              <w:top w:val="nil"/>
              <w:left w:val="nil"/>
              <w:bottom w:val="single" w:sz="4" w:space="0" w:color="auto"/>
              <w:right w:val="single" w:sz="4" w:space="0" w:color="auto"/>
            </w:tcBorders>
            <w:shd w:val="clear" w:color="auto" w:fill="auto"/>
            <w:noWrap/>
            <w:vAlign w:val="center"/>
            <w:hideMark/>
          </w:tcPr>
          <w:p w14:paraId="6C6FAC3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2E35B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C/1000</w:t>
            </w:r>
          </w:p>
        </w:tc>
        <w:tc>
          <w:tcPr>
            <w:tcW w:w="978" w:type="dxa"/>
            <w:tcBorders>
              <w:top w:val="nil"/>
              <w:left w:val="nil"/>
              <w:bottom w:val="single" w:sz="4" w:space="0" w:color="auto"/>
              <w:right w:val="single" w:sz="4" w:space="0" w:color="auto"/>
            </w:tcBorders>
            <w:shd w:val="clear" w:color="auto" w:fill="auto"/>
            <w:noWrap/>
            <w:vAlign w:val="center"/>
            <w:hideMark/>
          </w:tcPr>
          <w:p w14:paraId="6ECF537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4D4D431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851A1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50</w:t>
            </w:r>
          </w:p>
        </w:tc>
        <w:tc>
          <w:tcPr>
            <w:tcW w:w="1275" w:type="dxa"/>
            <w:tcBorders>
              <w:top w:val="nil"/>
              <w:left w:val="nil"/>
              <w:bottom w:val="single" w:sz="4" w:space="0" w:color="auto"/>
              <w:right w:val="single" w:sz="4" w:space="0" w:color="auto"/>
            </w:tcBorders>
            <w:shd w:val="clear" w:color="auto" w:fill="auto"/>
            <w:noWrap/>
            <w:vAlign w:val="center"/>
            <w:hideMark/>
          </w:tcPr>
          <w:p w14:paraId="1845E3A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601252679.00</w:t>
            </w:r>
          </w:p>
        </w:tc>
        <w:tc>
          <w:tcPr>
            <w:tcW w:w="6096" w:type="dxa"/>
            <w:tcBorders>
              <w:top w:val="nil"/>
              <w:left w:val="nil"/>
              <w:bottom w:val="single" w:sz="4" w:space="0" w:color="auto"/>
              <w:right w:val="single" w:sz="4" w:space="0" w:color="auto"/>
            </w:tcBorders>
            <w:shd w:val="clear" w:color="auto" w:fill="auto"/>
            <w:noWrap/>
            <w:vAlign w:val="bottom"/>
            <w:hideMark/>
          </w:tcPr>
          <w:p w14:paraId="4C3A6F1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PAPEL GRADO MEDICO. PARA ESTERILIZAR CON GAS O VAPOR.CON O SIN TRATAMIENTO ANTIBACTERIANO; CON REACTIVO QUIMICO IMPRESO Y SISTEMA DE APERTURA. MEDIDAS 12.0 X 26.0 X 4.0 CM.</w:t>
            </w:r>
          </w:p>
        </w:tc>
        <w:tc>
          <w:tcPr>
            <w:tcW w:w="992" w:type="dxa"/>
            <w:tcBorders>
              <w:top w:val="nil"/>
              <w:left w:val="nil"/>
              <w:bottom w:val="single" w:sz="4" w:space="0" w:color="auto"/>
              <w:right w:val="single" w:sz="4" w:space="0" w:color="auto"/>
            </w:tcBorders>
            <w:shd w:val="clear" w:color="auto" w:fill="auto"/>
            <w:noWrap/>
            <w:vAlign w:val="center"/>
            <w:hideMark/>
          </w:tcPr>
          <w:p w14:paraId="78C439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CE231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C/1000</w:t>
            </w:r>
          </w:p>
        </w:tc>
        <w:tc>
          <w:tcPr>
            <w:tcW w:w="978" w:type="dxa"/>
            <w:tcBorders>
              <w:top w:val="nil"/>
              <w:left w:val="nil"/>
              <w:bottom w:val="single" w:sz="4" w:space="0" w:color="auto"/>
              <w:right w:val="single" w:sz="4" w:space="0" w:color="auto"/>
            </w:tcBorders>
            <w:shd w:val="clear" w:color="auto" w:fill="auto"/>
            <w:noWrap/>
            <w:vAlign w:val="center"/>
            <w:hideMark/>
          </w:tcPr>
          <w:p w14:paraId="7125AC3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0C4DD85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13229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51</w:t>
            </w:r>
          </w:p>
        </w:tc>
        <w:tc>
          <w:tcPr>
            <w:tcW w:w="1275" w:type="dxa"/>
            <w:tcBorders>
              <w:top w:val="nil"/>
              <w:left w:val="nil"/>
              <w:bottom w:val="single" w:sz="4" w:space="0" w:color="auto"/>
              <w:right w:val="single" w:sz="4" w:space="0" w:color="auto"/>
            </w:tcBorders>
            <w:shd w:val="clear" w:color="auto" w:fill="auto"/>
            <w:noWrap/>
            <w:vAlign w:val="center"/>
            <w:hideMark/>
          </w:tcPr>
          <w:p w14:paraId="0123E4C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601252711.00</w:t>
            </w:r>
          </w:p>
        </w:tc>
        <w:tc>
          <w:tcPr>
            <w:tcW w:w="6096" w:type="dxa"/>
            <w:tcBorders>
              <w:top w:val="nil"/>
              <w:left w:val="nil"/>
              <w:bottom w:val="single" w:sz="4" w:space="0" w:color="auto"/>
              <w:right w:val="single" w:sz="4" w:space="0" w:color="auto"/>
            </w:tcBorders>
            <w:shd w:val="clear" w:color="auto" w:fill="auto"/>
            <w:noWrap/>
            <w:vAlign w:val="bottom"/>
            <w:hideMark/>
          </w:tcPr>
          <w:p w14:paraId="590BCCC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PARA ESTERILIZAR GRADO MEDICO. PARA ESTERILIZAR, CON GAS O VAPOR. CON O SIN TRATAMIENTO ANTIBACTERIANO. CON REACTIVO QUIMICO IMPRESO Y SISTEMA DE APERTURA MEDIDAS: 7.5 X 48.0 X 4.0 CM.</w:t>
            </w:r>
          </w:p>
        </w:tc>
        <w:tc>
          <w:tcPr>
            <w:tcW w:w="992" w:type="dxa"/>
            <w:tcBorders>
              <w:top w:val="nil"/>
              <w:left w:val="nil"/>
              <w:bottom w:val="single" w:sz="4" w:space="0" w:color="auto"/>
              <w:right w:val="single" w:sz="4" w:space="0" w:color="auto"/>
            </w:tcBorders>
            <w:shd w:val="clear" w:color="auto" w:fill="auto"/>
            <w:noWrap/>
            <w:vAlign w:val="center"/>
            <w:hideMark/>
          </w:tcPr>
          <w:p w14:paraId="34BADF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220E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C/1000</w:t>
            </w:r>
          </w:p>
        </w:tc>
        <w:tc>
          <w:tcPr>
            <w:tcW w:w="978" w:type="dxa"/>
            <w:tcBorders>
              <w:top w:val="nil"/>
              <w:left w:val="nil"/>
              <w:bottom w:val="single" w:sz="4" w:space="0" w:color="auto"/>
              <w:right w:val="single" w:sz="4" w:space="0" w:color="auto"/>
            </w:tcBorders>
            <w:shd w:val="clear" w:color="auto" w:fill="auto"/>
            <w:noWrap/>
            <w:vAlign w:val="center"/>
            <w:hideMark/>
          </w:tcPr>
          <w:p w14:paraId="359E130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755A1F1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71DBE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52</w:t>
            </w:r>
          </w:p>
        </w:tc>
        <w:tc>
          <w:tcPr>
            <w:tcW w:w="1275" w:type="dxa"/>
            <w:tcBorders>
              <w:top w:val="nil"/>
              <w:left w:val="nil"/>
              <w:bottom w:val="single" w:sz="4" w:space="0" w:color="auto"/>
              <w:right w:val="single" w:sz="4" w:space="0" w:color="auto"/>
            </w:tcBorders>
            <w:shd w:val="clear" w:color="auto" w:fill="auto"/>
            <w:noWrap/>
            <w:vAlign w:val="center"/>
            <w:hideMark/>
          </w:tcPr>
          <w:p w14:paraId="280CD86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601252760.00</w:t>
            </w:r>
          </w:p>
        </w:tc>
        <w:tc>
          <w:tcPr>
            <w:tcW w:w="6096" w:type="dxa"/>
            <w:tcBorders>
              <w:top w:val="nil"/>
              <w:left w:val="nil"/>
              <w:bottom w:val="single" w:sz="4" w:space="0" w:color="auto"/>
              <w:right w:val="single" w:sz="4" w:space="0" w:color="auto"/>
            </w:tcBorders>
            <w:shd w:val="clear" w:color="auto" w:fill="auto"/>
            <w:noWrap/>
            <w:vAlign w:val="bottom"/>
            <w:hideMark/>
          </w:tcPr>
          <w:p w14:paraId="0FD77BF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PAPEL GRADO MEDICO. PARA ESTERILIZAR CON GAS O VAPOR.  CON O SIN TRATAMIENTO ANTIBACTERIANO; CON REACTIVO QUIMICO IMPRESO Y SISTEMA DE APERTURA. MEDIDA 6.0 X 18.0 X 3.0 CM.</w:t>
            </w:r>
          </w:p>
        </w:tc>
        <w:tc>
          <w:tcPr>
            <w:tcW w:w="992" w:type="dxa"/>
            <w:tcBorders>
              <w:top w:val="nil"/>
              <w:left w:val="nil"/>
              <w:bottom w:val="single" w:sz="4" w:space="0" w:color="auto"/>
              <w:right w:val="single" w:sz="4" w:space="0" w:color="auto"/>
            </w:tcBorders>
            <w:shd w:val="clear" w:color="auto" w:fill="auto"/>
            <w:noWrap/>
            <w:vAlign w:val="center"/>
            <w:hideMark/>
          </w:tcPr>
          <w:p w14:paraId="58BC105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1CCCB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C/1000</w:t>
            </w:r>
          </w:p>
        </w:tc>
        <w:tc>
          <w:tcPr>
            <w:tcW w:w="978" w:type="dxa"/>
            <w:tcBorders>
              <w:top w:val="nil"/>
              <w:left w:val="nil"/>
              <w:bottom w:val="single" w:sz="4" w:space="0" w:color="auto"/>
              <w:right w:val="single" w:sz="4" w:space="0" w:color="auto"/>
            </w:tcBorders>
            <w:shd w:val="clear" w:color="auto" w:fill="auto"/>
            <w:noWrap/>
            <w:vAlign w:val="center"/>
            <w:hideMark/>
          </w:tcPr>
          <w:p w14:paraId="689D4B2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074BA06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68A1F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53</w:t>
            </w:r>
          </w:p>
        </w:tc>
        <w:tc>
          <w:tcPr>
            <w:tcW w:w="1275" w:type="dxa"/>
            <w:tcBorders>
              <w:top w:val="nil"/>
              <w:left w:val="nil"/>
              <w:bottom w:val="single" w:sz="4" w:space="0" w:color="auto"/>
              <w:right w:val="single" w:sz="4" w:space="0" w:color="auto"/>
            </w:tcBorders>
            <w:shd w:val="clear" w:color="auto" w:fill="auto"/>
            <w:noWrap/>
            <w:vAlign w:val="center"/>
            <w:hideMark/>
          </w:tcPr>
          <w:p w14:paraId="521A08B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601252836.00</w:t>
            </w:r>
          </w:p>
        </w:tc>
        <w:tc>
          <w:tcPr>
            <w:tcW w:w="6096" w:type="dxa"/>
            <w:tcBorders>
              <w:top w:val="nil"/>
              <w:left w:val="nil"/>
              <w:bottom w:val="single" w:sz="4" w:space="0" w:color="auto"/>
              <w:right w:val="single" w:sz="4" w:space="0" w:color="auto"/>
            </w:tcBorders>
            <w:shd w:val="clear" w:color="auto" w:fill="auto"/>
            <w:noWrap/>
            <w:vAlign w:val="bottom"/>
            <w:hideMark/>
          </w:tcPr>
          <w:p w14:paraId="4BCE71E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PAPEL GRADO MEDICO. PARA ESTERILIZAR CON GAS O VAPOR. CON O SIN TRATAMIENTO ANTIBACTERIANO; CON REACTIVO QUIMICO IMPRESO Y SISTEMA DE APERTURA. MEDIDAS: 25 X 38 X 8 CM. ENVASE CON 250 A 500 PIEZAS</w:t>
            </w:r>
          </w:p>
        </w:tc>
        <w:tc>
          <w:tcPr>
            <w:tcW w:w="992" w:type="dxa"/>
            <w:tcBorders>
              <w:top w:val="nil"/>
              <w:left w:val="nil"/>
              <w:bottom w:val="single" w:sz="4" w:space="0" w:color="auto"/>
              <w:right w:val="single" w:sz="4" w:space="0" w:color="auto"/>
            </w:tcBorders>
            <w:shd w:val="clear" w:color="auto" w:fill="auto"/>
            <w:noWrap/>
            <w:vAlign w:val="center"/>
            <w:hideMark/>
          </w:tcPr>
          <w:p w14:paraId="49F5C2E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42F30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C/250</w:t>
            </w:r>
          </w:p>
        </w:tc>
        <w:tc>
          <w:tcPr>
            <w:tcW w:w="978" w:type="dxa"/>
            <w:tcBorders>
              <w:top w:val="nil"/>
              <w:left w:val="nil"/>
              <w:bottom w:val="single" w:sz="4" w:space="0" w:color="auto"/>
              <w:right w:val="single" w:sz="4" w:space="0" w:color="auto"/>
            </w:tcBorders>
            <w:shd w:val="clear" w:color="auto" w:fill="auto"/>
            <w:noWrap/>
            <w:vAlign w:val="center"/>
            <w:hideMark/>
          </w:tcPr>
          <w:p w14:paraId="47724EF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4C78A8C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55B7B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54</w:t>
            </w:r>
          </w:p>
        </w:tc>
        <w:tc>
          <w:tcPr>
            <w:tcW w:w="1275" w:type="dxa"/>
            <w:tcBorders>
              <w:top w:val="nil"/>
              <w:left w:val="nil"/>
              <w:bottom w:val="single" w:sz="4" w:space="0" w:color="auto"/>
              <w:right w:val="single" w:sz="4" w:space="0" w:color="auto"/>
            </w:tcBorders>
            <w:shd w:val="clear" w:color="auto" w:fill="auto"/>
            <w:noWrap/>
            <w:vAlign w:val="center"/>
            <w:hideMark/>
          </w:tcPr>
          <w:p w14:paraId="2275733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601252844.00</w:t>
            </w:r>
          </w:p>
        </w:tc>
        <w:tc>
          <w:tcPr>
            <w:tcW w:w="6096" w:type="dxa"/>
            <w:tcBorders>
              <w:top w:val="nil"/>
              <w:left w:val="nil"/>
              <w:bottom w:val="single" w:sz="4" w:space="0" w:color="auto"/>
              <w:right w:val="single" w:sz="4" w:space="0" w:color="auto"/>
            </w:tcBorders>
            <w:shd w:val="clear" w:color="auto" w:fill="auto"/>
            <w:noWrap/>
            <w:vAlign w:val="bottom"/>
            <w:hideMark/>
          </w:tcPr>
          <w:p w14:paraId="0ED2FF4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PAPEL GRADO MEDICO. PARA ESTERILIZAR, CON GAS O VAPOR. CON O SIN TRATAMIENTO ANTIBACTERIANO. CON REACTIVO QUIMICO IMPRESO Y SISTEMA DE APERTURA. MEDIDAS: 32.0 X 62.0 X 12.0 CM.</w:t>
            </w:r>
          </w:p>
        </w:tc>
        <w:tc>
          <w:tcPr>
            <w:tcW w:w="992" w:type="dxa"/>
            <w:tcBorders>
              <w:top w:val="nil"/>
              <w:left w:val="nil"/>
              <w:bottom w:val="single" w:sz="4" w:space="0" w:color="auto"/>
              <w:right w:val="single" w:sz="4" w:space="0" w:color="auto"/>
            </w:tcBorders>
            <w:shd w:val="clear" w:color="auto" w:fill="auto"/>
            <w:noWrap/>
            <w:vAlign w:val="center"/>
            <w:hideMark/>
          </w:tcPr>
          <w:p w14:paraId="4F98BE0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1C008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C/250</w:t>
            </w:r>
          </w:p>
        </w:tc>
        <w:tc>
          <w:tcPr>
            <w:tcW w:w="978" w:type="dxa"/>
            <w:tcBorders>
              <w:top w:val="nil"/>
              <w:left w:val="nil"/>
              <w:bottom w:val="single" w:sz="4" w:space="0" w:color="auto"/>
              <w:right w:val="single" w:sz="4" w:space="0" w:color="auto"/>
            </w:tcBorders>
            <w:shd w:val="clear" w:color="auto" w:fill="auto"/>
            <w:noWrap/>
            <w:vAlign w:val="center"/>
            <w:hideMark/>
          </w:tcPr>
          <w:p w14:paraId="2F1ED25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4F9BED2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EFAB3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55</w:t>
            </w:r>
          </w:p>
        </w:tc>
        <w:tc>
          <w:tcPr>
            <w:tcW w:w="1275" w:type="dxa"/>
            <w:tcBorders>
              <w:top w:val="nil"/>
              <w:left w:val="nil"/>
              <w:bottom w:val="single" w:sz="4" w:space="0" w:color="auto"/>
              <w:right w:val="single" w:sz="4" w:space="0" w:color="auto"/>
            </w:tcBorders>
            <w:shd w:val="clear" w:color="auto" w:fill="auto"/>
            <w:noWrap/>
            <w:vAlign w:val="center"/>
            <w:hideMark/>
          </w:tcPr>
          <w:p w14:paraId="44883D6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601252877.00</w:t>
            </w:r>
          </w:p>
        </w:tc>
        <w:tc>
          <w:tcPr>
            <w:tcW w:w="6096" w:type="dxa"/>
            <w:tcBorders>
              <w:top w:val="nil"/>
              <w:left w:val="nil"/>
              <w:bottom w:val="single" w:sz="4" w:space="0" w:color="auto"/>
              <w:right w:val="single" w:sz="4" w:space="0" w:color="auto"/>
            </w:tcBorders>
            <w:shd w:val="clear" w:color="auto" w:fill="auto"/>
            <w:noWrap/>
            <w:vAlign w:val="bottom"/>
            <w:hideMark/>
          </w:tcPr>
          <w:p w14:paraId="39A8DC9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DE PAPEL GRADO MEDICO. PARA ESTERILIZAR, CON GAS O VAPOR. CON O SIN TRATAMIENTO ANTIBACTERIANO. CON REACTIVO QUIMICO IMPRESO Y SISTEMA DE APERTURA . MEDIDAS 18.0 X 33.O X 6.0 CM.</w:t>
            </w:r>
          </w:p>
        </w:tc>
        <w:tc>
          <w:tcPr>
            <w:tcW w:w="992" w:type="dxa"/>
            <w:tcBorders>
              <w:top w:val="nil"/>
              <w:left w:val="nil"/>
              <w:bottom w:val="single" w:sz="4" w:space="0" w:color="auto"/>
              <w:right w:val="single" w:sz="4" w:space="0" w:color="auto"/>
            </w:tcBorders>
            <w:shd w:val="clear" w:color="auto" w:fill="auto"/>
            <w:noWrap/>
            <w:vAlign w:val="center"/>
            <w:hideMark/>
          </w:tcPr>
          <w:p w14:paraId="1E23082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FBEF8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C/1000</w:t>
            </w:r>
          </w:p>
        </w:tc>
        <w:tc>
          <w:tcPr>
            <w:tcW w:w="978" w:type="dxa"/>
            <w:tcBorders>
              <w:top w:val="nil"/>
              <w:left w:val="nil"/>
              <w:bottom w:val="single" w:sz="4" w:space="0" w:color="auto"/>
              <w:right w:val="single" w:sz="4" w:space="0" w:color="auto"/>
            </w:tcBorders>
            <w:shd w:val="clear" w:color="auto" w:fill="auto"/>
            <w:noWrap/>
            <w:vAlign w:val="center"/>
            <w:hideMark/>
          </w:tcPr>
          <w:p w14:paraId="1C21969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4C329A1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E710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56</w:t>
            </w:r>
          </w:p>
        </w:tc>
        <w:tc>
          <w:tcPr>
            <w:tcW w:w="1275" w:type="dxa"/>
            <w:tcBorders>
              <w:top w:val="nil"/>
              <w:left w:val="nil"/>
              <w:bottom w:val="single" w:sz="4" w:space="0" w:color="auto"/>
              <w:right w:val="single" w:sz="4" w:space="0" w:color="auto"/>
            </w:tcBorders>
            <w:shd w:val="clear" w:color="auto" w:fill="auto"/>
            <w:noWrap/>
            <w:vAlign w:val="center"/>
            <w:hideMark/>
          </w:tcPr>
          <w:p w14:paraId="5A6AEBD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601253776.00</w:t>
            </w:r>
          </w:p>
        </w:tc>
        <w:tc>
          <w:tcPr>
            <w:tcW w:w="6096" w:type="dxa"/>
            <w:tcBorders>
              <w:top w:val="nil"/>
              <w:left w:val="nil"/>
              <w:bottom w:val="single" w:sz="4" w:space="0" w:color="auto"/>
              <w:right w:val="single" w:sz="4" w:space="0" w:color="auto"/>
            </w:tcBorders>
            <w:shd w:val="clear" w:color="auto" w:fill="auto"/>
            <w:noWrap/>
            <w:vAlign w:val="bottom"/>
            <w:hideMark/>
          </w:tcPr>
          <w:p w14:paraId="52E76CB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992" w:type="dxa"/>
            <w:tcBorders>
              <w:top w:val="nil"/>
              <w:left w:val="nil"/>
              <w:bottom w:val="single" w:sz="4" w:space="0" w:color="auto"/>
              <w:right w:val="single" w:sz="4" w:space="0" w:color="auto"/>
            </w:tcBorders>
            <w:shd w:val="clear" w:color="auto" w:fill="auto"/>
            <w:noWrap/>
            <w:vAlign w:val="center"/>
            <w:hideMark/>
          </w:tcPr>
          <w:p w14:paraId="1342130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8E1B58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w:t>
            </w:r>
          </w:p>
        </w:tc>
        <w:tc>
          <w:tcPr>
            <w:tcW w:w="978" w:type="dxa"/>
            <w:tcBorders>
              <w:top w:val="nil"/>
              <w:left w:val="nil"/>
              <w:bottom w:val="single" w:sz="4" w:space="0" w:color="auto"/>
              <w:right w:val="single" w:sz="4" w:space="0" w:color="auto"/>
            </w:tcBorders>
            <w:shd w:val="clear" w:color="auto" w:fill="auto"/>
            <w:noWrap/>
            <w:vAlign w:val="center"/>
            <w:hideMark/>
          </w:tcPr>
          <w:p w14:paraId="35FD299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E73465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4E62A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57</w:t>
            </w:r>
          </w:p>
        </w:tc>
        <w:tc>
          <w:tcPr>
            <w:tcW w:w="1275" w:type="dxa"/>
            <w:tcBorders>
              <w:top w:val="nil"/>
              <w:left w:val="nil"/>
              <w:bottom w:val="single" w:sz="4" w:space="0" w:color="auto"/>
              <w:right w:val="single" w:sz="4" w:space="0" w:color="auto"/>
            </w:tcBorders>
            <w:shd w:val="clear" w:color="auto" w:fill="auto"/>
            <w:noWrap/>
            <w:vAlign w:val="center"/>
            <w:hideMark/>
          </w:tcPr>
          <w:p w14:paraId="762CB6D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601253917.00</w:t>
            </w:r>
          </w:p>
        </w:tc>
        <w:tc>
          <w:tcPr>
            <w:tcW w:w="6096" w:type="dxa"/>
            <w:tcBorders>
              <w:top w:val="nil"/>
              <w:left w:val="nil"/>
              <w:bottom w:val="single" w:sz="4" w:space="0" w:color="auto"/>
              <w:right w:val="single" w:sz="4" w:space="0" w:color="auto"/>
            </w:tcBorders>
            <w:shd w:val="clear" w:color="auto" w:fill="auto"/>
            <w:noWrap/>
            <w:vAlign w:val="bottom"/>
            <w:hideMark/>
          </w:tcPr>
          <w:p w14:paraId="2C6FBCE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992" w:type="dxa"/>
            <w:tcBorders>
              <w:top w:val="nil"/>
              <w:left w:val="nil"/>
              <w:bottom w:val="single" w:sz="4" w:space="0" w:color="auto"/>
              <w:right w:val="single" w:sz="4" w:space="0" w:color="auto"/>
            </w:tcBorders>
            <w:shd w:val="clear" w:color="auto" w:fill="auto"/>
            <w:noWrap/>
            <w:vAlign w:val="center"/>
            <w:hideMark/>
          </w:tcPr>
          <w:p w14:paraId="55AE155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74E83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9FD88B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2260386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5EAB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58</w:t>
            </w:r>
          </w:p>
        </w:tc>
        <w:tc>
          <w:tcPr>
            <w:tcW w:w="1275" w:type="dxa"/>
            <w:tcBorders>
              <w:top w:val="nil"/>
              <w:left w:val="nil"/>
              <w:bottom w:val="single" w:sz="4" w:space="0" w:color="auto"/>
              <w:right w:val="single" w:sz="4" w:space="0" w:color="auto"/>
            </w:tcBorders>
            <w:shd w:val="clear" w:color="auto" w:fill="auto"/>
            <w:noWrap/>
            <w:vAlign w:val="center"/>
            <w:hideMark/>
          </w:tcPr>
          <w:p w14:paraId="75D5397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601300015.00</w:t>
            </w:r>
          </w:p>
        </w:tc>
        <w:tc>
          <w:tcPr>
            <w:tcW w:w="6096" w:type="dxa"/>
            <w:tcBorders>
              <w:top w:val="nil"/>
              <w:left w:val="nil"/>
              <w:bottom w:val="single" w:sz="4" w:space="0" w:color="auto"/>
              <w:right w:val="single" w:sz="4" w:space="0" w:color="auto"/>
            </w:tcBorders>
            <w:shd w:val="clear" w:color="auto" w:fill="auto"/>
            <w:noWrap/>
            <w:vAlign w:val="bottom"/>
            <w:hideMark/>
          </w:tcPr>
          <w:p w14:paraId="100B3E7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BOTA QUIRURGICA DE TELA NO TEJIDA 100% DE POLIPROPILENO, TIPO SMS, DE 35 G/M2 MINIMO, IMPERMEABLE A LA PENETRACION DE LIQUIDOS Y FLUIDOS, ANTIESTATICA, CON DOS CINTAS DE SUJECION. DESECHABLE. PAR.</w:t>
            </w:r>
          </w:p>
        </w:tc>
        <w:tc>
          <w:tcPr>
            <w:tcW w:w="992" w:type="dxa"/>
            <w:tcBorders>
              <w:top w:val="nil"/>
              <w:left w:val="nil"/>
              <w:bottom w:val="single" w:sz="4" w:space="0" w:color="auto"/>
              <w:right w:val="single" w:sz="4" w:space="0" w:color="auto"/>
            </w:tcBorders>
            <w:shd w:val="clear" w:color="auto" w:fill="auto"/>
            <w:noWrap/>
            <w:vAlign w:val="center"/>
            <w:hideMark/>
          </w:tcPr>
          <w:p w14:paraId="1A68FF6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4919E80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1E752C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18209</w:t>
            </w:r>
          </w:p>
        </w:tc>
      </w:tr>
      <w:tr w:rsidR="00E63AAA" w:rsidRPr="00E63AAA" w14:paraId="2EEB67E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6158A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59</w:t>
            </w:r>
          </w:p>
        </w:tc>
        <w:tc>
          <w:tcPr>
            <w:tcW w:w="1275" w:type="dxa"/>
            <w:tcBorders>
              <w:top w:val="nil"/>
              <w:left w:val="nil"/>
              <w:bottom w:val="single" w:sz="4" w:space="0" w:color="auto"/>
              <w:right w:val="single" w:sz="4" w:space="0" w:color="auto"/>
            </w:tcBorders>
            <w:shd w:val="clear" w:color="auto" w:fill="auto"/>
            <w:noWrap/>
            <w:vAlign w:val="center"/>
            <w:hideMark/>
          </w:tcPr>
          <w:p w14:paraId="11940D1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601300019.00</w:t>
            </w:r>
          </w:p>
        </w:tc>
        <w:tc>
          <w:tcPr>
            <w:tcW w:w="6096" w:type="dxa"/>
            <w:tcBorders>
              <w:top w:val="nil"/>
              <w:left w:val="nil"/>
              <w:bottom w:val="single" w:sz="4" w:space="0" w:color="auto"/>
              <w:right w:val="single" w:sz="4" w:space="0" w:color="auto"/>
            </w:tcBorders>
            <w:shd w:val="clear" w:color="auto" w:fill="auto"/>
            <w:noWrap/>
            <w:vAlign w:val="bottom"/>
            <w:hideMark/>
          </w:tcPr>
          <w:p w14:paraId="77C5F05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992" w:type="dxa"/>
            <w:tcBorders>
              <w:top w:val="nil"/>
              <w:left w:val="nil"/>
              <w:bottom w:val="single" w:sz="4" w:space="0" w:color="auto"/>
              <w:right w:val="single" w:sz="4" w:space="0" w:color="auto"/>
            </w:tcBorders>
            <w:shd w:val="clear" w:color="auto" w:fill="auto"/>
            <w:noWrap/>
            <w:vAlign w:val="center"/>
            <w:hideMark/>
          </w:tcPr>
          <w:p w14:paraId="7FA1DEB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E9293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w:t>
            </w:r>
          </w:p>
        </w:tc>
        <w:tc>
          <w:tcPr>
            <w:tcW w:w="978" w:type="dxa"/>
            <w:tcBorders>
              <w:top w:val="nil"/>
              <w:left w:val="nil"/>
              <w:bottom w:val="single" w:sz="4" w:space="0" w:color="auto"/>
              <w:right w:val="single" w:sz="4" w:space="0" w:color="auto"/>
            </w:tcBorders>
            <w:shd w:val="clear" w:color="auto" w:fill="auto"/>
            <w:noWrap/>
            <w:vAlign w:val="center"/>
            <w:hideMark/>
          </w:tcPr>
          <w:p w14:paraId="2EDEA84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5256157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FE62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60</w:t>
            </w:r>
          </w:p>
        </w:tc>
        <w:tc>
          <w:tcPr>
            <w:tcW w:w="1275" w:type="dxa"/>
            <w:tcBorders>
              <w:top w:val="nil"/>
              <w:left w:val="nil"/>
              <w:bottom w:val="single" w:sz="4" w:space="0" w:color="auto"/>
              <w:right w:val="single" w:sz="4" w:space="0" w:color="auto"/>
            </w:tcBorders>
            <w:shd w:val="clear" w:color="auto" w:fill="auto"/>
            <w:noWrap/>
            <w:vAlign w:val="center"/>
            <w:hideMark/>
          </w:tcPr>
          <w:p w14:paraId="152740E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601300020.00</w:t>
            </w:r>
          </w:p>
        </w:tc>
        <w:tc>
          <w:tcPr>
            <w:tcW w:w="6096" w:type="dxa"/>
            <w:tcBorders>
              <w:top w:val="nil"/>
              <w:left w:val="nil"/>
              <w:bottom w:val="single" w:sz="4" w:space="0" w:color="auto"/>
              <w:right w:val="single" w:sz="4" w:space="0" w:color="auto"/>
            </w:tcBorders>
            <w:shd w:val="clear" w:color="auto" w:fill="auto"/>
            <w:noWrap/>
            <w:vAlign w:val="bottom"/>
            <w:hideMark/>
          </w:tcPr>
          <w:p w14:paraId="1DF08C1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992" w:type="dxa"/>
            <w:tcBorders>
              <w:top w:val="nil"/>
              <w:left w:val="nil"/>
              <w:bottom w:val="single" w:sz="4" w:space="0" w:color="auto"/>
              <w:right w:val="single" w:sz="4" w:space="0" w:color="auto"/>
            </w:tcBorders>
            <w:shd w:val="clear" w:color="auto" w:fill="auto"/>
            <w:noWrap/>
            <w:vAlign w:val="center"/>
            <w:hideMark/>
          </w:tcPr>
          <w:p w14:paraId="303C445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15ED6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w:t>
            </w:r>
          </w:p>
        </w:tc>
        <w:tc>
          <w:tcPr>
            <w:tcW w:w="978" w:type="dxa"/>
            <w:tcBorders>
              <w:top w:val="nil"/>
              <w:left w:val="nil"/>
              <w:bottom w:val="single" w:sz="4" w:space="0" w:color="auto"/>
              <w:right w:val="single" w:sz="4" w:space="0" w:color="auto"/>
            </w:tcBorders>
            <w:shd w:val="clear" w:color="auto" w:fill="auto"/>
            <w:noWrap/>
            <w:vAlign w:val="center"/>
            <w:hideMark/>
          </w:tcPr>
          <w:p w14:paraId="4B42878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1054A4A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8264C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61</w:t>
            </w:r>
          </w:p>
        </w:tc>
        <w:tc>
          <w:tcPr>
            <w:tcW w:w="1275" w:type="dxa"/>
            <w:tcBorders>
              <w:top w:val="nil"/>
              <w:left w:val="nil"/>
              <w:bottom w:val="single" w:sz="4" w:space="0" w:color="auto"/>
              <w:right w:val="single" w:sz="4" w:space="0" w:color="auto"/>
            </w:tcBorders>
            <w:shd w:val="clear" w:color="auto" w:fill="auto"/>
            <w:noWrap/>
            <w:vAlign w:val="center"/>
            <w:hideMark/>
          </w:tcPr>
          <w:p w14:paraId="645FF08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601300021.00</w:t>
            </w:r>
          </w:p>
        </w:tc>
        <w:tc>
          <w:tcPr>
            <w:tcW w:w="6096" w:type="dxa"/>
            <w:tcBorders>
              <w:top w:val="nil"/>
              <w:left w:val="nil"/>
              <w:bottom w:val="single" w:sz="4" w:space="0" w:color="auto"/>
              <w:right w:val="single" w:sz="4" w:space="0" w:color="auto"/>
            </w:tcBorders>
            <w:shd w:val="clear" w:color="auto" w:fill="auto"/>
            <w:noWrap/>
            <w:vAlign w:val="bottom"/>
            <w:hideMark/>
          </w:tcPr>
          <w:p w14:paraId="4F9ADED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 xml:space="preserve">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w:t>
            </w:r>
            <w:r w:rsidRPr="00E63AAA">
              <w:rPr>
                <w:rFonts w:ascii="Calibri" w:hAnsi="Calibri"/>
                <w:color w:val="000000"/>
                <w:sz w:val="16"/>
                <w:szCs w:val="16"/>
                <w:lang w:val="es-MX" w:eastAsia="es-MX"/>
              </w:rPr>
              <w:lastRenderedPageBreak/>
              <w:t>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992" w:type="dxa"/>
            <w:tcBorders>
              <w:top w:val="nil"/>
              <w:left w:val="nil"/>
              <w:bottom w:val="single" w:sz="4" w:space="0" w:color="auto"/>
              <w:right w:val="single" w:sz="4" w:space="0" w:color="auto"/>
            </w:tcBorders>
            <w:shd w:val="clear" w:color="auto" w:fill="auto"/>
            <w:noWrap/>
            <w:vAlign w:val="center"/>
            <w:hideMark/>
          </w:tcPr>
          <w:p w14:paraId="036353E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14971D3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w:t>
            </w:r>
          </w:p>
        </w:tc>
        <w:tc>
          <w:tcPr>
            <w:tcW w:w="978" w:type="dxa"/>
            <w:tcBorders>
              <w:top w:val="nil"/>
              <w:left w:val="nil"/>
              <w:bottom w:val="single" w:sz="4" w:space="0" w:color="auto"/>
              <w:right w:val="single" w:sz="4" w:space="0" w:color="auto"/>
            </w:tcBorders>
            <w:shd w:val="clear" w:color="auto" w:fill="auto"/>
            <w:noWrap/>
            <w:vAlign w:val="center"/>
            <w:hideMark/>
          </w:tcPr>
          <w:p w14:paraId="04496FD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310F4BE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3CBBA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62</w:t>
            </w:r>
          </w:p>
        </w:tc>
        <w:tc>
          <w:tcPr>
            <w:tcW w:w="1275" w:type="dxa"/>
            <w:tcBorders>
              <w:top w:val="nil"/>
              <w:left w:val="nil"/>
              <w:bottom w:val="single" w:sz="4" w:space="0" w:color="auto"/>
              <w:right w:val="single" w:sz="4" w:space="0" w:color="auto"/>
            </w:tcBorders>
            <w:shd w:val="clear" w:color="auto" w:fill="auto"/>
            <w:noWrap/>
            <w:vAlign w:val="center"/>
            <w:hideMark/>
          </w:tcPr>
          <w:p w14:paraId="26F80FF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601300023.00</w:t>
            </w:r>
          </w:p>
        </w:tc>
        <w:tc>
          <w:tcPr>
            <w:tcW w:w="6096" w:type="dxa"/>
            <w:tcBorders>
              <w:top w:val="nil"/>
              <w:left w:val="nil"/>
              <w:bottom w:val="single" w:sz="4" w:space="0" w:color="auto"/>
              <w:right w:val="single" w:sz="4" w:space="0" w:color="auto"/>
            </w:tcBorders>
            <w:shd w:val="clear" w:color="auto" w:fill="auto"/>
            <w:noWrap/>
            <w:vAlign w:val="bottom"/>
            <w:hideMark/>
          </w:tcPr>
          <w:p w14:paraId="158890A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CUBREZAPATOS CON ELASTICO A LA ALTURA DEL TALON, DE TELA NO TEJIDA DE POLIPROPILENO, DE MAS DE TRES CAPAS, IMPERMEABLE A LA PENETRACION DE LIQUIDOS Y FLUIDOS, ANTIESTATICA Y PLANTILLA REFORZADA. DESECHABLE. PAR.</w:t>
            </w:r>
          </w:p>
        </w:tc>
        <w:tc>
          <w:tcPr>
            <w:tcW w:w="992" w:type="dxa"/>
            <w:tcBorders>
              <w:top w:val="nil"/>
              <w:left w:val="nil"/>
              <w:bottom w:val="single" w:sz="4" w:space="0" w:color="auto"/>
              <w:right w:val="single" w:sz="4" w:space="0" w:color="auto"/>
            </w:tcBorders>
            <w:shd w:val="clear" w:color="auto" w:fill="auto"/>
            <w:noWrap/>
            <w:vAlign w:val="center"/>
            <w:hideMark/>
          </w:tcPr>
          <w:p w14:paraId="33232DE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67A547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AB5872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759</w:t>
            </w:r>
          </w:p>
        </w:tc>
      </w:tr>
      <w:tr w:rsidR="00E63AAA" w:rsidRPr="00E63AAA" w14:paraId="653E70E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DF70C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63</w:t>
            </w:r>
          </w:p>
        </w:tc>
        <w:tc>
          <w:tcPr>
            <w:tcW w:w="1275" w:type="dxa"/>
            <w:tcBorders>
              <w:top w:val="nil"/>
              <w:left w:val="nil"/>
              <w:bottom w:val="single" w:sz="4" w:space="0" w:color="auto"/>
              <w:right w:val="single" w:sz="4" w:space="0" w:color="auto"/>
            </w:tcBorders>
            <w:shd w:val="clear" w:color="auto" w:fill="auto"/>
            <w:noWrap/>
            <w:vAlign w:val="center"/>
            <w:hideMark/>
          </w:tcPr>
          <w:p w14:paraId="40F63AF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601320054.00</w:t>
            </w:r>
          </w:p>
        </w:tc>
        <w:tc>
          <w:tcPr>
            <w:tcW w:w="6096" w:type="dxa"/>
            <w:tcBorders>
              <w:top w:val="nil"/>
              <w:left w:val="nil"/>
              <w:bottom w:val="single" w:sz="4" w:space="0" w:color="auto"/>
              <w:right w:val="single" w:sz="4" w:space="0" w:color="auto"/>
            </w:tcBorders>
            <w:shd w:val="clear" w:color="auto" w:fill="auto"/>
            <w:noWrap/>
            <w:vAlign w:val="bottom"/>
            <w:hideMark/>
          </w:tcPr>
          <w:p w14:paraId="413FEF5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BRAZALETES PARA IDENTIFICACION. DE PLASTICO. ADULTO. ENVASE CON 100 PIEZAS.</w:t>
            </w:r>
          </w:p>
        </w:tc>
        <w:tc>
          <w:tcPr>
            <w:tcW w:w="992" w:type="dxa"/>
            <w:tcBorders>
              <w:top w:val="nil"/>
              <w:left w:val="nil"/>
              <w:bottom w:val="single" w:sz="4" w:space="0" w:color="auto"/>
              <w:right w:val="single" w:sz="4" w:space="0" w:color="auto"/>
            </w:tcBorders>
            <w:shd w:val="clear" w:color="auto" w:fill="auto"/>
            <w:noWrap/>
            <w:vAlign w:val="center"/>
            <w:hideMark/>
          </w:tcPr>
          <w:p w14:paraId="4CCCC00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EECE7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157283F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502ED06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7F232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64</w:t>
            </w:r>
          </w:p>
        </w:tc>
        <w:tc>
          <w:tcPr>
            <w:tcW w:w="1275" w:type="dxa"/>
            <w:tcBorders>
              <w:top w:val="nil"/>
              <w:left w:val="nil"/>
              <w:bottom w:val="single" w:sz="4" w:space="0" w:color="auto"/>
              <w:right w:val="single" w:sz="4" w:space="0" w:color="auto"/>
            </w:tcBorders>
            <w:shd w:val="clear" w:color="auto" w:fill="auto"/>
            <w:noWrap/>
            <w:vAlign w:val="center"/>
            <w:hideMark/>
          </w:tcPr>
          <w:p w14:paraId="5373FD4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601320203.00</w:t>
            </w:r>
          </w:p>
        </w:tc>
        <w:tc>
          <w:tcPr>
            <w:tcW w:w="6096" w:type="dxa"/>
            <w:tcBorders>
              <w:top w:val="nil"/>
              <w:left w:val="nil"/>
              <w:bottom w:val="single" w:sz="4" w:space="0" w:color="auto"/>
              <w:right w:val="single" w:sz="4" w:space="0" w:color="auto"/>
            </w:tcBorders>
            <w:shd w:val="clear" w:color="auto" w:fill="auto"/>
            <w:noWrap/>
            <w:vAlign w:val="bottom"/>
            <w:hideMark/>
          </w:tcPr>
          <w:p w14:paraId="23C7BD5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BRAZALETES PARA IDENTIFICACION. DE PLASTICO. INFANTIL. ENVASE CON 100 PIEZAS.</w:t>
            </w:r>
          </w:p>
        </w:tc>
        <w:tc>
          <w:tcPr>
            <w:tcW w:w="992" w:type="dxa"/>
            <w:tcBorders>
              <w:top w:val="nil"/>
              <w:left w:val="nil"/>
              <w:bottom w:val="single" w:sz="4" w:space="0" w:color="auto"/>
              <w:right w:val="single" w:sz="4" w:space="0" w:color="auto"/>
            </w:tcBorders>
            <w:shd w:val="clear" w:color="auto" w:fill="auto"/>
            <w:noWrap/>
            <w:vAlign w:val="center"/>
            <w:hideMark/>
          </w:tcPr>
          <w:p w14:paraId="40B8AAA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78551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2E6412B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76203F0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FD8B5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65</w:t>
            </w:r>
          </w:p>
        </w:tc>
        <w:tc>
          <w:tcPr>
            <w:tcW w:w="1275" w:type="dxa"/>
            <w:tcBorders>
              <w:top w:val="nil"/>
              <w:left w:val="nil"/>
              <w:bottom w:val="single" w:sz="4" w:space="0" w:color="auto"/>
              <w:right w:val="single" w:sz="4" w:space="0" w:color="auto"/>
            </w:tcBorders>
            <w:shd w:val="clear" w:color="auto" w:fill="auto"/>
            <w:noWrap/>
            <w:vAlign w:val="center"/>
            <w:hideMark/>
          </w:tcPr>
          <w:p w14:paraId="4FD7112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601640014.00</w:t>
            </w:r>
          </w:p>
        </w:tc>
        <w:tc>
          <w:tcPr>
            <w:tcW w:w="6096" w:type="dxa"/>
            <w:tcBorders>
              <w:top w:val="nil"/>
              <w:left w:val="nil"/>
              <w:bottom w:val="single" w:sz="4" w:space="0" w:color="auto"/>
              <w:right w:val="single" w:sz="4" w:space="0" w:color="auto"/>
            </w:tcBorders>
            <w:shd w:val="clear" w:color="auto" w:fill="auto"/>
            <w:noWrap/>
            <w:vAlign w:val="bottom"/>
            <w:hideMark/>
          </w:tcPr>
          <w:p w14:paraId="08B9AD6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8 FR.   </w:t>
            </w:r>
          </w:p>
        </w:tc>
        <w:tc>
          <w:tcPr>
            <w:tcW w:w="992" w:type="dxa"/>
            <w:tcBorders>
              <w:top w:val="nil"/>
              <w:left w:val="nil"/>
              <w:bottom w:val="single" w:sz="4" w:space="0" w:color="auto"/>
              <w:right w:val="single" w:sz="4" w:space="0" w:color="auto"/>
            </w:tcBorders>
            <w:shd w:val="clear" w:color="auto" w:fill="auto"/>
            <w:noWrap/>
            <w:vAlign w:val="center"/>
            <w:hideMark/>
          </w:tcPr>
          <w:p w14:paraId="563E370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D14BD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756C06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26634C9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1FDD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66</w:t>
            </w:r>
          </w:p>
        </w:tc>
        <w:tc>
          <w:tcPr>
            <w:tcW w:w="1275" w:type="dxa"/>
            <w:tcBorders>
              <w:top w:val="nil"/>
              <w:left w:val="nil"/>
              <w:bottom w:val="single" w:sz="4" w:space="0" w:color="auto"/>
              <w:right w:val="single" w:sz="4" w:space="0" w:color="auto"/>
            </w:tcBorders>
            <w:shd w:val="clear" w:color="auto" w:fill="auto"/>
            <w:noWrap/>
            <w:vAlign w:val="center"/>
            <w:hideMark/>
          </w:tcPr>
          <w:p w14:paraId="378C893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601640022.00</w:t>
            </w:r>
          </w:p>
        </w:tc>
        <w:tc>
          <w:tcPr>
            <w:tcW w:w="6096" w:type="dxa"/>
            <w:tcBorders>
              <w:top w:val="nil"/>
              <w:left w:val="nil"/>
              <w:bottom w:val="single" w:sz="4" w:space="0" w:color="auto"/>
              <w:right w:val="single" w:sz="4" w:space="0" w:color="auto"/>
            </w:tcBorders>
            <w:shd w:val="clear" w:color="auto" w:fill="auto"/>
            <w:noWrap/>
            <w:vAlign w:val="bottom"/>
            <w:hideMark/>
          </w:tcPr>
          <w:p w14:paraId="2577EB7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10 FR.   </w:t>
            </w:r>
          </w:p>
        </w:tc>
        <w:tc>
          <w:tcPr>
            <w:tcW w:w="992" w:type="dxa"/>
            <w:tcBorders>
              <w:top w:val="nil"/>
              <w:left w:val="nil"/>
              <w:bottom w:val="single" w:sz="4" w:space="0" w:color="auto"/>
              <w:right w:val="single" w:sz="4" w:space="0" w:color="auto"/>
            </w:tcBorders>
            <w:shd w:val="clear" w:color="auto" w:fill="auto"/>
            <w:noWrap/>
            <w:vAlign w:val="center"/>
            <w:hideMark/>
          </w:tcPr>
          <w:p w14:paraId="0491768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7CA5E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7F67E9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E14211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7EC9C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67</w:t>
            </w:r>
          </w:p>
        </w:tc>
        <w:tc>
          <w:tcPr>
            <w:tcW w:w="1275" w:type="dxa"/>
            <w:tcBorders>
              <w:top w:val="nil"/>
              <w:left w:val="nil"/>
              <w:bottom w:val="single" w:sz="4" w:space="0" w:color="auto"/>
              <w:right w:val="single" w:sz="4" w:space="0" w:color="auto"/>
            </w:tcBorders>
            <w:shd w:val="clear" w:color="auto" w:fill="auto"/>
            <w:noWrap/>
            <w:vAlign w:val="center"/>
            <w:hideMark/>
          </w:tcPr>
          <w:p w14:paraId="7D0F873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601650815.00</w:t>
            </w:r>
          </w:p>
        </w:tc>
        <w:tc>
          <w:tcPr>
            <w:tcW w:w="6096" w:type="dxa"/>
            <w:tcBorders>
              <w:top w:val="nil"/>
              <w:left w:val="nil"/>
              <w:bottom w:val="single" w:sz="4" w:space="0" w:color="auto"/>
              <w:right w:val="single" w:sz="4" w:space="0" w:color="auto"/>
            </w:tcBorders>
            <w:shd w:val="clear" w:color="auto" w:fill="auto"/>
            <w:noWrap/>
            <w:vAlign w:val="bottom"/>
            <w:hideMark/>
          </w:tcPr>
          <w:p w14:paraId="57C45F5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CATETERISMO VENOSO CENTRAL, DE UN LUMEN, DE ELASTOMERO DE SILICON, RADIOPACO, CON AGUJA INTRODUCTORA PERCUTANEA. ESTERIL Y DESECHABLE. NEONATAL CALIBRE 2.0 A 3.0 FR.</w:t>
            </w:r>
          </w:p>
        </w:tc>
        <w:tc>
          <w:tcPr>
            <w:tcW w:w="992" w:type="dxa"/>
            <w:tcBorders>
              <w:top w:val="nil"/>
              <w:left w:val="nil"/>
              <w:bottom w:val="single" w:sz="4" w:space="0" w:color="auto"/>
              <w:right w:val="single" w:sz="4" w:space="0" w:color="auto"/>
            </w:tcBorders>
            <w:shd w:val="clear" w:color="auto" w:fill="auto"/>
            <w:noWrap/>
            <w:vAlign w:val="center"/>
            <w:hideMark/>
          </w:tcPr>
          <w:p w14:paraId="238981C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43FFC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4B8BC1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143C13C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45157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68</w:t>
            </w:r>
          </w:p>
        </w:tc>
        <w:tc>
          <w:tcPr>
            <w:tcW w:w="1275" w:type="dxa"/>
            <w:tcBorders>
              <w:top w:val="nil"/>
              <w:left w:val="nil"/>
              <w:bottom w:val="single" w:sz="4" w:space="0" w:color="auto"/>
              <w:right w:val="single" w:sz="4" w:space="0" w:color="auto"/>
            </w:tcBorders>
            <w:shd w:val="clear" w:color="auto" w:fill="auto"/>
            <w:noWrap/>
            <w:vAlign w:val="center"/>
            <w:hideMark/>
          </w:tcPr>
          <w:p w14:paraId="465547F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601650849.00</w:t>
            </w:r>
          </w:p>
        </w:tc>
        <w:tc>
          <w:tcPr>
            <w:tcW w:w="6096" w:type="dxa"/>
            <w:tcBorders>
              <w:top w:val="nil"/>
              <w:left w:val="nil"/>
              <w:bottom w:val="single" w:sz="4" w:space="0" w:color="auto"/>
              <w:right w:val="single" w:sz="4" w:space="0" w:color="auto"/>
            </w:tcBorders>
            <w:shd w:val="clear" w:color="auto" w:fill="auto"/>
            <w:noWrap/>
            <w:vAlign w:val="bottom"/>
            <w:hideMark/>
          </w:tcPr>
          <w:p w14:paraId="50B7222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992" w:type="dxa"/>
            <w:tcBorders>
              <w:top w:val="nil"/>
              <w:left w:val="nil"/>
              <w:bottom w:val="single" w:sz="4" w:space="0" w:color="auto"/>
              <w:right w:val="single" w:sz="4" w:space="0" w:color="auto"/>
            </w:tcBorders>
            <w:shd w:val="clear" w:color="auto" w:fill="auto"/>
            <w:noWrap/>
            <w:vAlign w:val="center"/>
            <w:hideMark/>
          </w:tcPr>
          <w:p w14:paraId="1CA708D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0A060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E970F8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013306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CF695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69</w:t>
            </w:r>
          </w:p>
        </w:tc>
        <w:tc>
          <w:tcPr>
            <w:tcW w:w="1275" w:type="dxa"/>
            <w:tcBorders>
              <w:top w:val="nil"/>
              <w:left w:val="nil"/>
              <w:bottom w:val="single" w:sz="4" w:space="0" w:color="auto"/>
              <w:right w:val="single" w:sz="4" w:space="0" w:color="auto"/>
            </w:tcBorders>
            <w:shd w:val="clear" w:color="auto" w:fill="auto"/>
            <w:noWrap/>
            <w:vAlign w:val="center"/>
            <w:hideMark/>
          </w:tcPr>
          <w:p w14:paraId="3308593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601650864.00</w:t>
            </w:r>
          </w:p>
        </w:tc>
        <w:tc>
          <w:tcPr>
            <w:tcW w:w="6096" w:type="dxa"/>
            <w:tcBorders>
              <w:top w:val="nil"/>
              <w:left w:val="nil"/>
              <w:bottom w:val="single" w:sz="4" w:space="0" w:color="auto"/>
              <w:right w:val="single" w:sz="4" w:space="0" w:color="auto"/>
            </w:tcBorders>
            <w:shd w:val="clear" w:color="auto" w:fill="auto"/>
            <w:noWrap/>
            <w:vAlign w:val="bottom"/>
            <w:hideMark/>
          </w:tcPr>
          <w:p w14:paraId="62525D9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DRENAJE TORACICO, CON INTRODUCTOR Y MARCA RADIOPACA. ESTERIL Y DESECHABLE. CALIBRE 12.0 FR.</w:t>
            </w:r>
          </w:p>
        </w:tc>
        <w:tc>
          <w:tcPr>
            <w:tcW w:w="992" w:type="dxa"/>
            <w:tcBorders>
              <w:top w:val="nil"/>
              <w:left w:val="nil"/>
              <w:bottom w:val="single" w:sz="4" w:space="0" w:color="auto"/>
              <w:right w:val="single" w:sz="4" w:space="0" w:color="auto"/>
            </w:tcBorders>
            <w:shd w:val="clear" w:color="auto" w:fill="auto"/>
            <w:noWrap/>
            <w:vAlign w:val="center"/>
            <w:hideMark/>
          </w:tcPr>
          <w:p w14:paraId="0CDCDA2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A8AB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4CA4DB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01E496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33D21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70</w:t>
            </w:r>
          </w:p>
        </w:tc>
        <w:tc>
          <w:tcPr>
            <w:tcW w:w="1275" w:type="dxa"/>
            <w:tcBorders>
              <w:top w:val="nil"/>
              <w:left w:val="nil"/>
              <w:bottom w:val="single" w:sz="4" w:space="0" w:color="auto"/>
              <w:right w:val="single" w:sz="4" w:space="0" w:color="auto"/>
            </w:tcBorders>
            <w:shd w:val="clear" w:color="auto" w:fill="auto"/>
            <w:noWrap/>
            <w:vAlign w:val="center"/>
            <w:hideMark/>
          </w:tcPr>
          <w:p w14:paraId="7E1019C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601650872.00</w:t>
            </w:r>
          </w:p>
        </w:tc>
        <w:tc>
          <w:tcPr>
            <w:tcW w:w="6096" w:type="dxa"/>
            <w:tcBorders>
              <w:top w:val="nil"/>
              <w:left w:val="nil"/>
              <w:bottom w:val="single" w:sz="4" w:space="0" w:color="auto"/>
              <w:right w:val="single" w:sz="4" w:space="0" w:color="auto"/>
            </w:tcBorders>
            <w:shd w:val="clear" w:color="auto" w:fill="auto"/>
            <w:noWrap/>
            <w:vAlign w:val="bottom"/>
            <w:hideMark/>
          </w:tcPr>
          <w:p w14:paraId="4AB96AB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DRENAJE TORACICO, CON INTRODUCTOR Y MARCA RADIOPACA. ESTERIL Y DESECHABLE. CALIBRE 14.0 FR.</w:t>
            </w:r>
          </w:p>
        </w:tc>
        <w:tc>
          <w:tcPr>
            <w:tcW w:w="992" w:type="dxa"/>
            <w:tcBorders>
              <w:top w:val="nil"/>
              <w:left w:val="nil"/>
              <w:bottom w:val="single" w:sz="4" w:space="0" w:color="auto"/>
              <w:right w:val="single" w:sz="4" w:space="0" w:color="auto"/>
            </w:tcBorders>
            <w:shd w:val="clear" w:color="auto" w:fill="auto"/>
            <w:noWrap/>
            <w:vAlign w:val="center"/>
            <w:hideMark/>
          </w:tcPr>
          <w:p w14:paraId="4640BC4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841E6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38E2B4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41C996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F3111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71</w:t>
            </w:r>
          </w:p>
        </w:tc>
        <w:tc>
          <w:tcPr>
            <w:tcW w:w="1275" w:type="dxa"/>
            <w:tcBorders>
              <w:top w:val="nil"/>
              <w:left w:val="nil"/>
              <w:bottom w:val="single" w:sz="4" w:space="0" w:color="auto"/>
              <w:right w:val="single" w:sz="4" w:space="0" w:color="auto"/>
            </w:tcBorders>
            <w:shd w:val="clear" w:color="auto" w:fill="auto"/>
            <w:noWrap/>
            <w:vAlign w:val="center"/>
            <w:hideMark/>
          </w:tcPr>
          <w:p w14:paraId="0BE3985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601660103.00</w:t>
            </w:r>
          </w:p>
        </w:tc>
        <w:tc>
          <w:tcPr>
            <w:tcW w:w="6096" w:type="dxa"/>
            <w:tcBorders>
              <w:top w:val="nil"/>
              <w:left w:val="nil"/>
              <w:bottom w:val="single" w:sz="4" w:space="0" w:color="auto"/>
              <w:right w:val="single" w:sz="4" w:space="0" w:color="auto"/>
            </w:tcBorders>
            <w:shd w:val="clear" w:color="auto" w:fill="auto"/>
            <w:noWrap/>
            <w:vAlign w:val="bottom"/>
            <w:hideMark/>
          </w:tcPr>
          <w:p w14:paraId="35590F0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VENOCLISIS. DE POLITETRAFLUORETILENO O POLIURETANO, RADIOPACO. CON AGUJA. LONGITUD 17-24 MM. CALIBRE 24 G.</w:t>
            </w:r>
          </w:p>
        </w:tc>
        <w:tc>
          <w:tcPr>
            <w:tcW w:w="992" w:type="dxa"/>
            <w:tcBorders>
              <w:top w:val="nil"/>
              <w:left w:val="nil"/>
              <w:bottom w:val="single" w:sz="4" w:space="0" w:color="auto"/>
              <w:right w:val="single" w:sz="4" w:space="0" w:color="auto"/>
            </w:tcBorders>
            <w:shd w:val="clear" w:color="auto" w:fill="auto"/>
            <w:noWrap/>
            <w:vAlign w:val="center"/>
            <w:hideMark/>
          </w:tcPr>
          <w:p w14:paraId="34A2B1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85FDE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0F6B580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42</w:t>
            </w:r>
          </w:p>
        </w:tc>
      </w:tr>
      <w:tr w:rsidR="00E63AAA" w:rsidRPr="00E63AAA" w14:paraId="10898B4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34BE6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72</w:t>
            </w:r>
          </w:p>
        </w:tc>
        <w:tc>
          <w:tcPr>
            <w:tcW w:w="1275" w:type="dxa"/>
            <w:tcBorders>
              <w:top w:val="nil"/>
              <w:left w:val="nil"/>
              <w:bottom w:val="single" w:sz="4" w:space="0" w:color="auto"/>
              <w:right w:val="single" w:sz="4" w:space="0" w:color="auto"/>
            </w:tcBorders>
            <w:shd w:val="clear" w:color="auto" w:fill="auto"/>
            <w:noWrap/>
            <w:vAlign w:val="center"/>
            <w:hideMark/>
          </w:tcPr>
          <w:p w14:paraId="1A788C8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601660228.00</w:t>
            </w:r>
          </w:p>
        </w:tc>
        <w:tc>
          <w:tcPr>
            <w:tcW w:w="6096" w:type="dxa"/>
            <w:tcBorders>
              <w:top w:val="nil"/>
              <w:left w:val="nil"/>
              <w:bottom w:val="single" w:sz="4" w:space="0" w:color="auto"/>
              <w:right w:val="single" w:sz="4" w:space="0" w:color="auto"/>
            </w:tcBorders>
            <w:shd w:val="clear" w:color="auto" w:fill="auto"/>
            <w:noWrap/>
            <w:vAlign w:val="bottom"/>
            <w:hideMark/>
          </w:tcPr>
          <w:p w14:paraId="1DB398C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CLORURO DE POLIVINILO TRANSPARENTE, GRADUADOS CON MARCA RADIOPACA, ESTERIL Y DESECHABLE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0DF877D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01B18E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A97118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50B47D1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B0945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73</w:t>
            </w:r>
          </w:p>
        </w:tc>
        <w:tc>
          <w:tcPr>
            <w:tcW w:w="1275" w:type="dxa"/>
            <w:tcBorders>
              <w:top w:val="nil"/>
              <w:left w:val="nil"/>
              <w:bottom w:val="single" w:sz="4" w:space="0" w:color="auto"/>
              <w:right w:val="single" w:sz="4" w:space="0" w:color="auto"/>
            </w:tcBorders>
            <w:shd w:val="clear" w:color="auto" w:fill="auto"/>
            <w:noWrap/>
            <w:vAlign w:val="center"/>
            <w:hideMark/>
          </w:tcPr>
          <w:p w14:paraId="1C37588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601660236.00</w:t>
            </w:r>
          </w:p>
        </w:tc>
        <w:tc>
          <w:tcPr>
            <w:tcW w:w="6096" w:type="dxa"/>
            <w:tcBorders>
              <w:top w:val="nil"/>
              <w:left w:val="nil"/>
              <w:bottom w:val="single" w:sz="4" w:space="0" w:color="auto"/>
              <w:right w:val="single" w:sz="4" w:space="0" w:color="auto"/>
            </w:tcBorders>
            <w:shd w:val="clear" w:color="auto" w:fill="auto"/>
            <w:noWrap/>
            <w:vAlign w:val="bottom"/>
            <w:hideMark/>
          </w:tcPr>
          <w:p w14:paraId="124CBA4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CLORURO DE POLIVINILO TRANSPARENTE, GRADUADO, CON MARCA RADIOPACA, ESTERIL Y DESECHABLE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2492A0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24AB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1CD013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62CD481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2E9FB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74</w:t>
            </w:r>
          </w:p>
        </w:tc>
        <w:tc>
          <w:tcPr>
            <w:tcW w:w="1275" w:type="dxa"/>
            <w:tcBorders>
              <w:top w:val="nil"/>
              <w:left w:val="nil"/>
              <w:bottom w:val="single" w:sz="4" w:space="0" w:color="auto"/>
              <w:right w:val="single" w:sz="4" w:space="0" w:color="auto"/>
            </w:tcBorders>
            <w:shd w:val="clear" w:color="auto" w:fill="auto"/>
            <w:noWrap/>
            <w:vAlign w:val="center"/>
            <w:hideMark/>
          </w:tcPr>
          <w:p w14:paraId="12B2CFB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601660244.00</w:t>
            </w:r>
          </w:p>
        </w:tc>
        <w:tc>
          <w:tcPr>
            <w:tcW w:w="6096" w:type="dxa"/>
            <w:tcBorders>
              <w:top w:val="nil"/>
              <w:left w:val="nil"/>
              <w:bottom w:val="single" w:sz="4" w:space="0" w:color="auto"/>
              <w:right w:val="single" w:sz="4" w:space="0" w:color="auto"/>
            </w:tcBorders>
            <w:shd w:val="clear" w:color="auto" w:fill="auto"/>
            <w:noWrap/>
            <w:vAlign w:val="bottom"/>
            <w:hideMark/>
          </w:tcPr>
          <w:p w14:paraId="70D80A0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CLORURO DE POLIVINILO TRANSPARENTE, GRADUADO,  CON MARCA RADIOPACA ESTERIL Y DESECHABLE,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2B04B6B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E3133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864819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01D315B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527A7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75</w:t>
            </w:r>
          </w:p>
        </w:tc>
        <w:tc>
          <w:tcPr>
            <w:tcW w:w="1275" w:type="dxa"/>
            <w:tcBorders>
              <w:top w:val="nil"/>
              <w:left w:val="nil"/>
              <w:bottom w:val="single" w:sz="4" w:space="0" w:color="auto"/>
              <w:right w:val="single" w:sz="4" w:space="0" w:color="auto"/>
            </w:tcBorders>
            <w:shd w:val="clear" w:color="auto" w:fill="auto"/>
            <w:noWrap/>
            <w:vAlign w:val="center"/>
            <w:hideMark/>
          </w:tcPr>
          <w:p w14:paraId="0F30C2E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601660251.00</w:t>
            </w:r>
          </w:p>
        </w:tc>
        <w:tc>
          <w:tcPr>
            <w:tcW w:w="6096" w:type="dxa"/>
            <w:tcBorders>
              <w:top w:val="nil"/>
              <w:left w:val="nil"/>
              <w:bottom w:val="single" w:sz="4" w:space="0" w:color="auto"/>
              <w:right w:val="single" w:sz="4" w:space="0" w:color="auto"/>
            </w:tcBorders>
            <w:shd w:val="clear" w:color="auto" w:fill="auto"/>
            <w:noWrap/>
            <w:vAlign w:val="bottom"/>
            <w:hideMark/>
          </w:tcPr>
          <w:p w14:paraId="5CB10CA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CLORURO DE POLIVINILO TRANSPARENTE, GRADUADO,  CON MARCA RADIOPACA, ESTERIL Y DESECHABLE CALIBRE 18 FR.</w:t>
            </w:r>
          </w:p>
        </w:tc>
        <w:tc>
          <w:tcPr>
            <w:tcW w:w="992" w:type="dxa"/>
            <w:tcBorders>
              <w:top w:val="nil"/>
              <w:left w:val="nil"/>
              <w:bottom w:val="single" w:sz="4" w:space="0" w:color="auto"/>
              <w:right w:val="single" w:sz="4" w:space="0" w:color="auto"/>
            </w:tcBorders>
            <w:shd w:val="clear" w:color="auto" w:fill="auto"/>
            <w:noWrap/>
            <w:vAlign w:val="center"/>
            <w:hideMark/>
          </w:tcPr>
          <w:p w14:paraId="0F3E3CA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A8B28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FD6785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041C747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F405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76</w:t>
            </w:r>
          </w:p>
        </w:tc>
        <w:tc>
          <w:tcPr>
            <w:tcW w:w="1275" w:type="dxa"/>
            <w:tcBorders>
              <w:top w:val="nil"/>
              <w:left w:val="nil"/>
              <w:bottom w:val="single" w:sz="4" w:space="0" w:color="auto"/>
              <w:right w:val="single" w:sz="4" w:space="0" w:color="auto"/>
            </w:tcBorders>
            <w:shd w:val="clear" w:color="auto" w:fill="auto"/>
            <w:noWrap/>
            <w:vAlign w:val="center"/>
            <w:hideMark/>
          </w:tcPr>
          <w:p w14:paraId="418BEBD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601660269.00</w:t>
            </w:r>
          </w:p>
        </w:tc>
        <w:tc>
          <w:tcPr>
            <w:tcW w:w="6096" w:type="dxa"/>
            <w:tcBorders>
              <w:top w:val="nil"/>
              <w:left w:val="nil"/>
              <w:bottom w:val="single" w:sz="4" w:space="0" w:color="auto"/>
              <w:right w:val="single" w:sz="4" w:space="0" w:color="auto"/>
            </w:tcBorders>
            <w:shd w:val="clear" w:color="auto" w:fill="auto"/>
            <w:noWrap/>
            <w:vAlign w:val="bottom"/>
            <w:hideMark/>
          </w:tcPr>
          <w:p w14:paraId="2FE4587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CLORURO DE POLIVINILO TRANSPARENTE, GRADUADO,  CON MARCA RADIOPACA, ESTERIL Y DESECHABLE CALIBRE 20 FR.</w:t>
            </w:r>
          </w:p>
        </w:tc>
        <w:tc>
          <w:tcPr>
            <w:tcW w:w="992" w:type="dxa"/>
            <w:tcBorders>
              <w:top w:val="nil"/>
              <w:left w:val="nil"/>
              <w:bottom w:val="single" w:sz="4" w:space="0" w:color="auto"/>
              <w:right w:val="single" w:sz="4" w:space="0" w:color="auto"/>
            </w:tcBorders>
            <w:shd w:val="clear" w:color="auto" w:fill="auto"/>
            <w:noWrap/>
            <w:vAlign w:val="center"/>
            <w:hideMark/>
          </w:tcPr>
          <w:p w14:paraId="6622F5F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43070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47192E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745502A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ACD1F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77</w:t>
            </w:r>
          </w:p>
        </w:tc>
        <w:tc>
          <w:tcPr>
            <w:tcW w:w="1275" w:type="dxa"/>
            <w:tcBorders>
              <w:top w:val="nil"/>
              <w:left w:val="nil"/>
              <w:bottom w:val="single" w:sz="4" w:space="0" w:color="auto"/>
              <w:right w:val="single" w:sz="4" w:space="0" w:color="auto"/>
            </w:tcBorders>
            <w:shd w:val="clear" w:color="auto" w:fill="auto"/>
            <w:noWrap/>
            <w:vAlign w:val="center"/>
            <w:hideMark/>
          </w:tcPr>
          <w:p w14:paraId="4AFF0D2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601660277.00</w:t>
            </w:r>
          </w:p>
        </w:tc>
        <w:tc>
          <w:tcPr>
            <w:tcW w:w="6096" w:type="dxa"/>
            <w:tcBorders>
              <w:top w:val="nil"/>
              <w:left w:val="nil"/>
              <w:bottom w:val="single" w:sz="4" w:space="0" w:color="auto"/>
              <w:right w:val="single" w:sz="4" w:space="0" w:color="auto"/>
            </w:tcBorders>
            <w:shd w:val="clear" w:color="auto" w:fill="auto"/>
            <w:noWrap/>
            <w:vAlign w:val="bottom"/>
            <w:hideMark/>
          </w:tcPr>
          <w:p w14:paraId="35A85BA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CLORURO DE POLIVINILO TRANSPARENTE, GRADUADO, CON MARCA RADIOPACA, ESTERIL Y DESECHABLE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16D0B7E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2C3FD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C9AA91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5F110CE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54EA0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78</w:t>
            </w:r>
          </w:p>
        </w:tc>
        <w:tc>
          <w:tcPr>
            <w:tcW w:w="1275" w:type="dxa"/>
            <w:tcBorders>
              <w:top w:val="nil"/>
              <w:left w:val="nil"/>
              <w:bottom w:val="single" w:sz="4" w:space="0" w:color="auto"/>
              <w:right w:val="single" w:sz="4" w:space="0" w:color="auto"/>
            </w:tcBorders>
            <w:shd w:val="clear" w:color="auto" w:fill="auto"/>
            <w:noWrap/>
            <w:vAlign w:val="center"/>
            <w:hideMark/>
          </w:tcPr>
          <w:p w14:paraId="60A33BD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601660301.00</w:t>
            </w:r>
          </w:p>
        </w:tc>
        <w:tc>
          <w:tcPr>
            <w:tcW w:w="6096" w:type="dxa"/>
            <w:tcBorders>
              <w:top w:val="nil"/>
              <w:left w:val="nil"/>
              <w:bottom w:val="single" w:sz="4" w:space="0" w:color="auto"/>
              <w:right w:val="single" w:sz="4" w:space="0" w:color="auto"/>
            </w:tcBorders>
            <w:shd w:val="clear" w:color="auto" w:fill="auto"/>
            <w:noWrap/>
            <w:vAlign w:val="bottom"/>
            <w:hideMark/>
          </w:tcPr>
          <w:p w14:paraId="713BF94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PARA TRAQUEOSTOMIA, PEDIATRICA, DE CLORURO DEPOLIVINILO, SIN GLOBO, RADIOPACA, CON CONECTOR INCLUIDO CON ENTRADA DE 15 MM, SIN ENDOCANULA, CON OBTURADOR Y CINTA DE FIJACION. ESTERIL Y DESECHABLE. DIAMETRO INTERNO. 3.0 MM ± 0.15 MM DIAMETRO EXTERNO. 5.0 MM ± 0.5 MM LONGITUDE. 37  MM ± 5 MM</w:t>
            </w:r>
          </w:p>
        </w:tc>
        <w:tc>
          <w:tcPr>
            <w:tcW w:w="992" w:type="dxa"/>
            <w:tcBorders>
              <w:top w:val="nil"/>
              <w:left w:val="nil"/>
              <w:bottom w:val="single" w:sz="4" w:space="0" w:color="auto"/>
              <w:right w:val="single" w:sz="4" w:space="0" w:color="auto"/>
            </w:tcBorders>
            <w:shd w:val="clear" w:color="auto" w:fill="auto"/>
            <w:noWrap/>
            <w:vAlign w:val="center"/>
            <w:hideMark/>
          </w:tcPr>
          <w:p w14:paraId="24D705E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09C14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948F5F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9D8EFD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27C8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79</w:t>
            </w:r>
          </w:p>
        </w:tc>
        <w:tc>
          <w:tcPr>
            <w:tcW w:w="1275" w:type="dxa"/>
            <w:tcBorders>
              <w:top w:val="nil"/>
              <w:left w:val="nil"/>
              <w:bottom w:val="single" w:sz="4" w:space="0" w:color="auto"/>
              <w:right w:val="single" w:sz="4" w:space="0" w:color="auto"/>
            </w:tcBorders>
            <w:shd w:val="clear" w:color="auto" w:fill="auto"/>
            <w:noWrap/>
            <w:vAlign w:val="center"/>
            <w:hideMark/>
          </w:tcPr>
          <w:p w14:paraId="0D4EB7F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601661001.00</w:t>
            </w:r>
          </w:p>
        </w:tc>
        <w:tc>
          <w:tcPr>
            <w:tcW w:w="6096" w:type="dxa"/>
            <w:tcBorders>
              <w:top w:val="nil"/>
              <w:left w:val="nil"/>
              <w:bottom w:val="single" w:sz="4" w:space="0" w:color="auto"/>
              <w:right w:val="single" w:sz="4" w:space="0" w:color="auto"/>
            </w:tcBorders>
            <w:shd w:val="clear" w:color="auto" w:fill="auto"/>
            <w:noWrap/>
            <w:vAlign w:val="bottom"/>
            <w:hideMark/>
          </w:tcPr>
          <w:p w14:paraId="1FF341C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DRENAJE DE BLAKE 19 FR. PIEZA.</w:t>
            </w:r>
          </w:p>
        </w:tc>
        <w:tc>
          <w:tcPr>
            <w:tcW w:w="992" w:type="dxa"/>
            <w:tcBorders>
              <w:top w:val="nil"/>
              <w:left w:val="nil"/>
              <w:bottom w:val="single" w:sz="4" w:space="0" w:color="auto"/>
              <w:right w:val="single" w:sz="4" w:space="0" w:color="auto"/>
            </w:tcBorders>
            <w:shd w:val="clear" w:color="auto" w:fill="auto"/>
            <w:noWrap/>
            <w:vAlign w:val="center"/>
            <w:hideMark/>
          </w:tcPr>
          <w:p w14:paraId="522EABE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86BE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34143F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6BD420E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76AD4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80</w:t>
            </w:r>
          </w:p>
        </w:tc>
        <w:tc>
          <w:tcPr>
            <w:tcW w:w="1275" w:type="dxa"/>
            <w:tcBorders>
              <w:top w:val="nil"/>
              <w:left w:val="nil"/>
              <w:bottom w:val="single" w:sz="4" w:space="0" w:color="auto"/>
              <w:right w:val="single" w:sz="4" w:space="0" w:color="auto"/>
            </w:tcBorders>
            <w:shd w:val="clear" w:color="auto" w:fill="auto"/>
            <w:noWrap/>
            <w:vAlign w:val="center"/>
            <w:hideMark/>
          </w:tcPr>
          <w:p w14:paraId="2DE34FC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601662158.00</w:t>
            </w:r>
          </w:p>
        </w:tc>
        <w:tc>
          <w:tcPr>
            <w:tcW w:w="6096" w:type="dxa"/>
            <w:tcBorders>
              <w:top w:val="nil"/>
              <w:left w:val="nil"/>
              <w:bottom w:val="single" w:sz="4" w:space="0" w:color="auto"/>
              <w:right w:val="single" w:sz="4" w:space="0" w:color="auto"/>
            </w:tcBorders>
            <w:shd w:val="clear" w:color="auto" w:fill="auto"/>
            <w:noWrap/>
            <w:vAlign w:val="bottom"/>
            <w:hideMark/>
          </w:tcPr>
          <w:p w14:paraId="0478088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DIALISIS PERITONEAL, DE INSTALACION SUBCUTANEA, BLANDO DE SILICON, CON DOS COJINETES DE POLIESTER O DACRON, CON CONECTOR, TAPON Y SEGURO, CON BANDA RADIOPACA. ESTERIL Y DESECHABLE. TIPO: COLA DE COCHINO. TAMAÑO: PEDIATRICO. PIEZA.</w:t>
            </w:r>
          </w:p>
        </w:tc>
        <w:tc>
          <w:tcPr>
            <w:tcW w:w="992" w:type="dxa"/>
            <w:tcBorders>
              <w:top w:val="nil"/>
              <w:left w:val="nil"/>
              <w:bottom w:val="single" w:sz="4" w:space="0" w:color="auto"/>
              <w:right w:val="single" w:sz="4" w:space="0" w:color="auto"/>
            </w:tcBorders>
            <w:shd w:val="clear" w:color="auto" w:fill="auto"/>
            <w:noWrap/>
            <w:vAlign w:val="center"/>
            <w:hideMark/>
          </w:tcPr>
          <w:p w14:paraId="0BEB828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FB2E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3457CD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630B63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FEDFA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81</w:t>
            </w:r>
          </w:p>
        </w:tc>
        <w:tc>
          <w:tcPr>
            <w:tcW w:w="1275" w:type="dxa"/>
            <w:tcBorders>
              <w:top w:val="nil"/>
              <w:left w:val="nil"/>
              <w:bottom w:val="single" w:sz="4" w:space="0" w:color="auto"/>
              <w:right w:val="single" w:sz="4" w:space="0" w:color="auto"/>
            </w:tcBorders>
            <w:shd w:val="clear" w:color="auto" w:fill="auto"/>
            <w:noWrap/>
            <w:vAlign w:val="center"/>
            <w:hideMark/>
          </w:tcPr>
          <w:p w14:paraId="23D6402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601662943.00</w:t>
            </w:r>
          </w:p>
        </w:tc>
        <w:tc>
          <w:tcPr>
            <w:tcW w:w="6096" w:type="dxa"/>
            <w:tcBorders>
              <w:top w:val="nil"/>
              <w:left w:val="nil"/>
              <w:bottom w:val="single" w:sz="4" w:space="0" w:color="auto"/>
              <w:right w:val="single" w:sz="4" w:space="0" w:color="auto"/>
            </w:tcBorders>
            <w:shd w:val="clear" w:color="auto" w:fill="auto"/>
            <w:noWrap/>
            <w:vAlign w:val="bottom"/>
            <w:hideMark/>
          </w:tcPr>
          <w:p w14:paraId="6D685DD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PARA TRAQUEOSTOMIA, NEONATAL, DE CLORURO DEPOLIVINILO, SIN GLOBO, RADIOPACA, CON CONECTOR INCLUIDO CON ENTRADA DE 15 MM, SIN ENDOCANULA, CON OBTURADOR Y CINTA DE FIJACION. ESTERIL Y DESECHABLE.DIAMETRO INTERNO. 2.5 MM ± 0.5 MM DIAMETRO EXTERNO. 4.5 MM ± 0.5 MM LONGITUD. 30 MM  ± 5 MM</w:t>
            </w:r>
          </w:p>
        </w:tc>
        <w:tc>
          <w:tcPr>
            <w:tcW w:w="992" w:type="dxa"/>
            <w:tcBorders>
              <w:top w:val="nil"/>
              <w:left w:val="nil"/>
              <w:bottom w:val="single" w:sz="4" w:space="0" w:color="auto"/>
              <w:right w:val="single" w:sz="4" w:space="0" w:color="auto"/>
            </w:tcBorders>
            <w:shd w:val="clear" w:color="auto" w:fill="auto"/>
            <w:noWrap/>
            <w:vAlign w:val="center"/>
            <w:hideMark/>
          </w:tcPr>
          <w:p w14:paraId="57E46E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168432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7E6394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7162B58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CADF6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82</w:t>
            </w:r>
          </w:p>
        </w:tc>
        <w:tc>
          <w:tcPr>
            <w:tcW w:w="1275" w:type="dxa"/>
            <w:tcBorders>
              <w:top w:val="nil"/>
              <w:left w:val="nil"/>
              <w:bottom w:val="single" w:sz="4" w:space="0" w:color="auto"/>
              <w:right w:val="single" w:sz="4" w:space="0" w:color="auto"/>
            </w:tcBorders>
            <w:shd w:val="clear" w:color="auto" w:fill="auto"/>
            <w:noWrap/>
            <w:vAlign w:val="center"/>
            <w:hideMark/>
          </w:tcPr>
          <w:p w14:paraId="02EA401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601663008.00</w:t>
            </w:r>
          </w:p>
        </w:tc>
        <w:tc>
          <w:tcPr>
            <w:tcW w:w="6096" w:type="dxa"/>
            <w:tcBorders>
              <w:top w:val="nil"/>
              <w:left w:val="nil"/>
              <w:bottom w:val="single" w:sz="4" w:space="0" w:color="auto"/>
              <w:right w:val="single" w:sz="4" w:space="0" w:color="auto"/>
            </w:tcBorders>
            <w:shd w:val="clear" w:color="auto" w:fill="auto"/>
            <w:noWrap/>
            <w:vAlign w:val="bottom"/>
            <w:hideMark/>
          </w:tcPr>
          <w:p w14:paraId="6FA8ECE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PARA TRAQUEOSTOMIA, NEONATAL, DE CLORURO DE POLIVINILO, SIN GLOBO, RADIOPACA, CON CONECTOR INCLUIDO CON ENTRADA DE 15 MM, SIN ENDOCANULA, CON OBTURADOR Y CINTA DE FIJACION. ESTERIL Y DESECHABLE.   DIAMETRO INTERNO:   3.0 MM ± 0.15 MM DIAMETRO EXTERNO: 5.2 MM ± 0.5 MM   LONGITUD: 32 MM ± 5 MM.</w:t>
            </w:r>
          </w:p>
        </w:tc>
        <w:tc>
          <w:tcPr>
            <w:tcW w:w="992" w:type="dxa"/>
            <w:tcBorders>
              <w:top w:val="nil"/>
              <w:left w:val="nil"/>
              <w:bottom w:val="single" w:sz="4" w:space="0" w:color="auto"/>
              <w:right w:val="single" w:sz="4" w:space="0" w:color="auto"/>
            </w:tcBorders>
            <w:shd w:val="clear" w:color="auto" w:fill="auto"/>
            <w:noWrap/>
            <w:vAlign w:val="center"/>
            <w:hideMark/>
          </w:tcPr>
          <w:p w14:paraId="3E94FEC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4FF3DA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EED51A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30512C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DA127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83</w:t>
            </w:r>
          </w:p>
        </w:tc>
        <w:tc>
          <w:tcPr>
            <w:tcW w:w="1275" w:type="dxa"/>
            <w:tcBorders>
              <w:top w:val="nil"/>
              <w:left w:val="nil"/>
              <w:bottom w:val="single" w:sz="4" w:space="0" w:color="auto"/>
              <w:right w:val="single" w:sz="4" w:space="0" w:color="auto"/>
            </w:tcBorders>
            <w:shd w:val="clear" w:color="auto" w:fill="auto"/>
            <w:noWrap/>
            <w:vAlign w:val="center"/>
            <w:hideMark/>
          </w:tcPr>
          <w:p w14:paraId="3303622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601663016.00</w:t>
            </w:r>
          </w:p>
        </w:tc>
        <w:tc>
          <w:tcPr>
            <w:tcW w:w="6096" w:type="dxa"/>
            <w:tcBorders>
              <w:top w:val="nil"/>
              <w:left w:val="nil"/>
              <w:bottom w:val="single" w:sz="4" w:space="0" w:color="auto"/>
              <w:right w:val="single" w:sz="4" w:space="0" w:color="auto"/>
            </w:tcBorders>
            <w:shd w:val="clear" w:color="auto" w:fill="auto"/>
            <w:noWrap/>
            <w:vAlign w:val="bottom"/>
            <w:hideMark/>
          </w:tcPr>
          <w:p w14:paraId="23D8726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992" w:type="dxa"/>
            <w:tcBorders>
              <w:top w:val="nil"/>
              <w:left w:val="nil"/>
              <w:bottom w:val="single" w:sz="4" w:space="0" w:color="auto"/>
              <w:right w:val="single" w:sz="4" w:space="0" w:color="auto"/>
            </w:tcBorders>
            <w:shd w:val="clear" w:color="auto" w:fill="auto"/>
            <w:noWrap/>
            <w:vAlign w:val="center"/>
            <w:hideMark/>
          </w:tcPr>
          <w:p w14:paraId="41AA31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4B81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0C57AC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DC2644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ADD28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84</w:t>
            </w:r>
          </w:p>
        </w:tc>
        <w:tc>
          <w:tcPr>
            <w:tcW w:w="1275" w:type="dxa"/>
            <w:tcBorders>
              <w:top w:val="nil"/>
              <w:left w:val="nil"/>
              <w:bottom w:val="single" w:sz="4" w:space="0" w:color="auto"/>
              <w:right w:val="single" w:sz="4" w:space="0" w:color="auto"/>
            </w:tcBorders>
            <w:shd w:val="clear" w:color="auto" w:fill="auto"/>
            <w:noWrap/>
            <w:vAlign w:val="center"/>
            <w:hideMark/>
          </w:tcPr>
          <w:p w14:paraId="1B7353E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601663057.00</w:t>
            </w:r>
          </w:p>
        </w:tc>
        <w:tc>
          <w:tcPr>
            <w:tcW w:w="6096" w:type="dxa"/>
            <w:tcBorders>
              <w:top w:val="nil"/>
              <w:left w:val="nil"/>
              <w:bottom w:val="single" w:sz="4" w:space="0" w:color="auto"/>
              <w:right w:val="single" w:sz="4" w:space="0" w:color="auto"/>
            </w:tcBorders>
            <w:shd w:val="clear" w:color="auto" w:fill="auto"/>
            <w:noWrap/>
            <w:vAlign w:val="bottom"/>
            <w:hideMark/>
          </w:tcPr>
          <w:p w14:paraId="32666EE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992" w:type="dxa"/>
            <w:tcBorders>
              <w:top w:val="nil"/>
              <w:left w:val="nil"/>
              <w:bottom w:val="single" w:sz="4" w:space="0" w:color="auto"/>
              <w:right w:val="single" w:sz="4" w:space="0" w:color="auto"/>
            </w:tcBorders>
            <w:shd w:val="clear" w:color="auto" w:fill="auto"/>
            <w:noWrap/>
            <w:vAlign w:val="center"/>
            <w:hideMark/>
          </w:tcPr>
          <w:p w14:paraId="1EB87C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981D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49FB3D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13</w:t>
            </w:r>
          </w:p>
        </w:tc>
      </w:tr>
      <w:tr w:rsidR="00E63AAA" w:rsidRPr="00E63AAA" w14:paraId="2668949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8E656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85</w:t>
            </w:r>
          </w:p>
        </w:tc>
        <w:tc>
          <w:tcPr>
            <w:tcW w:w="1275" w:type="dxa"/>
            <w:tcBorders>
              <w:top w:val="nil"/>
              <w:left w:val="nil"/>
              <w:bottom w:val="single" w:sz="4" w:space="0" w:color="auto"/>
              <w:right w:val="single" w:sz="4" w:space="0" w:color="auto"/>
            </w:tcBorders>
            <w:shd w:val="clear" w:color="auto" w:fill="auto"/>
            <w:noWrap/>
            <w:vAlign w:val="center"/>
            <w:hideMark/>
          </w:tcPr>
          <w:p w14:paraId="52D4869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601663347.00</w:t>
            </w:r>
          </w:p>
        </w:tc>
        <w:tc>
          <w:tcPr>
            <w:tcW w:w="6096" w:type="dxa"/>
            <w:tcBorders>
              <w:top w:val="nil"/>
              <w:left w:val="nil"/>
              <w:bottom w:val="single" w:sz="4" w:space="0" w:color="auto"/>
              <w:right w:val="single" w:sz="4" w:space="0" w:color="auto"/>
            </w:tcBorders>
            <w:shd w:val="clear" w:color="auto" w:fill="auto"/>
            <w:noWrap/>
            <w:vAlign w:val="bottom"/>
            <w:hideMark/>
          </w:tcPr>
          <w:p w14:paraId="3E3B4F5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045F1D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FBF5D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0123AD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F9DED8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182A3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86</w:t>
            </w:r>
          </w:p>
        </w:tc>
        <w:tc>
          <w:tcPr>
            <w:tcW w:w="1275" w:type="dxa"/>
            <w:tcBorders>
              <w:top w:val="nil"/>
              <w:left w:val="nil"/>
              <w:bottom w:val="single" w:sz="4" w:space="0" w:color="auto"/>
              <w:right w:val="single" w:sz="4" w:space="0" w:color="auto"/>
            </w:tcBorders>
            <w:shd w:val="clear" w:color="auto" w:fill="auto"/>
            <w:noWrap/>
            <w:vAlign w:val="center"/>
            <w:hideMark/>
          </w:tcPr>
          <w:p w14:paraId="5B18218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601663354.00</w:t>
            </w:r>
          </w:p>
        </w:tc>
        <w:tc>
          <w:tcPr>
            <w:tcW w:w="6096" w:type="dxa"/>
            <w:tcBorders>
              <w:top w:val="nil"/>
              <w:left w:val="nil"/>
              <w:bottom w:val="single" w:sz="4" w:space="0" w:color="auto"/>
              <w:right w:val="single" w:sz="4" w:space="0" w:color="auto"/>
            </w:tcBorders>
            <w:shd w:val="clear" w:color="auto" w:fill="auto"/>
            <w:noWrap/>
            <w:vAlign w:val="bottom"/>
            <w:hideMark/>
          </w:tcPr>
          <w:p w14:paraId="47CBE01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ASPIRACION, DE PLASTICO TRANSPARENTE LIBRE DE PIROGENOS, ATOXICO, DE 55 CM DE LONGITUD CON VALVULA DE CONTROL DE ASPIRACION, CON PUNTA ROMA. ESTERIL Y DESECHABLE.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736078D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09C46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CC1531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2651DF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AF23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87</w:t>
            </w:r>
          </w:p>
        </w:tc>
        <w:tc>
          <w:tcPr>
            <w:tcW w:w="1275" w:type="dxa"/>
            <w:tcBorders>
              <w:top w:val="nil"/>
              <w:left w:val="nil"/>
              <w:bottom w:val="single" w:sz="4" w:space="0" w:color="auto"/>
              <w:right w:val="single" w:sz="4" w:space="0" w:color="auto"/>
            </w:tcBorders>
            <w:shd w:val="clear" w:color="auto" w:fill="auto"/>
            <w:noWrap/>
            <w:vAlign w:val="center"/>
            <w:hideMark/>
          </w:tcPr>
          <w:p w14:paraId="31F7609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601670458.00</w:t>
            </w:r>
          </w:p>
        </w:tc>
        <w:tc>
          <w:tcPr>
            <w:tcW w:w="6096" w:type="dxa"/>
            <w:tcBorders>
              <w:top w:val="nil"/>
              <w:left w:val="nil"/>
              <w:bottom w:val="single" w:sz="4" w:space="0" w:color="auto"/>
              <w:right w:val="single" w:sz="4" w:space="0" w:color="auto"/>
            </w:tcBorders>
            <w:shd w:val="clear" w:color="auto" w:fill="auto"/>
            <w:noWrap/>
            <w:vAlign w:val="bottom"/>
            <w:hideMark/>
          </w:tcPr>
          <w:p w14:paraId="7A4126B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OROFARINGEA DE PLASTICO TRANSPARENTE MODELO: GUEDEL/BERMAN TAMAÑO 0 LONGITUD 50MM.</w:t>
            </w:r>
          </w:p>
        </w:tc>
        <w:tc>
          <w:tcPr>
            <w:tcW w:w="992" w:type="dxa"/>
            <w:tcBorders>
              <w:top w:val="nil"/>
              <w:left w:val="nil"/>
              <w:bottom w:val="single" w:sz="4" w:space="0" w:color="auto"/>
              <w:right w:val="single" w:sz="4" w:space="0" w:color="auto"/>
            </w:tcBorders>
            <w:shd w:val="clear" w:color="auto" w:fill="auto"/>
            <w:noWrap/>
            <w:vAlign w:val="center"/>
            <w:hideMark/>
          </w:tcPr>
          <w:p w14:paraId="30764A1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5051C8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023A45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639EE67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3A42C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88</w:t>
            </w:r>
          </w:p>
        </w:tc>
        <w:tc>
          <w:tcPr>
            <w:tcW w:w="1275" w:type="dxa"/>
            <w:tcBorders>
              <w:top w:val="nil"/>
              <w:left w:val="nil"/>
              <w:bottom w:val="single" w:sz="4" w:space="0" w:color="auto"/>
              <w:right w:val="single" w:sz="4" w:space="0" w:color="auto"/>
            </w:tcBorders>
            <w:shd w:val="clear" w:color="auto" w:fill="auto"/>
            <w:noWrap/>
            <w:vAlign w:val="center"/>
            <w:hideMark/>
          </w:tcPr>
          <w:p w14:paraId="0221784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601670466.00</w:t>
            </w:r>
          </w:p>
        </w:tc>
        <w:tc>
          <w:tcPr>
            <w:tcW w:w="6096" w:type="dxa"/>
            <w:tcBorders>
              <w:top w:val="nil"/>
              <w:left w:val="nil"/>
              <w:bottom w:val="single" w:sz="4" w:space="0" w:color="auto"/>
              <w:right w:val="single" w:sz="4" w:space="0" w:color="auto"/>
            </w:tcBorders>
            <w:shd w:val="clear" w:color="auto" w:fill="auto"/>
            <w:noWrap/>
            <w:vAlign w:val="bottom"/>
            <w:hideMark/>
          </w:tcPr>
          <w:p w14:paraId="59112D4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OROFARINGEA DE PLASTICO TRANSPARENTE MODELO: GUEDEL/BERMAN TAMAÑO 2 LONGITUD 70MM.</w:t>
            </w:r>
          </w:p>
        </w:tc>
        <w:tc>
          <w:tcPr>
            <w:tcW w:w="992" w:type="dxa"/>
            <w:tcBorders>
              <w:top w:val="nil"/>
              <w:left w:val="nil"/>
              <w:bottom w:val="single" w:sz="4" w:space="0" w:color="auto"/>
              <w:right w:val="single" w:sz="4" w:space="0" w:color="auto"/>
            </w:tcBorders>
            <w:shd w:val="clear" w:color="auto" w:fill="auto"/>
            <w:noWrap/>
            <w:vAlign w:val="center"/>
            <w:hideMark/>
          </w:tcPr>
          <w:p w14:paraId="030256E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CBEA0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8DDE4C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7253A70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FC9D6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89</w:t>
            </w:r>
          </w:p>
        </w:tc>
        <w:tc>
          <w:tcPr>
            <w:tcW w:w="1275" w:type="dxa"/>
            <w:tcBorders>
              <w:top w:val="nil"/>
              <w:left w:val="nil"/>
              <w:bottom w:val="single" w:sz="4" w:space="0" w:color="auto"/>
              <w:right w:val="single" w:sz="4" w:space="0" w:color="auto"/>
            </w:tcBorders>
            <w:shd w:val="clear" w:color="auto" w:fill="auto"/>
            <w:noWrap/>
            <w:vAlign w:val="center"/>
            <w:hideMark/>
          </w:tcPr>
          <w:p w14:paraId="332ED70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601670482.00</w:t>
            </w:r>
          </w:p>
        </w:tc>
        <w:tc>
          <w:tcPr>
            <w:tcW w:w="6096" w:type="dxa"/>
            <w:tcBorders>
              <w:top w:val="nil"/>
              <w:left w:val="nil"/>
              <w:bottom w:val="single" w:sz="4" w:space="0" w:color="auto"/>
              <w:right w:val="single" w:sz="4" w:space="0" w:color="auto"/>
            </w:tcBorders>
            <w:shd w:val="clear" w:color="auto" w:fill="auto"/>
            <w:noWrap/>
            <w:vAlign w:val="bottom"/>
            <w:hideMark/>
          </w:tcPr>
          <w:p w14:paraId="26FAF46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OROFARINGEA DE PLASTICO TRANSPARENTE MODELO: GUEDEL/BERMAN TAMAÑO 4 LONGITUD 90 MM.</w:t>
            </w:r>
          </w:p>
        </w:tc>
        <w:tc>
          <w:tcPr>
            <w:tcW w:w="992" w:type="dxa"/>
            <w:tcBorders>
              <w:top w:val="nil"/>
              <w:left w:val="nil"/>
              <w:bottom w:val="single" w:sz="4" w:space="0" w:color="auto"/>
              <w:right w:val="single" w:sz="4" w:space="0" w:color="auto"/>
            </w:tcBorders>
            <w:shd w:val="clear" w:color="auto" w:fill="auto"/>
            <w:noWrap/>
            <w:vAlign w:val="center"/>
            <w:hideMark/>
          </w:tcPr>
          <w:p w14:paraId="047E6E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164095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5C71A9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1AE1EE7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3AFE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90</w:t>
            </w:r>
          </w:p>
        </w:tc>
        <w:tc>
          <w:tcPr>
            <w:tcW w:w="1275" w:type="dxa"/>
            <w:tcBorders>
              <w:top w:val="nil"/>
              <w:left w:val="nil"/>
              <w:bottom w:val="single" w:sz="4" w:space="0" w:color="auto"/>
              <w:right w:val="single" w:sz="4" w:space="0" w:color="auto"/>
            </w:tcBorders>
            <w:shd w:val="clear" w:color="auto" w:fill="auto"/>
            <w:noWrap/>
            <w:vAlign w:val="center"/>
            <w:hideMark/>
          </w:tcPr>
          <w:p w14:paraId="0837AC5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601670680.00</w:t>
            </w:r>
          </w:p>
        </w:tc>
        <w:tc>
          <w:tcPr>
            <w:tcW w:w="6096" w:type="dxa"/>
            <w:tcBorders>
              <w:top w:val="nil"/>
              <w:left w:val="nil"/>
              <w:bottom w:val="single" w:sz="4" w:space="0" w:color="auto"/>
              <w:right w:val="single" w:sz="4" w:space="0" w:color="auto"/>
            </w:tcBorders>
            <w:shd w:val="clear" w:color="auto" w:fill="auto"/>
            <w:noWrap/>
            <w:vAlign w:val="bottom"/>
            <w:hideMark/>
          </w:tcPr>
          <w:p w14:paraId="5ADB8B6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OROFARINGEA DE PLASTICO TRANSPARENTE MODELO: GUEDEL/BERMAN TAMAÑO 6 LONGITUD 110MM.</w:t>
            </w:r>
          </w:p>
        </w:tc>
        <w:tc>
          <w:tcPr>
            <w:tcW w:w="992" w:type="dxa"/>
            <w:tcBorders>
              <w:top w:val="nil"/>
              <w:left w:val="nil"/>
              <w:bottom w:val="single" w:sz="4" w:space="0" w:color="auto"/>
              <w:right w:val="single" w:sz="4" w:space="0" w:color="auto"/>
            </w:tcBorders>
            <w:shd w:val="clear" w:color="auto" w:fill="auto"/>
            <w:noWrap/>
            <w:vAlign w:val="center"/>
            <w:hideMark/>
          </w:tcPr>
          <w:p w14:paraId="3380BE2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0C753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1F90FD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37ADD6F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85537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91</w:t>
            </w:r>
          </w:p>
        </w:tc>
        <w:tc>
          <w:tcPr>
            <w:tcW w:w="1275" w:type="dxa"/>
            <w:tcBorders>
              <w:top w:val="nil"/>
              <w:left w:val="nil"/>
              <w:bottom w:val="single" w:sz="4" w:space="0" w:color="auto"/>
              <w:right w:val="single" w:sz="4" w:space="0" w:color="auto"/>
            </w:tcBorders>
            <w:shd w:val="clear" w:color="auto" w:fill="auto"/>
            <w:noWrap/>
            <w:vAlign w:val="center"/>
            <w:hideMark/>
          </w:tcPr>
          <w:p w14:paraId="5DE0FEE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601670920.00</w:t>
            </w:r>
          </w:p>
        </w:tc>
        <w:tc>
          <w:tcPr>
            <w:tcW w:w="6096" w:type="dxa"/>
            <w:tcBorders>
              <w:top w:val="nil"/>
              <w:left w:val="nil"/>
              <w:bottom w:val="single" w:sz="4" w:space="0" w:color="auto"/>
              <w:right w:val="single" w:sz="4" w:space="0" w:color="auto"/>
            </w:tcBorders>
            <w:shd w:val="clear" w:color="auto" w:fill="auto"/>
            <w:noWrap/>
            <w:vAlign w:val="bottom"/>
            <w:hideMark/>
          </w:tcPr>
          <w:p w14:paraId="1BA101D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PARA TRAQUEOSTOMIA, PEDIATRICA, DE CLORURO DE POLIVINILO, SIN GLOBO, RADIOPACA, CON CONECTOR INCLUIDO CON ENTRADA DE 15 MM, SIN ENDOCANULA, CON OBTURADOR Y CINTA DE FIJACION. ESTERIL Y DESECHABLE. DIAMETRO  INTERNO: 4.0 MM ± 0.15 MM DIAMETRO EXTERNO: 6.1 MM ± 0.5 MM LONGITUD: 41 MM ± 5 MM. PIEZA</w:t>
            </w:r>
          </w:p>
        </w:tc>
        <w:tc>
          <w:tcPr>
            <w:tcW w:w="992" w:type="dxa"/>
            <w:tcBorders>
              <w:top w:val="nil"/>
              <w:left w:val="nil"/>
              <w:bottom w:val="single" w:sz="4" w:space="0" w:color="auto"/>
              <w:right w:val="single" w:sz="4" w:space="0" w:color="auto"/>
            </w:tcBorders>
            <w:shd w:val="clear" w:color="auto" w:fill="auto"/>
            <w:noWrap/>
            <w:vAlign w:val="center"/>
            <w:hideMark/>
          </w:tcPr>
          <w:p w14:paraId="0ACFBDD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EB1BD5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3B87D5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4F697B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1D73F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92</w:t>
            </w:r>
          </w:p>
        </w:tc>
        <w:tc>
          <w:tcPr>
            <w:tcW w:w="1275" w:type="dxa"/>
            <w:tcBorders>
              <w:top w:val="nil"/>
              <w:left w:val="nil"/>
              <w:bottom w:val="single" w:sz="4" w:space="0" w:color="auto"/>
              <w:right w:val="single" w:sz="4" w:space="0" w:color="auto"/>
            </w:tcBorders>
            <w:shd w:val="clear" w:color="auto" w:fill="auto"/>
            <w:noWrap/>
            <w:vAlign w:val="center"/>
            <w:hideMark/>
          </w:tcPr>
          <w:p w14:paraId="3BF68C3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601670946.00</w:t>
            </w:r>
          </w:p>
        </w:tc>
        <w:tc>
          <w:tcPr>
            <w:tcW w:w="6096" w:type="dxa"/>
            <w:tcBorders>
              <w:top w:val="nil"/>
              <w:left w:val="nil"/>
              <w:bottom w:val="single" w:sz="4" w:space="0" w:color="auto"/>
              <w:right w:val="single" w:sz="4" w:space="0" w:color="auto"/>
            </w:tcBorders>
            <w:shd w:val="clear" w:color="auto" w:fill="auto"/>
            <w:noWrap/>
            <w:vAlign w:val="bottom"/>
            <w:hideMark/>
          </w:tcPr>
          <w:p w14:paraId="7C6E10B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PARA TRAQUEOSTOMIA, PEDIATRICA, DE CLORURO DE POLIVINILO, SIN GLOBO, RADIOPACA, CON CONECTOR INCLUIDO CON ENTRADA DE 15 MM, SIN ENDOCANULA, CON OBTURADOR Y CINTA DE FIJACION. ESTERIL Y DESECHABLE. DIAMETRO INTERNO: 4.5 MM ± 0.15 MM DIAMETRO  EXTERNO: 6.6 MM ± 0.5 MM  LONGITUD: 45 MM ± 5 MM. PIEZA</w:t>
            </w:r>
          </w:p>
        </w:tc>
        <w:tc>
          <w:tcPr>
            <w:tcW w:w="992" w:type="dxa"/>
            <w:tcBorders>
              <w:top w:val="nil"/>
              <w:left w:val="nil"/>
              <w:bottom w:val="single" w:sz="4" w:space="0" w:color="auto"/>
              <w:right w:val="single" w:sz="4" w:space="0" w:color="auto"/>
            </w:tcBorders>
            <w:shd w:val="clear" w:color="auto" w:fill="auto"/>
            <w:noWrap/>
            <w:vAlign w:val="center"/>
            <w:hideMark/>
          </w:tcPr>
          <w:p w14:paraId="25851F0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04B08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1F5FCF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511AB3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27882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93</w:t>
            </w:r>
          </w:p>
        </w:tc>
        <w:tc>
          <w:tcPr>
            <w:tcW w:w="1275" w:type="dxa"/>
            <w:tcBorders>
              <w:top w:val="nil"/>
              <w:left w:val="nil"/>
              <w:bottom w:val="single" w:sz="4" w:space="0" w:color="auto"/>
              <w:right w:val="single" w:sz="4" w:space="0" w:color="auto"/>
            </w:tcBorders>
            <w:shd w:val="clear" w:color="auto" w:fill="auto"/>
            <w:noWrap/>
            <w:vAlign w:val="center"/>
            <w:hideMark/>
          </w:tcPr>
          <w:p w14:paraId="1E9DE70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601673304.00</w:t>
            </w:r>
          </w:p>
        </w:tc>
        <w:tc>
          <w:tcPr>
            <w:tcW w:w="6096" w:type="dxa"/>
            <w:tcBorders>
              <w:top w:val="nil"/>
              <w:left w:val="nil"/>
              <w:bottom w:val="single" w:sz="4" w:space="0" w:color="auto"/>
              <w:right w:val="single" w:sz="4" w:space="0" w:color="auto"/>
            </w:tcBorders>
            <w:shd w:val="clear" w:color="auto" w:fill="auto"/>
            <w:noWrap/>
            <w:vAlign w:val="bottom"/>
            <w:hideMark/>
          </w:tcPr>
          <w:p w14:paraId="2AB4C24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OROFARINGEA, DE PLASTICO, TAMANO 0 X 40 MM LACTANTE</w:t>
            </w:r>
          </w:p>
        </w:tc>
        <w:tc>
          <w:tcPr>
            <w:tcW w:w="992" w:type="dxa"/>
            <w:tcBorders>
              <w:top w:val="nil"/>
              <w:left w:val="nil"/>
              <w:bottom w:val="single" w:sz="4" w:space="0" w:color="auto"/>
              <w:right w:val="single" w:sz="4" w:space="0" w:color="auto"/>
            </w:tcBorders>
            <w:shd w:val="clear" w:color="auto" w:fill="auto"/>
            <w:noWrap/>
            <w:vAlign w:val="center"/>
            <w:hideMark/>
          </w:tcPr>
          <w:p w14:paraId="738CDF6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63373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F49962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20431B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E2F39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94</w:t>
            </w:r>
          </w:p>
        </w:tc>
        <w:tc>
          <w:tcPr>
            <w:tcW w:w="1275" w:type="dxa"/>
            <w:tcBorders>
              <w:top w:val="nil"/>
              <w:left w:val="nil"/>
              <w:bottom w:val="single" w:sz="4" w:space="0" w:color="auto"/>
              <w:right w:val="single" w:sz="4" w:space="0" w:color="auto"/>
            </w:tcBorders>
            <w:shd w:val="clear" w:color="auto" w:fill="auto"/>
            <w:noWrap/>
            <w:vAlign w:val="center"/>
            <w:hideMark/>
          </w:tcPr>
          <w:p w14:paraId="4AA6C23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601673312.00</w:t>
            </w:r>
          </w:p>
        </w:tc>
        <w:tc>
          <w:tcPr>
            <w:tcW w:w="6096" w:type="dxa"/>
            <w:tcBorders>
              <w:top w:val="nil"/>
              <w:left w:val="nil"/>
              <w:bottom w:val="single" w:sz="4" w:space="0" w:color="auto"/>
              <w:right w:val="single" w:sz="4" w:space="0" w:color="auto"/>
            </w:tcBorders>
            <w:shd w:val="clear" w:color="auto" w:fill="auto"/>
            <w:noWrap/>
            <w:vAlign w:val="bottom"/>
            <w:hideMark/>
          </w:tcPr>
          <w:p w14:paraId="7A74945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OROFARINGEA DE PLASTICO TRANSPARENTE MODELO: GUEDEL/BERMAN TAMAÑO 1 LONGITUD 60 MM.</w:t>
            </w:r>
          </w:p>
        </w:tc>
        <w:tc>
          <w:tcPr>
            <w:tcW w:w="992" w:type="dxa"/>
            <w:tcBorders>
              <w:top w:val="nil"/>
              <w:left w:val="nil"/>
              <w:bottom w:val="single" w:sz="4" w:space="0" w:color="auto"/>
              <w:right w:val="single" w:sz="4" w:space="0" w:color="auto"/>
            </w:tcBorders>
            <w:shd w:val="clear" w:color="auto" w:fill="auto"/>
            <w:noWrap/>
            <w:vAlign w:val="center"/>
            <w:hideMark/>
          </w:tcPr>
          <w:p w14:paraId="656B8C7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9F8C0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706269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1312D0D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F4542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95</w:t>
            </w:r>
          </w:p>
        </w:tc>
        <w:tc>
          <w:tcPr>
            <w:tcW w:w="1275" w:type="dxa"/>
            <w:tcBorders>
              <w:top w:val="nil"/>
              <w:left w:val="nil"/>
              <w:bottom w:val="single" w:sz="4" w:space="0" w:color="auto"/>
              <w:right w:val="single" w:sz="4" w:space="0" w:color="auto"/>
            </w:tcBorders>
            <w:shd w:val="clear" w:color="auto" w:fill="auto"/>
            <w:noWrap/>
            <w:vAlign w:val="center"/>
            <w:hideMark/>
          </w:tcPr>
          <w:p w14:paraId="494C729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601673320.00</w:t>
            </w:r>
          </w:p>
        </w:tc>
        <w:tc>
          <w:tcPr>
            <w:tcW w:w="6096" w:type="dxa"/>
            <w:tcBorders>
              <w:top w:val="nil"/>
              <w:left w:val="nil"/>
              <w:bottom w:val="single" w:sz="4" w:space="0" w:color="auto"/>
              <w:right w:val="single" w:sz="4" w:space="0" w:color="auto"/>
            </w:tcBorders>
            <w:shd w:val="clear" w:color="auto" w:fill="auto"/>
            <w:noWrap/>
            <w:vAlign w:val="bottom"/>
            <w:hideMark/>
          </w:tcPr>
          <w:p w14:paraId="14D50DA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OROFARINGEA DE PLASTICO TRANSPARENTE MODELO: GUEDEL/BERMAN TAMAÑO 3 LONGITUD 80 MM.</w:t>
            </w:r>
          </w:p>
        </w:tc>
        <w:tc>
          <w:tcPr>
            <w:tcW w:w="992" w:type="dxa"/>
            <w:tcBorders>
              <w:top w:val="nil"/>
              <w:left w:val="nil"/>
              <w:bottom w:val="single" w:sz="4" w:space="0" w:color="auto"/>
              <w:right w:val="single" w:sz="4" w:space="0" w:color="auto"/>
            </w:tcBorders>
            <w:shd w:val="clear" w:color="auto" w:fill="auto"/>
            <w:noWrap/>
            <w:vAlign w:val="center"/>
            <w:hideMark/>
          </w:tcPr>
          <w:p w14:paraId="4C7AAB9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15C8D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3C621F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5448F7E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E35BC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96</w:t>
            </w:r>
          </w:p>
        </w:tc>
        <w:tc>
          <w:tcPr>
            <w:tcW w:w="1275" w:type="dxa"/>
            <w:tcBorders>
              <w:top w:val="nil"/>
              <w:left w:val="nil"/>
              <w:bottom w:val="single" w:sz="4" w:space="0" w:color="auto"/>
              <w:right w:val="single" w:sz="4" w:space="0" w:color="auto"/>
            </w:tcBorders>
            <w:shd w:val="clear" w:color="auto" w:fill="auto"/>
            <w:noWrap/>
            <w:vAlign w:val="center"/>
            <w:hideMark/>
          </w:tcPr>
          <w:p w14:paraId="544451D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601673346.00</w:t>
            </w:r>
          </w:p>
        </w:tc>
        <w:tc>
          <w:tcPr>
            <w:tcW w:w="6096" w:type="dxa"/>
            <w:tcBorders>
              <w:top w:val="nil"/>
              <w:left w:val="nil"/>
              <w:bottom w:val="single" w:sz="4" w:space="0" w:color="auto"/>
              <w:right w:val="single" w:sz="4" w:space="0" w:color="auto"/>
            </w:tcBorders>
            <w:shd w:val="clear" w:color="auto" w:fill="auto"/>
            <w:noWrap/>
            <w:vAlign w:val="bottom"/>
            <w:hideMark/>
          </w:tcPr>
          <w:p w14:paraId="5C052EB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OROFARINGEA DE PLASTICO TRANSPARENTE MODELO: GUEDEL/BERMAN TAMAÑO 5 LONGITUD 100 MM.</w:t>
            </w:r>
          </w:p>
        </w:tc>
        <w:tc>
          <w:tcPr>
            <w:tcW w:w="992" w:type="dxa"/>
            <w:tcBorders>
              <w:top w:val="nil"/>
              <w:left w:val="nil"/>
              <w:bottom w:val="single" w:sz="4" w:space="0" w:color="auto"/>
              <w:right w:val="single" w:sz="4" w:space="0" w:color="auto"/>
            </w:tcBorders>
            <w:shd w:val="clear" w:color="auto" w:fill="auto"/>
            <w:noWrap/>
            <w:vAlign w:val="center"/>
            <w:hideMark/>
          </w:tcPr>
          <w:p w14:paraId="4DDE6C3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E9466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83DC20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1057B4B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5C55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97</w:t>
            </w:r>
          </w:p>
        </w:tc>
        <w:tc>
          <w:tcPr>
            <w:tcW w:w="1275" w:type="dxa"/>
            <w:tcBorders>
              <w:top w:val="nil"/>
              <w:left w:val="nil"/>
              <w:bottom w:val="single" w:sz="4" w:space="0" w:color="auto"/>
              <w:right w:val="single" w:sz="4" w:space="0" w:color="auto"/>
            </w:tcBorders>
            <w:shd w:val="clear" w:color="auto" w:fill="auto"/>
            <w:noWrap/>
            <w:vAlign w:val="center"/>
            <w:hideMark/>
          </w:tcPr>
          <w:p w14:paraId="074AF83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601673726.00</w:t>
            </w:r>
          </w:p>
        </w:tc>
        <w:tc>
          <w:tcPr>
            <w:tcW w:w="6096" w:type="dxa"/>
            <w:tcBorders>
              <w:top w:val="nil"/>
              <w:left w:val="nil"/>
              <w:bottom w:val="single" w:sz="4" w:space="0" w:color="auto"/>
              <w:right w:val="single" w:sz="4" w:space="0" w:color="auto"/>
            </w:tcBorders>
            <w:shd w:val="clear" w:color="auto" w:fill="auto"/>
            <w:noWrap/>
            <w:vAlign w:val="bottom"/>
            <w:hideMark/>
          </w:tcPr>
          <w:p w14:paraId="6221F2D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DRENAJE TORACICO, CON MARCA RADIOPACA, LONGITUD 45 CM, CALIBRE 28 FR.</w:t>
            </w:r>
          </w:p>
        </w:tc>
        <w:tc>
          <w:tcPr>
            <w:tcW w:w="992" w:type="dxa"/>
            <w:tcBorders>
              <w:top w:val="nil"/>
              <w:left w:val="nil"/>
              <w:bottom w:val="single" w:sz="4" w:space="0" w:color="auto"/>
              <w:right w:val="single" w:sz="4" w:space="0" w:color="auto"/>
            </w:tcBorders>
            <w:shd w:val="clear" w:color="auto" w:fill="auto"/>
            <w:noWrap/>
            <w:vAlign w:val="center"/>
            <w:hideMark/>
          </w:tcPr>
          <w:p w14:paraId="4B6EAC5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D5D42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938BA8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4E6148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BC9FD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98</w:t>
            </w:r>
          </w:p>
        </w:tc>
        <w:tc>
          <w:tcPr>
            <w:tcW w:w="1275" w:type="dxa"/>
            <w:tcBorders>
              <w:top w:val="nil"/>
              <w:left w:val="nil"/>
              <w:bottom w:val="single" w:sz="4" w:space="0" w:color="auto"/>
              <w:right w:val="single" w:sz="4" w:space="0" w:color="auto"/>
            </w:tcBorders>
            <w:shd w:val="clear" w:color="auto" w:fill="auto"/>
            <w:noWrap/>
            <w:vAlign w:val="center"/>
            <w:hideMark/>
          </w:tcPr>
          <w:p w14:paraId="524C6F9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601675010.00</w:t>
            </w:r>
          </w:p>
        </w:tc>
        <w:tc>
          <w:tcPr>
            <w:tcW w:w="6096" w:type="dxa"/>
            <w:tcBorders>
              <w:top w:val="nil"/>
              <w:left w:val="nil"/>
              <w:bottom w:val="single" w:sz="4" w:space="0" w:color="auto"/>
              <w:right w:val="single" w:sz="4" w:space="0" w:color="auto"/>
            </w:tcBorders>
            <w:shd w:val="clear" w:color="auto" w:fill="auto"/>
            <w:noWrap/>
            <w:vAlign w:val="bottom"/>
            <w:hideMark/>
          </w:tcPr>
          <w:p w14:paraId="5960E89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SUMINISTRO DE OXIGENO CON TUBO DE CONEXION Y CANULA NASAL, DE PLASTICO. CON DIAMETRO INTERNO DE 2 MM. LONGITUD 180 CM.</w:t>
            </w:r>
          </w:p>
        </w:tc>
        <w:tc>
          <w:tcPr>
            <w:tcW w:w="992" w:type="dxa"/>
            <w:tcBorders>
              <w:top w:val="nil"/>
              <w:left w:val="nil"/>
              <w:bottom w:val="single" w:sz="4" w:space="0" w:color="auto"/>
              <w:right w:val="single" w:sz="4" w:space="0" w:color="auto"/>
            </w:tcBorders>
            <w:shd w:val="clear" w:color="auto" w:fill="auto"/>
            <w:noWrap/>
            <w:vAlign w:val="center"/>
            <w:hideMark/>
          </w:tcPr>
          <w:p w14:paraId="75C6C2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2C91F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9E9441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419F2DF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AD4CF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99</w:t>
            </w:r>
          </w:p>
        </w:tc>
        <w:tc>
          <w:tcPr>
            <w:tcW w:w="1275" w:type="dxa"/>
            <w:tcBorders>
              <w:top w:val="nil"/>
              <w:left w:val="nil"/>
              <w:bottom w:val="single" w:sz="4" w:space="0" w:color="auto"/>
              <w:right w:val="single" w:sz="4" w:space="0" w:color="auto"/>
            </w:tcBorders>
            <w:shd w:val="clear" w:color="auto" w:fill="auto"/>
            <w:noWrap/>
            <w:vAlign w:val="center"/>
            <w:hideMark/>
          </w:tcPr>
          <w:p w14:paraId="586D763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601676638.00</w:t>
            </w:r>
          </w:p>
        </w:tc>
        <w:tc>
          <w:tcPr>
            <w:tcW w:w="6096" w:type="dxa"/>
            <w:tcBorders>
              <w:top w:val="nil"/>
              <w:left w:val="nil"/>
              <w:bottom w:val="single" w:sz="4" w:space="0" w:color="auto"/>
              <w:right w:val="single" w:sz="4" w:space="0" w:color="auto"/>
            </w:tcBorders>
            <w:shd w:val="clear" w:color="auto" w:fill="auto"/>
            <w:noWrap/>
            <w:vAlign w:val="bottom"/>
            <w:hideMark/>
          </w:tcPr>
          <w:p w14:paraId="7A5E074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VASOS UMBILICALES. RADIOPACO DE CLORURO DE POLIVINILO O POLIURETANO. ESTERIL Y DESECHABLE LONGITUD DE 35 A 38 CM. CALIBRE 3.5 FR., CON ACOTACIONES A 5,10 Y 15 CM.</w:t>
            </w:r>
          </w:p>
        </w:tc>
        <w:tc>
          <w:tcPr>
            <w:tcW w:w="992" w:type="dxa"/>
            <w:tcBorders>
              <w:top w:val="nil"/>
              <w:left w:val="nil"/>
              <w:bottom w:val="single" w:sz="4" w:space="0" w:color="auto"/>
              <w:right w:val="single" w:sz="4" w:space="0" w:color="auto"/>
            </w:tcBorders>
            <w:shd w:val="clear" w:color="auto" w:fill="auto"/>
            <w:noWrap/>
            <w:vAlign w:val="center"/>
            <w:hideMark/>
          </w:tcPr>
          <w:p w14:paraId="044B32E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ED5DA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42F9CC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6CE1B8B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B3B0E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12975D8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601676646.00</w:t>
            </w:r>
          </w:p>
        </w:tc>
        <w:tc>
          <w:tcPr>
            <w:tcW w:w="6096" w:type="dxa"/>
            <w:tcBorders>
              <w:top w:val="nil"/>
              <w:left w:val="nil"/>
              <w:bottom w:val="single" w:sz="4" w:space="0" w:color="auto"/>
              <w:right w:val="single" w:sz="4" w:space="0" w:color="auto"/>
            </w:tcBorders>
            <w:shd w:val="clear" w:color="auto" w:fill="auto"/>
            <w:noWrap/>
            <w:vAlign w:val="bottom"/>
            <w:hideMark/>
          </w:tcPr>
          <w:p w14:paraId="53EBA6F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VASOS UMBILICALES. RADIOOPACO DE CLORURO DE POLIVINILO O POLIURETANO, ESTERIL Y DESCHABLE LONGITUD DE 35 A 38 CM. CALIBRE 5.0 FR., CON ACOTACIONES A 5,10 Y 15 CM.</w:t>
            </w:r>
          </w:p>
        </w:tc>
        <w:tc>
          <w:tcPr>
            <w:tcW w:w="992" w:type="dxa"/>
            <w:tcBorders>
              <w:top w:val="nil"/>
              <w:left w:val="nil"/>
              <w:bottom w:val="single" w:sz="4" w:space="0" w:color="auto"/>
              <w:right w:val="single" w:sz="4" w:space="0" w:color="auto"/>
            </w:tcBorders>
            <w:shd w:val="clear" w:color="auto" w:fill="auto"/>
            <w:noWrap/>
            <w:vAlign w:val="center"/>
            <w:hideMark/>
          </w:tcPr>
          <w:p w14:paraId="1270F79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D66B7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6E57C6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91</w:t>
            </w:r>
          </w:p>
        </w:tc>
      </w:tr>
      <w:tr w:rsidR="00E63AAA" w:rsidRPr="00E63AAA" w14:paraId="194CB85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78C4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101</w:t>
            </w:r>
          </w:p>
        </w:tc>
        <w:tc>
          <w:tcPr>
            <w:tcW w:w="1275" w:type="dxa"/>
            <w:tcBorders>
              <w:top w:val="nil"/>
              <w:left w:val="nil"/>
              <w:bottom w:val="single" w:sz="4" w:space="0" w:color="auto"/>
              <w:right w:val="single" w:sz="4" w:space="0" w:color="auto"/>
            </w:tcBorders>
            <w:shd w:val="clear" w:color="auto" w:fill="auto"/>
            <w:noWrap/>
            <w:vAlign w:val="center"/>
            <w:hideMark/>
          </w:tcPr>
          <w:p w14:paraId="7623222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601676653.00</w:t>
            </w:r>
          </w:p>
        </w:tc>
        <w:tc>
          <w:tcPr>
            <w:tcW w:w="6096" w:type="dxa"/>
            <w:tcBorders>
              <w:top w:val="nil"/>
              <w:left w:val="nil"/>
              <w:bottom w:val="single" w:sz="4" w:space="0" w:color="auto"/>
              <w:right w:val="single" w:sz="4" w:space="0" w:color="auto"/>
            </w:tcBorders>
            <w:shd w:val="clear" w:color="auto" w:fill="auto"/>
            <w:noWrap/>
            <w:vAlign w:val="bottom"/>
            <w:hideMark/>
          </w:tcPr>
          <w:p w14:paraId="3CE2DE2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 xml:space="preserve">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w:t>
            </w:r>
            <w:r w:rsidRPr="00E63AAA">
              <w:rPr>
                <w:rFonts w:ascii="Calibri" w:hAnsi="Calibri"/>
                <w:color w:val="000000"/>
                <w:sz w:val="16"/>
                <w:szCs w:val="16"/>
                <w:lang w:val="es-MX" w:eastAsia="es-MX"/>
              </w:rPr>
              <w:lastRenderedPageBreak/>
              <w:t>CM CON PUNTA FLEXIBLE EN "J" CONTENIDA EN FUNDA DE PLASTICO CON DISPENSADOR, DILATADOR VASCULAR Y SISTEMA PARA EVITAR EXTRAVASACION DE SANGRE,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66726FA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4F31B3C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0C9D06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1F67D4B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49A36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102</w:t>
            </w:r>
          </w:p>
        </w:tc>
        <w:tc>
          <w:tcPr>
            <w:tcW w:w="1275" w:type="dxa"/>
            <w:tcBorders>
              <w:top w:val="nil"/>
              <w:left w:val="nil"/>
              <w:bottom w:val="single" w:sz="4" w:space="0" w:color="auto"/>
              <w:right w:val="single" w:sz="4" w:space="0" w:color="auto"/>
            </w:tcBorders>
            <w:shd w:val="clear" w:color="auto" w:fill="auto"/>
            <w:noWrap/>
            <w:vAlign w:val="center"/>
            <w:hideMark/>
          </w:tcPr>
          <w:p w14:paraId="370F45B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601676661.00</w:t>
            </w:r>
          </w:p>
        </w:tc>
        <w:tc>
          <w:tcPr>
            <w:tcW w:w="6096" w:type="dxa"/>
            <w:tcBorders>
              <w:top w:val="nil"/>
              <w:left w:val="nil"/>
              <w:bottom w:val="single" w:sz="4" w:space="0" w:color="auto"/>
              <w:right w:val="single" w:sz="4" w:space="0" w:color="auto"/>
            </w:tcBorders>
            <w:shd w:val="clear" w:color="auto" w:fill="auto"/>
            <w:noWrap/>
            <w:vAlign w:val="bottom"/>
            <w:hideMark/>
          </w:tcPr>
          <w:p w14:paraId="5FF180E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4EE9E89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8CD32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B8E5BE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202C851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58C58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019DA8D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601676935.00</w:t>
            </w:r>
          </w:p>
        </w:tc>
        <w:tc>
          <w:tcPr>
            <w:tcW w:w="6096" w:type="dxa"/>
            <w:tcBorders>
              <w:top w:val="nil"/>
              <w:left w:val="nil"/>
              <w:bottom w:val="single" w:sz="4" w:space="0" w:color="auto"/>
              <w:right w:val="single" w:sz="4" w:space="0" w:color="auto"/>
            </w:tcBorders>
            <w:shd w:val="clear" w:color="auto" w:fill="auto"/>
            <w:noWrap/>
            <w:vAlign w:val="bottom"/>
            <w:hideMark/>
          </w:tcPr>
          <w:p w14:paraId="186375A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PARA TRAQUEOSTOMIA, PEDIATRICA, DE CLORURO DE POLIVINILO, SIN GLOBO, RADIOPACA, CON CONECTOR INCLUIDO CON ENTRADA DE 15 MM, SIN ENDOCANULA, CON OBTURADOR Y CINTA DE FIJACION. ESTERIL Y DESECHABLE. DIAMETRO  INTERNO: 3.5 MM ± 0.15 MM DIAMETRO EXTERNO: 5.3  MM ± 0.5 MM LONGITUD: 40 MM ± 5 MM. PIEZA</w:t>
            </w:r>
          </w:p>
        </w:tc>
        <w:tc>
          <w:tcPr>
            <w:tcW w:w="992" w:type="dxa"/>
            <w:tcBorders>
              <w:top w:val="nil"/>
              <w:left w:val="nil"/>
              <w:bottom w:val="single" w:sz="4" w:space="0" w:color="auto"/>
              <w:right w:val="single" w:sz="4" w:space="0" w:color="auto"/>
            </w:tcBorders>
            <w:shd w:val="clear" w:color="auto" w:fill="auto"/>
            <w:noWrap/>
            <w:vAlign w:val="center"/>
            <w:hideMark/>
          </w:tcPr>
          <w:p w14:paraId="3AA58C4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03EB8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D7081B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37E2D6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F9E39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104</w:t>
            </w:r>
          </w:p>
        </w:tc>
        <w:tc>
          <w:tcPr>
            <w:tcW w:w="1275" w:type="dxa"/>
            <w:tcBorders>
              <w:top w:val="nil"/>
              <w:left w:val="nil"/>
              <w:bottom w:val="single" w:sz="4" w:space="0" w:color="auto"/>
              <w:right w:val="single" w:sz="4" w:space="0" w:color="auto"/>
            </w:tcBorders>
            <w:shd w:val="clear" w:color="auto" w:fill="auto"/>
            <w:noWrap/>
            <w:vAlign w:val="center"/>
            <w:hideMark/>
          </w:tcPr>
          <w:p w14:paraId="1B9D392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601677024.00</w:t>
            </w:r>
          </w:p>
        </w:tc>
        <w:tc>
          <w:tcPr>
            <w:tcW w:w="6096" w:type="dxa"/>
            <w:tcBorders>
              <w:top w:val="nil"/>
              <w:left w:val="nil"/>
              <w:bottom w:val="single" w:sz="4" w:space="0" w:color="auto"/>
              <w:right w:val="single" w:sz="4" w:space="0" w:color="auto"/>
            </w:tcBorders>
            <w:shd w:val="clear" w:color="auto" w:fill="auto"/>
            <w:noWrap/>
            <w:vAlign w:val="bottom"/>
            <w:hideMark/>
          </w:tcPr>
          <w:p w14:paraId="79A74FF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DIALISIS PERITONEAL CRONICA. DE INSTALACION SUBCUTANEA, BLANDO, DE SILICON CON DOS COJINETES DE POLIESTER O DACRON, CON CONECTOR, CON TAPON, SEGURO, CON BANDA RADIOPACA. ESTERIL Y DESECHABLE. TIPO: TENCKHOFF. TAMAÑO: ADULTO. PIEZA.</w:t>
            </w:r>
          </w:p>
        </w:tc>
        <w:tc>
          <w:tcPr>
            <w:tcW w:w="992" w:type="dxa"/>
            <w:tcBorders>
              <w:top w:val="nil"/>
              <w:left w:val="nil"/>
              <w:bottom w:val="single" w:sz="4" w:space="0" w:color="auto"/>
              <w:right w:val="single" w:sz="4" w:space="0" w:color="auto"/>
            </w:tcBorders>
            <w:shd w:val="clear" w:color="auto" w:fill="auto"/>
            <w:noWrap/>
            <w:vAlign w:val="center"/>
            <w:hideMark/>
          </w:tcPr>
          <w:p w14:paraId="22B3575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29E59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359B4E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C732FD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A1A62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105</w:t>
            </w:r>
          </w:p>
        </w:tc>
        <w:tc>
          <w:tcPr>
            <w:tcW w:w="1275" w:type="dxa"/>
            <w:tcBorders>
              <w:top w:val="nil"/>
              <w:left w:val="nil"/>
              <w:bottom w:val="single" w:sz="4" w:space="0" w:color="auto"/>
              <w:right w:val="single" w:sz="4" w:space="0" w:color="auto"/>
            </w:tcBorders>
            <w:shd w:val="clear" w:color="auto" w:fill="auto"/>
            <w:noWrap/>
            <w:vAlign w:val="center"/>
            <w:hideMark/>
          </w:tcPr>
          <w:p w14:paraId="26712F0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601677974.00</w:t>
            </w:r>
          </w:p>
        </w:tc>
        <w:tc>
          <w:tcPr>
            <w:tcW w:w="6096" w:type="dxa"/>
            <w:tcBorders>
              <w:top w:val="nil"/>
              <w:left w:val="nil"/>
              <w:bottom w:val="single" w:sz="4" w:space="0" w:color="auto"/>
              <w:right w:val="single" w:sz="4" w:space="0" w:color="auto"/>
            </w:tcBorders>
            <w:shd w:val="clear" w:color="auto" w:fill="auto"/>
            <w:noWrap/>
            <w:vAlign w:val="bottom"/>
            <w:hideMark/>
          </w:tcPr>
          <w:p w14:paraId="5F25937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NEUMOTORAX CON VALVULA DE HEIMLICH CON AGUJA 18 G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3F97A62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CE298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B1B96C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7CB571F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005C0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106</w:t>
            </w:r>
          </w:p>
        </w:tc>
        <w:tc>
          <w:tcPr>
            <w:tcW w:w="1275" w:type="dxa"/>
            <w:tcBorders>
              <w:top w:val="nil"/>
              <w:left w:val="nil"/>
              <w:bottom w:val="single" w:sz="4" w:space="0" w:color="auto"/>
              <w:right w:val="single" w:sz="4" w:space="0" w:color="auto"/>
            </w:tcBorders>
            <w:shd w:val="clear" w:color="auto" w:fill="auto"/>
            <w:noWrap/>
            <w:vAlign w:val="center"/>
            <w:hideMark/>
          </w:tcPr>
          <w:p w14:paraId="1AD810B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601678089.00</w:t>
            </w:r>
          </w:p>
        </w:tc>
        <w:tc>
          <w:tcPr>
            <w:tcW w:w="6096" w:type="dxa"/>
            <w:tcBorders>
              <w:top w:val="nil"/>
              <w:left w:val="nil"/>
              <w:bottom w:val="single" w:sz="4" w:space="0" w:color="auto"/>
              <w:right w:val="single" w:sz="4" w:space="0" w:color="auto"/>
            </w:tcBorders>
            <w:shd w:val="clear" w:color="auto" w:fill="auto"/>
            <w:noWrap/>
            <w:vAlign w:val="bottom"/>
            <w:hideMark/>
          </w:tcPr>
          <w:p w14:paraId="6E0582C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ALIMENTACION. DE PLASTICO TRANSPARENTE, ESTERIL Y DESECHABLE CON UN ORIFICIO EN EL EXTREMO PROXIMAL Y OTRO EN LOS PRIMEROS 2 CM. TAMAÑO INFANTIL,  LONGITUD 38.5 CM.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6477381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B02A9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D5FBBD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3793</w:t>
            </w:r>
          </w:p>
        </w:tc>
      </w:tr>
      <w:tr w:rsidR="00E63AAA" w:rsidRPr="00E63AAA" w14:paraId="1BD8700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E28C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107</w:t>
            </w:r>
          </w:p>
        </w:tc>
        <w:tc>
          <w:tcPr>
            <w:tcW w:w="1275" w:type="dxa"/>
            <w:tcBorders>
              <w:top w:val="nil"/>
              <w:left w:val="nil"/>
              <w:bottom w:val="single" w:sz="4" w:space="0" w:color="auto"/>
              <w:right w:val="single" w:sz="4" w:space="0" w:color="auto"/>
            </w:tcBorders>
            <w:shd w:val="clear" w:color="auto" w:fill="auto"/>
            <w:noWrap/>
            <w:vAlign w:val="center"/>
            <w:hideMark/>
          </w:tcPr>
          <w:p w14:paraId="292EBDA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601678121.00</w:t>
            </w:r>
          </w:p>
        </w:tc>
        <w:tc>
          <w:tcPr>
            <w:tcW w:w="6096" w:type="dxa"/>
            <w:tcBorders>
              <w:top w:val="nil"/>
              <w:left w:val="nil"/>
              <w:bottom w:val="single" w:sz="4" w:space="0" w:color="auto"/>
              <w:right w:val="single" w:sz="4" w:space="0" w:color="auto"/>
            </w:tcBorders>
            <w:shd w:val="clear" w:color="auto" w:fill="auto"/>
            <w:noWrap/>
            <w:vAlign w:val="bottom"/>
            <w:hideMark/>
          </w:tcPr>
          <w:p w14:paraId="012E4D3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68541A0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7683F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6B1536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2A009BC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4D9FF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108</w:t>
            </w:r>
          </w:p>
        </w:tc>
        <w:tc>
          <w:tcPr>
            <w:tcW w:w="1275" w:type="dxa"/>
            <w:tcBorders>
              <w:top w:val="nil"/>
              <w:left w:val="nil"/>
              <w:bottom w:val="single" w:sz="4" w:space="0" w:color="auto"/>
              <w:right w:val="single" w:sz="4" w:space="0" w:color="auto"/>
            </w:tcBorders>
            <w:shd w:val="clear" w:color="auto" w:fill="auto"/>
            <w:noWrap/>
            <w:vAlign w:val="center"/>
            <w:hideMark/>
          </w:tcPr>
          <w:p w14:paraId="11FDC8A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601678147.00</w:t>
            </w:r>
          </w:p>
        </w:tc>
        <w:tc>
          <w:tcPr>
            <w:tcW w:w="6096" w:type="dxa"/>
            <w:tcBorders>
              <w:top w:val="nil"/>
              <w:left w:val="nil"/>
              <w:bottom w:val="single" w:sz="4" w:space="0" w:color="auto"/>
              <w:right w:val="single" w:sz="4" w:space="0" w:color="auto"/>
            </w:tcBorders>
            <w:shd w:val="clear" w:color="auto" w:fill="auto"/>
            <w:noWrap/>
            <w:vAlign w:val="bottom"/>
            <w:hideMark/>
          </w:tcPr>
          <w:p w14:paraId="5006876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18 FR.</w:t>
            </w:r>
          </w:p>
        </w:tc>
        <w:tc>
          <w:tcPr>
            <w:tcW w:w="992" w:type="dxa"/>
            <w:tcBorders>
              <w:top w:val="nil"/>
              <w:left w:val="nil"/>
              <w:bottom w:val="single" w:sz="4" w:space="0" w:color="auto"/>
              <w:right w:val="single" w:sz="4" w:space="0" w:color="auto"/>
            </w:tcBorders>
            <w:shd w:val="clear" w:color="auto" w:fill="auto"/>
            <w:noWrap/>
            <w:vAlign w:val="center"/>
            <w:hideMark/>
          </w:tcPr>
          <w:p w14:paraId="2586509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CF861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0578E7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D4A2B5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66195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109</w:t>
            </w:r>
          </w:p>
        </w:tc>
        <w:tc>
          <w:tcPr>
            <w:tcW w:w="1275" w:type="dxa"/>
            <w:tcBorders>
              <w:top w:val="nil"/>
              <w:left w:val="nil"/>
              <w:bottom w:val="single" w:sz="4" w:space="0" w:color="auto"/>
              <w:right w:val="single" w:sz="4" w:space="0" w:color="auto"/>
            </w:tcBorders>
            <w:shd w:val="clear" w:color="auto" w:fill="auto"/>
            <w:noWrap/>
            <w:vAlign w:val="center"/>
            <w:hideMark/>
          </w:tcPr>
          <w:p w14:paraId="0BE7AB0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601678154.00</w:t>
            </w:r>
          </w:p>
        </w:tc>
        <w:tc>
          <w:tcPr>
            <w:tcW w:w="6096" w:type="dxa"/>
            <w:tcBorders>
              <w:top w:val="nil"/>
              <w:left w:val="nil"/>
              <w:bottom w:val="single" w:sz="4" w:space="0" w:color="auto"/>
              <w:right w:val="single" w:sz="4" w:space="0" w:color="auto"/>
            </w:tcBorders>
            <w:shd w:val="clear" w:color="auto" w:fill="auto"/>
            <w:noWrap/>
            <w:vAlign w:val="bottom"/>
            <w:hideMark/>
          </w:tcPr>
          <w:p w14:paraId="5197EB0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20 FR.</w:t>
            </w:r>
          </w:p>
        </w:tc>
        <w:tc>
          <w:tcPr>
            <w:tcW w:w="992" w:type="dxa"/>
            <w:tcBorders>
              <w:top w:val="nil"/>
              <w:left w:val="nil"/>
              <w:bottom w:val="single" w:sz="4" w:space="0" w:color="auto"/>
              <w:right w:val="single" w:sz="4" w:space="0" w:color="auto"/>
            </w:tcBorders>
            <w:shd w:val="clear" w:color="auto" w:fill="auto"/>
            <w:noWrap/>
            <w:vAlign w:val="center"/>
            <w:hideMark/>
          </w:tcPr>
          <w:p w14:paraId="4C21399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AA8CC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6E86A7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DAE9D3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6D21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110</w:t>
            </w:r>
          </w:p>
        </w:tc>
        <w:tc>
          <w:tcPr>
            <w:tcW w:w="1275" w:type="dxa"/>
            <w:tcBorders>
              <w:top w:val="nil"/>
              <w:left w:val="nil"/>
              <w:bottom w:val="single" w:sz="4" w:space="0" w:color="auto"/>
              <w:right w:val="single" w:sz="4" w:space="0" w:color="auto"/>
            </w:tcBorders>
            <w:shd w:val="clear" w:color="auto" w:fill="auto"/>
            <w:noWrap/>
            <w:vAlign w:val="center"/>
            <w:hideMark/>
          </w:tcPr>
          <w:p w14:paraId="42A4C8B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601678220.00</w:t>
            </w:r>
          </w:p>
        </w:tc>
        <w:tc>
          <w:tcPr>
            <w:tcW w:w="6096" w:type="dxa"/>
            <w:tcBorders>
              <w:top w:val="nil"/>
              <w:left w:val="nil"/>
              <w:bottom w:val="single" w:sz="4" w:space="0" w:color="auto"/>
              <w:right w:val="single" w:sz="4" w:space="0" w:color="auto"/>
            </w:tcBorders>
            <w:shd w:val="clear" w:color="auto" w:fill="auto"/>
            <w:noWrap/>
            <w:vAlign w:val="bottom"/>
            <w:hideMark/>
          </w:tcPr>
          <w:p w14:paraId="46B4101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ELASTOMERO DE SILICON TRANSPARENTE, GRADUADOS,  CON MARCA RADIOPACA,  ESTERIL Y DESECHABLE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04D9D10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355D8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152B9C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85E982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D1A26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111</w:t>
            </w:r>
          </w:p>
        </w:tc>
        <w:tc>
          <w:tcPr>
            <w:tcW w:w="1275" w:type="dxa"/>
            <w:tcBorders>
              <w:top w:val="nil"/>
              <w:left w:val="nil"/>
              <w:bottom w:val="single" w:sz="4" w:space="0" w:color="auto"/>
              <w:right w:val="single" w:sz="4" w:space="0" w:color="auto"/>
            </w:tcBorders>
            <w:shd w:val="clear" w:color="auto" w:fill="auto"/>
            <w:noWrap/>
            <w:vAlign w:val="center"/>
            <w:hideMark/>
          </w:tcPr>
          <w:p w14:paraId="3B50A42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601678238.00</w:t>
            </w:r>
          </w:p>
        </w:tc>
        <w:tc>
          <w:tcPr>
            <w:tcW w:w="6096" w:type="dxa"/>
            <w:tcBorders>
              <w:top w:val="nil"/>
              <w:left w:val="nil"/>
              <w:bottom w:val="single" w:sz="4" w:space="0" w:color="auto"/>
              <w:right w:val="single" w:sz="4" w:space="0" w:color="auto"/>
            </w:tcBorders>
            <w:shd w:val="clear" w:color="auto" w:fill="auto"/>
            <w:noWrap/>
            <w:vAlign w:val="bottom"/>
            <w:hideMark/>
          </w:tcPr>
          <w:p w14:paraId="1FB58E3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ELASTOMERO DE SILICON TRANSPARENTE, GRADUADO,  CON MARCA RADIOPACA,  ESTERIL Y DESECHABLE,  CALIBRE 10 FR.</w:t>
            </w:r>
          </w:p>
        </w:tc>
        <w:tc>
          <w:tcPr>
            <w:tcW w:w="992" w:type="dxa"/>
            <w:tcBorders>
              <w:top w:val="nil"/>
              <w:left w:val="nil"/>
              <w:bottom w:val="single" w:sz="4" w:space="0" w:color="auto"/>
              <w:right w:val="single" w:sz="4" w:space="0" w:color="auto"/>
            </w:tcBorders>
            <w:shd w:val="clear" w:color="auto" w:fill="auto"/>
            <w:noWrap/>
            <w:vAlign w:val="center"/>
            <w:hideMark/>
          </w:tcPr>
          <w:p w14:paraId="131D69A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A6A58A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CD7A84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5D43D89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01235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112</w:t>
            </w:r>
          </w:p>
        </w:tc>
        <w:tc>
          <w:tcPr>
            <w:tcW w:w="1275" w:type="dxa"/>
            <w:tcBorders>
              <w:top w:val="nil"/>
              <w:left w:val="nil"/>
              <w:bottom w:val="single" w:sz="4" w:space="0" w:color="auto"/>
              <w:right w:val="single" w:sz="4" w:space="0" w:color="auto"/>
            </w:tcBorders>
            <w:shd w:val="clear" w:color="auto" w:fill="auto"/>
            <w:noWrap/>
            <w:vAlign w:val="center"/>
            <w:hideMark/>
          </w:tcPr>
          <w:p w14:paraId="76B6438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601678725.00</w:t>
            </w:r>
          </w:p>
        </w:tc>
        <w:tc>
          <w:tcPr>
            <w:tcW w:w="6096" w:type="dxa"/>
            <w:tcBorders>
              <w:top w:val="nil"/>
              <w:left w:val="nil"/>
              <w:bottom w:val="single" w:sz="4" w:space="0" w:color="auto"/>
              <w:right w:val="single" w:sz="4" w:space="0" w:color="auto"/>
            </w:tcBorders>
            <w:shd w:val="clear" w:color="auto" w:fill="auto"/>
            <w:noWrap/>
            <w:vAlign w:val="bottom"/>
            <w:hideMark/>
          </w:tcPr>
          <w:p w14:paraId="494A953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CANULA PARA TRAQUEOSTOMIA PEDIATRICA # 5 CON BALON, DE CLORURO DE POLIVINILO, SIN GLOBO, RADIOPACO CON CONECTOR INCLUIDO SIN ENDOCANULA CON OBTURADOR Y CINTA DE FIJACION DIAMETRO INT. 5.0MM, DIAMTERO EXT. 7.1MM, LONG. 44MM.</w:t>
            </w:r>
          </w:p>
        </w:tc>
        <w:tc>
          <w:tcPr>
            <w:tcW w:w="992" w:type="dxa"/>
            <w:tcBorders>
              <w:top w:val="nil"/>
              <w:left w:val="nil"/>
              <w:bottom w:val="single" w:sz="4" w:space="0" w:color="auto"/>
              <w:right w:val="single" w:sz="4" w:space="0" w:color="auto"/>
            </w:tcBorders>
            <w:shd w:val="clear" w:color="auto" w:fill="auto"/>
            <w:noWrap/>
            <w:vAlign w:val="center"/>
            <w:hideMark/>
          </w:tcPr>
          <w:p w14:paraId="4D4A8DA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2A49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14C757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3FED4F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D8B15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113</w:t>
            </w:r>
          </w:p>
        </w:tc>
        <w:tc>
          <w:tcPr>
            <w:tcW w:w="1275" w:type="dxa"/>
            <w:tcBorders>
              <w:top w:val="nil"/>
              <w:left w:val="nil"/>
              <w:bottom w:val="single" w:sz="4" w:space="0" w:color="auto"/>
              <w:right w:val="single" w:sz="4" w:space="0" w:color="auto"/>
            </w:tcBorders>
            <w:shd w:val="clear" w:color="auto" w:fill="auto"/>
            <w:noWrap/>
            <w:vAlign w:val="center"/>
            <w:hideMark/>
          </w:tcPr>
          <w:p w14:paraId="2A18D91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601680085.00</w:t>
            </w:r>
          </w:p>
        </w:tc>
        <w:tc>
          <w:tcPr>
            <w:tcW w:w="6096" w:type="dxa"/>
            <w:tcBorders>
              <w:top w:val="nil"/>
              <w:left w:val="nil"/>
              <w:bottom w:val="single" w:sz="4" w:space="0" w:color="auto"/>
              <w:right w:val="single" w:sz="4" w:space="0" w:color="auto"/>
            </w:tcBorders>
            <w:shd w:val="clear" w:color="auto" w:fill="auto"/>
            <w:noWrap/>
            <w:vAlign w:val="bottom"/>
            <w:hideMark/>
          </w:tcPr>
          <w:p w14:paraId="164DD3F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ASPIRAR SECRECIONES. DE PLASTICO,  ESTERIL Y DESECHABLE, CON VALVULA DE CONTROL. TAMAÑO INFANTIL, LONGITUD 55 CM. CALIBRE 10 FR. DIAMETRO EXTERNO 3.3 MM.</w:t>
            </w:r>
          </w:p>
        </w:tc>
        <w:tc>
          <w:tcPr>
            <w:tcW w:w="992" w:type="dxa"/>
            <w:tcBorders>
              <w:top w:val="nil"/>
              <w:left w:val="nil"/>
              <w:bottom w:val="single" w:sz="4" w:space="0" w:color="auto"/>
              <w:right w:val="single" w:sz="4" w:space="0" w:color="auto"/>
            </w:tcBorders>
            <w:shd w:val="clear" w:color="auto" w:fill="auto"/>
            <w:noWrap/>
            <w:vAlign w:val="center"/>
            <w:hideMark/>
          </w:tcPr>
          <w:p w14:paraId="42C9D84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7A764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917756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304</w:t>
            </w:r>
          </w:p>
        </w:tc>
      </w:tr>
      <w:tr w:rsidR="00E63AAA" w:rsidRPr="00E63AAA" w14:paraId="24F15CB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3BFF2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114</w:t>
            </w:r>
          </w:p>
        </w:tc>
        <w:tc>
          <w:tcPr>
            <w:tcW w:w="1275" w:type="dxa"/>
            <w:tcBorders>
              <w:top w:val="nil"/>
              <w:left w:val="nil"/>
              <w:bottom w:val="single" w:sz="4" w:space="0" w:color="auto"/>
              <w:right w:val="single" w:sz="4" w:space="0" w:color="auto"/>
            </w:tcBorders>
            <w:shd w:val="clear" w:color="auto" w:fill="auto"/>
            <w:noWrap/>
            <w:vAlign w:val="center"/>
            <w:hideMark/>
          </w:tcPr>
          <w:p w14:paraId="42B7B68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601681356.00</w:t>
            </w:r>
          </w:p>
        </w:tc>
        <w:tc>
          <w:tcPr>
            <w:tcW w:w="6096" w:type="dxa"/>
            <w:tcBorders>
              <w:top w:val="nil"/>
              <w:left w:val="nil"/>
              <w:bottom w:val="single" w:sz="4" w:space="0" w:color="auto"/>
              <w:right w:val="single" w:sz="4" w:space="0" w:color="auto"/>
            </w:tcBorders>
            <w:shd w:val="clear" w:color="auto" w:fill="auto"/>
            <w:noWrap/>
            <w:vAlign w:val="bottom"/>
            <w:hideMark/>
          </w:tcPr>
          <w:p w14:paraId="1CE270E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992" w:type="dxa"/>
            <w:tcBorders>
              <w:top w:val="nil"/>
              <w:left w:val="nil"/>
              <w:bottom w:val="single" w:sz="4" w:space="0" w:color="auto"/>
              <w:right w:val="single" w:sz="4" w:space="0" w:color="auto"/>
            </w:tcBorders>
            <w:shd w:val="clear" w:color="auto" w:fill="auto"/>
            <w:noWrap/>
            <w:vAlign w:val="center"/>
            <w:hideMark/>
          </w:tcPr>
          <w:p w14:paraId="3612EEB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5BD7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17231E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0AD1409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7F6EC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115</w:t>
            </w:r>
          </w:p>
        </w:tc>
        <w:tc>
          <w:tcPr>
            <w:tcW w:w="1275" w:type="dxa"/>
            <w:tcBorders>
              <w:top w:val="nil"/>
              <w:left w:val="nil"/>
              <w:bottom w:val="single" w:sz="4" w:space="0" w:color="auto"/>
              <w:right w:val="single" w:sz="4" w:space="0" w:color="auto"/>
            </w:tcBorders>
            <w:shd w:val="clear" w:color="auto" w:fill="auto"/>
            <w:noWrap/>
            <w:vAlign w:val="center"/>
            <w:hideMark/>
          </w:tcPr>
          <w:p w14:paraId="65C9203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601681455.00</w:t>
            </w:r>
          </w:p>
        </w:tc>
        <w:tc>
          <w:tcPr>
            <w:tcW w:w="6096" w:type="dxa"/>
            <w:tcBorders>
              <w:top w:val="nil"/>
              <w:left w:val="nil"/>
              <w:bottom w:val="single" w:sz="4" w:space="0" w:color="auto"/>
              <w:right w:val="single" w:sz="4" w:space="0" w:color="auto"/>
            </w:tcBorders>
            <w:shd w:val="clear" w:color="auto" w:fill="auto"/>
            <w:noWrap/>
            <w:vAlign w:val="bottom"/>
            <w:hideMark/>
          </w:tcPr>
          <w:p w14:paraId="6FE5644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ELASTOMERO DE SILICON TRANSPARENTE, GRADUADO,  CON MARCA RADIOPACA,  ESTERIL Y DESECHABLE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4E44B52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E6B6B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9FD707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EC27A9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A8420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116</w:t>
            </w:r>
          </w:p>
        </w:tc>
        <w:tc>
          <w:tcPr>
            <w:tcW w:w="1275" w:type="dxa"/>
            <w:tcBorders>
              <w:top w:val="nil"/>
              <w:left w:val="nil"/>
              <w:bottom w:val="single" w:sz="4" w:space="0" w:color="auto"/>
              <w:right w:val="single" w:sz="4" w:space="0" w:color="auto"/>
            </w:tcBorders>
            <w:shd w:val="clear" w:color="auto" w:fill="auto"/>
            <w:noWrap/>
            <w:vAlign w:val="center"/>
            <w:hideMark/>
          </w:tcPr>
          <w:p w14:paraId="09F966C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601681752.00</w:t>
            </w:r>
          </w:p>
        </w:tc>
        <w:tc>
          <w:tcPr>
            <w:tcW w:w="6096" w:type="dxa"/>
            <w:tcBorders>
              <w:top w:val="nil"/>
              <w:left w:val="nil"/>
              <w:bottom w:val="single" w:sz="4" w:space="0" w:color="auto"/>
              <w:right w:val="single" w:sz="4" w:space="0" w:color="auto"/>
            </w:tcBorders>
            <w:shd w:val="clear" w:color="auto" w:fill="auto"/>
            <w:noWrap/>
            <w:vAlign w:val="bottom"/>
            <w:hideMark/>
          </w:tcPr>
          <w:p w14:paraId="3FE8932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DE LATEX, PUNTA REDONDA. TIPO  NELATON LONGITUD 40 CM.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5862BF4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F50B46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62684D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4AF3E2F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E5572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4A4C856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601682214.00</w:t>
            </w:r>
          </w:p>
        </w:tc>
        <w:tc>
          <w:tcPr>
            <w:tcW w:w="6096" w:type="dxa"/>
            <w:tcBorders>
              <w:top w:val="nil"/>
              <w:left w:val="nil"/>
              <w:bottom w:val="single" w:sz="4" w:space="0" w:color="auto"/>
              <w:right w:val="single" w:sz="4" w:space="0" w:color="auto"/>
            </w:tcBorders>
            <w:shd w:val="clear" w:color="auto" w:fill="auto"/>
            <w:noWrap/>
            <w:vAlign w:val="bottom"/>
            <w:hideMark/>
          </w:tcPr>
          <w:p w14:paraId="74A66FE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302090B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C5CB08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AEDAC3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0C1BF91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57E22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118</w:t>
            </w:r>
          </w:p>
        </w:tc>
        <w:tc>
          <w:tcPr>
            <w:tcW w:w="1275" w:type="dxa"/>
            <w:tcBorders>
              <w:top w:val="nil"/>
              <w:left w:val="nil"/>
              <w:bottom w:val="single" w:sz="4" w:space="0" w:color="auto"/>
              <w:right w:val="single" w:sz="4" w:space="0" w:color="auto"/>
            </w:tcBorders>
            <w:shd w:val="clear" w:color="auto" w:fill="auto"/>
            <w:noWrap/>
            <w:vAlign w:val="center"/>
            <w:hideMark/>
          </w:tcPr>
          <w:p w14:paraId="0B8C78C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601682446.00</w:t>
            </w:r>
          </w:p>
        </w:tc>
        <w:tc>
          <w:tcPr>
            <w:tcW w:w="6096" w:type="dxa"/>
            <w:tcBorders>
              <w:top w:val="nil"/>
              <w:left w:val="nil"/>
              <w:bottom w:val="single" w:sz="4" w:space="0" w:color="auto"/>
              <w:right w:val="single" w:sz="4" w:space="0" w:color="auto"/>
            </w:tcBorders>
            <w:shd w:val="clear" w:color="auto" w:fill="auto"/>
            <w:noWrap/>
            <w:vAlign w:val="bottom"/>
            <w:hideMark/>
          </w:tcPr>
          <w:p w14:paraId="2702D02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992" w:type="dxa"/>
            <w:tcBorders>
              <w:top w:val="nil"/>
              <w:left w:val="nil"/>
              <w:bottom w:val="single" w:sz="4" w:space="0" w:color="auto"/>
              <w:right w:val="single" w:sz="4" w:space="0" w:color="auto"/>
            </w:tcBorders>
            <w:shd w:val="clear" w:color="auto" w:fill="auto"/>
            <w:noWrap/>
            <w:vAlign w:val="center"/>
            <w:hideMark/>
          </w:tcPr>
          <w:p w14:paraId="31F90C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5A3B3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29EAB3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12DD006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30789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119</w:t>
            </w:r>
          </w:p>
        </w:tc>
        <w:tc>
          <w:tcPr>
            <w:tcW w:w="1275" w:type="dxa"/>
            <w:tcBorders>
              <w:top w:val="nil"/>
              <w:left w:val="nil"/>
              <w:bottom w:val="single" w:sz="4" w:space="0" w:color="auto"/>
              <w:right w:val="single" w:sz="4" w:space="0" w:color="auto"/>
            </w:tcBorders>
            <w:shd w:val="clear" w:color="auto" w:fill="auto"/>
            <w:noWrap/>
            <w:vAlign w:val="center"/>
            <w:hideMark/>
          </w:tcPr>
          <w:p w14:paraId="6690303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601682495.00</w:t>
            </w:r>
          </w:p>
        </w:tc>
        <w:tc>
          <w:tcPr>
            <w:tcW w:w="6096" w:type="dxa"/>
            <w:tcBorders>
              <w:top w:val="nil"/>
              <w:left w:val="nil"/>
              <w:bottom w:val="single" w:sz="4" w:space="0" w:color="auto"/>
              <w:right w:val="single" w:sz="4" w:space="0" w:color="auto"/>
            </w:tcBorders>
            <w:shd w:val="clear" w:color="auto" w:fill="auto"/>
            <w:noWrap/>
            <w:vAlign w:val="bottom"/>
            <w:hideMark/>
          </w:tcPr>
          <w:p w14:paraId="4497BB7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992" w:type="dxa"/>
            <w:tcBorders>
              <w:top w:val="nil"/>
              <w:left w:val="nil"/>
              <w:bottom w:val="single" w:sz="4" w:space="0" w:color="auto"/>
              <w:right w:val="single" w:sz="4" w:space="0" w:color="auto"/>
            </w:tcBorders>
            <w:shd w:val="clear" w:color="auto" w:fill="auto"/>
            <w:noWrap/>
            <w:vAlign w:val="center"/>
            <w:hideMark/>
          </w:tcPr>
          <w:p w14:paraId="0C0001F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579DD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74E534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53C8C56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64C81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120</w:t>
            </w:r>
          </w:p>
        </w:tc>
        <w:tc>
          <w:tcPr>
            <w:tcW w:w="1275" w:type="dxa"/>
            <w:tcBorders>
              <w:top w:val="nil"/>
              <w:left w:val="nil"/>
              <w:bottom w:val="single" w:sz="4" w:space="0" w:color="auto"/>
              <w:right w:val="single" w:sz="4" w:space="0" w:color="auto"/>
            </w:tcBorders>
            <w:shd w:val="clear" w:color="auto" w:fill="auto"/>
            <w:noWrap/>
            <w:vAlign w:val="center"/>
            <w:hideMark/>
          </w:tcPr>
          <w:p w14:paraId="0C5C999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601682511.00</w:t>
            </w:r>
          </w:p>
        </w:tc>
        <w:tc>
          <w:tcPr>
            <w:tcW w:w="6096" w:type="dxa"/>
            <w:tcBorders>
              <w:top w:val="nil"/>
              <w:left w:val="nil"/>
              <w:bottom w:val="single" w:sz="4" w:space="0" w:color="auto"/>
              <w:right w:val="single" w:sz="4" w:space="0" w:color="auto"/>
            </w:tcBorders>
            <w:shd w:val="clear" w:color="auto" w:fill="auto"/>
            <w:noWrap/>
            <w:vAlign w:val="bottom"/>
            <w:hideMark/>
          </w:tcPr>
          <w:p w14:paraId="577DB03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992" w:type="dxa"/>
            <w:tcBorders>
              <w:top w:val="nil"/>
              <w:left w:val="nil"/>
              <w:bottom w:val="single" w:sz="4" w:space="0" w:color="auto"/>
              <w:right w:val="single" w:sz="4" w:space="0" w:color="auto"/>
            </w:tcBorders>
            <w:shd w:val="clear" w:color="auto" w:fill="auto"/>
            <w:noWrap/>
            <w:vAlign w:val="center"/>
            <w:hideMark/>
          </w:tcPr>
          <w:p w14:paraId="0BDD1C5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944B6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01EAC6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776713A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4A066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121</w:t>
            </w:r>
          </w:p>
        </w:tc>
        <w:tc>
          <w:tcPr>
            <w:tcW w:w="1275" w:type="dxa"/>
            <w:tcBorders>
              <w:top w:val="nil"/>
              <w:left w:val="nil"/>
              <w:bottom w:val="single" w:sz="4" w:space="0" w:color="auto"/>
              <w:right w:val="single" w:sz="4" w:space="0" w:color="auto"/>
            </w:tcBorders>
            <w:shd w:val="clear" w:color="auto" w:fill="auto"/>
            <w:noWrap/>
            <w:vAlign w:val="center"/>
            <w:hideMark/>
          </w:tcPr>
          <w:p w14:paraId="2AE3FB7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601682529.00</w:t>
            </w:r>
          </w:p>
        </w:tc>
        <w:tc>
          <w:tcPr>
            <w:tcW w:w="6096" w:type="dxa"/>
            <w:tcBorders>
              <w:top w:val="nil"/>
              <w:left w:val="nil"/>
              <w:bottom w:val="single" w:sz="4" w:space="0" w:color="auto"/>
              <w:right w:val="single" w:sz="4" w:space="0" w:color="auto"/>
            </w:tcBorders>
            <w:shd w:val="clear" w:color="auto" w:fill="auto"/>
            <w:noWrap/>
            <w:vAlign w:val="bottom"/>
            <w:hideMark/>
          </w:tcPr>
          <w:p w14:paraId="0733464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992" w:type="dxa"/>
            <w:tcBorders>
              <w:top w:val="nil"/>
              <w:left w:val="nil"/>
              <w:bottom w:val="single" w:sz="4" w:space="0" w:color="auto"/>
              <w:right w:val="single" w:sz="4" w:space="0" w:color="auto"/>
            </w:tcBorders>
            <w:shd w:val="clear" w:color="auto" w:fill="auto"/>
            <w:noWrap/>
            <w:vAlign w:val="center"/>
            <w:hideMark/>
          </w:tcPr>
          <w:p w14:paraId="551C96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4BF90E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4276C0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1741FD2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6A4E8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122</w:t>
            </w:r>
          </w:p>
        </w:tc>
        <w:tc>
          <w:tcPr>
            <w:tcW w:w="1275" w:type="dxa"/>
            <w:tcBorders>
              <w:top w:val="nil"/>
              <w:left w:val="nil"/>
              <w:bottom w:val="single" w:sz="4" w:space="0" w:color="auto"/>
              <w:right w:val="single" w:sz="4" w:space="0" w:color="auto"/>
            </w:tcBorders>
            <w:shd w:val="clear" w:color="auto" w:fill="auto"/>
            <w:noWrap/>
            <w:vAlign w:val="center"/>
            <w:hideMark/>
          </w:tcPr>
          <w:p w14:paraId="31536EE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601682537.00</w:t>
            </w:r>
          </w:p>
        </w:tc>
        <w:tc>
          <w:tcPr>
            <w:tcW w:w="6096" w:type="dxa"/>
            <w:tcBorders>
              <w:top w:val="nil"/>
              <w:left w:val="nil"/>
              <w:bottom w:val="single" w:sz="4" w:space="0" w:color="auto"/>
              <w:right w:val="single" w:sz="4" w:space="0" w:color="auto"/>
            </w:tcBorders>
            <w:shd w:val="clear" w:color="auto" w:fill="auto"/>
            <w:noWrap/>
            <w:vAlign w:val="bottom"/>
            <w:hideMark/>
          </w:tcPr>
          <w:p w14:paraId="68D36AC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992" w:type="dxa"/>
            <w:tcBorders>
              <w:top w:val="nil"/>
              <w:left w:val="nil"/>
              <w:bottom w:val="single" w:sz="4" w:space="0" w:color="auto"/>
              <w:right w:val="single" w:sz="4" w:space="0" w:color="auto"/>
            </w:tcBorders>
            <w:shd w:val="clear" w:color="auto" w:fill="auto"/>
            <w:noWrap/>
            <w:vAlign w:val="center"/>
            <w:hideMark/>
          </w:tcPr>
          <w:p w14:paraId="11B4A86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ADCC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89CED2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0DEC6A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9AA0A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1C1229C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601682552.00</w:t>
            </w:r>
          </w:p>
        </w:tc>
        <w:tc>
          <w:tcPr>
            <w:tcW w:w="6096" w:type="dxa"/>
            <w:tcBorders>
              <w:top w:val="nil"/>
              <w:left w:val="nil"/>
              <w:bottom w:val="single" w:sz="4" w:space="0" w:color="auto"/>
              <w:right w:val="single" w:sz="4" w:space="0" w:color="auto"/>
            </w:tcBorders>
            <w:shd w:val="clear" w:color="auto" w:fill="auto"/>
            <w:noWrap/>
            <w:vAlign w:val="bottom"/>
            <w:hideMark/>
          </w:tcPr>
          <w:p w14:paraId="7FDA25A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992" w:type="dxa"/>
            <w:tcBorders>
              <w:top w:val="nil"/>
              <w:left w:val="nil"/>
              <w:bottom w:val="single" w:sz="4" w:space="0" w:color="auto"/>
              <w:right w:val="single" w:sz="4" w:space="0" w:color="auto"/>
            </w:tcBorders>
            <w:shd w:val="clear" w:color="auto" w:fill="auto"/>
            <w:noWrap/>
            <w:vAlign w:val="center"/>
            <w:hideMark/>
          </w:tcPr>
          <w:p w14:paraId="6EE2D6B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536DD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EAA933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00C2BE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78B3F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124</w:t>
            </w:r>
          </w:p>
        </w:tc>
        <w:tc>
          <w:tcPr>
            <w:tcW w:w="1275" w:type="dxa"/>
            <w:tcBorders>
              <w:top w:val="nil"/>
              <w:left w:val="nil"/>
              <w:bottom w:val="single" w:sz="4" w:space="0" w:color="auto"/>
              <w:right w:val="single" w:sz="4" w:space="0" w:color="auto"/>
            </w:tcBorders>
            <w:shd w:val="clear" w:color="auto" w:fill="auto"/>
            <w:noWrap/>
            <w:vAlign w:val="center"/>
            <w:hideMark/>
          </w:tcPr>
          <w:p w14:paraId="5A9BD6E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601682560.00</w:t>
            </w:r>
          </w:p>
        </w:tc>
        <w:tc>
          <w:tcPr>
            <w:tcW w:w="6096" w:type="dxa"/>
            <w:tcBorders>
              <w:top w:val="nil"/>
              <w:left w:val="nil"/>
              <w:bottom w:val="single" w:sz="4" w:space="0" w:color="auto"/>
              <w:right w:val="single" w:sz="4" w:space="0" w:color="auto"/>
            </w:tcBorders>
            <w:shd w:val="clear" w:color="auto" w:fill="auto"/>
            <w:noWrap/>
            <w:vAlign w:val="bottom"/>
            <w:hideMark/>
          </w:tcPr>
          <w:p w14:paraId="2790382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992" w:type="dxa"/>
            <w:tcBorders>
              <w:top w:val="nil"/>
              <w:left w:val="nil"/>
              <w:bottom w:val="single" w:sz="4" w:space="0" w:color="auto"/>
              <w:right w:val="single" w:sz="4" w:space="0" w:color="auto"/>
            </w:tcBorders>
            <w:shd w:val="clear" w:color="auto" w:fill="auto"/>
            <w:noWrap/>
            <w:vAlign w:val="center"/>
            <w:hideMark/>
          </w:tcPr>
          <w:p w14:paraId="62C7210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4A38B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66DDEE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ED0729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FC8E9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1CF7ED2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601682578.00</w:t>
            </w:r>
          </w:p>
        </w:tc>
        <w:tc>
          <w:tcPr>
            <w:tcW w:w="6096" w:type="dxa"/>
            <w:tcBorders>
              <w:top w:val="nil"/>
              <w:left w:val="nil"/>
              <w:bottom w:val="single" w:sz="4" w:space="0" w:color="auto"/>
              <w:right w:val="single" w:sz="4" w:space="0" w:color="auto"/>
            </w:tcBorders>
            <w:shd w:val="clear" w:color="auto" w:fill="auto"/>
            <w:noWrap/>
            <w:vAlign w:val="bottom"/>
            <w:hideMark/>
          </w:tcPr>
          <w:p w14:paraId="6E5111D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992" w:type="dxa"/>
            <w:tcBorders>
              <w:top w:val="nil"/>
              <w:left w:val="nil"/>
              <w:bottom w:val="single" w:sz="4" w:space="0" w:color="auto"/>
              <w:right w:val="single" w:sz="4" w:space="0" w:color="auto"/>
            </w:tcBorders>
            <w:shd w:val="clear" w:color="auto" w:fill="auto"/>
            <w:noWrap/>
            <w:vAlign w:val="center"/>
            <w:hideMark/>
          </w:tcPr>
          <w:p w14:paraId="3726FCF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C353B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96E7D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07C702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C8A0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126</w:t>
            </w:r>
          </w:p>
        </w:tc>
        <w:tc>
          <w:tcPr>
            <w:tcW w:w="1275" w:type="dxa"/>
            <w:tcBorders>
              <w:top w:val="nil"/>
              <w:left w:val="nil"/>
              <w:bottom w:val="single" w:sz="4" w:space="0" w:color="auto"/>
              <w:right w:val="single" w:sz="4" w:space="0" w:color="auto"/>
            </w:tcBorders>
            <w:shd w:val="clear" w:color="auto" w:fill="auto"/>
            <w:noWrap/>
            <w:vAlign w:val="center"/>
            <w:hideMark/>
          </w:tcPr>
          <w:p w14:paraId="54B148C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601683311.00</w:t>
            </w:r>
          </w:p>
        </w:tc>
        <w:tc>
          <w:tcPr>
            <w:tcW w:w="6096" w:type="dxa"/>
            <w:tcBorders>
              <w:top w:val="nil"/>
              <w:left w:val="nil"/>
              <w:bottom w:val="single" w:sz="4" w:space="0" w:color="auto"/>
              <w:right w:val="single" w:sz="4" w:space="0" w:color="auto"/>
            </w:tcBorders>
            <w:shd w:val="clear" w:color="auto" w:fill="auto"/>
            <w:noWrap/>
            <w:vAlign w:val="bottom"/>
            <w:hideMark/>
          </w:tcPr>
          <w:p w14:paraId="3042A2C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 CON GLOBO DE AUTORRETENCION DE 3 ML. CON VALVULA PARA JERINGA. ESTERIL Y DESECHABLE. TIPO: FOLEY  DE DOS VIAS.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076BC9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18040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D5EFF7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452A735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E7207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127</w:t>
            </w:r>
          </w:p>
        </w:tc>
        <w:tc>
          <w:tcPr>
            <w:tcW w:w="1275" w:type="dxa"/>
            <w:tcBorders>
              <w:top w:val="nil"/>
              <w:left w:val="nil"/>
              <w:bottom w:val="single" w:sz="4" w:space="0" w:color="auto"/>
              <w:right w:val="single" w:sz="4" w:space="0" w:color="auto"/>
            </w:tcBorders>
            <w:shd w:val="clear" w:color="auto" w:fill="auto"/>
            <w:noWrap/>
            <w:vAlign w:val="center"/>
            <w:hideMark/>
          </w:tcPr>
          <w:p w14:paraId="2DD4898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601684277.00</w:t>
            </w:r>
          </w:p>
        </w:tc>
        <w:tc>
          <w:tcPr>
            <w:tcW w:w="6096" w:type="dxa"/>
            <w:tcBorders>
              <w:top w:val="nil"/>
              <w:left w:val="nil"/>
              <w:bottom w:val="single" w:sz="4" w:space="0" w:color="auto"/>
              <w:right w:val="single" w:sz="4" w:space="0" w:color="auto"/>
            </w:tcBorders>
            <w:shd w:val="clear" w:color="auto" w:fill="auto"/>
            <w:noWrap/>
            <w:vAlign w:val="bottom"/>
            <w:hideMark/>
          </w:tcPr>
          <w:p w14:paraId="4DAE0C1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GASTROINTESTINAL DESECHABLE Y CON  MARCA OPACA A LOS RAYOS X . TIPO: LEVIN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2913943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2A007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96079B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2B829B9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98A9B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63B410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601684418.00</w:t>
            </w:r>
          </w:p>
        </w:tc>
        <w:tc>
          <w:tcPr>
            <w:tcW w:w="6096" w:type="dxa"/>
            <w:tcBorders>
              <w:top w:val="nil"/>
              <w:left w:val="nil"/>
              <w:bottom w:val="single" w:sz="4" w:space="0" w:color="auto"/>
              <w:right w:val="single" w:sz="4" w:space="0" w:color="auto"/>
            </w:tcBorders>
            <w:shd w:val="clear" w:color="auto" w:fill="auto"/>
            <w:noWrap/>
            <w:vAlign w:val="bottom"/>
            <w:hideMark/>
          </w:tcPr>
          <w:p w14:paraId="0DE8CBE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GASTROINTESTINAL DESECHABLE Y CON MARCA OPACA A LOS RAYOS X. TIPO: LEVIN CALIBRE 18 FR.</w:t>
            </w:r>
          </w:p>
        </w:tc>
        <w:tc>
          <w:tcPr>
            <w:tcW w:w="992" w:type="dxa"/>
            <w:tcBorders>
              <w:top w:val="nil"/>
              <w:left w:val="nil"/>
              <w:bottom w:val="single" w:sz="4" w:space="0" w:color="auto"/>
              <w:right w:val="single" w:sz="4" w:space="0" w:color="auto"/>
            </w:tcBorders>
            <w:shd w:val="clear" w:color="auto" w:fill="auto"/>
            <w:noWrap/>
            <w:vAlign w:val="center"/>
            <w:hideMark/>
          </w:tcPr>
          <w:p w14:paraId="36E202A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8C95F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760E6C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5393D2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98B3C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129</w:t>
            </w:r>
          </w:p>
        </w:tc>
        <w:tc>
          <w:tcPr>
            <w:tcW w:w="1275" w:type="dxa"/>
            <w:tcBorders>
              <w:top w:val="nil"/>
              <w:left w:val="nil"/>
              <w:bottom w:val="single" w:sz="4" w:space="0" w:color="auto"/>
              <w:right w:val="single" w:sz="4" w:space="0" w:color="auto"/>
            </w:tcBorders>
            <w:shd w:val="clear" w:color="auto" w:fill="auto"/>
            <w:noWrap/>
            <w:vAlign w:val="center"/>
            <w:hideMark/>
          </w:tcPr>
          <w:p w14:paraId="19356F5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601685340.00</w:t>
            </w:r>
          </w:p>
        </w:tc>
        <w:tc>
          <w:tcPr>
            <w:tcW w:w="6096" w:type="dxa"/>
            <w:tcBorders>
              <w:top w:val="nil"/>
              <w:left w:val="nil"/>
              <w:bottom w:val="single" w:sz="4" w:space="0" w:color="auto"/>
              <w:right w:val="single" w:sz="4" w:space="0" w:color="auto"/>
            </w:tcBorders>
            <w:shd w:val="clear" w:color="auto" w:fill="auto"/>
            <w:noWrap/>
            <w:vAlign w:val="bottom"/>
            <w:hideMark/>
          </w:tcPr>
          <w:p w14:paraId="31FC861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ELASTOMERO DE SILICON TRANSPARENTE, GRADUADOS, CON MARCA RADIOPACA, ESTERIL Y DESECHABLE CAL.14 FR.</w:t>
            </w:r>
          </w:p>
        </w:tc>
        <w:tc>
          <w:tcPr>
            <w:tcW w:w="992" w:type="dxa"/>
            <w:tcBorders>
              <w:top w:val="nil"/>
              <w:left w:val="nil"/>
              <w:bottom w:val="single" w:sz="4" w:space="0" w:color="auto"/>
              <w:right w:val="single" w:sz="4" w:space="0" w:color="auto"/>
            </w:tcBorders>
            <w:shd w:val="clear" w:color="auto" w:fill="auto"/>
            <w:noWrap/>
            <w:vAlign w:val="center"/>
            <w:hideMark/>
          </w:tcPr>
          <w:p w14:paraId="3FAFF58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C6AC3C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6E4DE8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A98CAF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EBDAC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26350DC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601685399.00</w:t>
            </w:r>
          </w:p>
        </w:tc>
        <w:tc>
          <w:tcPr>
            <w:tcW w:w="6096" w:type="dxa"/>
            <w:tcBorders>
              <w:top w:val="nil"/>
              <w:left w:val="nil"/>
              <w:bottom w:val="single" w:sz="4" w:space="0" w:color="auto"/>
              <w:right w:val="single" w:sz="4" w:space="0" w:color="auto"/>
            </w:tcBorders>
            <w:shd w:val="clear" w:color="auto" w:fill="auto"/>
            <w:noWrap/>
            <w:vAlign w:val="bottom"/>
            <w:hideMark/>
          </w:tcPr>
          <w:p w14:paraId="5C5EBDC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ELASTOMERO DE SILICON TRANSPARENTE, GRADUADO,  CON MARCA RADIOPACA, ESTERILY DESECHABLE CALIBRE  20 FR.</w:t>
            </w:r>
          </w:p>
        </w:tc>
        <w:tc>
          <w:tcPr>
            <w:tcW w:w="992" w:type="dxa"/>
            <w:tcBorders>
              <w:top w:val="nil"/>
              <w:left w:val="nil"/>
              <w:bottom w:val="single" w:sz="4" w:space="0" w:color="auto"/>
              <w:right w:val="single" w:sz="4" w:space="0" w:color="auto"/>
            </w:tcBorders>
            <w:shd w:val="clear" w:color="auto" w:fill="auto"/>
            <w:noWrap/>
            <w:vAlign w:val="center"/>
            <w:hideMark/>
          </w:tcPr>
          <w:p w14:paraId="39A3220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5D633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3B4652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262316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AFBBC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131</w:t>
            </w:r>
          </w:p>
        </w:tc>
        <w:tc>
          <w:tcPr>
            <w:tcW w:w="1275" w:type="dxa"/>
            <w:tcBorders>
              <w:top w:val="nil"/>
              <w:left w:val="nil"/>
              <w:bottom w:val="single" w:sz="4" w:space="0" w:color="auto"/>
              <w:right w:val="single" w:sz="4" w:space="0" w:color="auto"/>
            </w:tcBorders>
            <w:shd w:val="clear" w:color="auto" w:fill="auto"/>
            <w:noWrap/>
            <w:vAlign w:val="center"/>
            <w:hideMark/>
          </w:tcPr>
          <w:p w14:paraId="4AC47F4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601685407.00</w:t>
            </w:r>
          </w:p>
        </w:tc>
        <w:tc>
          <w:tcPr>
            <w:tcW w:w="6096" w:type="dxa"/>
            <w:tcBorders>
              <w:top w:val="nil"/>
              <w:left w:val="nil"/>
              <w:bottom w:val="single" w:sz="4" w:space="0" w:color="auto"/>
              <w:right w:val="single" w:sz="4" w:space="0" w:color="auto"/>
            </w:tcBorders>
            <w:shd w:val="clear" w:color="auto" w:fill="auto"/>
            <w:noWrap/>
            <w:vAlign w:val="bottom"/>
            <w:hideMark/>
          </w:tcPr>
          <w:p w14:paraId="6F540F3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SIN GLOBO, DE ELASTOMERO DE SILICON TRANSPARENTE, GRADUADO,  CON MARCA RADIOPACA, ESTERIL Y  DESECHABLE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06D8F9A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EDCCD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9D819C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348621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0D05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3A90EAC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601686595.00</w:t>
            </w:r>
          </w:p>
        </w:tc>
        <w:tc>
          <w:tcPr>
            <w:tcW w:w="6096" w:type="dxa"/>
            <w:tcBorders>
              <w:top w:val="nil"/>
              <w:left w:val="nil"/>
              <w:bottom w:val="single" w:sz="4" w:space="0" w:color="auto"/>
              <w:right w:val="single" w:sz="4" w:space="0" w:color="auto"/>
            </w:tcBorders>
            <w:shd w:val="clear" w:color="auto" w:fill="auto"/>
            <w:noWrap/>
            <w:vAlign w:val="bottom"/>
            <w:hideMark/>
          </w:tcPr>
          <w:p w14:paraId="648BE10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DE LATEX, PUNTA REDONDA. TIPO: NELATON LONGITUD: 40 CM. CALIBRE 10 FR.</w:t>
            </w:r>
          </w:p>
        </w:tc>
        <w:tc>
          <w:tcPr>
            <w:tcW w:w="992" w:type="dxa"/>
            <w:tcBorders>
              <w:top w:val="nil"/>
              <w:left w:val="nil"/>
              <w:bottom w:val="single" w:sz="4" w:space="0" w:color="auto"/>
              <w:right w:val="single" w:sz="4" w:space="0" w:color="auto"/>
            </w:tcBorders>
            <w:shd w:val="clear" w:color="auto" w:fill="auto"/>
            <w:noWrap/>
            <w:vAlign w:val="center"/>
            <w:hideMark/>
          </w:tcPr>
          <w:p w14:paraId="6543E83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303B5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A60EBF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09335D2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E777D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133</w:t>
            </w:r>
          </w:p>
        </w:tc>
        <w:tc>
          <w:tcPr>
            <w:tcW w:w="1275" w:type="dxa"/>
            <w:tcBorders>
              <w:top w:val="nil"/>
              <w:left w:val="nil"/>
              <w:bottom w:val="single" w:sz="4" w:space="0" w:color="auto"/>
              <w:right w:val="single" w:sz="4" w:space="0" w:color="auto"/>
            </w:tcBorders>
            <w:shd w:val="clear" w:color="auto" w:fill="auto"/>
            <w:noWrap/>
            <w:vAlign w:val="center"/>
            <w:hideMark/>
          </w:tcPr>
          <w:p w14:paraId="6CECBC5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601686603.00</w:t>
            </w:r>
          </w:p>
        </w:tc>
        <w:tc>
          <w:tcPr>
            <w:tcW w:w="6096" w:type="dxa"/>
            <w:tcBorders>
              <w:top w:val="nil"/>
              <w:left w:val="nil"/>
              <w:bottom w:val="single" w:sz="4" w:space="0" w:color="auto"/>
              <w:right w:val="single" w:sz="4" w:space="0" w:color="auto"/>
            </w:tcBorders>
            <w:shd w:val="clear" w:color="auto" w:fill="auto"/>
            <w:noWrap/>
            <w:vAlign w:val="bottom"/>
            <w:hideMark/>
          </w:tcPr>
          <w:p w14:paraId="5102022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VENOCLISIS DE POLITETRAFLUORETILENO O POLIURETANO, RADIOPACO CON AGUJA LONGITUD 46-52MM. CALIBRE 14G</w:t>
            </w:r>
          </w:p>
        </w:tc>
        <w:tc>
          <w:tcPr>
            <w:tcW w:w="992" w:type="dxa"/>
            <w:tcBorders>
              <w:top w:val="nil"/>
              <w:left w:val="nil"/>
              <w:bottom w:val="single" w:sz="4" w:space="0" w:color="auto"/>
              <w:right w:val="single" w:sz="4" w:space="0" w:color="auto"/>
            </w:tcBorders>
            <w:shd w:val="clear" w:color="auto" w:fill="auto"/>
            <w:noWrap/>
            <w:vAlign w:val="center"/>
            <w:hideMark/>
          </w:tcPr>
          <w:p w14:paraId="551A6C4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B8201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3FB4768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71CF3BA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8A5C2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134</w:t>
            </w:r>
          </w:p>
        </w:tc>
        <w:tc>
          <w:tcPr>
            <w:tcW w:w="1275" w:type="dxa"/>
            <w:tcBorders>
              <w:top w:val="nil"/>
              <w:left w:val="nil"/>
              <w:bottom w:val="single" w:sz="4" w:space="0" w:color="auto"/>
              <w:right w:val="single" w:sz="4" w:space="0" w:color="auto"/>
            </w:tcBorders>
            <w:shd w:val="clear" w:color="auto" w:fill="auto"/>
            <w:noWrap/>
            <w:vAlign w:val="center"/>
            <w:hideMark/>
          </w:tcPr>
          <w:p w14:paraId="60FEA8C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601686611.00</w:t>
            </w:r>
          </w:p>
        </w:tc>
        <w:tc>
          <w:tcPr>
            <w:tcW w:w="6096" w:type="dxa"/>
            <w:tcBorders>
              <w:top w:val="nil"/>
              <w:left w:val="nil"/>
              <w:bottom w:val="single" w:sz="4" w:space="0" w:color="auto"/>
              <w:right w:val="single" w:sz="4" w:space="0" w:color="auto"/>
            </w:tcBorders>
            <w:shd w:val="clear" w:color="auto" w:fill="auto"/>
            <w:noWrap/>
            <w:vAlign w:val="bottom"/>
            <w:hideMark/>
          </w:tcPr>
          <w:p w14:paraId="249D94E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DE LATEX, PUNTA REDONDA. TIPO:. NELATON LONGITUD 40 CM.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4C65A3F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24F992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2B3ABB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20BC863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30947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135</w:t>
            </w:r>
          </w:p>
        </w:tc>
        <w:tc>
          <w:tcPr>
            <w:tcW w:w="1275" w:type="dxa"/>
            <w:tcBorders>
              <w:top w:val="nil"/>
              <w:left w:val="nil"/>
              <w:bottom w:val="single" w:sz="4" w:space="0" w:color="auto"/>
              <w:right w:val="single" w:sz="4" w:space="0" w:color="auto"/>
            </w:tcBorders>
            <w:shd w:val="clear" w:color="auto" w:fill="auto"/>
            <w:noWrap/>
            <w:vAlign w:val="center"/>
            <w:hideMark/>
          </w:tcPr>
          <w:p w14:paraId="00BB88F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601686629.00</w:t>
            </w:r>
          </w:p>
        </w:tc>
        <w:tc>
          <w:tcPr>
            <w:tcW w:w="6096" w:type="dxa"/>
            <w:tcBorders>
              <w:top w:val="nil"/>
              <w:left w:val="nil"/>
              <w:bottom w:val="single" w:sz="4" w:space="0" w:color="auto"/>
              <w:right w:val="single" w:sz="4" w:space="0" w:color="auto"/>
            </w:tcBorders>
            <w:shd w:val="clear" w:color="auto" w:fill="auto"/>
            <w:noWrap/>
            <w:vAlign w:val="bottom"/>
            <w:hideMark/>
          </w:tcPr>
          <w:p w14:paraId="35835F3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VENOCLISIS DE POLITETRAFLUORETILENO O POLIURETANO, RADIOPACO CON AGUJA LONGITUD 46-52MM. CALIBRE 16G</w:t>
            </w:r>
          </w:p>
        </w:tc>
        <w:tc>
          <w:tcPr>
            <w:tcW w:w="992" w:type="dxa"/>
            <w:tcBorders>
              <w:top w:val="nil"/>
              <w:left w:val="nil"/>
              <w:bottom w:val="single" w:sz="4" w:space="0" w:color="auto"/>
              <w:right w:val="single" w:sz="4" w:space="0" w:color="auto"/>
            </w:tcBorders>
            <w:shd w:val="clear" w:color="auto" w:fill="auto"/>
            <w:noWrap/>
            <w:vAlign w:val="center"/>
            <w:hideMark/>
          </w:tcPr>
          <w:p w14:paraId="0BE8FD9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54DCF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46AE1DD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F56BB5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75F18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136</w:t>
            </w:r>
          </w:p>
        </w:tc>
        <w:tc>
          <w:tcPr>
            <w:tcW w:w="1275" w:type="dxa"/>
            <w:tcBorders>
              <w:top w:val="nil"/>
              <w:left w:val="nil"/>
              <w:bottom w:val="single" w:sz="4" w:space="0" w:color="auto"/>
              <w:right w:val="single" w:sz="4" w:space="0" w:color="auto"/>
            </w:tcBorders>
            <w:shd w:val="clear" w:color="auto" w:fill="auto"/>
            <w:noWrap/>
            <w:vAlign w:val="center"/>
            <w:hideMark/>
          </w:tcPr>
          <w:p w14:paraId="76BEAF9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601686637.00</w:t>
            </w:r>
          </w:p>
        </w:tc>
        <w:tc>
          <w:tcPr>
            <w:tcW w:w="6096" w:type="dxa"/>
            <w:tcBorders>
              <w:top w:val="nil"/>
              <w:left w:val="nil"/>
              <w:bottom w:val="single" w:sz="4" w:space="0" w:color="auto"/>
              <w:right w:val="single" w:sz="4" w:space="0" w:color="auto"/>
            </w:tcBorders>
            <w:shd w:val="clear" w:color="auto" w:fill="auto"/>
            <w:noWrap/>
            <w:vAlign w:val="bottom"/>
            <w:hideMark/>
          </w:tcPr>
          <w:p w14:paraId="0C620F1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DE LATEX, PUNTA REDONDA. TIPO: NELATON LONGITUD 40 CM.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28E9AED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E60F0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FDB68F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438234C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5F1E1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137</w:t>
            </w:r>
          </w:p>
        </w:tc>
        <w:tc>
          <w:tcPr>
            <w:tcW w:w="1275" w:type="dxa"/>
            <w:tcBorders>
              <w:top w:val="nil"/>
              <w:left w:val="nil"/>
              <w:bottom w:val="single" w:sz="4" w:space="0" w:color="auto"/>
              <w:right w:val="single" w:sz="4" w:space="0" w:color="auto"/>
            </w:tcBorders>
            <w:shd w:val="clear" w:color="auto" w:fill="auto"/>
            <w:noWrap/>
            <w:vAlign w:val="center"/>
            <w:hideMark/>
          </w:tcPr>
          <w:p w14:paraId="6511B4B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601686645.00</w:t>
            </w:r>
          </w:p>
        </w:tc>
        <w:tc>
          <w:tcPr>
            <w:tcW w:w="6096" w:type="dxa"/>
            <w:tcBorders>
              <w:top w:val="nil"/>
              <w:left w:val="nil"/>
              <w:bottom w:val="single" w:sz="4" w:space="0" w:color="auto"/>
              <w:right w:val="single" w:sz="4" w:space="0" w:color="auto"/>
            </w:tcBorders>
            <w:shd w:val="clear" w:color="auto" w:fill="auto"/>
            <w:noWrap/>
            <w:vAlign w:val="bottom"/>
            <w:hideMark/>
          </w:tcPr>
          <w:p w14:paraId="734DB27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VENOCLISIS DE POLITETRAFLUORETILENO O POLIURETANO, RADIOPACO CON AGUJA LONGITUD 28-34 MM. CALIBRE 18 G</w:t>
            </w:r>
          </w:p>
        </w:tc>
        <w:tc>
          <w:tcPr>
            <w:tcW w:w="992" w:type="dxa"/>
            <w:tcBorders>
              <w:top w:val="nil"/>
              <w:left w:val="nil"/>
              <w:bottom w:val="single" w:sz="4" w:space="0" w:color="auto"/>
              <w:right w:val="single" w:sz="4" w:space="0" w:color="auto"/>
            </w:tcBorders>
            <w:shd w:val="clear" w:color="auto" w:fill="auto"/>
            <w:noWrap/>
            <w:vAlign w:val="center"/>
            <w:hideMark/>
          </w:tcPr>
          <w:p w14:paraId="06C4094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A4831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2746003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54</w:t>
            </w:r>
          </w:p>
        </w:tc>
      </w:tr>
      <w:tr w:rsidR="00E63AAA" w:rsidRPr="00E63AAA" w14:paraId="01958A4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2FECD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138</w:t>
            </w:r>
          </w:p>
        </w:tc>
        <w:tc>
          <w:tcPr>
            <w:tcW w:w="1275" w:type="dxa"/>
            <w:tcBorders>
              <w:top w:val="nil"/>
              <w:left w:val="nil"/>
              <w:bottom w:val="single" w:sz="4" w:space="0" w:color="auto"/>
              <w:right w:val="single" w:sz="4" w:space="0" w:color="auto"/>
            </w:tcBorders>
            <w:shd w:val="clear" w:color="auto" w:fill="auto"/>
            <w:noWrap/>
            <w:vAlign w:val="center"/>
            <w:hideMark/>
          </w:tcPr>
          <w:p w14:paraId="4A9CFA0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601686652.00</w:t>
            </w:r>
          </w:p>
        </w:tc>
        <w:tc>
          <w:tcPr>
            <w:tcW w:w="6096" w:type="dxa"/>
            <w:tcBorders>
              <w:top w:val="nil"/>
              <w:left w:val="nil"/>
              <w:bottom w:val="single" w:sz="4" w:space="0" w:color="auto"/>
              <w:right w:val="single" w:sz="4" w:space="0" w:color="auto"/>
            </w:tcBorders>
            <w:shd w:val="clear" w:color="auto" w:fill="auto"/>
            <w:noWrap/>
            <w:vAlign w:val="bottom"/>
            <w:hideMark/>
          </w:tcPr>
          <w:p w14:paraId="03317C6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DE LATEX, PUNTA REDONDA. TIPO: NELATON LONGITUD 40 CM.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1C7E06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DDBDC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AC70EF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191</w:t>
            </w:r>
          </w:p>
        </w:tc>
      </w:tr>
      <w:tr w:rsidR="00E63AAA" w:rsidRPr="00E63AAA" w14:paraId="6D7FE0E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E74F6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139</w:t>
            </w:r>
          </w:p>
        </w:tc>
        <w:tc>
          <w:tcPr>
            <w:tcW w:w="1275" w:type="dxa"/>
            <w:tcBorders>
              <w:top w:val="nil"/>
              <w:left w:val="nil"/>
              <w:bottom w:val="single" w:sz="4" w:space="0" w:color="auto"/>
              <w:right w:val="single" w:sz="4" w:space="0" w:color="auto"/>
            </w:tcBorders>
            <w:shd w:val="clear" w:color="auto" w:fill="auto"/>
            <w:noWrap/>
            <w:vAlign w:val="center"/>
            <w:hideMark/>
          </w:tcPr>
          <w:p w14:paraId="24DE6C2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601686660.00</w:t>
            </w:r>
          </w:p>
        </w:tc>
        <w:tc>
          <w:tcPr>
            <w:tcW w:w="6096" w:type="dxa"/>
            <w:tcBorders>
              <w:top w:val="nil"/>
              <w:left w:val="nil"/>
              <w:bottom w:val="single" w:sz="4" w:space="0" w:color="auto"/>
              <w:right w:val="single" w:sz="4" w:space="0" w:color="auto"/>
            </w:tcBorders>
            <w:shd w:val="clear" w:color="auto" w:fill="auto"/>
            <w:noWrap/>
            <w:vAlign w:val="bottom"/>
            <w:hideMark/>
          </w:tcPr>
          <w:p w14:paraId="03E6EC0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VENOCLISIS. DE POLITETRAFLUORETILENO O POLIURETANO, RADIOPACO. CON AGUJA. LONGITUD 28-34 MM. CALIBRE 20 G.</w:t>
            </w:r>
          </w:p>
        </w:tc>
        <w:tc>
          <w:tcPr>
            <w:tcW w:w="992" w:type="dxa"/>
            <w:tcBorders>
              <w:top w:val="nil"/>
              <w:left w:val="nil"/>
              <w:bottom w:val="single" w:sz="4" w:space="0" w:color="auto"/>
              <w:right w:val="single" w:sz="4" w:space="0" w:color="auto"/>
            </w:tcBorders>
            <w:shd w:val="clear" w:color="auto" w:fill="auto"/>
            <w:noWrap/>
            <w:vAlign w:val="center"/>
            <w:hideMark/>
          </w:tcPr>
          <w:p w14:paraId="4CF9B1A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21C0E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03F1C78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12</w:t>
            </w:r>
          </w:p>
        </w:tc>
      </w:tr>
      <w:tr w:rsidR="00E63AAA" w:rsidRPr="00E63AAA" w14:paraId="61AB1B3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E2EDF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140</w:t>
            </w:r>
          </w:p>
        </w:tc>
        <w:tc>
          <w:tcPr>
            <w:tcW w:w="1275" w:type="dxa"/>
            <w:tcBorders>
              <w:top w:val="nil"/>
              <w:left w:val="nil"/>
              <w:bottom w:val="single" w:sz="4" w:space="0" w:color="auto"/>
              <w:right w:val="single" w:sz="4" w:space="0" w:color="auto"/>
            </w:tcBorders>
            <w:shd w:val="clear" w:color="auto" w:fill="auto"/>
            <w:noWrap/>
            <w:vAlign w:val="center"/>
            <w:hideMark/>
          </w:tcPr>
          <w:p w14:paraId="65D092B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601686686.00</w:t>
            </w:r>
          </w:p>
        </w:tc>
        <w:tc>
          <w:tcPr>
            <w:tcW w:w="6096" w:type="dxa"/>
            <w:tcBorders>
              <w:top w:val="nil"/>
              <w:left w:val="nil"/>
              <w:bottom w:val="single" w:sz="4" w:space="0" w:color="auto"/>
              <w:right w:val="single" w:sz="4" w:space="0" w:color="auto"/>
            </w:tcBorders>
            <w:shd w:val="clear" w:color="auto" w:fill="auto"/>
            <w:noWrap/>
            <w:vAlign w:val="bottom"/>
            <w:hideMark/>
          </w:tcPr>
          <w:p w14:paraId="0D99833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VENOCLISIS. DE POLITETRAFLUORETILENO O POLIURETANO, RADIOPACO. CON AGUJA. LONGITUD 23-27 MM. CALIBRE 22 G.</w:t>
            </w:r>
          </w:p>
        </w:tc>
        <w:tc>
          <w:tcPr>
            <w:tcW w:w="992" w:type="dxa"/>
            <w:tcBorders>
              <w:top w:val="nil"/>
              <w:left w:val="nil"/>
              <w:bottom w:val="single" w:sz="4" w:space="0" w:color="auto"/>
              <w:right w:val="single" w:sz="4" w:space="0" w:color="auto"/>
            </w:tcBorders>
            <w:shd w:val="clear" w:color="auto" w:fill="auto"/>
            <w:noWrap/>
            <w:vAlign w:val="center"/>
            <w:hideMark/>
          </w:tcPr>
          <w:p w14:paraId="554AF3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72030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2BEA96E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16</w:t>
            </w:r>
          </w:p>
        </w:tc>
      </w:tr>
      <w:tr w:rsidR="00E63AAA" w:rsidRPr="00E63AAA" w14:paraId="1744D3A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3EFE6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141</w:t>
            </w:r>
          </w:p>
        </w:tc>
        <w:tc>
          <w:tcPr>
            <w:tcW w:w="1275" w:type="dxa"/>
            <w:tcBorders>
              <w:top w:val="nil"/>
              <w:left w:val="nil"/>
              <w:bottom w:val="single" w:sz="4" w:space="0" w:color="auto"/>
              <w:right w:val="single" w:sz="4" w:space="0" w:color="auto"/>
            </w:tcBorders>
            <w:shd w:val="clear" w:color="auto" w:fill="auto"/>
            <w:noWrap/>
            <w:vAlign w:val="center"/>
            <w:hideMark/>
          </w:tcPr>
          <w:p w14:paraId="17B2292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601688310.00</w:t>
            </w:r>
          </w:p>
        </w:tc>
        <w:tc>
          <w:tcPr>
            <w:tcW w:w="6096" w:type="dxa"/>
            <w:tcBorders>
              <w:top w:val="nil"/>
              <w:left w:val="nil"/>
              <w:bottom w:val="single" w:sz="4" w:space="0" w:color="auto"/>
              <w:right w:val="single" w:sz="4" w:space="0" w:color="auto"/>
            </w:tcBorders>
            <w:shd w:val="clear" w:color="auto" w:fill="auto"/>
            <w:noWrap/>
            <w:vAlign w:val="bottom"/>
            <w:hideMark/>
          </w:tcPr>
          <w:p w14:paraId="28E0B8E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DE LATEX, PUNTA REDONDA. TIPO: NELATON. LONGITUD 40 CM.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5022F8B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AC93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FA425A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2E82C4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77932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142</w:t>
            </w:r>
          </w:p>
        </w:tc>
        <w:tc>
          <w:tcPr>
            <w:tcW w:w="1275" w:type="dxa"/>
            <w:tcBorders>
              <w:top w:val="nil"/>
              <w:left w:val="nil"/>
              <w:bottom w:val="single" w:sz="4" w:space="0" w:color="auto"/>
              <w:right w:val="single" w:sz="4" w:space="0" w:color="auto"/>
            </w:tcBorders>
            <w:shd w:val="clear" w:color="auto" w:fill="auto"/>
            <w:noWrap/>
            <w:vAlign w:val="center"/>
            <w:hideMark/>
          </w:tcPr>
          <w:p w14:paraId="74559DA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601689243.00</w:t>
            </w:r>
          </w:p>
        </w:tc>
        <w:tc>
          <w:tcPr>
            <w:tcW w:w="6096" w:type="dxa"/>
            <w:tcBorders>
              <w:top w:val="nil"/>
              <w:left w:val="nil"/>
              <w:bottom w:val="single" w:sz="4" w:space="0" w:color="auto"/>
              <w:right w:val="single" w:sz="4" w:space="0" w:color="auto"/>
            </w:tcBorders>
            <w:shd w:val="clear" w:color="auto" w:fill="auto"/>
            <w:noWrap/>
            <w:vAlign w:val="bottom"/>
            <w:hideMark/>
          </w:tcPr>
          <w:p w14:paraId="138D0E7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ALIMENTACION. DE PLASTICO  TRANSPARENTE,  ESTERIL Y DESECHABLE CON UN ORIFICIO EN EL EXTREMO PROXIMAL Y OTRO EN LOS PRIMEROS 2 CM. TAMAÑO PREMATURO, LONGITUD 38.5 CM. CALIBRE  5 FR.</w:t>
            </w:r>
          </w:p>
        </w:tc>
        <w:tc>
          <w:tcPr>
            <w:tcW w:w="992" w:type="dxa"/>
            <w:tcBorders>
              <w:top w:val="nil"/>
              <w:left w:val="nil"/>
              <w:bottom w:val="single" w:sz="4" w:space="0" w:color="auto"/>
              <w:right w:val="single" w:sz="4" w:space="0" w:color="auto"/>
            </w:tcBorders>
            <w:shd w:val="clear" w:color="auto" w:fill="auto"/>
            <w:noWrap/>
            <w:vAlign w:val="center"/>
            <w:hideMark/>
          </w:tcPr>
          <w:p w14:paraId="2571CBE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A8CF8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C2E9A7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759</w:t>
            </w:r>
          </w:p>
        </w:tc>
      </w:tr>
      <w:tr w:rsidR="00E63AAA" w:rsidRPr="00E63AAA" w14:paraId="52902EF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F6AAD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143</w:t>
            </w:r>
          </w:p>
        </w:tc>
        <w:tc>
          <w:tcPr>
            <w:tcW w:w="1275" w:type="dxa"/>
            <w:tcBorders>
              <w:top w:val="nil"/>
              <w:left w:val="nil"/>
              <w:bottom w:val="single" w:sz="4" w:space="0" w:color="auto"/>
              <w:right w:val="single" w:sz="4" w:space="0" w:color="auto"/>
            </w:tcBorders>
            <w:shd w:val="clear" w:color="auto" w:fill="auto"/>
            <w:noWrap/>
            <w:vAlign w:val="center"/>
            <w:hideMark/>
          </w:tcPr>
          <w:p w14:paraId="7504727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601689482.00</w:t>
            </w:r>
          </w:p>
        </w:tc>
        <w:tc>
          <w:tcPr>
            <w:tcW w:w="6096" w:type="dxa"/>
            <w:tcBorders>
              <w:top w:val="nil"/>
              <w:left w:val="nil"/>
              <w:bottom w:val="single" w:sz="4" w:space="0" w:color="auto"/>
              <w:right w:val="single" w:sz="4" w:space="0" w:color="auto"/>
            </w:tcBorders>
            <w:shd w:val="clear" w:color="auto" w:fill="auto"/>
            <w:noWrap/>
            <w:vAlign w:val="bottom"/>
            <w:hideMark/>
          </w:tcPr>
          <w:p w14:paraId="46A804D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CON GLOBO DE AUTORRETENCION DE 3 ML. CON VALVULA PARA JERINGA. ESTERIL Y DESECHABLE. TIPO: FOLEY DE DOS VIAS. CAL. 10 FR.</w:t>
            </w:r>
          </w:p>
        </w:tc>
        <w:tc>
          <w:tcPr>
            <w:tcW w:w="992" w:type="dxa"/>
            <w:tcBorders>
              <w:top w:val="nil"/>
              <w:left w:val="nil"/>
              <w:bottom w:val="single" w:sz="4" w:space="0" w:color="auto"/>
              <w:right w:val="single" w:sz="4" w:space="0" w:color="auto"/>
            </w:tcBorders>
            <w:shd w:val="clear" w:color="auto" w:fill="auto"/>
            <w:noWrap/>
            <w:vAlign w:val="center"/>
            <w:hideMark/>
          </w:tcPr>
          <w:p w14:paraId="36CE7C3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A7FB76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0AB9C1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3C73E1E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66A94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144</w:t>
            </w:r>
          </w:p>
        </w:tc>
        <w:tc>
          <w:tcPr>
            <w:tcW w:w="1275" w:type="dxa"/>
            <w:tcBorders>
              <w:top w:val="nil"/>
              <w:left w:val="nil"/>
              <w:bottom w:val="single" w:sz="4" w:space="0" w:color="auto"/>
              <w:right w:val="single" w:sz="4" w:space="0" w:color="auto"/>
            </w:tcBorders>
            <w:shd w:val="clear" w:color="auto" w:fill="auto"/>
            <w:noWrap/>
            <w:vAlign w:val="center"/>
            <w:hideMark/>
          </w:tcPr>
          <w:p w14:paraId="7D79BFA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601689599.00</w:t>
            </w:r>
          </w:p>
        </w:tc>
        <w:tc>
          <w:tcPr>
            <w:tcW w:w="6096" w:type="dxa"/>
            <w:tcBorders>
              <w:top w:val="nil"/>
              <w:left w:val="nil"/>
              <w:bottom w:val="single" w:sz="4" w:space="0" w:color="auto"/>
              <w:right w:val="single" w:sz="4" w:space="0" w:color="auto"/>
            </w:tcBorders>
            <w:shd w:val="clear" w:color="auto" w:fill="auto"/>
            <w:noWrap/>
            <w:vAlign w:val="bottom"/>
            <w:hideMark/>
          </w:tcPr>
          <w:p w14:paraId="42BAF50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ESTERIL, DESECHABLE, CON GLOBO DE AUTORRETENCION DE 5 ML, CON VALVULA PARA JERINGA, TIPO FOLEY ( DE DOS VIAS), CALIBRE 8 FR.</w:t>
            </w:r>
          </w:p>
        </w:tc>
        <w:tc>
          <w:tcPr>
            <w:tcW w:w="992" w:type="dxa"/>
            <w:tcBorders>
              <w:top w:val="nil"/>
              <w:left w:val="nil"/>
              <w:bottom w:val="single" w:sz="4" w:space="0" w:color="auto"/>
              <w:right w:val="single" w:sz="4" w:space="0" w:color="auto"/>
            </w:tcBorders>
            <w:shd w:val="clear" w:color="auto" w:fill="auto"/>
            <w:noWrap/>
            <w:vAlign w:val="center"/>
            <w:hideMark/>
          </w:tcPr>
          <w:p w14:paraId="19565FE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AA561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EB5B88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7C1ED3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AE989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145</w:t>
            </w:r>
          </w:p>
        </w:tc>
        <w:tc>
          <w:tcPr>
            <w:tcW w:w="1275" w:type="dxa"/>
            <w:tcBorders>
              <w:top w:val="nil"/>
              <w:left w:val="nil"/>
              <w:bottom w:val="single" w:sz="4" w:space="0" w:color="auto"/>
              <w:right w:val="single" w:sz="4" w:space="0" w:color="auto"/>
            </w:tcBorders>
            <w:shd w:val="clear" w:color="auto" w:fill="auto"/>
            <w:noWrap/>
            <w:vAlign w:val="center"/>
            <w:hideMark/>
          </w:tcPr>
          <w:p w14:paraId="791F9BE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601689615.00</w:t>
            </w:r>
          </w:p>
        </w:tc>
        <w:tc>
          <w:tcPr>
            <w:tcW w:w="6096" w:type="dxa"/>
            <w:tcBorders>
              <w:top w:val="nil"/>
              <w:left w:val="nil"/>
              <w:bottom w:val="single" w:sz="4" w:space="0" w:color="auto"/>
              <w:right w:val="single" w:sz="4" w:space="0" w:color="auto"/>
            </w:tcBorders>
            <w:shd w:val="clear" w:color="auto" w:fill="auto"/>
            <w:noWrap/>
            <w:vAlign w:val="bottom"/>
            <w:hideMark/>
          </w:tcPr>
          <w:p w14:paraId="4CAC298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ESTERIL Y DESECHABLE, CON GLOBO DE AUTORRETENCION DE 5 ML. CON VALVULA PARA JERINGA, TIPO: FOLEY (DE DOS VIAS).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03C3218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EAE67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197CDE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C1DEDB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B5D42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146</w:t>
            </w:r>
          </w:p>
        </w:tc>
        <w:tc>
          <w:tcPr>
            <w:tcW w:w="1275" w:type="dxa"/>
            <w:tcBorders>
              <w:top w:val="nil"/>
              <w:left w:val="nil"/>
              <w:bottom w:val="single" w:sz="4" w:space="0" w:color="auto"/>
              <w:right w:val="single" w:sz="4" w:space="0" w:color="auto"/>
            </w:tcBorders>
            <w:shd w:val="clear" w:color="auto" w:fill="auto"/>
            <w:noWrap/>
            <w:vAlign w:val="center"/>
            <w:hideMark/>
          </w:tcPr>
          <w:p w14:paraId="6B97F9E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601689623.00</w:t>
            </w:r>
          </w:p>
        </w:tc>
        <w:tc>
          <w:tcPr>
            <w:tcW w:w="6096" w:type="dxa"/>
            <w:tcBorders>
              <w:top w:val="nil"/>
              <w:left w:val="nil"/>
              <w:bottom w:val="single" w:sz="4" w:space="0" w:color="auto"/>
              <w:right w:val="single" w:sz="4" w:space="0" w:color="auto"/>
            </w:tcBorders>
            <w:shd w:val="clear" w:color="auto" w:fill="auto"/>
            <w:noWrap/>
            <w:vAlign w:val="bottom"/>
            <w:hideMark/>
          </w:tcPr>
          <w:p w14:paraId="405C410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ESTERIL Y DESECHABLE, CON GLOBO DE AUTORRETENCION DE 5 ML. CON VALVULA PARA JERINGA TIPO: FOLEY (DE DOS VIAS)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2E36B4E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3C5FCB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D7C142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56EA590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346AC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147</w:t>
            </w:r>
          </w:p>
        </w:tc>
        <w:tc>
          <w:tcPr>
            <w:tcW w:w="1275" w:type="dxa"/>
            <w:tcBorders>
              <w:top w:val="nil"/>
              <w:left w:val="nil"/>
              <w:bottom w:val="single" w:sz="4" w:space="0" w:color="auto"/>
              <w:right w:val="single" w:sz="4" w:space="0" w:color="auto"/>
            </w:tcBorders>
            <w:shd w:val="clear" w:color="auto" w:fill="auto"/>
            <w:noWrap/>
            <w:vAlign w:val="center"/>
            <w:hideMark/>
          </w:tcPr>
          <w:p w14:paraId="2CF044A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601689631.00</w:t>
            </w:r>
          </w:p>
        </w:tc>
        <w:tc>
          <w:tcPr>
            <w:tcW w:w="6096" w:type="dxa"/>
            <w:tcBorders>
              <w:top w:val="nil"/>
              <w:left w:val="nil"/>
              <w:bottom w:val="single" w:sz="4" w:space="0" w:color="auto"/>
              <w:right w:val="single" w:sz="4" w:space="0" w:color="auto"/>
            </w:tcBorders>
            <w:shd w:val="clear" w:color="auto" w:fill="auto"/>
            <w:noWrap/>
            <w:vAlign w:val="bottom"/>
            <w:hideMark/>
          </w:tcPr>
          <w:p w14:paraId="1886B30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ESTERIL Y DESECHABLE, CON GLOBO DE AUTORRETENCION DE 5 ML. CON VALVULA PARA JERINGA TIPO:. FOLEY (DE DOS VIAS)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028DFC4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137A7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24D34A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w:t>
            </w:r>
          </w:p>
        </w:tc>
      </w:tr>
      <w:tr w:rsidR="00E63AAA" w:rsidRPr="00E63AAA" w14:paraId="5BC1EEE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65C09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148</w:t>
            </w:r>
          </w:p>
        </w:tc>
        <w:tc>
          <w:tcPr>
            <w:tcW w:w="1275" w:type="dxa"/>
            <w:tcBorders>
              <w:top w:val="nil"/>
              <w:left w:val="nil"/>
              <w:bottom w:val="single" w:sz="4" w:space="0" w:color="auto"/>
              <w:right w:val="single" w:sz="4" w:space="0" w:color="auto"/>
            </w:tcBorders>
            <w:shd w:val="clear" w:color="auto" w:fill="auto"/>
            <w:noWrap/>
            <w:vAlign w:val="center"/>
            <w:hideMark/>
          </w:tcPr>
          <w:p w14:paraId="1599A43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601689649.00</w:t>
            </w:r>
          </w:p>
        </w:tc>
        <w:tc>
          <w:tcPr>
            <w:tcW w:w="6096" w:type="dxa"/>
            <w:tcBorders>
              <w:top w:val="nil"/>
              <w:left w:val="nil"/>
              <w:bottom w:val="single" w:sz="4" w:space="0" w:color="auto"/>
              <w:right w:val="single" w:sz="4" w:space="0" w:color="auto"/>
            </w:tcBorders>
            <w:shd w:val="clear" w:color="auto" w:fill="auto"/>
            <w:noWrap/>
            <w:vAlign w:val="bottom"/>
            <w:hideMark/>
          </w:tcPr>
          <w:p w14:paraId="423E941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 ESTERIL, Y DESECHABLE, CON GLOBO DE AUTORRETENCION DE 5 ML. CON VALVULA PARA JERINGA ,TIPO; FOLEY (DE DOS VIAS). CALIBRE 18 FR</w:t>
            </w:r>
          </w:p>
        </w:tc>
        <w:tc>
          <w:tcPr>
            <w:tcW w:w="992" w:type="dxa"/>
            <w:tcBorders>
              <w:top w:val="nil"/>
              <w:left w:val="nil"/>
              <w:bottom w:val="single" w:sz="4" w:space="0" w:color="auto"/>
              <w:right w:val="single" w:sz="4" w:space="0" w:color="auto"/>
            </w:tcBorders>
            <w:shd w:val="clear" w:color="auto" w:fill="auto"/>
            <w:noWrap/>
            <w:vAlign w:val="center"/>
            <w:hideMark/>
          </w:tcPr>
          <w:p w14:paraId="75C4580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72C3D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5CEDB5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12D4B80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F6DA4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149</w:t>
            </w:r>
          </w:p>
        </w:tc>
        <w:tc>
          <w:tcPr>
            <w:tcW w:w="1275" w:type="dxa"/>
            <w:tcBorders>
              <w:top w:val="nil"/>
              <w:left w:val="nil"/>
              <w:bottom w:val="single" w:sz="4" w:space="0" w:color="auto"/>
              <w:right w:val="single" w:sz="4" w:space="0" w:color="auto"/>
            </w:tcBorders>
            <w:shd w:val="clear" w:color="auto" w:fill="auto"/>
            <w:noWrap/>
            <w:vAlign w:val="center"/>
            <w:hideMark/>
          </w:tcPr>
          <w:p w14:paraId="4E209EC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601689656.00</w:t>
            </w:r>
          </w:p>
        </w:tc>
        <w:tc>
          <w:tcPr>
            <w:tcW w:w="6096" w:type="dxa"/>
            <w:tcBorders>
              <w:top w:val="nil"/>
              <w:left w:val="nil"/>
              <w:bottom w:val="single" w:sz="4" w:space="0" w:color="auto"/>
              <w:right w:val="single" w:sz="4" w:space="0" w:color="auto"/>
            </w:tcBorders>
            <w:shd w:val="clear" w:color="auto" w:fill="auto"/>
            <w:noWrap/>
            <w:vAlign w:val="bottom"/>
            <w:hideMark/>
          </w:tcPr>
          <w:p w14:paraId="5477E89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 ESTERIL Y DESECHABLE, CON GLOBO DE AUTORRETENCION DE 5 ML., CON VALVULA PARA JERINGA, TIPO: FOLEY (DE DOS VIAS), CALIBRE 20 FR</w:t>
            </w:r>
          </w:p>
        </w:tc>
        <w:tc>
          <w:tcPr>
            <w:tcW w:w="992" w:type="dxa"/>
            <w:tcBorders>
              <w:top w:val="nil"/>
              <w:left w:val="nil"/>
              <w:bottom w:val="single" w:sz="4" w:space="0" w:color="auto"/>
              <w:right w:val="single" w:sz="4" w:space="0" w:color="auto"/>
            </w:tcBorders>
            <w:shd w:val="clear" w:color="auto" w:fill="auto"/>
            <w:noWrap/>
            <w:vAlign w:val="center"/>
            <w:hideMark/>
          </w:tcPr>
          <w:p w14:paraId="1723FBA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7ABC2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19095E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D335E7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A4EC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150</w:t>
            </w:r>
          </w:p>
        </w:tc>
        <w:tc>
          <w:tcPr>
            <w:tcW w:w="1275" w:type="dxa"/>
            <w:tcBorders>
              <w:top w:val="nil"/>
              <w:left w:val="nil"/>
              <w:bottom w:val="single" w:sz="4" w:space="0" w:color="auto"/>
              <w:right w:val="single" w:sz="4" w:space="0" w:color="auto"/>
            </w:tcBorders>
            <w:shd w:val="clear" w:color="auto" w:fill="auto"/>
            <w:noWrap/>
            <w:vAlign w:val="center"/>
            <w:hideMark/>
          </w:tcPr>
          <w:p w14:paraId="230A980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601689664.00</w:t>
            </w:r>
          </w:p>
        </w:tc>
        <w:tc>
          <w:tcPr>
            <w:tcW w:w="6096" w:type="dxa"/>
            <w:tcBorders>
              <w:top w:val="nil"/>
              <w:left w:val="nil"/>
              <w:bottom w:val="single" w:sz="4" w:space="0" w:color="auto"/>
              <w:right w:val="single" w:sz="4" w:space="0" w:color="auto"/>
            </w:tcBorders>
            <w:shd w:val="clear" w:color="auto" w:fill="auto"/>
            <w:noWrap/>
            <w:vAlign w:val="bottom"/>
            <w:hideMark/>
          </w:tcPr>
          <w:p w14:paraId="6875F0C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ESTERIL Y DESECHABLE, CON GLOBO DE AUTORRETENCION DE 5 ML. CON VALVULA PARA JERINGA, TIPO: FOLEY ( DE DOS VIAS). CALIBRE 22 FR</w:t>
            </w:r>
          </w:p>
        </w:tc>
        <w:tc>
          <w:tcPr>
            <w:tcW w:w="992" w:type="dxa"/>
            <w:tcBorders>
              <w:top w:val="nil"/>
              <w:left w:val="nil"/>
              <w:bottom w:val="single" w:sz="4" w:space="0" w:color="auto"/>
              <w:right w:val="single" w:sz="4" w:space="0" w:color="auto"/>
            </w:tcBorders>
            <w:shd w:val="clear" w:color="auto" w:fill="auto"/>
            <w:noWrap/>
            <w:vAlign w:val="center"/>
            <w:hideMark/>
          </w:tcPr>
          <w:p w14:paraId="0FA38F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0D0DFE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82A636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128F978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BD1B4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151</w:t>
            </w:r>
          </w:p>
        </w:tc>
        <w:tc>
          <w:tcPr>
            <w:tcW w:w="1275" w:type="dxa"/>
            <w:tcBorders>
              <w:top w:val="nil"/>
              <w:left w:val="nil"/>
              <w:bottom w:val="single" w:sz="4" w:space="0" w:color="auto"/>
              <w:right w:val="single" w:sz="4" w:space="0" w:color="auto"/>
            </w:tcBorders>
            <w:shd w:val="clear" w:color="auto" w:fill="auto"/>
            <w:noWrap/>
            <w:vAlign w:val="center"/>
            <w:hideMark/>
          </w:tcPr>
          <w:p w14:paraId="5FCD722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601689730.00</w:t>
            </w:r>
          </w:p>
        </w:tc>
        <w:tc>
          <w:tcPr>
            <w:tcW w:w="6096" w:type="dxa"/>
            <w:tcBorders>
              <w:top w:val="nil"/>
              <w:left w:val="nil"/>
              <w:bottom w:val="single" w:sz="4" w:space="0" w:color="auto"/>
              <w:right w:val="single" w:sz="4" w:space="0" w:color="auto"/>
            </w:tcBorders>
            <w:shd w:val="clear" w:color="auto" w:fill="auto"/>
            <w:noWrap/>
            <w:vAlign w:val="bottom"/>
            <w:hideMark/>
          </w:tcPr>
          <w:p w14:paraId="67A019F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DRENAJE URINARIO. DE LATEX, ESTERIL Y DESECHABLE,  CON GLOBO DE AUTORRETENCION DE 30 ML. CON VALVULA PARA JERINGA, TIPO: FOLEY ( DE DOS VIAS).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041087C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936750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9335D5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C25E96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B441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c>
          <w:tcPr>
            <w:tcW w:w="1275" w:type="dxa"/>
            <w:tcBorders>
              <w:top w:val="nil"/>
              <w:left w:val="nil"/>
              <w:bottom w:val="single" w:sz="4" w:space="0" w:color="auto"/>
              <w:right w:val="single" w:sz="4" w:space="0" w:color="auto"/>
            </w:tcBorders>
            <w:shd w:val="clear" w:color="auto" w:fill="auto"/>
            <w:noWrap/>
            <w:vAlign w:val="center"/>
            <w:hideMark/>
          </w:tcPr>
          <w:p w14:paraId="0331507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601689896.00</w:t>
            </w:r>
          </w:p>
        </w:tc>
        <w:tc>
          <w:tcPr>
            <w:tcW w:w="6096" w:type="dxa"/>
            <w:tcBorders>
              <w:top w:val="nil"/>
              <w:left w:val="nil"/>
              <w:bottom w:val="single" w:sz="4" w:space="0" w:color="auto"/>
              <w:right w:val="single" w:sz="4" w:space="0" w:color="auto"/>
            </w:tcBorders>
            <w:shd w:val="clear" w:color="auto" w:fill="auto"/>
            <w:noWrap/>
            <w:vAlign w:val="bottom"/>
            <w:hideMark/>
          </w:tcPr>
          <w:p w14:paraId="15E9BC6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GASTROINTESTINAL DESECHABLE Y CON MARCA OPACA A LOS RAYOS X.  TIPO: LEVIN CALIBRE 14 FR.</w:t>
            </w:r>
          </w:p>
        </w:tc>
        <w:tc>
          <w:tcPr>
            <w:tcW w:w="992" w:type="dxa"/>
            <w:tcBorders>
              <w:top w:val="nil"/>
              <w:left w:val="nil"/>
              <w:bottom w:val="single" w:sz="4" w:space="0" w:color="auto"/>
              <w:right w:val="single" w:sz="4" w:space="0" w:color="auto"/>
            </w:tcBorders>
            <w:shd w:val="clear" w:color="auto" w:fill="auto"/>
            <w:noWrap/>
            <w:vAlign w:val="center"/>
            <w:hideMark/>
          </w:tcPr>
          <w:p w14:paraId="42ED91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05735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F26BCC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0D82391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77E1A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153</w:t>
            </w:r>
          </w:p>
        </w:tc>
        <w:tc>
          <w:tcPr>
            <w:tcW w:w="1275" w:type="dxa"/>
            <w:tcBorders>
              <w:top w:val="nil"/>
              <w:left w:val="nil"/>
              <w:bottom w:val="single" w:sz="4" w:space="0" w:color="auto"/>
              <w:right w:val="single" w:sz="4" w:space="0" w:color="auto"/>
            </w:tcBorders>
            <w:shd w:val="clear" w:color="auto" w:fill="auto"/>
            <w:noWrap/>
            <w:vAlign w:val="center"/>
            <w:hideMark/>
          </w:tcPr>
          <w:p w14:paraId="0319416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601689904.00</w:t>
            </w:r>
          </w:p>
        </w:tc>
        <w:tc>
          <w:tcPr>
            <w:tcW w:w="6096" w:type="dxa"/>
            <w:tcBorders>
              <w:top w:val="nil"/>
              <w:left w:val="nil"/>
              <w:bottom w:val="single" w:sz="4" w:space="0" w:color="auto"/>
              <w:right w:val="single" w:sz="4" w:space="0" w:color="auto"/>
            </w:tcBorders>
            <w:shd w:val="clear" w:color="auto" w:fill="auto"/>
            <w:noWrap/>
            <w:vAlign w:val="bottom"/>
            <w:hideMark/>
          </w:tcPr>
          <w:p w14:paraId="7AEDDB0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GASTROINTESTINAL DESECHABLE Y CON MARCA OPACA A LOS RAYOS X . TIPO: LEVIN, CALIBRE 16 FR</w:t>
            </w:r>
          </w:p>
        </w:tc>
        <w:tc>
          <w:tcPr>
            <w:tcW w:w="992" w:type="dxa"/>
            <w:tcBorders>
              <w:top w:val="nil"/>
              <w:left w:val="nil"/>
              <w:bottom w:val="single" w:sz="4" w:space="0" w:color="auto"/>
              <w:right w:val="single" w:sz="4" w:space="0" w:color="auto"/>
            </w:tcBorders>
            <w:shd w:val="clear" w:color="auto" w:fill="auto"/>
            <w:noWrap/>
            <w:vAlign w:val="center"/>
            <w:hideMark/>
          </w:tcPr>
          <w:p w14:paraId="11F9D0D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CD21A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3916FF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0B454A5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D41A3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154</w:t>
            </w:r>
          </w:p>
        </w:tc>
        <w:tc>
          <w:tcPr>
            <w:tcW w:w="1275" w:type="dxa"/>
            <w:tcBorders>
              <w:top w:val="nil"/>
              <w:left w:val="nil"/>
              <w:bottom w:val="single" w:sz="4" w:space="0" w:color="auto"/>
              <w:right w:val="single" w:sz="4" w:space="0" w:color="auto"/>
            </w:tcBorders>
            <w:shd w:val="clear" w:color="auto" w:fill="auto"/>
            <w:noWrap/>
            <w:vAlign w:val="center"/>
            <w:hideMark/>
          </w:tcPr>
          <w:p w14:paraId="7EFD9B8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601890304.00</w:t>
            </w:r>
          </w:p>
        </w:tc>
        <w:tc>
          <w:tcPr>
            <w:tcW w:w="6096" w:type="dxa"/>
            <w:tcBorders>
              <w:top w:val="nil"/>
              <w:left w:val="nil"/>
              <w:bottom w:val="single" w:sz="4" w:space="0" w:color="auto"/>
              <w:right w:val="single" w:sz="4" w:space="0" w:color="auto"/>
            </w:tcBorders>
            <w:shd w:val="clear" w:color="auto" w:fill="auto"/>
            <w:noWrap/>
            <w:vAlign w:val="bottom"/>
            <w:hideMark/>
          </w:tcPr>
          <w:p w14:paraId="62452A3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CEPILLO PARA USO QUIRURGICO, DE PLASTICO DE FORMA RECTANGULAR, CON DOS AGARRADERAS LATERALES SIMETRICAS Y CERDAS DE NYLON</w:t>
            </w:r>
          </w:p>
        </w:tc>
        <w:tc>
          <w:tcPr>
            <w:tcW w:w="992" w:type="dxa"/>
            <w:tcBorders>
              <w:top w:val="nil"/>
              <w:left w:val="nil"/>
              <w:bottom w:val="single" w:sz="4" w:space="0" w:color="auto"/>
              <w:right w:val="single" w:sz="4" w:space="0" w:color="auto"/>
            </w:tcBorders>
            <w:shd w:val="clear" w:color="auto" w:fill="auto"/>
            <w:noWrap/>
            <w:vAlign w:val="center"/>
            <w:hideMark/>
          </w:tcPr>
          <w:p w14:paraId="1271709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F977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16FDB8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1367</w:t>
            </w:r>
          </w:p>
        </w:tc>
      </w:tr>
      <w:tr w:rsidR="00E63AAA" w:rsidRPr="00E63AAA" w14:paraId="124ED89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41E1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155</w:t>
            </w:r>
          </w:p>
        </w:tc>
        <w:tc>
          <w:tcPr>
            <w:tcW w:w="1275" w:type="dxa"/>
            <w:tcBorders>
              <w:top w:val="nil"/>
              <w:left w:val="nil"/>
              <w:bottom w:val="single" w:sz="4" w:space="0" w:color="auto"/>
              <w:right w:val="single" w:sz="4" w:space="0" w:color="auto"/>
            </w:tcBorders>
            <w:shd w:val="clear" w:color="auto" w:fill="auto"/>
            <w:noWrap/>
            <w:vAlign w:val="center"/>
            <w:hideMark/>
          </w:tcPr>
          <w:p w14:paraId="066DC7F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601960057.00</w:t>
            </w:r>
          </w:p>
        </w:tc>
        <w:tc>
          <w:tcPr>
            <w:tcW w:w="6096" w:type="dxa"/>
            <w:tcBorders>
              <w:top w:val="nil"/>
              <w:left w:val="nil"/>
              <w:bottom w:val="single" w:sz="4" w:space="0" w:color="auto"/>
              <w:right w:val="single" w:sz="4" w:space="0" w:color="auto"/>
            </w:tcBorders>
            <w:shd w:val="clear" w:color="auto" w:fill="auto"/>
            <w:noWrap/>
            <w:vAlign w:val="bottom"/>
            <w:hideMark/>
          </w:tcPr>
          <w:p w14:paraId="3C9D9CD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CERA PARA HUESOS, (PASTA DE BECK) ESTERIL SOBRE DE 2.5 G</w:t>
            </w:r>
          </w:p>
        </w:tc>
        <w:tc>
          <w:tcPr>
            <w:tcW w:w="992" w:type="dxa"/>
            <w:tcBorders>
              <w:top w:val="nil"/>
              <w:left w:val="nil"/>
              <w:bottom w:val="single" w:sz="4" w:space="0" w:color="auto"/>
              <w:right w:val="single" w:sz="4" w:space="0" w:color="auto"/>
            </w:tcBorders>
            <w:shd w:val="clear" w:color="auto" w:fill="auto"/>
            <w:noWrap/>
            <w:vAlign w:val="center"/>
            <w:hideMark/>
          </w:tcPr>
          <w:p w14:paraId="0597720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FD27D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13ED512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1113A3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D75A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156</w:t>
            </w:r>
          </w:p>
        </w:tc>
        <w:tc>
          <w:tcPr>
            <w:tcW w:w="1275" w:type="dxa"/>
            <w:tcBorders>
              <w:top w:val="nil"/>
              <w:left w:val="nil"/>
              <w:bottom w:val="single" w:sz="4" w:space="0" w:color="auto"/>
              <w:right w:val="single" w:sz="4" w:space="0" w:color="auto"/>
            </w:tcBorders>
            <w:shd w:val="clear" w:color="auto" w:fill="auto"/>
            <w:noWrap/>
            <w:vAlign w:val="center"/>
            <w:hideMark/>
          </w:tcPr>
          <w:p w14:paraId="61C98E3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602030108.00</w:t>
            </w:r>
          </w:p>
        </w:tc>
        <w:tc>
          <w:tcPr>
            <w:tcW w:w="6096" w:type="dxa"/>
            <w:tcBorders>
              <w:top w:val="nil"/>
              <w:left w:val="nil"/>
              <w:bottom w:val="single" w:sz="4" w:space="0" w:color="auto"/>
              <w:right w:val="single" w:sz="4" w:space="0" w:color="auto"/>
            </w:tcBorders>
            <w:shd w:val="clear" w:color="auto" w:fill="auto"/>
            <w:noWrap/>
            <w:vAlign w:val="bottom"/>
            <w:hideMark/>
          </w:tcPr>
          <w:p w14:paraId="0C61E81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CINTA METRICA AHULADA GRADUADA EN CENTIMETROS Y MILIMETROS LONGITUD: 1.50 M.</w:t>
            </w:r>
          </w:p>
        </w:tc>
        <w:tc>
          <w:tcPr>
            <w:tcW w:w="992" w:type="dxa"/>
            <w:tcBorders>
              <w:top w:val="nil"/>
              <w:left w:val="nil"/>
              <w:bottom w:val="single" w:sz="4" w:space="0" w:color="auto"/>
              <w:right w:val="single" w:sz="4" w:space="0" w:color="auto"/>
            </w:tcBorders>
            <w:shd w:val="clear" w:color="auto" w:fill="auto"/>
            <w:noWrap/>
            <w:vAlign w:val="center"/>
            <w:hideMark/>
          </w:tcPr>
          <w:p w14:paraId="23127E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85DFB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5E36E7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6B1954C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F36D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157</w:t>
            </w:r>
          </w:p>
        </w:tc>
        <w:tc>
          <w:tcPr>
            <w:tcW w:w="1275" w:type="dxa"/>
            <w:tcBorders>
              <w:top w:val="nil"/>
              <w:left w:val="nil"/>
              <w:bottom w:val="single" w:sz="4" w:space="0" w:color="auto"/>
              <w:right w:val="single" w:sz="4" w:space="0" w:color="auto"/>
            </w:tcBorders>
            <w:shd w:val="clear" w:color="auto" w:fill="auto"/>
            <w:noWrap/>
            <w:vAlign w:val="center"/>
            <w:hideMark/>
          </w:tcPr>
          <w:p w14:paraId="71C199E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602030165.00</w:t>
            </w:r>
          </w:p>
        </w:tc>
        <w:tc>
          <w:tcPr>
            <w:tcW w:w="6096" w:type="dxa"/>
            <w:tcBorders>
              <w:top w:val="nil"/>
              <w:left w:val="nil"/>
              <w:bottom w:val="single" w:sz="4" w:space="0" w:color="auto"/>
              <w:right w:val="single" w:sz="4" w:space="0" w:color="auto"/>
            </w:tcBorders>
            <w:shd w:val="clear" w:color="auto" w:fill="auto"/>
            <w:noWrap/>
            <w:vAlign w:val="bottom"/>
            <w:hideMark/>
          </w:tcPr>
          <w:p w14:paraId="2B3ACF4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CINTA UMBILICAL DE ALGODON TEJIDO PLANO (TRENZADO DE 21 HILOS) ESTERILES LONGITUD 41 CM. ANCHO 4 MM.</w:t>
            </w:r>
          </w:p>
        </w:tc>
        <w:tc>
          <w:tcPr>
            <w:tcW w:w="992" w:type="dxa"/>
            <w:tcBorders>
              <w:top w:val="nil"/>
              <w:left w:val="nil"/>
              <w:bottom w:val="single" w:sz="4" w:space="0" w:color="auto"/>
              <w:right w:val="single" w:sz="4" w:space="0" w:color="auto"/>
            </w:tcBorders>
            <w:shd w:val="clear" w:color="auto" w:fill="auto"/>
            <w:noWrap/>
            <w:vAlign w:val="center"/>
            <w:hideMark/>
          </w:tcPr>
          <w:p w14:paraId="0A2FE06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C03C3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0ED3B6D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93304D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D642D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158</w:t>
            </w:r>
          </w:p>
        </w:tc>
        <w:tc>
          <w:tcPr>
            <w:tcW w:w="1275" w:type="dxa"/>
            <w:tcBorders>
              <w:top w:val="nil"/>
              <w:left w:val="nil"/>
              <w:bottom w:val="single" w:sz="4" w:space="0" w:color="auto"/>
              <w:right w:val="single" w:sz="4" w:space="0" w:color="auto"/>
            </w:tcBorders>
            <w:shd w:val="clear" w:color="auto" w:fill="auto"/>
            <w:noWrap/>
            <w:vAlign w:val="center"/>
            <w:hideMark/>
          </w:tcPr>
          <w:p w14:paraId="47CFF9C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602030207.00</w:t>
            </w:r>
          </w:p>
        </w:tc>
        <w:tc>
          <w:tcPr>
            <w:tcW w:w="6096" w:type="dxa"/>
            <w:tcBorders>
              <w:top w:val="nil"/>
              <w:left w:val="nil"/>
              <w:bottom w:val="single" w:sz="4" w:space="0" w:color="auto"/>
              <w:right w:val="single" w:sz="4" w:space="0" w:color="auto"/>
            </w:tcBorders>
            <w:shd w:val="clear" w:color="auto" w:fill="auto"/>
            <w:noWrap/>
            <w:vAlign w:val="bottom"/>
            <w:hideMark/>
          </w:tcPr>
          <w:p w14:paraId="10ADBA1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CINTA TESTIGO, PARA ESTERILIZACION EN VAPOR A PRESION, TAMANO. 18 MM X 50 M</w:t>
            </w:r>
          </w:p>
        </w:tc>
        <w:tc>
          <w:tcPr>
            <w:tcW w:w="992" w:type="dxa"/>
            <w:tcBorders>
              <w:top w:val="nil"/>
              <w:left w:val="nil"/>
              <w:bottom w:val="single" w:sz="4" w:space="0" w:color="auto"/>
              <w:right w:val="single" w:sz="4" w:space="0" w:color="auto"/>
            </w:tcBorders>
            <w:shd w:val="clear" w:color="auto" w:fill="auto"/>
            <w:noWrap/>
            <w:vAlign w:val="center"/>
            <w:hideMark/>
          </w:tcPr>
          <w:p w14:paraId="73C978D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132DEAE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399AA9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91</w:t>
            </w:r>
          </w:p>
        </w:tc>
      </w:tr>
      <w:tr w:rsidR="00E63AAA" w:rsidRPr="00E63AAA" w14:paraId="6F574B9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4D10E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159</w:t>
            </w:r>
          </w:p>
        </w:tc>
        <w:tc>
          <w:tcPr>
            <w:tcW w:w="1275" w:type="dxa"/>
            <w:tcBorders>
              <w:top w:val="nil"/>
              <w:left w:val="nil"/>
              <w:bottom w:val="single" w:sz="4" w:space="0" w:color="auto"/>
              <w:right w:val="single" w:sz="4" w:space="0" w:color="auto"/>
            </w:tcBorders>
            <w:shd w:val="clear" w:color="auto" w:fill="auto"/>
            <w:noWrap/>
            <w:vAlign w:val="center"/>
            <w:hideMark/>
          </w:tcPr>
          <w:p w14:paraId="088E709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602030298.00</w:t>
            </w:r>
          </w:p>
        </w:tc>
        <w:tc>
          <w:tcPr>
            <w:tcW w:w="6096" w:type="dxa"/>
            <w:tcBorders>
              <w:top w:val="nil"/>
              <w:left w:val="nil"/>
              <w:bottom w:val="single" w:sz="4" w:space="0" w:color="auto"/>
              <w:right w:val="single" w:sz="4" w:space="0" w:color="auto"/>
            </w:tcBorders>
            <w:shd w:val="clear" w:color="auto" w:fill="auto"/>
            <w:noWrap/>
            <w:vAlign w:val="bottom"/>
            <w:hideMark/>
          </w:tcPr>
          <w:p w14:paraId="5B8248A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CINTA TESTIGO PARA ESTERILIZACION CON GAS DE OXIDO DE ETILENO, TAMANO: 18MM X 50M</w:t>
            </w:r>
          </w:p>
        </w:tc>
        <w:tc>
          <w:tcPr>
            <w:tcW w:w="992" w:type="dxa"/>
            <w:tcBorders>
              <w:top w:val="nil"/>
              <w:left w:val="nil"/>
              <w:bottom w:val="single" w:sz="4" w:space="0" w:color="auto"/>
              <w:right w:val="single" w:sz="4" w:space="0" w:color="auto"/>
            </w:tcBorders>
            <w:shd w:val="clear" w:color="auto" w:fill="auto"/>
            <w:noWrap/>
            <w:vAlign w:val="center"/>
            <w:hideMark/>
          </w:tcPr>
          <w:p w14:paraId="302A8C9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6B60F0E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106723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77CA91D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FCBE6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160</w:t>
            </w:r>
          </w:p>
        </w:tc>
        <w:tc>
          <w:tcPr>
            <w:tcW w:w="1275" w:type="dxa"/>
            <w:tcBorders>
              <w:top w:val="nil"/>
              <w:left w:val="nil"/>
              <w:bottom w:val="single" w:sz="4" w:space="0" w:color="auto"/>
              <w:right w:val="single" w:sz="4" w:space="0" w:color="auto"/>
            </w:tcBorders>
            <w:shd w:val="clear" w:color="auto" w:fill="auto"/>
            <w:noWrap/>
            <w:vAlign w:val="center"/>
            <w:hideMark/>
          </w:tcPr>
          <w:p w14:paraId="35201CF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602030397.00</w:t>
            </w:r>
          </w:p>
        </w:tc>
        <w:tc>
          <w:tcPr>
            <w:tcW w:w="6096" w:type="dxa"/>
            <w:tcBorders>
              <w:top w:val="nil"/>
              <w:left w:val="nil"/>
              <w:bottom w:val="single" w:sz="4" w:space="0" w:color="auto"/>
              <w:right w:val="single" w:sz="4" w:space="0" w:color="auto"/>
            </w:tcBorders>
            <w:shd w:val="clear" w:color="auto" w:fill="auto"/>
            <w:noWrap/>
            <w:vAlign w:val="bottom"/>
            <w:hideMark/>
          </w:tcPr>
          <w:p w14:paraId="2C03795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CINTA  MICROPOROSA, DE TELA NO TEJIDA UNIDIRECCIONAL, DE COLOR BLANCO, CON RECUBRIMIENTOS ADHESIVOS EN UNA DE SUS CARAS. LONGITUD: 10 M. ANCHO 2.50 CM</w:t>
            </w:r>
          </w:p>
        </w:tc>
        <w:tc>
          <w:tcPr>
            <w:tcW w:w="992" w:type="dxa"/>
            <w:tcBorders>
              <w:top w:val="nil"/>
              <w:left w:val="nil"/>
              <w:bottom w:val="single" w:sz="4" w:space="0" w:color="auto"/>
              <w:right w:val="single" w:sz="4" w:space="0" w:color="auto"/>
            </w:tcBorders>
            <w:shd w:val="clear" w:color="auto" w:fill="auto"/>
            <w:noWrap/>
            <w:vAlign w:val="center"/>
            <w:hideMark/>
          </w:tcPr>
          <w:p w14:paraId="1C52A7A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F7134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06AB619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91</w:t>
            </w:r>
          </w:p>
        </w:tc>
      </w:tr>
      <w:tr w:rsidR="00E63AAA" w:rsidRPr="00E63AAA" w14:paraId="702EF09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49348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161</w:t>
            </w:r>
          </w:p>
        </w:tc>
        <w:tc>
          <w:tcPr>
            <w:tcW w:w="1275" w:type="dxa"/>
            <w:tcBorders>
              <w:top w:val="nil"/>
              <w:left w:val="nil"/>
              <w:bottom w:val="single" w:sz="4" w:space="0" w:color="auto"/>
              <w:right w:val="single" w:sz="4" w:space="0" w:color="auto"/>
            </w:tcBorders>
            <w:shd w:val="clear" w:color="auto" w:fill="auto"/>
            <w:noWrap/>
            <w:vAlign w:val="center"/>
            <w:hideMark/>
          </w:tcPr>
          <w:p w14:paraId="6071EA7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602030553.00</w:t>
            </w:r>
          </w:p>
        </w:tc>
        <w:tc>
          <w:tcPr>
            <w:tcW w:w="6096" w:type="dxa"/>
            <w:tcBorders>
              <w:top w:val="nil"/>
              <w:left w:val="nil"/>
              <w:bottom w:val="single" w:sz="4" w:space="0" w:color="auto"/>
              <w:right w:val="single" w:sz="4" w:space="0" w:color="auto"/>
            </w:tcBorders>
            <w:shd w:val="clear" w:color="auto" w:fill="auto"/>
            <w:noWrap/>
            <w:vAlign w:val="bottom"/>
            <w:hideMark/>
          </w:tcPr>
          <w:p w14:paraId="0D3C26D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CINTA TRANSPARENTE PLASTICA, MICROPERFORADA, DE POLIETILENO; CON ADHESIVO, HIPOALERGENICA. LONGITUD DE 9-9.5 M. ANCHO DE 2.5 CM.</w:t>
            </w:r>
          </w:p>
        </w:tc>
        <w:tc>
          <w:tcPr>
            <w:tcW w:w="992" w:type="dxa"/>
            <w:tcBorders>
              <w:top w:val="nil"/>
              <w:left w:val="nil"/>
              <w:bottom w:val="single" w:sz="4" w:space="0" w:color="auto"/>
              <w:right w:val="single" w:sz="4" w:space="0" w:color="auto"/>
            </w:tcBorders>
            <w:shd w:val="clear" w:color="auto" w:fill="auto"/>
            <w:noWrap/>
            <w:vAlign w:val="center"/>
            <w:hideMark/>
          </w:tcPr>
          <w:p w14:paraId="57AA5FD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E2AB5B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78ABAD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6965957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D0E84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162</w:t>
            </w:r>
          </w:p>
        </w:tc>
        <w:tc>
          <w:tcPr>
            <w:tcW w:w="1275" w:type="dxa"/>
            <w:tcBorders>
              <w:top w:val="nil"/>
              <w:left w:val="nil"/>
              <w:bottom w:val="single" w:sz="4" w:space="0" w:color="auto"/>
              <w:right w:val="single" w:sz="4" w:space="0" w:color="auto"/>
            </w:tcBorders>
            <w:shd w:val="clear" w:color="auto" w:fill="auto"/>
            <w:noWrap/>
            <w:vAlign w:val="center"/>
            <w:hideMark/>
          </w:tcPr>
          <w:p w14:paraId="106C161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602070014.00</w:t>
            </w:r>
          </w:p>
        </w:tc>
        <w:tc>
          <w:tcPr>
            <w:tcW w:w="6096" w:type="dxa"/>
            <w:tcBorders>
              <w:top w:val="nil"/>
              <w:left w:val="nil"/>
              <w:bottom w:val="single" w:sz="4" w:space="0" w:color="auto"/>
              <w:right w:val="single" w:sz="4" w:space="0" w:color="auto"/>
            </w:tcBorders>
            <w:shd w:val="clear" w:color="auto" w:fill="auto"/>
            <w:noWrap/>
            <w:vAlign w:val="bottom"/>
            <w:hideMark/>
          </w:tcPr>
          <w:p w14:paraId="1D98DEA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CIRCUITOS CORRUGADOS NEONATALES DESECHABLES CON CAMARA AUTORELLENABLE COMO CONSUMIBLE DE LA 531.941.0980 VENTILADOR VOLUMETRICO NEONATAL-PEDIATRICO-ADULTO. PIEZA.</w:t>
            </w:r>
          </w:p>
        </w:tc>
        <w:tc>
          <w:tcPr>
            <w:tcW w:w="992" w:type="dxa"/>
            <w:tcBorders>
              <w:top w:val="nil"/>
              <w:left w:val="nil"/>
              <w:bottom w:val="single" w:sz="4" w:space="0" w:color="auto"/>
              <w:right w:val="single" w:sz="4" w:space="0" w:color="auto"/>
            </w:tcBorders>
            <w:shd w:val="clear" w:color="auto" w:fill="auto"/>
            <w:noWrap/>
            <w:vAlign w:val="center"/>
            <w:hideMark/>
          </w:tcPr>
          <w:p w14:paraId="0CA191A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5D218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8DC604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91</w:t>
            </w:r>
          </w:p>
        </w:tc>
      </w:tr>
      <w:tr w:rsidR="00E63AAA" w:rsidRPr="00E63AAA" w14:paraId="3DEF52D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251AF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163</w:t>
            </w:r>
          </w:p>
        </w:tc>
        <w:tc>
          <w:tcPr>
            <w:tcW w:w="1275" w:type="dxa"/>
            <w:tcBorders>
              <w:top w:val="nil"/>
              <w:left w:val="nil"/>
              <w:bottom w:val="single" w:sz="4" w:space="0" w:color="auto"/>
              <w:right w:val="single" w:sz="4" w:space="0" w:color="auto"/>
            </w:tcBorders>
            <w:shd w:val="clear" w:color="auto" w:fill="auto"/>
            <w:noWrap/>
            <w:vAlign w:val="center"/>
            <w:hideMark/>
          </w:tcPr>
          <w:p w14:paraId="1F87D91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602070015.00</w:t>
            </w:r>
          </w:p>
        </w:tc>
        <w:tc>
          <w:tcPr>
            <w:tcW w:w="6096" w:type="dxa"/>
            <w:tcBorders>
              <w:top w:val="nil"/>
              <w:left w:val="nil"/>
              <w:bottom w:val="single" w:sz="4" w:space="0" w:color="auto"/>
              <w:right w:val="single" w:sz="4" w:space="0" w:color="auto"/>
            </w:tcBorders>
            <w:shd w:val="clear" w:color="auto" w:fill="auto"/>
            <w:noWrap/>
            <w:vAlign w:val="bottom"/>
            <w:hideMark/>
          </w:tcPr>
          <w:p w14:paraId="39A0D25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CIRCUITOS DE VENTILACION DESECHABLES</w:t>
            </w:r>
          </w:p>
        </w:tc>
        <w:tc>
          <w:tcPr>
            <w:tcW w:w="992" w:type="dxa"/>
            <w:tcBorders>
              <w:top w:val="nil"/>
              <w:left w:val="nil"/>
              <w:bottom w:val="single" w:sz="4" w:space="0" w:color="auto"/>
              <w:right w:val="single" w:sz="4" w:space="0" w:color="auto"/>
            </w:tcBorders>
            <w:shd w:val="clear" w:color="auto" w:fill="auto"/>
            <w:noWrap/>
            <w:vAlign w:val="center"/>
            <w:hideMark/>
          </w:tcPr>
          <w:p w14:paraId="69B19B1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985CA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92790E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42D11FA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493F1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164</w:t>
            </w:r>
          </w:p>
        </w:tc>
        <w:tc>
          <w:tcPr>
            <w:tcW w:w="1275" w:type="dxa"/>
            <w:tcBorders>
              <w:top w:val="nil"/>
              <w:left w:val="nil"/>
              <w:bottom w:val="single" w:sz="4" w:space="0" w:color="auto"/>
              <w:right w:val="single" w:sz="4" w:space="0" w:color="auto"/>
            </w:tcBorders>
            <w:shd w:val="clear" w:color="auto" w:fill="auto"/>
            <w:noWrap/>
            <w:vAlign w:val="center"/>
            <w:hideMark/>
          </w:tcPr>
          <w:p w14:paraId="1207534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602150972.00</w:t>
            </w:r>
          </w:p>
        </w:tc>
        <w:tc>
          <w:tcPr>
            <w:tcW w:w="6096" w:type="dxa"/>
            <w:tcBorders>
              <w:top w:val="nil"/>
              <w:left w:val="nil"/>
              <w:bottom w:val="single" w:sz="4" w:space="0" w:color="auto"/>
              <w:right w:val="single" w:sz="4" w:space="0" w:color="auto"/>
            </w:tcBorders>
            <w:shd w:val="clear" w:color="auto" w:fill="auto"/>
            <w:noWrap/>
            <w:vAlign w:val="bottom"/>
            <w:hideMark/>
          </w:tcPr>
          <w:p w14:paraId="3E122AB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MARCADOR QUIRURGICO ESTERIL TINTA DE VIOLETA DE GENCIANA PARA MARCAJE EN PIEL</w:t>
            </w:r>
          </w:p>
        </w:tc>
        <w:tc>
          <w:tcPr>
            <w:tcW w:w="992" w:type="dxa"/>
            <w:tcBorders>
              <w:top w:val="nil"/>
              <w:left w:val="nil"/>
              <w:bottom w:val="single" w:sz="4" w:space="0" w:color="auto"/>
              <w:right w:val="single" w:sz="4" w:space="0" w:color="auto"/>
            </w:tcBorders>
            <w:shd w:val="clear" w:color="auto" w:fill="auto"/>
            <w:noWrap/>
            <w:vAlign w:val="center"/>
            <w:hideMark/>
          </w:tcPr>
          <w:p w14:paraId="59FDDEE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5E6DF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0AD48D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14</w:t>
            </w:r>
          </w:p>
        </w:tc>
      </w:tr>
      <w:tr w:rsidR="00E63AAA" w:rsidRPr="00E63AAA" w14:paraId="46B862A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B8FE2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165</w:t>
            </w:r>
          </w:p>
        </w:tc>
        <w:tc>
          <w:tcPr>
            <w:tcW w:w="1275" w:type="dxa"/>
            <w:tcBorders>
              <w:top w:val="nil"/>
              <w:left w:val="nil"/>
              <w:bottom w:val="single" w:sz="4" w:space="0" w:color="auto"/>
              <w:right w:val="single" w:sz="4" w:space="0" w:color="auto"/>
            </w:tcBorders>
            <w:shd w:val="clear" w:color="auto" w:fill="auto"/>
            <w:noWrap/>
            <w:vAlign w:val="center"/>
            <w:hideMark/>
          </w:tcPr>
          <w:p w14:paraId="32FACA8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602180085.00</w:t>
            </w:r>
          </w:p>
        </w:tc>
        <w:tc>
          <w:tcPr>
            <w:tcW w:w="6096" w:type="dxa"/>
            <w:tcBorders>
              <w:top w:val="nil"/>
              <w:left w:val="nil"/>
              <w:bottom w:val="single" w:sz="4" w:space="0" w:color="auto"/>
              <w:right w:val="single" w:sz="4" w:space="0" w:color="auto"/>
            </w:tcBorders>
            <w:shd w:val="clear" w:color="auto" w:fill="auto"/>
            <w:noWrap/>
            <w:vAlign w:val="bottom"/>
            <w:hideMark/>
          </w:tcPr>
          <w:p w14:paraId="5A3864E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992" w:type="dxa"/>
            <w:tcBorders>
              <w:top w:val="nil"/>
              <w:left w:val="nil"/>
              <w:bottom w:val="single" w:sz="4" w:space="0" w:color="auto"/>
              <w:right w:val="single" w:sz="4" w:space="0" w:color="auto"/>
            </w:tcBorders>
            <w:shd w:val="clear" w:color="auto" w:fill="auto"/>
            <w:noWrap/>
            <w:vAlign w:val="center"/>
            <w:hideMark/>
          </w:tcPr>
          <w:p w14:paraId="4083AC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89789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2E2ED5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46BAD5C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AD42B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166</w:t>
            </w:r>
          </w:p>
        </w:tc>
        <w:tc>
          <w:tcPr>
            <w:tcW w:w="1275" w:type="dxa"/>
            <w:tcBorders>
              <w:top w:val="nil"/>
              <w:left w:val="nil"/>
              <w:bottom w:val="single" w:sz="4" w:space="0" w:color="auto"/>
              <w:right w:val="single" w:sz="4" w:space="0" w:color="auto"/>
            </w:tcBorders>
            <w:shd w:val="clear" w:color="auto" w:fill="auto"/>
            <w:noWrap/>
            <w:vAlign w:val="center"/>
            <w:hideMark/>
          </w:tcPr>
          <w:p w14:paraId="53E41F3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602310104.00</w:t>
            </w:r>
          </w:p>
        </w:tc>
        <w:tc>
          <w:tcPr>
            <w:tcW w:w="6096" w:type="dxa"/>
            <w:tcBorders>
              <w:top w:val="nil"/>
              <w:left w:val="nil"/>
              <w:bottom w:val="single" w:sz="4" w:space="0" w:color="auto"/>
              <w:right w:val="single" w:sz="4" w:space="0" w:color="auto"/>
            </w:tcBorders>
            <w:shd w:val="clear" w:color="auto" w:fill="auto"/>
            <w:noWrap/>
            <w:vAlign w:val="bottom"/>
            <w:hideMark/>
          </w:tcPr>
          <w:p w14:paraId="718F8E6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COMPRESA PARA VIENTRE DE ALGODON, CON TRAMA OPACA A LOS RAYOS X, LONGITUD:70 CM ANCHO 45 CM.</w:t>
            </w:r>
          </w:p>
        </w:tc>
        <w:tc>
          <w:tcPr>
            <w:tcW w:w="992" w:type="dxa"/>
            <w:tcBorders>
              <w:top w:val="nil"/>
              <w:left w:val="nil"/>
              <w:bottom w:val="single" w:sz="4" w:space="0" w:color="auto"/>
              <w:right w:val="single" w:sz="4" w:space="0" w:color="auto"/>
            </w:tcBorders>
            <w:shd w:val="clear" w:color="auto" w:fill="auto"/>
            <w:noWrap/>
            <w:vAlign w:val="center"/>
            <w:hideMark/>
          </w:tcPr>
          <w:p w14:paraId="2B56C91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6CDF0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C/6</w:t>
            </w:r>
          </w:p>
        </w:tc>
        <w:tc>
          <w:tcPr>
            <w:tcW w:w="978" w:type="dxa"/>
            <w:tcBorders>
              <w:top w:val="nil"/>
              <w:left w:val="nil"/>
              <w:bottom w:val="single" w:sz="4" w:space="0" w:color="auto"/>
              <w:right w:val="single" w:sz="4" w:space="0" w:color="auto"/>
            </w:tcBorders>
            <w:shd w:val="clear" w:color="auto" w:fill="auto"/>
            <w:noWrap/>
            <w:vAlign w:val="center"/>
            <w:hideMark/>
          </w:tcPr>
          <w:p w14:paraId="5AB401E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1062</w:t>
            </w:r>
          </w:p>
        </w:tc>
      </w:tr>
      <w:tr w:rsidR="00E63AAA" w:rsidRPr="00E63AAA" w14:paraId="26DD659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A76C9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167</w:t>
            </w:r>
          </w:p>
        </w:tc>
        <w:tc>
          <w:tcPr>
            <w:tcW w:w="1275" w:type="dxa"/>
            <w:tcBorders>
              <w:top w:val="nil"/>
              <w:left w:val="nil"/>
              <w:bottom w:val="single" w:sz="4" w:space="0" w:color="auto"/>
              <w:right w:val="single" w:sz="4" w:space="0" w:color="auto"/>
            </w:tcBorders>
            <w:shd w:val="clear" w:color="auto" w:fill="auto"/>
            <w:noWrap/>
            <w:vAlign w:val="center"/>
            <w:hideMark/>
          </w:tcPr>
          <w:p w14:paraId="19FC982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602310641.00</w:t>
            </w:r>
          </w:p>
        </w:tc>
        <w:tc>
          <w:tcPr>
            <w:tcW w:w="6096" w:type="dxa"/>
            <w:tcBorders>
              <w:top w:val="nil"/>
              <w:left w:val="nil"/>
              <w:bottom w:val="single" w:sz="4" w:space="0" w:color="auto"/>
              <w:right w:val="single" w:sz="4" w:space="0" w:color="auto"/>
            </w:tcBorders>
            <w:shd w:val="clear" w:color="auto" w:fill="auto"/>
            <w:noWrap/>
            <w:vAlign w:val="bottom"/>
            <w:hideMark/>
          </w:tcPr>
          <w:p w14:paraId="0A668AE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992" w:type="dxa"/>
            <w:tcBorders>
              <w:top w:val="nil"/>
              <w:left w:val="nil"/>
              <w:bottom w:val="single" w:sz="4" w:space="0" w:color="auto"/>
              <w:right w:val="single" w:sz="4" w:space="0" w:color="auto"/>
            </w:tcBorders>
            <w:shd w:val="clear" w:color="auto" w:fill="auto"/>
            <w:noWrap/>
            <w:vAlign w:val="center"/>
            <w:hideMark/>
          </w:tcPr>
          <w:p w14:paraId="1AEAAAB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A4D5B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9A700F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367</w:t>
            </w:r>
          </w:p>
        </w:tc>
      </w:tr>
      <w:tr w:rsidR="00E63AAA" w:rsidRPr="00E63AAA" w14:paraId="661E3B9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8E30F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168</w:t>
            </w:r>
          </w:p>
        </w:tc>
        <w:tc>
          <w:tcPr>
            <w:tcW w:w="1275" w:type="dxa"/>
            <w:tcBorders>
              <w:top w:val="nil"/>
              <w:left w:val="nil"/>
              <w:bottom w:val="single" w:sz="4" w:space="0" w:color="auto"/>
              <w:right w:val="single" w:sz="4" w:space="0" w:color="auto"/>
            </w:tcBorders>
            <w:shd w:val="clear" w:color="auto" w:fill="auto"/>
            <w:noWrap/>
            <w:vAlign w:val="center"/>
            <w:hideMark/>
          </w:tcPr>
          <w:p w14:paraId="67FA0E0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602310666.00</w:t>
            </w:r>
          </w:p>
        </w:tc>
        <w:tc>
          <w:tcPr>
            <w:tcW w:w="6096" w:type="dxa"/>
            <w:tcBorders>
              <w:top w:val="nil"/>
              <w:left w:val="nil"/>
              <w:bottom w:val="single" w:sz="4" w:space="0" w:color="auto"/>
              <w:right w:val="single" w:sz="4" w:space="0" w:color="auto"/>
            </w:tcBorders>
            <w:shd w:val="clear" w:color="auto" w:fill="auto"/>
            <w:noWrap/>
            <w:vAlign w:val="bottom"/>
            <w:hideMark/>
          </w:tcPr>
          <w:p w14:paraId="7EFA3F7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992" w:type="dxa"/>
            <w:tcBorders>
              <w:top w:val="nil"/>
              <w:left w:val="nil"/>
              <w:bottom w:val="single" w:sz="4" w:space="0" w:color="auto"/>
              <w:right w:val="single" w:sz="4" w:space="0" w:color="auto"/>
            </w:tcBorders>
            <w:shd w:val="clear" w:color="auto" w:fill="auto"/>
            <w:noWrap/>
            <w:vAlign w:val="center"/>
            <w:hideMark/>
          </w:tcPr>
          <w:p w14:paraId="6161DF9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CCA88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069639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6FDA52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E13FB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169</w:t>
            </w:r>
          </w:p>
        </w:tc>
        <w:tc>
          <w:tcPr>
            <w:tcW w:w="1275" w:type="dxa"/>
            <w:tcBorders>
              <w:top w:val="nil"/>
              <w:left w:val="nil"/>
              <w:bottom w:val="single" w:sz="4" w:space="0" w:color="auto"/>
              <w:right w:val="single" w:sz="4" w:space="0" w:color="auto"/>
            </w:tcBorders>
            <w:shd w:val="clear" w:color="auto" w:fill="auto"/>
            <w:noWrap/>
            <w:vAlign w:val="center"/>
            <w:hideMark/>
          </w:tcPr>
          <w:p w14:paraId="4C55D83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602330001.00</w:t>
            </w:r>
          </w:p>
        </w:tc>
        <w:tc>
          <w:tcPr>
            <w:tcW w:w="6096" w:type="dxa"/>
            <w:tcBorders>
              <w:top w:val="nil"/>
              <w:left w:val="nil"/>
              <w:bottom w:val="single" w:sz="4" w:space="0" w:color="auto"/>
              <w:right w:val="single" w:sz="4" w:space="0" w:color="auto"/>
            </w:tcBorders>
            <w:shd w:val="clear" w:color="auto" w:fill="auto"/>
            <w:noWrap/>
            <w:vAlign w:val="bottom"/>
            <w:hideMark/>
          </w:tcPr>
          <w:p w14:paraId="1455CC6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CONECTOR EN T DE ENTRADA UNIVERSAL. PIEZA.</w:t>
            </w:r>
          </w:p>
        </w:tc>
        <w:tc>
          <w:tcPr>
            <w:tcW w:w="992" w:type="dxa"/>
            <w:tcBorders>
              <w:top w:val="nil"/>
              <w:left w:val="nil"/>
              <w:bottom w:val="single" w:sz="4" w:space="0" w:color="auto"/>
              <w:right w:val="single" w:sz="4" w:space="0" w:color="auto"/>
            </w:tcBorders>
            <w:shd w:val="clear" w:color="auto" w:fill="auto"/>
            <w:noWrap/>
            <w:vAlign w:val="center"/>
            <w:hideMark/>
          </w:tcPr>
          <w:p w14:paraId="3A8EFA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2F1E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CBDC36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E22605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B58A2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170</w:t>
            </w:r>
          </w:p>
        </w:tc>
        <w:tc>
          <w:tcPr>
            <w:tcW w:w="1275" w:type="dxa"/>
            <w:tcBorders>
              <w:top w:val="nil"/>
              <w:left w:val="nil"/>
              <w:bottom w:val="single" w:sz="4" w:space="0" w:color="auto"/>
              <w:right w:val="single" w:sz="4" w:space="0" w:color="auto"/>
            </w:tcBorders>
            <w:shd w:val="clear" w:color="auto" w:fill="auto"/>
            <w:noWrap/>
            <w:vAlign w:val="center"/>
            <w:hideMark/>
          </w:tcPr>
          <w:p w14:paraId="3E81005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602330011.00</w:t>
            </w:r>
          </w:p>
        </w:tc>
        <w:tc>
          <w:tcPr>
            <w:tcW w:w="6096" w:type="dxa"/>
            <w:tcBorders>
              <w:top w:val="nil"/>
              <w:left w:val="nil"/>
              <w:bottom w:val="single" w:sz="4" w:space="0" w:color="auto"/>
              <w:right w:val="single" w:sz="4" w:space="0" w:color="auto"/>
            </w:tcBorders>
            <w:shd w:val="clear" w:color="auto" w:fill="auto"/>
            <w:noWrap/>
            <w:vAlign w:val="bottom"/>
            <w:hideMark/>
          </w:tcPr>
          <w:p w14:paraId="75F6AFB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CONECTOR DE UNA VIA DE PLASTICO Y DESECHABLE MODELO: SIMS, DELGADO</w:t>
            </w:r>
          </w:p>
        </w:tc>
        <w:tc>
          <w:tcPr>
            <w:tcW w:w="992" w:type="dxa"/>
            <w:tcBorders>
              <w:top w:val="nil"/>
              <w:left w:val="nil"/>
              <w:bottom w:val="single" w:sz="4" w:space="0" w:color="auto"/>
              <w:right w:val="single" w:sz="4" w:space="0" w:color="auto"/>
            </w:tcBorders>
            <w:shd w:val="clear" w:color="auto" w:fill="auto"/>
            <w:noWrap/>
            <w:vAlign w:val="center"/>
            <w:hideMark/>
          </w:tcPr>
          <w:p w14:paraId="13C0F75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CDCE2D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0F690E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461A75E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D5A7E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171</w:t>
            </w:r>
          </w:p>
        </w:tc>
        <w:tc>
          <w:tcPr>
            <w:tcW w:w="1275" w:type="dxa"/>
            <w:tcBorders>
              <w:top w:val="nil"/>
              <w:left w:val="nil"/>
              <w:bottom w:val="single" w:sz="4" w:space="0" w:color="auto"/>
              <w:right w:val="single" w:sz="4" w:space="0" w:color="auto"/>
            </w:tcBorders>
            <w:shd w:val="clear" w:color="auto" w:fill="auto"/>
            <w:noWrap/>
            <w:vAlign w:val="center"/>
            <w:hideMark/>
          </w:tcPr>
          <w:p w14:paraId="6A97A77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602330037.00</w:t>
            </w:r>
          </w:p>
        </w:tc>
        <w:tc>
          <w:tcPr>
            <w:tcW w:w="6096" w:type="dxa"/>
            <w:tcBorders>
              <w:top w:val="nil"/>
              <w:left w:val="nil"/>
              <w:bottom w:val="single" w:sz="4" w:space="0" w:color="auto"/>
              <w:right w:val="single" w:sz="4" w:space="0" w:color="auto"/>
            </w:tcBorders>
            <w:shd w:val="clear" w:color="auto" w:fill="auto"/>
            <w:noWrap/>
            <w:vAlign w:val="bottom"/>
            <w:hideMark/>
          </w:tcPr>
          <w:p w14:paraId="56FFF91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CONECTOR DE DOS VIAS EN (Y) DE PLASTICO, DESECHABLE</w:t>
            </w:r>
          </w:p>
        </w:tc>
        <w:tc>
          <w:tcPr>
            <w:tcW w:w="992" w:type="dxa"/>
            <w:tcBorders>
              <w:top w:val="nil"/>
              <w:left w:val="nil"/>
              <w:bottom w:val="single" w:sz="4" w:space="0" w:color="auto"/>
              <w:right w:val="single" w:sz="4" w:space="0" w:color="auto"/>
            </w:tcBorders>
            <w:shd w:val="clear" w:color="auto" w:fill="auto"/>
            <w:noWrap/>
            <w:vAlign w:val="center"/>
            <w:hideMark/>
          </w:tcPr>
          <w:p w14:paraId="35049D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1D507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8A5A79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7161AC5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2A5EB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172</w:t>
            </w:r>
          </w:p>
        </w:tc>
        <w:tc>
          <w:tcPr>
            <w:tcW w:w="1275" w:type="dxa"/>
            <w:tcBorders>
              <w:top w:val="nil"/>
              <w:left w:val="nil"/>
              <w:bottom w:val="single" w:sz="4" w:space="0" w:color="auto"/>
              <w:right w:val="single" w:sz="4" w:space="0" w:color="auto"/>
            </w:tcBorders>
            <w:shd w:val="clear" w:color="auto" w:fill="auto"/>
            <w:noWrap/>
            <w:vAlign w:val="center"/>
            <w:hideMark/>
          </w:tcPr>
          <w:p w14:paraId="74812C2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602330052.00</w:t>
            </w:r>
          </w:p>
        </w:tc>
        <w:tc>
          <w:tcPr>
            <w:tcW w:w="6096" w:type="dxa"/>
            <w:tcBorders>
              <w:top w:val="nil"/>
              <w:left w:val="nil"/>
              <w:bottom w:val="single" w:sz="4" w:space="0" w:color="auto"/>
              <w:right w:val="single" w:sz="4" w:space="0" w:color="auto"/>
            </w:tcBorders>
            <w:shd w:val="clear" w:color="auto" w:fill="auto"/>
            <w:noWrap/>
            <w:vAlign w:val="bottom"/>
            <w:hideMark/>
          </w:tcPr>
          <w:p w14:paraId="1A870C6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CONECTOR DE UNA VIA DE PLASTICO Y DESECHABLE MODELO SIMS, GRUESO</w:t>
            </w:r>
          </w:p>
        </w:tc>
        <w:tc>
          <w:tcPr>
            <w:tcW w:w="992" w:type="dxa"/>
            <w:tcBorders>
              <w:top w:val="nil"/>
              <w:left w:val="nil"/>
              <w:bottom w:val="single" w:sz="4" w:space="0" w:color="auto"/>
              <w:right w:val="single" w:sz="4" w:space="0" w:color="auto"/>
            </w:tcBorders>
            <w:shd w:val="clear" w:color="auto" w:fill="auto"/>
            <w:noWrap/>
            <w:vAlign w:val="center"/>
            <w:hideMark/>
          </w:tcPr>
          <w:p w14:paraId="49F319B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2F577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93AD74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6D8C9A6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1D4E8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173</w:t>
            </w:r>
          </w:p>
        </w:tc>
        <w:tc>
          <w:tcPr>
            <w:tcW w:w="1275" w:type="dxa"/>
            <w:tcBorders>
              <w:top w:val="nil"/>
              <w:left w:val="nil"/>
              <w:bottom w:val="single" w:sz="4" w:space="0" w:color="auto"/>
              <w:right w:val="single" w:sz="4" w:space="0" w:color="auto"/>
            </w:tcBorders>
            <w:shd w:val="clear" w:color="auto" w:fill="auto"/>
            <w:noWrap/>
            <w:vAlign w:val="center"/>
            <w:hideMark/>
          </w:tcPr>
          <w:p w14:paraId="3E59C76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602330235.00</w:t>
            </w:r>
          </w:p>
        </w:tc>
        <w:tc>
          <w:tcPr>
            <w:tcW w:w="6096" w:type="dxa"/>
            <w:tcBorders>
              <w:top w:val="nil"/>
              <w:left w:val="nil"/>
              <w:bottom w:val="single" w:sz="4" w:space="0" w:color="auto"/>
              <w:right w:val="single" w:sz="4" w:space="0" w:color="auto"/>
            </w:tcBorders>
            <w:shd w:val="clear" w:color="auto" w:fill="auto"/>
            <w:noWrap/>
            <w:vAlign w:val="bottom"/>
            <w:hideMark/>
          </w:tcPr>
          <w:p w14:paraId="15430BF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CONECTOR DE TITANIO LUER LOCK. PARA AJUSTAR LA PUNTA DEL CATETER A LA LINEA DE TRANSFERENCIA. TIPO TENCKHOFF</w:t>
            </w:r>
          </w:p>
        </w:tc>
        <w:tc>
          <w:tcPr>
            <w:tcW w:w="992" w:type="dxa"/>
            <w:tcBorders>
              <w:top w:val="nil"/>
              <w:left w:val="nil"/>
              <w:bottom w:val="single" w:sz="4" w:space="0" w:color="auto"/>
              <w:right w:val="single" w:sz="4" w:space="0" w:color="auto"/>
            </w:tcBorders>
            <w:shd w:val="clear" w:color="auto" w:fill="auto"/>
            <w:noWrap/>
            <w:vAlign w:val="center"/>
            <w:hideMark/>
          </w:tcPr>
          <w:p w14:paraId="482EC4E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544479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77AD00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CEEBDB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0B474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174</w:t>
            </w:r>
          </w:p>
        </w:tc>
        <w:tc>
          <w:tcPr>
            <w:tcW w:w="1275" w:type="dxa"/>
            <w:tcBorders>
              <w:top w:val="nil"/>
              <w:left w:val="nil"/>
              <w:bottom w:val="single" w:sz="4" w:space="0" w:color="auto"/>
              <w:right w:val="single" w:sz="4" w:space="0" w:color="auto"/>
            </w:tcBorders>
            <w:shd w:val="clear" w:color="auto" w:fill="auto"/>
            <w:noWrap/>
            <w:vAlign w:val="center"/>
            <w:hideMark/>
          </w:tcPr>
          <w:p w14:paraId="39BAC9C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603080029.00</w:t>
            </w:r>
          </w:p>
        </w:tc>
        <w:tc>
          <w:tcPr>
            <w:tcW w:w="6096" w:type="dxa"/>
            <w:tcBorders>
              <w:top w:val="nil"/>
              <w:left w:val="nil"/>
              <w:bottom w:val="single" w:sz="4" w:space="0" w:color="auto"/>
              <w:right w:val="single" w:sz="4" w:space="0" w:color="auto"/>
            </w:tcBorders>
            <w:shd w:val="clear" w:color="auto" w:fill="auto"/>
            <w:noWrap/>
            <w:vAlign w:val="bottom"/>
            <w:hideMark/>
          </w:tcPr>
          <w:p w14:paraId="4DDCE19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DISPOSITIVOS INTRAUTERINOS,  T DE COBRE, 380 A. ANTICONCEPTIVO ESTERIL CON 380 MM, DE COBRE, PLASTICO GRADO MEDICO 77% Y SULFATO DE BARIO USP 23%,  CON FILAMENTO LARGO DE 30 CM. CON TUBO INSERTOR, TOPE Y EMBOLO INSERTOR..</w:t>
            </w:r>
          </w:p>
        </w:tc>
        <w:tc>
          <w:tcPr>
            <w:tcW w:w="992" w:type="dxa"/>
            <w:tcBorders>
              <w:top w:val="nil"/>
              <w:left w:val="nil"/>
              <w:bottom w:val="single" w:sz="4" w:space="0" w:color="auto"/>
              <w:right w:val="single" w:sz="4" w:space="0" w:color="auto"/>
            </w:tcBorders>
            <w:shd w:val="clear" w:color="auto" w:fill="auto"/>
            <w:noWrap/>
            <w:vAlign w:val="center"/>
            <w:hideMark/>
          </w:tcPr>
          <w:p w14:paraId="2DC6499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01545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D0D291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910</w:t>
            </w:r>
          </w:p>
        </w:tc>
      </w:tr>
      <w:tr w:rsidR="00E63AAA" w:rsidRPr="00E63AAA" w14:paraId="5FA1ABA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EFCA8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175</w:t>
            </w:r>
          </w:p>
        </w:tc>
        <w:tc>
          <w:tcPr>
            <w:tcW w:w="1275" w:type="dxa"/>
            <w:tcBorders>
              <w:top w:val="nil"/>
              <w:left w:val="nil"/>
              <w:bottom w:val="single" w:sz="4" w:space="0" w:color="auto"/>
              <w:right w:val="single" w:sz="4" w:space="0" w:color="auto"/>
            </w:tcBorders>
            <w:shd w:val="clear" w:color="auto" w:fill="auto"/>
            <w:noWrap/>
            <w:vAlign w:val="center"/>
            <w:hideMark/>
          </w:tcPr>
          <w:p w14:paraId="533867D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603080177.00</w:t>
            </w:r>
          </w:p>
        </w:tc>
        <w:tc>
          <w:tcPr>
            <w:tcW w:w="6096" w:type="dxa"/>
            <w:tcBorders>
              <w:top w:val="nil"/>
              <w:left w:val="nil"/>
              <w:bottom w:val="single" w:sz="4" w:space="0" w:color="auto"/>
              <w:right w:val="single" w:sz="4" w:space="0" w:color="auto"/>
            </w:tcBorders>
            <w:shd w:val="clear" w:color="auto" w:fill="auto"/>
            <w:noWrap/>
            <w:vAlign w:val="bottom"/>
            <w:hideMark/>
          </w:tcPr>
          <w:p w14:paraId="35F5818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CONDON DE HULE LATEX</w:t>
            </w:r>
          </w:p>
        </w:tc>
        <w:tc>
          <w:tcPr>
            <w:tcW w:w="992" w:type="dxa"/>
            <w:tcBorders>
              <w:top w:val="nil"/>
              <w:left w:val="nil"/>
              <w:bottom w:val="single" w:sz="4" w:space="0" w:color="auto"/>
              <w:right w:val="single" w:sz="4" w:space="0" w:color="auto"/>
            </w:tcBorders>
            <w:shd w:val="clear" w:color="auto" w:fill="auto"/>
            <w:noWrap/>
            <w:vAlign w:val="center"/>
            <w:hideMark/>
          </w:tcPr>
          <w:p w14:paraId="26779F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39F09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07D05D8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FBFFDC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4255A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176</w:t>
            </w:r>
          </w:p>
        </w:tc>
        <w:tc>
          <w:tcPr>
            <w:tcW w:w="1275" w:type="dxa"/>
            <w:tcBorders>
              <w:top w:val="nil"/>
              <w:left w:val="nil"/>
              <w:bottom w:val="single" w:sz="4" w:space="0" w:color="auto"/>
              <w:right w:val="single" w:sz="4" w:space="0" w:color="auto"/>
            </w:tcBorders>
            <w:shd w:val="clear" w:color="auto" w:fill="auto"/>
            <w:noWrap/>
            <w:vAlign w:val="center"/>
            <w:hideMark/>
          </w:tcPr>
          <w:p w14:paraId="03DC751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603080193.00</w:t>
            </w:r>
          </w:p>
        </w:tc>
        <w:tc>
          <w:tcPr>
            <w:tcW w:w="6096" w:type="dxa"/>
            <w:tcBorders>
              <w:top w:val="nil"/>
              <w:left w:val="nil"/>
              <w:bottom w:val="single" w:sz="4" w:space="0" w:color="auto"/>
              <w:right w:val="single" w:sz="4" w:space="0" w:color="auto"/>
            </w:tcBorders>
            <w:shd w:val="clear" w:color="auto" w:fill="auto"/>
            <w:noWrap/>
            <w:vAlign w:val="bottom"/>
            <w:hideMark/>
          </w:tcPr>
          <w:p w14:paraId="3B846DD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DISPOSITIVO INTRAUTERINOT DE COBRE, PARA NULIPARAS, ANTICONCEPTIVO ESTERIL, CON 380 MM2  DE COBRE, CON FILAMENTO LARGO DE 20 CM, CON TUBO INSERTOR Y APLICADOR MONTABLE.</w:t>
            </w:r>
          </w:p>
        </w:tc>
        <w:tc>
          <w:tcPr>
            <w:tcW w:w="992" w:type="dxa"/>
            <w:tcBorders>
              <w:top w:val="nil"/>
              <w:left w:val="nil"/>
              <w:bottom w:val="single" w:sz="4" w:space="0" w:color="auto"/>
              <w:right w:val="single" w:sz="4" w:space="0" w:color="auto"/>
            </w:tcBorders>
            <w:shd w:val="clear" w:color="auto" w:fill="auto"/>
            <w:noWrap/>
            <w:vAlign w:val="center"/>
            <w:hideMark/>
          </w:tcPr>
          <w:p w14:paraId="62758D7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C104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1CF7B7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71074B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77F06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177</w:t>
            </w:r>
          </w:p>
        </w:tc>
        <w:tc>
          <w:tcPr>
            <w:tcW w:w="1275" w:type="dxa"/>
            <w:tcBorders>
              <w:top w:val="nil"/>
              <w:left w:val="nil"/>
              <w:bottom w:val="single" w:sz="4" w:space="0" w:color="auto"/>
              <w:right w:val="single" w:sz="4" w:space="0" w:color="auto"/>
            </w:tcBorders>
            <w:shd w:val="clear" w:color="auto" w:fill="auto"/>
            <w:noWrap/>
            <w:vAlign w:val="center"/>
            <w:hideMark/>
          </w:tcPr>
          <w:p w14:paraId="4B4E2D8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603140054.00</w:t>
            </w:r>
          </w:p>
        </w:tc>
        <w:tc>
          <w:tcPr>
            <w:tcW w:w="6096" w:type="dxa"/>
            <w:tcBorders>
              <w:top w:val="nil"/>
              <w:left w:val="nil"/>
              <w:bottom w:val="single" w:sz="4" w:space="0" w:color="auto"/>
              <w:right w:val="single" w:sz="4" w:space="0" w:color="auto"/>
            </w:tcBorders>
            <w:shd w:val="clear" w:color="auto" w:fill="auto"/>
            <w:noWrap/>
            <w:vAlign w:val="bottom"/>
            <w:hideMark/>
          </w:tcPr>
          <w:p w14:paraId="11348D6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992" w:type="dxa"/>
            <w:tcBorders>
              <w:top w:val="nil"/>
              <w:left w:val="nil"/>
              <w:bottom w:val="single" w:sz="4" w:space="0" w:color="auto"/>
              <w:right w:val="single" w:sz="4" w:space="0" w:color="auto"/>
            </w:tcBorders>
            <w:shd w:val="clear" w:color="auto" w:fill="auto"/>
            <w:noWrap/>
            <w:vAlign w:val="center"/>
            <w:hideMark/>
          </w:tcPr>
          <w:p w14:paraId="28214C3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20766CE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A3C518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4084AFF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59A39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178</w:t>
            </w:r>
          </w:p>
        </w:tc>
        <w:tc>
          <w:tcPr>
            <w:tcW w:w="1275" w:type="dxa"/>
            <w:tcBorders>
              <w:top w:val="nil"/>
              <w:left w:val="nil"/>
              <w:bottom w:val="single" w:sz="4" w:space="0" w:color="auto"/>
              <w:right w:val="single" w:sz="4" w:space="0" w:color="auto"/>
            </w:tcBorders>
            <w:shd w:val="clear" w:color="auto" w:fill="auto"/>
            <w:noWrap/>
            <w:vAlign w:val="center"/>
            <w:hideMark/>
          </w:tcPr>
          <w:p w14:paraId="02E6748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603300054.00</w:t>
            </w:r>
          </w:p>
        </w:tc>
        <w:tc>
          <w:tcPr>
            <w:tcW w:w="6096" w:type="dxa"/>
            <w:tcBorders>
              <w:top w:val="nil"/>
              <w:left w:val="nil"/>
              <w:bottom w:val="single" w:sz="4" w:space="0" w:color="auto"/>
              <w:right w:val="single" w:sz="4" w:space="0" w:color="auto"/>
            </w:tcBorders>
            <w:shd w:val="clear" w:color="auto" w:fill="auto"/>
            <w:noWrap/>
            <w:vAlign w:val="bottom"/>
            <w:hideMark/>
          </w:tcPr>
          <w:p w14:paraId="5E107B1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ELECTRODO DE BROCHE PARA MONITOREO CONTINUO, DESECHABLE, CON ADHESIVO HIPOALERGENICO NO ABRASIVO, PASTA CONDUCTIVA.</w:t>
            </w:r>
          </w:p>
        </w:tc>
        <w:tc>
          <w:tcPr>
            <w:tcW w:w="992" w:type="dxa"/>
            <w:tcBorders>
              <w:top w:val="nil"/>
              <w:left w:val="nil"/>
              <w:bottom w:val="single" w:sz="4" w:space="0" w:color="auto"/>
              <w:right w:val="single" w:sz="4" w:space="0" w:color="auto"/>
            </w:tcBorders>
            <w:shd w:val="clear" w:color="auto" w:fill="auto"/>
            <w:noWrap/>
            <w:vAlign w:val="center"/>
            <w:hideMark/>
          </w:tcPr>
          <w:p w14:paraId="394EEF5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416A4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C96CEB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2277</w:t>
            </w:r>
          </w:p>
        </w:tc>
      </w:tr>
      <w:tr w:rsidR="00E63AAA" w:rsidRPr="00E63AAA" w14:paraId="0422CF7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5FC28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179</w:t>
            </w:r>
          </w:p>
        </w:tc>
        <w:tc>
          <w:tcPr>
            <w:tcW w:w="1275" w:type="dxa"/>
            <w:tcBorders>
              <w:top w:val="nil"/>
              <w:left w:val="nil"/>
              <w:bottom w:val="single" w:sz="4" w:space="0" w:color="auto"/>
              <w:right w:val="single" w:sz="4" w:space="0" w:color="auto"/>
            </w:tcBorders>
            <w:shd w:val="clear" w:color="auto" w:fill="auto"/>
            <w:noWrap/>
            <w:vAlign w:val="center"/>
            <w:hideMark/>
          </w:tcPr>
          <w:p w14:paraId="1DB7153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603300055.00</w:t>
            </w:r>
          </w:p>
        </w:tc>
        <w:tc>
          <w:tcPr>
            <w:tcW w:w="6096" w:type="dxa"/>
            <w:tcBorders>
              <w:top w:val="nil"/>
              <w:left w:val="nil"/>
              <w:bottom w:val="single" w:sz="4" w:space="0" w:color="auto"/>
              <w:right w:val="single" w:sz="4" w:space="0" w:color="auto"/>
            </w:tcBorders>
            <w:shd w:val="clear" w:color="auto" w:fill="auto"/>
            <w:noWrap/>
            <w:vAlign w:val="bottom"/>
            <w:hideMark/>
          </w:tcPr>
          <w:p w14:paraId="13B63DE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ELECTRODO PEDIATRICO GEL SOLIDO MULTIFUNCIONAL</w:t>
            </w:r>
          </w:p>
        </w:tc>
        <w:tc>
          <w:tcPr>
            <w:tcW w:w="992" w:type="dxa"/>
            <w:tcBorders>
              <w:top w:val="nil"/>
              <w:left w:val="nil"/>
              <w:bottom w:val="single" w:sz="4" w:space="0" w:color="auto"/>
              <w:right w:val="single" w:sz="4" w:space="0" w:color="auto"/>
            </w:tcBorders>
            <w:shd w:val="clear" w:color="auto" w:fill="auto"/>
            <w:noWrap/>
            <w:vAlign w:val="center"/>
            <w:hideMark/>
          </w:tcPr>
          <w:p w14:paraId="51713C4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022519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FA04FD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389D40D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7E7FA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180</w:t>
            </w:r>
          </w:p>
        </w:tc>
        <w:tc>
          <w:tcPr>
            <w:tcW w:w="1275" w:type="dxa"/>
            <w:tcBorders>
              <w:top w:val="nil"/>
              <w:left w:val="nil"/>
              <w:bottom w:val="single" w:sz="4" w:space="0" w:color="auto"/>
              <w:right w:val="single" w:sz="4" w:space="0" w:color="auto"/>
            </w:tcBorders>
            <w:shd w:val="clear" w:color="auto" w:fill="auto"/>
            <w:noWrap/>
            <w:vAlign w:val="center"/>
            <w:hideMark/>
          </w:tcPr>
          <w:p w14:paraId="7DF3AE3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603370164.00</w:t>
            </w:r>
          </w:p>
        </w:tc>
        <w:tc>
          <w:tcPr>
            <w:tcW w:w="6096" w:type="dxa"/>
            <w:tcBorders>
              <w:top w:val="nil"/>
              <w:left w:val="nil"/>
              <w:bottom w:val="single" w:sz="4" w:space="0" w:color="auto"/>
              <w:right w:val="single" w:sz="4" w:space="0" w:color="auto"/>
            </w:tcBorders>
            <w:shd w:val="clear" w:color="auto" w:fill="auto"/>
            <w:noWrap/>
            <w:vAlign w:val="bottom"/>
            <w:hideMark/>
          </w:tcPr>
          <w:p w14:paraId="0870371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ENGRAPADORA PARA PIEL CON EXTRACTOR DE GRAPAS. PIEZA.</w:t>
            </w:r>
          </w:p>
        </w:tc>
        <w:tc>
          <w:tcPr>
            <w:tcW w:w="992" w:type="dxa"/>
            <w:tcBorders>
              <w:top w:val="nil"/>
              <w:left w:val="nil"/>
              <w:bottom w:val="single" w:sz="4" w:space="0" w:color="auto"/>
              <w:right w:val="single" w:sz="4" w:space="0" w:color="auto"/>
            </w:tcBorders>
            <w:shd w:val="clear" w:color="auto" w:fill="auto"/>
            <w:noWrap/>
            <w:vAlign w:val="center"/>
            <w:hideMark/>
          </w:tcPr>
          <w:p w14:paraId="53FD905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198566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C3717E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0FCA9D5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CCD02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181</w:t>
            </w:r>
          </w:p>
        </w:tc>
        <w:tc>
          <w:tcPr>
            <w:tcW w:w="1275" w:type="dxa"/>
            <w:tcBorders>
              <w:top w:val="nil"/>
              <w:left w:val="nil"/>
              <w:bottom w:val="single" w:sz="4" w:space="0" w:color="auto"/>
              <w:right w:val="single" w:sz="4" w:space="0" w:color="auto"/>
            </w:tcBorders>
            <w:shd w:val="clear" w:color="auto" w:fill="auto"/>
            <w:noWrap/>
            <w:vAlign w:val="center"/>
            <w:hideMark/>
          </w:tcPr>
          <w:p w14:paraId="635AE29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603450305.00</w:t>
            </w:r>
          </w:p>
        </w:tc>
        <w:tc>
          <w:tcPr>
            <w:tcW w:w="6096" w:type="dxa"/>
            <w:tcBorders>
              <w:top w:val="nil"/>
              <w:left w:val="nil"/>
              <w:bottom w:val="single" w:sz="4" w:space="0" w:color="auto"/>
              <w:right w:val="single" w:sz="4" w:space="0" w:color="auto"/>
            </w:tcBorders>
            <w:shd w:val="clear" w:color="auto" w:fill="auto"/>
            <w:noWrap/>
            <w:vAlign w:val="bottom"/>
            <w:hideMark/>
          </w:tcPr>
          <w:p w14:paraId="30B3234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992" w:type="dxa"/>
            <w:tcBorders>
              <w:top w:val="nil"/>
              <w:left w:val="nil"/>
              <w:bottom w:val="single" w:sz="4" w:space="0" w:color="auto"/>
              <w:right w:val="single" w:sz="4" w:space="0" w:color="auto"/>
            </w:tcBorders>
            <w:shd w:val="clear" w:color="auto" w:fill="auto"/>
            <w:noWrap/>
            <w:vAlign w:val="center"/>
            <w:hideMark/>
          </w:tcPr>
          <w:p w14:paraId="635C462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65FB782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B3DE01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38A8BCE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03A5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182</w:t>
            </w:r>
          </w:p>
        </w:tc>
        <w:tc>
          <w:tcPr>
            <w:tcW w:w="1275" w:type="dxa"/>
            <w:tcBorders>
              <w:top w:val="nil"/>
              <w:left w:val="nil"/>
              <w:bottom w:val="single" w:sz="4" w:space="0" w:color="auto"/>
              <w:right w:val="single" w:sz="4" w:space="0" w:color="auto"/>
            </w:tcBorders>
            <w:shd w:val="clear" w:color="auto" w:fill="auto"/>
            <w:noWrap/>
            <w:vAlign w:val="center"/>
            <w:hideMark/>
          </w:tcPr>
          <w:p w14:paraId="05F1A3A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603450503.00</w:t>
            </w:r>
          </w:p>
        </w:tc>
        <w:tc>
          <w:tcPr>
            <w:tcW w:w="6096" w:type="dxa"/>
            <w:tcBorders>
              <w:top w:val="nil"/>
              <w:left w:val="nil"/>
              <w:bottom w:val="single" w:sz="4" w:space="0" w:color="auto"/>
              <w:right w:val="single" w:sz="4" w:space="0" w:color="auto"/>
            </w:tcBorders>
            <w:shd w:val="clear" w:color="auto" w:fill="auto"/>
            <w:noWrap/>
            <w:vAlign w:val="bottom"/>
            <w:hideMark/>
          </w:tcPr>
          <w:p w14:paraId="22200A5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 xml:space="preserve">EQUIPO PARA APLICACION DE VOLUMENES MEDIDOS. DE PLASTICO GRADO MEDICO, ESTERIL, DESECHABLE, CONSTA DE: BAYONETA, FILTRO DE AIRE, CAMARA BURETA FLEXIBLE CON UNA CAPACIDAD DE 100 ML Y ESCALA GRADUADA EN MILIMETROS, CAMARA DE </w:t>
            </w:r>
            <w:r w:rsidRPr="00E63AAA">
              <w:rPr>
                <w:rFonts w:ascii="Calibri" w:hAnsi="Calibri"/>
                <w:color w:val="000000"/>
                <w:sz w:val="16"/>
                <w:szCs w:val="16"/>
                <w:lang w:val="es-MX" w:eastAsia="es-MX"/>
              </w:rPr>
              <w:lastRenderedPageBreak/>
              <w:t>GOTEO FLEXIBLE, MICROGOTERO, TUBO TRANSPORTADOR, MECANISMO REGULADOR DE FLUJO, DISPOSITIVO PARA LA ADMINISTRACION DE MEDICAMENTOS, OBTURADOR DEL TUBO TRANSPORTADOR, ADAPTADOR DE AGUJA, PROTECTOR DE LA BAYONETA Y PROTECTOR DEL ADAPTADOR.</w:t>
            </w:r>
          </w:p>
        </w:tc>
        <w:tc>
          <w:tcPr>
            <w:tcW w:w="992" w:type="dxa"/>
            <w:tcBorders>
              <w:top w:val="nil"/>
              <w:left w:val="nil"/>
              <w:bottom w:val="single" w:sz="4" w:space="0" w:color="auto"/>
              <w:right w:val="single" w:sz="4" w:space="0" w:color="auto"/>
            </w:tcBorders>
            <w:shd w:val="clear" w:color="auto" w:fill="auto"/>
            <w:noWrap/>
            <w:vAlign w:val="center"/>
            <w:hideMark/>
          </w:tcPr>
          <w:p w14:paraId="4238BEA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EQUIPO</w:t>
            </w:r>
          </w:p>
        </w:tc>
        <w:tc>
          <w:tcPr>
            <w:tcW w:w="1148" w:type="dxa"/>
            <w:tcBorders>
              <w:top w:val="nil"/>
              <w:left w:val="nil"/>
              <w:bottom w:val="single" w:sz="4" w:space="0" w:color="auto"/>
              <w:right w:val="single" w:sz="4" w:space="0" w:color="auto"/>
            </w:tcBorders>
            <w:shd w:val="clear" w:color="auto" w:fill="auto"/>
            <w:noWrap/>
            <w:vAlign w:val="center"/>
            <w:hideMark/>
          </w:tcPr>
          <w:p w14:paraId="15F72F3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6DA1D7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342</w:t>
            </w:r>
          </w:p>
        </w:tc>
      </w:tr>
      <w:tr w:rsidR="00E63AAA" w:rsidRPr="00E63AAA" w14:paraId="1A74D74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6330D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183</w:t>
            </w:r>
          </w:p>
        </w:tc>
        <w:tc>
          <w:tcPr>
            <w:tcW w:w="1275" w:type="dxa"/>
            <w:tcBorders>
              <w:top w:val="nil"/>
              <w:left w:val="nil"/>
              <w:bottom w:val="single" w:sz="4" w:space="0" w:color="auto"/>
              <w:right w:val="single" w:sz="4" w:space="0" w:color="auto"/>
            </w:tcBorders>
            <w:shd w:val="clear" w:color="auto" w:fill="auto"/>
            <w:noWrap/>
            <w:vAlign w:val="center"/>
            <w:hideMark/>
          </w:tcPr>
          <w:p w14:paraId="4454D8C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603450594.00</w:t>
            </w:r>
          </w:p>
        </w:tc>
        <w:tc>
          <w:tcPr>
            <w:tcW w:w="6096" w:type="dxa"/>
            <w:tcBorders>
              <w:top w:val="nil"/>
              <w:left w:val="nil"/>
              <w:bottom w:val="single" w:sz="4" w:space="0" w:color="auto"/>
              <w:right w:val="single" w:sz="4" w:space="0" w:color="auto"/>
            </w:tcBorders>
            <w:shd w:val="clear" w:color="auto" w:fill="auto"/>
            <w:noWrap/>
            <w:vAlign w:val="bottom"/>
            <w:hideMark/>
          </w:tcPr>
          <w:p w14:paraId="060C569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EQUIPOS PARA PROCEDIMIENTOS UROLOGICOS CONSTA DE:  CATETER URETERAL RADIOPACO DOBLE "J", DE POLIURETANO, CALIBRE. 5 FR. LONGITUD. 26 CM  GUIA METALICA DE ALAMBRE AFINADO, CON PUNTA RECTA FLEXIBLE.   LONGITUD.70 CM. CALIBRE 0.035" (0.089 MM) O 0.038" (0.097 MM).  PROPULSOR DE PLASTICO GRADO MEDICO, RIGIDO, RADIOPACO DE 50 CM DE LONGITUD.</w:t>
            </w:r>
          </w:p>
        </w:tc>
        <w:tc>
          <w:tcPr>
            <w:tcW w:w="992" w:type="dxa"/>
            <w:tcBorders>
              <w:top w:val="nil"/>
              <w:left w:val="nil"/>
              <w:bottom w:val="single" w:sz="4" w:space="0" w:color="auto"/>
              <w:right w:val="single" w:sz="4" w:space="0" w:color="auto"/>
            </w:tcBorders>
            <w:shd w:val="clear" w:color="auto" w:fill="auto"/>
            <w:noWrap/>
            <w:vAlign w:val="center"/>
            <w:hideMark/>
          </w:tcPr>
          <w:p w14:paraId="226340C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B86B7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200241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6D8213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747C1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184</w:t>
            </w:r>
          </w:p>
        </w:tc>
        <w:tc>
          <w:tcPr>
            <w:tcW w:w="1275" w:type="dxa"/>
            <w:tcBorders>
              <w:top w:val="nil"/>
              <w:left w:val="nil"/>
              <w:bottom w:val="single" w:sz="4" w:space="0" w:color="auto"/>
              <w:right w:val="single" w:sz="4" w:space="0" w:color="auto"/>
            </w:tcBorders>
            <w:shd w:val="clear" w:color="auto" w:fill="auto"/>
            <w:noWrap/>
            <w:vAlign w:val="center"/>
            <w:hideMark/>
          </w:tcPr>
          <w:p w14:paraId="02CA47E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603451378.00</w:t>
            </w:r>
          </w:p>
        </w:tc>
        <w:tc>
          <w:tcPr>
            <w:tcW w:w="6096" w:type="dxa"/>
            <w:tcBorders>
              <w:top w:val="nil"/>
              <w:left w:val="nil"/>
              <w:bottom w:val="single" w:sz="4" w:space="0" w:color="auto"/>
              <w:right w:val="single" w:sz="4" w:space="0" w:color="auto"/>
            </w:tcBorders>
            <w:shd w:val="clear" w:color="auto" w:fill="auto"/>
            <w:noWrap/>
            <w:vAlign w:val="bottom"/>
            <w:hideMark/>
          </w:tcPr>
          <w:p w14:paraId="2534CA2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VENOCLISIS EN FORMA DE MARIPOSA (PEDIATRICO) DE PLASTICO, ESTERIL Y DESECHABLE CONSTA DE: TUBO, ADAPTADOR Y MARIPOSA. CALIBRE DE LA AGUJA 21 G.</w:t>
            </w:r>
          </w:p>
        </w:tc>
        <w:tc>
          <w:tcPr>
            <w:tcW w:w="992" w:type="dxa"/>
            <w:tcBorders>
              <w:top w:val="nil"/>
              <w:left w:val="nil"/>
              <w:bottom w:val="single" w:sz="4" w:space="0" w:color="auto"/>
              <w:right w:val="single" w:sz="4" w:space="0" w:color="auto"/>
            </w:tcBorders>
            <w:shd w:val="clear" w:color="auto" w:fill="auto"/>
            <w:noWrap/>
            <w:vAlign w:val="center"/>
            <w:hideMark/>
          </w:tcPr>
          <w:p w14:paraId="753AEE5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0D754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FC72B6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9CB44C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80552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185</w:t>
            </w:r>
          </w:p>
        </w:tc>
        <w:tc>
          <w:tcPr>
            <w:tcW w:w="1275" w:type="dxa"/>
            <w:tcBorders>
              <w:top w:val="nil"/>
              <w:left w:val="nil"/>
              <w:bottom w:val="single" w:sz="4" w:space="0" w:color="auto"/>
              <w:right w:val="single" w:sz="4" w:space="0" w:color="auto"/>
            </w:tcBorders>
            <w:shd w:val="clear" w:color="auto" w:fill="auto"/>
            <w:noWrap/>
            <w:vAlign w:val="center"/>
            <w:hideMark/>
          </w:tcPr>
          <w:p w14:paraId="324F051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603451386.00</w:t>
            </w:r>
          </w:p>
        </w:tc>
        <w:tc>
          <w:tcPr>
            <w:tcW w:w="6096" w:type="dxa"/>
            <w:tcBorders>
              <w:top w:val="nil"/>
              <w:left w:val="nil"/>
              <w:bottom w:val="single" w:sz="4" w:space="0" w:color="auto"/>
              <w:right w:val="single" w:sz="4" w:space="0" w:color="auto"/>
            </w:tcBorders>
            <w:shd w:val="clear" w:color="auto" w:fill="auto"/>
            <w:noWrap/>
            <w:vAlign w:val="bottom"/>
            <w:hideMark/>
          </w:tcPr>
          <w:p w14:paraId="1C833A5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VENOCLISIS (PEDIATRICO). EN FORMA DE MARIPOSA. DE PLASTICO, ESTERIL Y DESECHABLE. CONSTA DE: TUBO, ADAPTADOR Y MARIPOSA. CALIBRE DE LA AGUJA: 23 G.</w:t>
            </w:r>
          </w:p>
        </w:tc>
        <w:tc>
          <w:tcPr>
            <w:tcW w:w="992" w:type="dxa"/>
            <w:tcBorders>
              <w:top w:val="nil"/>
              <w:left w:val="nil"/>
              <w:bottom w:val="single" w:sz="4" w:space="0" w:color="auto"/>
              <w:right w:val="single" w:sz="4" w:space="0" w:color="auto"/>
            </w:tcBorders>
            <w:shd w:val="clear" w:color="auto" w:fill="auto"/>
            <w:noWrap/>
            <w:vAlign w:val="center"/>
            <w:hideMark/>
          </w:tcPr>
          <w:p w14:paraId="7162068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8A14A9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EB7BC9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DF13D9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1B32A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186</w:t>
            </w:r>
          </w:p>
        </w:tc>
        <w:tc>
          <w:tcPr>
            <w:tcW w:w="1275" w:type="dxa"/>
            <w:tcBorders>
              <w:top w:val="nil"/>
              <w:left w:val="nil"/>
              <w:bottom w:val="single" w:sz="4" w:space="0" w:color="auto"/>
              <w:right w:val="single" w:sz="4" w:space="0" w:color="auto"/>
            </w:tcBorders>
            <w:shd w:val="clear" w:color="auto" w:fill="auto"/>
            <w:noWrap/>
            <w:vAlign w:val="center"/>
            <w:hideMark/>
          </w:tcPr>
          <w:p w14:paraId="0C741E9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603451865.00</w:t>
            </w:r>
          </w:p>
        </w:tc>
        <w:tc>
          <w:tcPr>
            <w:tcW w:w="6096" w:type="dxa"/>
            <w:tcBorders>
              <w:top w:val="nil"/>
              <w:left w:val="nil"/>
              <w:bottom w:val="single" w:sz="4" w:space="0" w:color="auto"/>
              <w:right w:val="single" w:sz="4" w:space="0" w:color="auto"/>
            </w:tcBorders>
            <w:shd w:val="clear" w:color="auto" w:fill="auto"/>
            <w:noWrap/>
            <w:vAlign w:val="bottom"/>
            <w:hideMark/>
          </w:tcPr>
          <w:p w14:paraId="5DC7725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992" w:type="dxa"/>
            <w:tcBorders>
              <w:top w:val="nil"/>
              <w:left w:val="nil"/>
              <w:bottom w:val="single" w:sz="4" w:space="0" w:color="auto"/>
              <w:right w:val="single" w:sz="4" w:space="0" w:color="auto"/>
            </w:tcBorders>
            <w:shd w:val="clear" w:color="auto" w:fill="auto"/>
            <w:noWrap/>
            <w:vAlign w:val="center"/>
            <w:hideMark/>
          </w:tcPr>
          <w:p w14:paraId="477A060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2F467B5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DF6539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0DA04B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D4A81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187</w:t>
            </w:r>
          </w:p>
        </w:tc>
        <w:tc>
          <w:tcPr>
            <w:tcW w:w="1275" w:type="dxa"/>
            <w:tcBorders>
              <w:top w:val="nil"/>
              <w:left w:val="nil"/>
              <w:bottom w:val="single" w:sz="4" w:space="0" w:color="auto"/>
              <w:right w:val="single" w:sz="4" w:space="0" w:color="auto"/>
            </w:tcBorders>
            <w:shd w:val="clear" w:color="auto" w:fill="auto"/>
            <w:noWrap/>
            <w:vAlign w:val="center"/>
            <w:hideMark/>
          </w:tcPr>
          <w:p w14:paraId="6B424DB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603451873.00</w:t>
            </w:r>
          </w:p>
        </w:tc>
        <w:tc>
          <w:tcPr>
            <w:tcW w:w="6096" w:type="dxa"/>
            <w:tcBorders>
              <w:top w:val="nil"/>
              <w:left w:val="nil"/>
              <w:bottom w:val="single" w:sz="4" w:space="0" w:color="auto"/>
              <w:right w:val="single" w:sz="4" w:space="0" w:color="auto"/>
            </w:tcBorders>
            <w:shd w:val="clear" w:color="auto" w:fill="auto"/>
            <w:noWrap/>
            <w:vAlign w:val="bottom"/>
            <w:hideMark/>
          </w:tcPr>
          <w:p w14:paraId="69ABE52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992" w:type="dxa"/>
            <w:tcBorders>
              <w:top w:val="nil"/>
              <w:left w:val="nil"/>
              <w:bottom w:val="single" w:sz="4" w:space="0" w:color="auto"/>
              <w:right w:val="single" w:sz="4" w:space="0" w:color="auto"/>
            </w:tcBorders>
            <w:shd w:val="clear" w:color="auto" w:fill="auto"/>
            <w:noWrap/>
            <w:vAlign w:val="center"/>
            <w:hideMark/>
          </w:tcPr>
          <w:p w14:paraId="0283FA0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C1C33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0FBA44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0DA6B9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F4DBC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188</w:t>
            </w:r>
          </w:p>
        </w:tc>
        <w:tc>
          <w:tcPr>
            <w:tcW w:w="1275" w:type="dxa"/>
            <w:tcBorders>
              <w:top w:val="nil"/>
              <w:left w:val="nil"/>
              <w:bottom w:val="single" w:sz="4" w:space="0" w:color="auto"/>
              <w:right w:val="single" w:sz="4" w:space="0" w:color="auto"/>
            </w:tcBorders>
            <w:shd w:val="clear" w:color="auto" w:fill="auto"/>
            <w:noWrap/>
            <w:vAlign w:val="center"/>
            <w:hideMark/>
          </w:tcPr>
          <w:p w14:paraId="0A9FE55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603452152.00</w:t>
            </w:r>
          </w:p>
        </w:tc>
        <w:tc>
          <w:tcPr>
            <w:tcW w:w="6096" w:type="dxa"/>
            <w:tcBorders>
              <w:top w:val="nil"/>
              <w:left w:val="nil"/>
              <w:bottom w:val="single" w:sz="4" w:space="0" w:color="auto"/>
              <w:right w:val="single" w:sz="4" w:space="0" w:color="auto"/>
            </w:tcBorders>
            <w:shd w:val="clear" w:color="auto" w:fill="auto"/>
            <w:noWrap/>
            <w:vAlign w:val="bottom"/>
            <w:hideMark/>
          </w:tcPr>
          <w:p w14:paraId="332E0D1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992" w:type="dxa"/>
            <w:tcBorders>
              <w:top w:val="nil"/>
              <w:left w:val="nil"/>
              <w:bottom w:val="single" w:sz="4" w:space="0" w:color="auto"/>
              <w:right w:val="single" w:sz="4" w:space="0" w:color="auto"/>
            </w:tcBorders>
            <w:shd w:val="clear" w:color="auto" w:fill="auto"/>
            <w:noWrap/>
            <w:vAlign w:val="center"/>
            <w:hideMark/>
          </w:tcPr>
          <w:p w14:paraId="08B977C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E343B1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4CBFDF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380</w:t>
            </w:r>
          </w:p>
        </w:tc>
      </w:tr>
      <w:tr w:rsidR="00E63AAA" w:rsidRPr="00E63AAA" w14:paraId="0C6C1D2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5EFD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189</w:t>
            </w:r>
          </w:p>
        </w:tc>
        <w:tc>
          <w:tcPr>
            <w:tcW w:w="1275" w:type="dxa"/>
            <w:tcBorders>
              <w:top w:val="nil"/>
              <w:left w:val="nil"/>
              <w:bottom w:val="single" w:sz="4" w:space="0" w:color="auto"/>
              <w:right w:val="single" w:sz="4" w:space="0" w:color="auto"/>
            </w:tcBorders>
            <w:shd w:val="clear" w:color="auto" w:fill="auto"/>
            <w:noWrap/>
            <w:vAlign w:val="center"/>
            <w:hideMark/>
          </w:tcPr>
          <w:p w14:paraId="7538183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603452350.00</w:t>
            </w:r>
          </w:p>
        </w:tc>
        <w:tc>
          <w:tcPr>
            <w:tcW w:w="6096" w:type="dxa"/>
            <w:tcBorders>
              <w:top w:val="nil"/>
              <w:left w:val="nil"/>
              <w:bottom w:val="single" w:sz="4" w:space="0" w:color="auto"/>
              <w:right w:val="single" w:sz="4" w:space="0" w:color="auto"/>
            </w:tcBorders>
            <w:shd w:val="clear" w:color="auto" w:fill="auto"/>
            <w:noWrap/>
            <w:vAlign w:val="bottom"/>
            <w:hideMark/>
          </w:tcPr>
          <w:p w14:paraId="0406D64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INTUBACION LAGRIMAL, ESTERIL, QUE CONTIENE: DOS SONDAS DE ACERO  INOXIDABLE DE 0.60 MM DE DIAMETRO Y 17 CM DE LONGITUD Y UN TUBO DE ELASTOMERO DE  SILICON DE 30 CM.</w:t>
            </w:r>
          </w:p>
        </w:tc>
        <w:tc>
          <w:tcPr>
            <w:tcW w:w="992" w:type="dxa"/>
            <w:tcBorders>
              <w:top w:val="nil"/>
              <w:left w:val="nil"/>
              <w:bottom w:val="single" w:sz="4" w:space="0" w:color="auto"/>
              <w:right w:val="single" w:sz="4" w:space="0" w:color="auto"/>
            </w:tcBorders>
            <w:shd w:val="clear" w:color="auto" w:fill="auto"/>
            <w:noWrap/>
            <w:vAlign w:val="center"/>
            <w:hideMark/>
          </w:tcPr>
          <w:p w14:paraId="1557D81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09797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486A4C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C03897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A6C66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190</w:t>
            </w:r>
          </w:p>
        </w:tc>
        <w:tc>
          <w:tcPr>
            <w:tcW w:w="1275" w:type="dxa"/>
            <w:tcBorders>
              <w:top w:val="nil"/>
              <w:left w:val="nil"/>
              <w:bottom w:val="single" w:sz="4" w:space="0" w:color="auto"/>
              <w:right w:val="single" w:sz="4" w:space="0" w:color="auto"/>
            </w:tcBorders>
            <w:shd w:val="clear" w:color="auto" w:fill="auto"/>
            <w:noWrap/>
            <w:vAlign w:val="center"/>
            <w:hideMark/>
          </w:tcPr>
          <w:p w14:paraId="5B16D6A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603452467.00</w:t>
            </w:r>
          </w:p>
        </w:tc>
        <w:tc>
          <w:tcPr>
            <w:tcW w:w="6096" w:type="dxa"/>
            <w:tcBorders>
              <w:top w:val="nil"/>
              <w:left w:val="nil"/>
              <w:bottom w:val="single" w:sz="4" w:space="0" w:color="auto"/>
              <w:right w:val="single" w:sz="4" w:space="0" w:color="auto"/>
            </w:tcBorders>
            <w:shd w:val="clear" w:color="auto" w:fill="auto"/>
            <w:noWrap/>
            <w:vAlign w:val="bottom"/>
            <w:hideMark/>
          </w:tcPr>
          <w:p w14:paraId="1634BD9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DRENAJE VENTRICULAR EXTERNO, INCLUYE: CATETER VENTRICULAR DE ELASTOMERO DE SILICON RADIOPACO, LONGITUD DE 20 A 40 CM. UN ESTILETE DE ACERO INOXIDABLE PARA COLOCACION DEL CATETER VENTRICULAR. UN TUBO DE PLASTICO CON DOS PINZAS PARA AJUSTE DE GOTEO Y CON SITIO DE INYECCION. UNA BOLSA DE RECOLECCION, DE VINIL DE 500 A 700 ML GRADUADA Y CON ASA PARA COLGAR. ESTERIL Y DESECHABLE. EQUIPO</w:t>
            </w:r>
          </w:p>
        </w:tc>
        <w:tc>
          <w:tcPr>
            <w:tcW w:w="992" w:type="dxa"/>
            <w:tcBorders>
              <w:top w:val="nil"/>
              <w:left w:val="nil"/>
              <w:bottom w:val="single" w:sz="4" w:space="0" w:color="auto"/>
              <w:right w:val="single" w:sz="4" w:space="0" w:color="auto"/>
            </w:tcBorders>
            <w:shd w:val="clear" w:color="auto" w:fill="auto"/>
            <w:noWrap/>
            <w:vAlign w:val="center"/>
            <w:hideMark/>
          </w:tcPr>
          <w:p w14:paraId="0059772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33C3F2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950637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49893B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BE0A6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191</w:t>
            </w:r>
          </w:p>
        </w:tc>
        <w:tc>
          <w:tcPr>
            <w:tcW w:w="1275" w:type="dxa"/>
            <w:tcBorders>
              <w:top w:val="nil"/>
              <w:left w:val="nil"/>
              <w:bottom w:val="single" w:sz="4" w:space="0" w:color="auto"/>
              <w:right w:val="single" w:sz="4" w:space="0" w:color="auto"/>
            </w:tcBorders>
            <w:shd w:val="clear" w:color="auto" w:fill="auto"/>
            <w:noWrap/>
            <w:vAlign w:val="center"/>
            <w:hideMark/>
          </w:tcPr>
          <w:p w14:paraId="2BA0E4C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603453119.00</w:t>
            </w:r>
          </w:p>
        </w:tc>
        <w:tc>
          <w:tcPr>
            <w:tcW w:w="6096" w:type="dxa"/>
            <w:tcBorders>
              <w:top w:val="nil"/>
              <w:left w:val="nil"/>
              <w:bottom w:val="single" w:sz="4" w:space="0" w:color="auto"/>
              <w:right w:val="single" w:sz="4" w:space="0" w:color="auto"/>
            </w:tcBorders>
            <w:shd w:val="clear" w:color="auto" w:fill="auto"/>
            <w:noWrap/>
            <w:vAlign w:val="bottom"/>
            <w:hideMark/>
          </w:tcPr>
          <w:p w14:paraId="5675B9A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p>
        </w:tc>
        <w:tc>
          <w:tcPr>
            <w:tcW w:w="992" w:type="dxa"/>
            <w:tcBorders>
              <w:top w:val="nil"/>
              <w:left w:val="nil"/>
              <w:bottom w:val="single" w:sz="4" w:space="0" w:color="auto"/>
              <w:right w:val="single" w:sz="4" w:space="0" w:color="auto"/>
            </w:tcBorders>
            <w:shd w:val="clear" w:color="auto" w:fill="auto"/>
            <w:noWrap/>
            <w:vAlign w:val="center"/>
            <w:hideMark/>
          </w:tcPr>
          <w:p w14:paraId="7D6106B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4AED9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B89E81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0A0A2AC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67AE8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192</w:t>
            </w:r>
          </w:p>
        </w:tc>
        <w:tc>
          <w:tcPr>
            <w:tcW w:w="1275" w:type="dxa"/>
            <w:tcBorders>
              <w:top w:val="nil"/>
              <w:left w:val="nil"/>
              <w:bottom w:val="single" w:sz="4" w:space="0" w:color="auto"/>
              <w:right w:val="single" w:sz="4" w:space="0" w:color="auto"/>
            </w:tcBorders>
            <w:shd w:val="clear" w:color="auto" w:fill="auto"/>
            <w:noWrap/>
            <w:vAlign w:val="center"/>
            <w:hideMark/>
          </w:tcPr>
          <w:p w14:paraId="009EF26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603453127.00</w:t>
            </w:r>
          </w:p>
        </w:tc>
        <w:tc>
          <w:tcPr>
            <w:tcW w:w="6096" w:type="dxa"/>
            <w:tcBorders>
              <w:top w:val="nil"/>
              <w:left w:val="nil"/>
              <w:bottom w:val="single" w:sz="4" w:space="0" w:color="auto"/>
              <w:right w:val="single" w:sz="4" w:space="0" w:color="auto"/>
            </w:tcBorders>
            <w:shd w:val="clear" w:color="auto" w:fill="auto"/>
            <w:noWrap/>
            <w:vAlign w:val="bottom"/>
            <w:hideMark/>
          </w:tcPr>
          <w:p w14:paraId="6CC5CA8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 xml:space="preserve">SISTEMA DE SUCCION, CERRADO, PARA PACIENTE, CON TUBO ENDOTRAQUEAL CONECTADO A VENTILADOR, 12 FR, CONTIENE: UN TUBO DE SUCCION DE CLORURO DE POLIVINILO, CON MARCA DE PROFUNDIDAD DE 2 CM, EMPEZANDO DESDE 10 CM. HASTA </w:t>
            </w:r>
            <w:r w:rsidRPr="00E63AAA">
              <w:rPr>
                <w:rFonts w:ascii="Calibri" w:hAnsi="Calibri"/>
                <w:color w:val="000000"/>
                <w:sz w:val="16"/>
                <w:szCs w:val="16"/>
                <w:lang w:val="es-MX" w:eastAsia="es-MX"/>
              </w:rPr>
              <w:lastRenderedPageBreak/>
              <w:t xml:space="preserve">42 CM Y UNA MARCA TOPE. DOS ORIFICIOS LATERALES EN LA PUNTA PROXIMAL DEL TUBO, ENVUELTO </w:t>
            </w:r>
            <w:proofErr w:type="spellStart"/>
            <w:r w:rsidRPr="00E63AAA">
              <w:rPr>
                <w:rFonts w:ascii="Calibri" w:hAnsi="Calibri"/>
                <w:color w:val="000000"/>
                <w:sz w:val="16"/>
                <w:szCs w:val="16"/>
                <w:lang w:val="es-MX" w:eastAsia="es-MX"/>
              </w:rPr>
              <w:t>ENVUELTO</w:t>
            </w:r>
            <w:proofErr w:type="spellEnd"/>
            <w:r w:rsidRPr="00E63AAA">
              <w:rPr>
                <w:rFonts w:ascii="Calibri" w:hAnsi="Calibri"/>
                <w:color w:val="000000"/>
                <w:sz w:val="16"/>
                <w:szCs w:val="16"/>
                <w:lang w:val="es-MX" w:eastAsia="es-MX"/>
              </w:rPr>
              <w:t xml:space="preserve">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7AF6B17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65024E1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47A7C9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0688A79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172B0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193</w:t>
            </w:r>
          </w:p>
        </w:tc>
        <w:tc>
          <w:tcPr>
            <w:tcW w:w="1275" w:type="dxa"/>
            <w:tcBorders>
              <w:top w:val="nil"/>
              <w:left w:val="nil"/>
              <w:bottom w:val="single" w:sz="4" w:space="0" w:color="auto"/>
              <w:right w:val="single" w:sz="4" w:space="0" w:color="auto"/>
            </w:tcBorders>
            <w:shd w:val="clear" w:color="auto" w:fill="auto"/>
            <w:noWrap/>
            <w:vAlign w:val="center"/>
            <w:hideMark/>
          </w:tcPr>
          <w:p w14:paraId="6ADA30C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603453770.00</w:t>
            </w:r>
          </w:p>
        </w:tc>
        <w:tc>
          <w:tcPr>
            <w:tcW w:w="6096" w:type="dxa"/>
            <w:tcBorders>
              <w:top w:val="nil"/>
              <w:left w:val="nil"/>
              <w:bottom w:val="single" w:sz="4" w:space="0" w:color="auto"/>
              <w:right w:val="single" w:sz="4" w:space="0" w:color="auto"/>
            </w:tcBorders>
            <w:shd w:val="clear" w:color="auto" w:fill="auto"/>
            <w:noWrap/>
            <w:vAlign w:val="bottom"/>
            <w:hideMark/>
          </w:tcPr>
          <w:p w14:paraId="4F8E844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GASTROTOMIA PERCUTANEA, DE ELASTOMERO DE SILICON. CONTIENE: BOTON CON DISPOSITIVO DE RETENCION Y OBTURADOR, RADIOPACO. INCLUYE ACCESORIOS PARA SU COLOCACION. ESTERIL. CALIBRE: 24 FR.</w:t>
            </w:r>
          </w:p>
        </w:tc>
        <w:tc>
          <w:tcPr>
            <w:tcW w:w="992" w:type="dxa"/>
            <w:tcBorders>
              <w:top w:val="nil"/>
              <w:left w:val="nil"/>
              <w:bottom w:val="single" w:sz="4" w:space="0" w:color="auto"/>
              <w:right w:val="single" w:sz="4" w:space="0" w:color="auto"/>
            </w:tcBorders>
            <w:shd w:val="clear" w:color="auto" w:fill="auto"/>
            <w:noWrap/>
            <w:vAlign w:val="center"/>
            <w:hideMark/>
          </w:tcPr>
          <w:p w14:paraId="2975A25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20E1917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8963C0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73BAA4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9117C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194</w:t>
            </w:r>
          </w:p>
        </w:tc>
        <w:tc>
          <w:tcPr>
            <w:tcW w:w="1275" w:type="dxa"/>
            <w:tcBorders>
              <w:top w:val="nil"/>
              <w:left w:val="nil"/>
              <w:bottom w:val="single" w:sz="4" w:space="0" w:color="auto"/>
              <w:right w:val="single" w:sz="4" w:space="0" w:color="auto"/>
            </w:tcBorders>
            <w:shd w:val="clear" w:color="auto" w:fill="auto"/>
            <w:noWrap/>
            <w:vAlign w:val="center"/>
            <w:hideMark/>
          </w:tcPr>
          <w:p w14:paraId="304B012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603600032.00</w:t>
            </w:r>
          </w:p>
        </w:tc>
        <w:tc>
          <w:tcPr>
            <w:tcW w:w="6096" w:type="dxa"/>
            <w:tcBorders>
              <w:top w:val="nil"/>
              <w:left w:val="nil"/>
              <w:bottom w:val="single" w:sz="4" w:space="0" w:color="auto"/>
              <w:right w:val="single" w:sz="4" w:space="0" w:color="auto"/>
            </w:tcBorders>
            <w:shd w:val="clear" w:color="auto" w:fill="auto"/>
            <w:noWrap/>
            <w:vAlign w:val="bottom"/>
            <w:hideMark/>
          </w:tcPr>
          <w:p w14:paraId="4878A57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ESPEJO VAGINAL DESECHABLE, MEDIANO, VALVA SUPERIOR DE 10.7 CM. VALVA INFERIOR DE 12.0 CM. ORIFICIO CENTRAL DE 3.4 CM.</w:t>
            </w:r>
          </w:p>
        </w:tc>
        <w:tc>
          <w:tcPr>
            <w:tcW w:w="992" w:type="dxa"/>
            <w:tcBorders>
              <w:top w:val="nil"/>
              <w:left w:val="nil"/>
              <w:bottom w:val="single" w:sz="4" w:space="0" w:color="auto"/>
              <w:right w:val="single" w:sz="4" w:space="0" w:color="auto"/>
            </w:tcBorders>
            <w:shd w:val="clear" w:color="auto" w:fill="auto"/>
            <w:noWrap/>
            <w:vAlign w:val="center"/>
            <w:hideMark/>
          </w:tcPr>
          <w:p w14:paraId="57708DB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F963E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17A2DC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749843C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001DF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195</w:t>
            </w:r>
          </w:p>
        </w:tc>
        <w:tc>
          <w:tcPr>
            <w:tcW w:w="1275" w:type="dxa"/>
            <w:tcBorders>
              <w:top w:val="nil"/>
              <w:left w:val="nil"/>
              <w:bottom w:val="single" w:sz="4" w:space="0" w:color="auto"/>
              <w:right w:val="single" w:sz="4" w:space="0" w:color="auto"/>
            </w:tcBorders>
            <w:shd w:val="clear" w:color="auto" w:fill="auto"/>
            <w:noWrap/>
            <w:vAlign w:val="center"/>
            <w:hideMark/>
          </w:tcPr>
          <w:p w14:paraId="1A8B559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603871001.00</w:t>
            </w:r>
          </w:p>
        </w:tc>
        <w:tc>
          <w:tcPr>
            <w:tcW w:w="6096" w:type="dxa"/>
            <w:tcBorders>
              <w:top w:val="nil"/>
              <w:left w:val="nil"/>
              <w:bottom w:val="single" w:sz="4" w:space="0" w:color="auto"/>
              <w:right w:val="single" w:sz="4" w:space="0" w:color="auto"/>
            </w:tcBorders>
            <w:shd w:val="clear" w:color="auto" w:fill="auto"/>
            <w:noWrap/>
            <w:vAlign w:val="bottom"/>
            <w:hideMark/>
          </w:tcPr>
          <w:p w14:paraId="6E5F642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BULBO DE SUCCION DE 100 CC PARA DRENAJE BLAKE 19 FR. PIEZA.</w:t>
            </w:r>
          </w:p>
        </w:tc>
        <w:tc>
          <w:tcPr>
            <w:tcW w:w="992" w:type="dxa"/>
            <w:tcBorders>
              <w:top w:val="nil"/>
              <w:left w:val="nil"/>
              <w:bottom w:val="single" w:sz="4" w:space="0" w:color="auto"/>
              <w:right w:val="single" w:sz="4" w:space="0" w:color="auto"/>
            </w:tcBorders>
            <w:shd w:val="clear" w:color="auto" w:fill="auto"/>
            <w:noWrap/>
            <w:vAlign w:val="center"/>
            <w:hideMark/>
          </w:tcPr>
          <w:p w14:paraId="5C925EB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648B3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E155CD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07AEFB1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6C292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196</w:t>
            </w:r>
          </w:p>
        </w:tc>
        <w:tc>
          <w:tcPr>
            <w:tcW w:w="1275" w:type="dxa"/>
            <w:tcBorders>
              <w:top w:val="nil"/>
              <w:left w:val="nil"/>
              <w:bottom w:val="single" w:sz="4" w:space="0" w:color="auto"/>
              <w:right w:val="single" w:sz="4" w:space="0" w:color="auto"/>
            </w:tcBorders>
            <w:shd w:val="clear" w:color="auto" w:fill="auto"/>
            <w:noWrap/>
            <w:vAlign w:val="center"/>
            <w:hideMark/>
          </w:tcPr>
          <w:p w14:paraId="2074196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604090035.00</w:t>
            </w:r>
          </w:p>
        </w:tc>
        <w:tc>
          <w:tcPr>
            <w:tcW w:w="6096" w:type="dxa"/>
            <w:tcBorders>
              <w:top w:val="nil"/>
              <w:left w:val="nil"/>
              <w:bottom w:val="single" w:sz="4" w:space="0" w:color="auto"/>
              <w:right w:val="single" w:sz="4" w:space="0" w:color="auto"/>
            </w:tcBorders>
            <w:shd w:val="clear" w:color="auto" w:fill="auto"/>
            <w:noWrap/>
            <w:vAlign w:val="bottom"/>
            <w:hideMark/>
          </w:tcPr>
          <w:p w14:paraId="20FE986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TRANSDUCTOR DE PRESION, CON ACCESORIOS COMPLETOS. DESECHABLES</w:t>
            </w:r>
          </w:p>
        </w:tc>
        <w:tc>
          <w:tcPr>
            <w:tcW w:w="992" w:type="dxa"/>
            <w:tcBorders>
              <w:top w:val="nil"/>
              <w:left w:val="nil"/>
              <w:bottom w:val="single" w:sz="4" w:space="0" w:color="auto"/>
              <w:right w:val="single" w:sz="4" w:space="0" w:color="auto"/>
            </w:tcBorders>
            <w:shd w:val="clear" w:color="auto" w:fill="auto"/>
            <w:noWrap/>
            <w:vAlign w:val="center"/>
            <w:hideMark/>
          </w:tcPr>
          <w:p w14:paraId="6228513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BFDF7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EEC3B6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0E9A11F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E2743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197</w:t>
            </w:r>
          </w:p>
        </w:tc>
        <w:tc>
          <w:tcPr>
            <w:tcW w:w="1275" w:type="dxa"/>
            <w:tcBorders>
              <w:top w:val="nil"/>
              <w:left w:val="nil"/>
              <w:bottom w:val="single" w:sz="4" w:space="0" w:color="auto"/>
              <w:right w:val="single" w:sz="4" w:space="0" w:color="auto"/>
            </w:tcBorders>
            <w:shd w:val="clear" w:color="auto" w:fill="auto"/>
            <w:noWrap/>
            <w:vAlign w:val="center"/>
            <w:hideMark/>
          </w:tcPr>
          <w:p w14:paraId="309084C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604360057.00</w:t>
            </w:r>
          </w:p>
        </w:tc>
        <w:tc>
          <w:tcPr>
            <w:tcW w:w="6096" w:type="dxa"/>
            <w:tcBorders>
              <w:top w:val="nil"/>
              <w:left w:val="nil"/>
              <w:bottom w:val="single" w:sz="4" w:space="0" w:color="auto"/>
              <w:right w:val="single" w:sz="4" w:space="0" w:color="auto"/>
            </w:tcBorders>
            <w:shd w:val="clear" w:color="auto" w:fill="auto"/>
            <w:noWrap/>
            <w:vAlign w:val="bottom"/>
            <w:hideMark/>
          </w:tcPr>
          <w:p w14:paraId="334254E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992" w:type="dxa"/>
            <w:tcBorders>
              <w:top w:val="nil"/>
              <w:left w:val="nil"/>
              <w:bottom w:val="single" w:sz="4" w:space="0" w:color="auto"/>
              <w:right w:val="single" w:sz="4" w:space="0" w:color="auto"/>
            </w:tcBorders>
            <w:shd w:val="clear" w:color="auto" w:fill="auto"/>
            <w:noWrap/>
            <w:vAlign w:val="center"/>
            <w:hideMark/>
          </w:tcPr>
          <w:p w14:paraId="12C00BD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C9417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C/200</w:t>
            </w:r>
          </w:p>
        </w:tc>
        <w:tc>
          <w:tcPr>
            <w:tcW w:w="978" w:type="dxa"/>
            <w:tcBorders>
              <w:top w:val="nil"/>
              <w:left w:val="nil"/>
              <w:bottom w:val="single" w:sz="4" w:space="0" w:color="auto"/>
              <w:right w:val="single" w:sz="4" w:space="0" w:color="auto"/>
            </w:tcBorders>
            <w:shd w:val="clear" w:color="auto" w:fill="auto"/>
            <w:noWrap/>
            <w:vAlign w:val="center"/>
            <w:hideMark/>
          </w:tcPr>
          <w:p w14:paraId="085060B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5EAA73B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B0C66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198</w:t>
            </w:r>
          </w:p>
        </w:tc>
        <w:tc>
          <w:tcPr>
            <w:tcW w:w="1275" w:type="dxa"/>
            <w:tcBorders>
              <w:top w:val="nil"/>
              <w:left w:val="nil"/>
              <w:bottom w:val="single" w:sz="4" w:space="0" w:color="auto"/>
              <w:right w:val="single" w:sz="4" w:space="0" w:color="auto"/>
            </w:tcBorders>
            <w:shd w:val="clear" w:color="auto" w:fill="auto"/>
            <w:noWrap/>
            <w:vAlign w:val="center"/>
            <w:hideMark/>
          </w:tcPr>
          <w:p w14:paraId="63B8B07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604360107.00</w:t>
            </w:r>
          </w:p>
        </w:tc>
        <w:tc>
          <w:tcPr>
            <w:tcW w:w="6096" w:type="dxa"/>
            <w:tcBorders>
              <w:top w:val="nil"/>
              <w:left w:val="nil"/>
              <w:bottom w:val="single" w:sz="4" w:space="0" w:color="auto"/>
              <w:right w:val="single" w:sz="4" w:space="0" w:color="auto"/>
            </w:tcBorders>
            <w:shd w:val="clear" w:color="auto" w:fill="auto"/>
            <w:noWrap/>
            <w:vAlign w:val="bottom"/>
            <w:hideMark/>
          </w:tcPr>
          <w:p w14:paraId="3F579F6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992" w:type="dxa"/>
            <w:tcBorders>
              <w:top w:val="nil"/>
              <w:left w:val="nil"/>
              <w:bottom w:val="single" w:sz="4" w:space="0" w:color="auto"/>
              <w:right w:val="single" w:sz="4" w:space="0" w:color="auto"/>
            </w:tcBorders>
            <w:shd w:val="clear" w:color="auto" w:fill="auto"/>
            <w:noWrap/>
            <w:vAlign w:val="center"/>
            <w:hideMark/>
          </w:tcPr>
          <w:p w14:paraId="1F8AEC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AAC7F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C/200</w:t>
            </w:r>
          </w:p>
        </w:tc>
        <w:tc>
          <w:tcPr>
            <w:tcW w:w="978" w:type="dxa"/>
            <w:tcBorders>
              <w:top w:val="nil"/>
              <w:left w:val="nil"/>
              <w:bottom w:val="single" w:sz="4" w:space="0" w:color="auto"/>
              <w:right w:val="single" w:sz="4" w:space="0" w:color="auto"/>
            </w:tcBorders>
            <w:shd w:val="clear" w:color="auto" w:fill="auto"/>
            <w:noWrap/>
            <w:vAlign w:val="center"/>
            <w:hideMark/>
          </w:tcPr>
          <w:p w14:paraId="45C62C9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w:t>
            </w:r>
          </w:p>
        </w:tc>
      </w:tr>
      <w:tr w:rsidR="00E63AAA" w:rsidRPr="00E63AAA" w14:paraId="718C418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26879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199</w:t>
            </w:r>
          </w:p>
        </w:tc>
        <w:tc>
          <w:tcPr>
            <w:tcW w:w="1275" w:type="dxa"/>
            <w:tcBorders>
              <w:top w:val="nil"/>
              <w:left w:val="nil"/>
              <w:bottom w:val="single" w:sz="4" w:space="0" w:color="auto"/>
              <w:right w:val="single" w:sz="4" w:space="0" w:color="auto"/>
            </w:tcBorders>
            <w:shd w:val="clear" w:color="auto" w:fill="auto"/>
            <w:noWrap/>
            <w:vAlign w:val="center"/>
            <w:hideMark/>
          </w:tcPr>
          <w:p w14:paraId="7D2D016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604360552.00</w:t>
            </w:r>
          </w:p>
        </w:tc>
        <w:tc>
          <w:tcPr>
            <w:tcW w:w="6096" w:type="dxa"/>
            <w:tcBorders>
              <w:top w:val="nil"/>
              <w:left w:val="nil"/>
              <w:bottom w:val="single" w:sz="4" w:space="0" w:color="auto"/>
              <w:right w:val="single" w:sz="4" w:space="0" w:color="auto"/>
            </w:tcBorders>
            <w:shd w:val="clear" w:color="auto" w:fill="auto"/>
            <w:noWrap/>
            <w:vAlign w:val="bottom"/>
            <w:hideMark/>
          </w:tcPr>
          <w:p w14:paraId="429B99D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GASA SECA CORTADA, DE ALGODON CON MARCA RADIOPACA. LARGO:  ANCHO: 10 CM  10 CM.</w:t>
            </w:r>
          </w:p>
        </w:tc>
        <w:tc>
          <w:tcPr>
            <w:tcW w:w="992" w:type="dxa"/>
            <w:tcBorders>
              <w:top w:val="nil"/>
              <w:left w:val="nil"/>
              <w:bottom w:val="single" w:sz="4" w:space="0" w:color="auto"/>
              <w:right w:val="single" w:sz="4" w:space="0" w:color="auto"/>
            </w:tcBorders>
            <w:shd w:val="clear" w:color="auto" w:fill="auto"/>
            <w:noWrap/>
            <w:vAlign w:val="center"/>
            <w:hideMark/>
          </w:tcPr>
          <w:p w14:paraId="6668D93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6106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C/200</w:t>
            </w:r>
          </w:p>
        </w:tc>
        <w:tc>
          <w:tcPr>
            <w:tcW w:w="978" w:type="dxa"/>
            <w:tcBorders>
              <w:top w:val="nil"/>
              <w:left w:val="nil"/>
              <w:bottom w:val="single" w:sz="4" w:space="0" w:color="auto"/>
              <w:right w:val="single" w:sz="4" w:space="0" w:color="auto"/>
            </w:tcBorders>
            <w:shd w:val="clear" w:color="auto" w:fill="auto"/>
            <w:noWrap/>
            <w:vAlign w:val="center"/>
            <w:hideMark/>
          </w:tcPr>
          <w:p w14:paraId="284B731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10BE022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BACD0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200</w:t>
            </w:r>
          </w:p>
        </w:tc>
        <w:tc>
          <w:tcPr>
            <w:tcW w:w="1275" w:type="dxa"/>
            <w:tcBorders>
              <w:top w:val="nil"/>
              <w:left w:val="nil"/>
              <w:bottom w:val="single" w:sz="4" w:space="0" w:color="auto"/>
              <w:right w:val="single" w:sz="4" w:space="0" w:color="auto"/>
            </w:tcBorders>
            <w:shd w:val="clear" w:color="auto" w:fill="auto"/>
            <w:noWrap/>
            <w:vAlign w:val="center"/>
            <w:hideMark/>
          </w:tcPr>
          <w:p w14:paraId="15578E0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604390039.00</w:t>
            </w:r>
          </w:p>
        </w:tc>
        <w:tc>
          <w:tcPr>
            <w:tcW w:w="6096" w:type="dxa"/>
            <w:tcBorders>
              <w:top w:val="nil"/>
              <w:left w:val="nil"/>
              <w:bottom w:val="single" w:sz="4" w:space="0" w:color="auto"/>
              <w:right w:val="single" w:sz="4" w:space="0" w:color="auto"/>
            </w:tcBorders>
            <w:shd w:val="clear" w:color="auto" w:fill="auto"/>
            <w:noWrap/>
            <w:vAlign w:val="bottom"/>
            <w:hideMark/>
          </w:tcPr>
          <w:p w14:paraId="5AF0AD9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5E41184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4E51F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1AC0EB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3793</w:t>
            </w:r>
          </w:p>
        </w:tc>
      </w:tr>
      <w:tr w:rsidR="00E63AAA" w:rsidRPr="00E63AAA" w14:paraId="6C5A546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64E04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201</w:t>
            </w:r>
          </w:p>
        </w:tc>
        <w:tc>
          <w:tcPr>
            <w:tcW w:w="1275" w:type="dxa"/>
            <w:tcBorders>
              <w:top w:val="nil"/>
              <w:left w:val="nil"/>
              <w:bottom w:val="single" w:sz="4" w:space="0" w:color="auto"/>
              <w:right w:val="single" w:sz="4" w:space="0" w:color="auto"/>
            </w:tcBorders>
            <w:shd w:val="clear" w:color="auto" w:fill="auto"/>
            <w:noWrap/>
            <w:vAlign w:val="center"/>
            <w:hideMark/>
          </w:tcPr>
          <w:p w14:paraId="0CFC6B9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604390054.00</w:t>
            </w:r>
          </w:p>
        </w:tc>
        <w:tc>
          <w:tcPr>
            <w:tcW w:w="6096" w:type="dxa"/>
            <w:tcBorders>
              <w:top w:val="nil"/>
              <w:left w:val="nil"/>
              <w:bottom w:val="single" w:sz="4" w:space="0" w:color="auto"/>
              <w:right w:val="single" w:sz="4" w:space="0" w:color="auto"/>
            </w:tcBorders>
            <w:shd w:val="clear" w:color="auto" w:fill="auto"/>
            <w:noWrap/>
            <w:vAlign w:val="bottom"/>
            <w:hideMark/>
          </w:tcPr>
          <w:p w14:paraId="4AB8665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992" w:type="dxa"/>
            <w:tcBorders>
              <w:top w:val="nil"/>
              <w:left w:val="nil"/>
              <w:bottom w:val="single" w:sz="4" w:space="0" w:color="auto"/>
              <w:right w:val="single" w:sz="4" w:space="0" w:color="auto"/>
            </w:tcBorders>
            <w:shd w:val="clear" w:color="auto" w:fill="auto"/>
            <w:noWrap/>
            <w:vAlign w:val="center"/>
            <w:hideMark/>
          </w:tcPr>
          <w:p w14:paraId="1F3B9D7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154B2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4F0FE5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3034</w:t>
            </w:r>
          </w:p>
        </w:tc>
      </w:tr>
      <w:tr w:rsidR="00E63AAA" w:rsidRPr="00E63AAA" w14:paraId="5C34B20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63E1F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202</w:t>
            </w:r>
          </w:p>
        </w:tc>
        <w:tc>
          <w:tcPr>
            <w:tcW w:w="1275" w:type="dxa"/>
            <w:tcBorders>
              <w:top w:val="nil"/>
              <w:left w:val="nil"/>
              <w:bottom w:val="single" w:sz="4" w:space="0" w:color="auto"/>
              <w:right w:val="single" w:sz="4" w:space="0" w:color="auto"/>
            </w:tcBorders>
            <w:shd w:val="clear" w:color="auto" w:fill="auto"/>
            <w:noWrap/>
            <w:vAlign w:val="center"/>
            <w:hideMark/>
          </w:tcPr>
          <w:p w14:paraId="72E144C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604560300.00</w:t>
            </w:r>
          </w:p>
        </w:tc>
        <w:tc>
          <w:tcPr>
            <w:tcW w:w="6096" w:type="dxa"/>
            <w:tcBorders>
              <w:top w:val="nil"/>
              <w:left w:val="nil"/>
              <w:bottom w:val="single" w:sz="4" w:space="0" w:color="auto"/>
              <w:right w:val="single" w:sz="4" w:space="0" w:color="auto"/>
            </w:tcBorders>
            <w:shd w:val="clear" w:color="auto" w:fill="auto"/>
            <w:noWrap/>
            <w:vAlign w:val="bottom"/>
            <w:hideMark/>
          </w:tcPr>
          <w:p w14:paraId="47197EE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GUANTES PARA CIRUGIA. DE LATEX NATURAL, ESTERILES Y DESECHABLES. TALLA 6 1/2</w:t>
            </w:r>
          </w:p>
        </w:tc>
        <w:tc>
          <w:tcPr>
            <w:tcW w:w="992" w:type="dxa"/>
            <w:tcBorders>
              <w:top w:val="nil"/>
              <w:left w:val="nil"/>
              <w:bottom w:val="single" w:sz="4" w:space="0" w:color="auto"/>
              <w:right w:val="single" w:sz="4" w:space="0" w:color="auto"/>
            </w:tcBorders>
            <w:shd w:val="clear" w:color="auto" w:fill="auto"/>
            <w:noWrap/>
            <w:vAlign w:val="center"/>
            <w:hideMark/>
          </w:tcPr>
          <w:p w14:paraId="38257B3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10F5DCE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327780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6070</w:t>
            </w:r>
          </w:p>
        </w:tc>
      </w:tr>
      <w:tr w:rsidR="00E63AAA" w:rsidRPr="00E63AAA" w14:paraId="15FD306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9DCE2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203</w:t>
            </w:r>
          </w:p>
        </w:tc>
        <w:tc>
          <w:tcPr>
            <w:tcW w:w="1275" w:type="dxa"/>
            <w:tcBorders>
              <w:top w:val="nil"/>
              <w:left w:val="nil"/>
              <w:bottom w:val="single" w:sz="4" w:space="0" w:color="auto"/>
              <w:right w:val="single" w:sz="4" w:space="0" w:color="auto"/>
            </w:tcBorders>
            <w:shd w:val="clear" w:color="auto" w:fill="auto"/>
            <w:noWrap/>
            <w:vAlign w:val="center"/>
            <w:hideMark/>
          </w:tcPr>
          <w:p w14:paraId="7CFB207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604560318.00</w:t>
            </w:r>
          </w:p>
        </w:tc>
        <w:tc>
          <w:tcPr>
            <w:tcW w:w="6096" w:type="dxa"/>
            <w:tcBorders>
              <w:top w:val="nil"/>
              <w:left w:val="nil"/>
              <w:bottom w:val="single" w:sz="4" w:space="0" w:color="auto"/>
              <w:right w:val="single" w:sz="4" w:space="0" w:color="auto"/>
            </w:tcBorders>
            <w:shd w:val="clear" w:color="auto" w:fill="auto"/>
            <w:noWrap/>
            <w:vAlign w:val="bottom"/>
            <w:hideMark/>
          </w:tcPr>
          <w:p w14:paraId="491A1F5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GUANTES PARA CIRUGIA. DE LATEX NATURAL, ESTERILES Y DESECHABLES TALLA 7</w:t>
            </w:r>
          </w:p>
        </w:tc>
        <w:tc>
          <w:tcPr>
            <w:tcW w:w="992" w:type="dxa"/>
            <w:tcBorders>
              <w:top w:val="nil"/>
              <w:left w:val="nil"/>
              <w:bottom w:val="single" w:sz="4" w:space="0" w:color="auto"/>
              <w:right w:val="single" w:sz="4" w:space="0" w:color="auto"/>
            </w:tcBorders>
            <w:shd w:val="clear" w:color="auto" w:fill="auto"/>
            <w:noWrap/>
            <w:vAlign w:val="center"/>
            <w:hideMark/>
          </w:tcPr>
          <w:p w14:paraId="0A324FC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472AB3E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C45348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5312</w:t>
            </w:r>
          </w:p>
        </w:tc>
      </w:tr>
      <w:tr w:rsidR="00E63AAA" w:rsidRPr="00E63AAA" w14:paraId="1FDDDDF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36C7F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204</w:t>
            </w:r>
          </w:p>
        </w:tc>
        <w:tc>
          <w:tcPr>
            <w:tcW w:w="1275" w:type="dxa"/>
            <w:tcBorders>
              <w:top w:val="nil"/>
              <w:left w:val="nil"/>
              <w:bottom w:val="single" w:sz="4" w:space="0" w:color="auto"/>
              <w:right w:val="single" w:sz="4" w:space="0" w:color="auto"/>
            </w:tcBorders>
            <w:shd w:val="clear" w:color="auto" w:fill="auto"/>
            <w:noWrap/>
            <w:vAlign w:val="center"/>
            <w:hideMark/>
          </w:tcPr>
          <w:p w14:paraId="29A1514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604560334.00</w:t>
            </w:r>
          </w:p>
        </w:tc>
        <w:tc>
          <w:tcPr>
            <w:tcW w:w="6096" w:type="dxa"/>
            <w:tcBorders>
              <w:top w:val="nil"/>
              <w:left w:val="nil"/>
              <w:bottom w:val="single" w:sz="4" w:space="0" w:color="auto"/>
              <w:right w:val="single" w:sz="4" w:space="0" w:color="auto"/>
            </w:tcBorders>
            <w:shd w:val="clear" w:color="auto" w:fill="auto"/>
            <w:noWrap/>
            <w:vAlign w:val="bottom"/>
            <w:hideMark/>
          </w:tcPr>
          <w:p w14:paraId="2CB8CE4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GUANTES PARA CIRUGIA. DE LATEX NATURAL, ESTERILES Y DESECHABLES TALLA 7 1/2</w:t>
            </w:r>
          </w:p>
        </w:tc>
        <w:tc>
          <w:tcPr>
            <w:tcW w:w="992" w:type="dxa"/>
            <w:tcBorders>
              <w:top w:val="nil"/>
              <w:left w:val="nil"/>
              <w:bottom w:val="single" w:sz="4" w:space="0" w:color="auto"/>
              <w:right w:val="single" w:sz="4" w:space="0" w:color="auto"/>
            </w:tcBorders>
            <w:shd w:val="clear" w:color="auto" w:fill="auto"/>
            <w:noWrap/>
            <w:vAlign w:val="center"/>
            <w:hideMark/>
          </w:tcPr>
          <w:p w14:paraId="48CDD1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1AEFFFE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43928C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4552</w:t>
            </w:r>
          </w:p>
        </w:tc>
      </w:tr>
      <w:tr w:rsidR="00E63AAA" w:rsidRPr="00E63AAA" w14:paraId="5BD624A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9922C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205</w:t>
            </w:r>
          </w:p>
        </w:tc>
        <w:tc>
          <w:tcPr>
            <w:tcW w:w="1275" w:type="dxa"/>
            <w:tcBorders>
              <w:top w:val="nil"/>
              <w:left w:val="nil"/>
              <w:bottom w:val="single" w:sz="4" w:space="0" w:color="auto"/>
              <w:right w:val="single" w:sz="4" w:space="0" w:color="auto"/>
            </w:tcBorders>
            <w:shd w:val="clear" w:color="auto" w:fill="auto"/>
            <w:noWrap/>
            <w:vAlign w:val="center"/>
            <w:hideMark/>
          </w:tcPr>
          <w:p w14:paraId="16D6E74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604560359.00</w:t>
            </w:r>
          </w:p>
        </w:tc>
        <w:tc>
          <w:tcPr>
            <w:tcW w:w="6096" w:type="dxa"/>
            <w:tcBorders>
              <w:top w:val="nil"/>
              <w:left w:val="nil"/>
              <w:bottom w:val="single" w:sz="4" w:space="0" w:color="auto"/>
              <w:right w:val="single" w:sz="4" w:space="0" w:color="auto"/>
            </w:tcBorders>
            <w:shd w:val="clear" w:color="auto" w:fill="auto"/>
            <w:noWrap/>
            <w:vAlign w:val="bottom"/>
            <w:hideMark/>
          </w:tcPr>
          <w:p w14:paraId="4D74871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GUANTES PARA CIRUGIA. DE LATEX NATURAL, ESTERILES Y DESECHABLES TALLA 8</w:t>
            </w:r>
          </w:p>
        </w:tc>
        <w:tc>
          <w:tcPr>
            <w:tcW w:w="992" w:type="dxa"/>
            <w:tcBorders>
              <w:top w:val="nil"/>
              <w:left w:val="nil"/>
              <w:bottom w:val="single" w:sz="4" w:space="0" w:color="auto"/>
              <w:right w:val="single" w:sz="4" w:space="0" w:color="auto"/>
            </w:tcBorders>
            <w:shd w:val="clear" w:color="auto" w:fill="auto"/>
            <w:noWrap/>
            <w:vAlign w:val="center"/>
            <w:hideMark/>
          </w:tcPr>
          <w:p w14:paraId="0A6F121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6216A2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9548DF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759</w:t>
            </w:r>
          </w:p>
        </w:tc>
      </w:tr>
      <w:tr w:rsidR="00E63AAA" w:rsidRPr="00E63AAA" w14:paraId="48F76DC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47F24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206</w:t>
            </w:r>
          </w:p>
        </w:tc>
        <w:tc>
          <w:tcPr>
            <w:tcW w:w="1275" w:type="dxa"/>
            <w:tcBorders>
              <w:top w:val="nil"/>
              <w:left w:val="nil"/>
              <w:bottom w:val="single" w:sz="4" w:space="0" w:color="auto"/>
              <w:right w:val="single" w:sz="4" w:space="0" w:color="auto"/>
            </w:tcBorders>
            <w:shd w:val="clear" w:color="auto" w:fill="auto"/>
            <w:noWrap/>
            <w:vAlign w:val="center"/>
            <w:hideMark/>
          </w:tcPr>
          <w:p w14:paraId="00276E8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604560383.00</w:t>
            </w:r>
          </w:p>
        </w:tc>
        <w:tc>
          <w:tcPr>
            <w:tcW w:w="6096" w:type="dxa"/>
            <w:tcBorders>
              <w:top w:val="nil"/>
              <w:left w:val="nil"/>
              <w:bottom w:val="single" w:sz="4" w:space="0" w:color="auto"/>
              <w:right w:val="single" w:sz="4" w:space="0" w:color="auto"/>
            </w:tcBorders>
            <w:shd w:val="clear" w:color="auto" w:fill="auto"/>
            <w:noWrap/>
            <w:vAlign w:val="bottom"/>
            <w:hideMark/>
          </w:tcPr>
          <w:p w14:paraId="03C91DB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GUANTE PARA EXPLORACION AMBIDIESTRO ESTERILES, DE LATEX, DESECHABLES TAMANO: CHICO</w:t>
            </w:r>
          </w:p>
        </w:tc>
        <w:tc>
          <w:tcPr>
            <w:tcW w:w="992" w:type="dxa"/>
            <w:tcBorders>
              <w:top w:val="nil"/>
              <w:left w:val="nil"/>
              <w:bottom w:val="single" w:sz="4" w:space="0" w:color="auto"/>
              <w:right w:val="single" w:sz="4" w:space="0" w:color="auto"/>
            </w:tcBorders>
            <w:shd w:val="clear" w:color="auto" w:fill="auto"/>
            <w:noWrap/>
            <w:vAlign w:val="center"/>
            <w:hideMark/>
          </w:tcPr>
          <w:p w14:paraId="5585F76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7137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057086F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481AD51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3B4B4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207</w:t>
            </w:r>
          </w:p>
        </w:tc>
        <w:tc>
          <w:tcPr>
            <w:tcW w:w="1275" w:type="dxa"/>
            <w:tcBorders>
              <w:top w:val="nil"/>
              <w:left w:val="nil"/>
              <w:bottom w:val="single" w:sz="4" w:space="0" w:color="auto"/>
              <w:right w:val="single" w:sz="4" w:space="0" w:color="auto"/>
            </w:tcBorders>
            <w:shd w:val="clear" w:color="auto" w:fill="auto"/>
            <w:noWrap/>
            <w:vAlign w:val="center"/>
            <w:hideMark/>
          </w:tcPr>
          <w:p w14:paraId="18C3B06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604560391.00</w:t>
            </w:r>
          </w:p>
        </w:tc>
        <w:tc>
          <w:tcPr>
            <w:tcW w:w="6096" w:type="dxa"/>
            <w:tcBorders>
              <w:top w:val="nil"/>
              <w:left w:val="nil"/>
              <w:bottom w:val="single" w:sz="4" w:space="0" w:color="auto"/>
              <w:right w:val="single" w:sz="4" w:space="0" w:color="auto"/>
            </w:tcBorders>
            <w:shd w:val="clear" w:color="auto" w:fill="auto"/>
            <w:noWrap/>
            <w:vAlign w:val="bottom"/>
            <w:hideMark/>
          </w:tcPr>
          <w:p w14:paraId="2653D99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GUANTE PARA EXPLORACION AMBIDIESTRO, ESTERILES, DE LATEX, DESECHABLES TAMANO: MEDIANO</w:t>
            </w:r>
          </w:p>
        </w:tc>
        <w:tc>
          <w:tcPr>
            <w:tcW w:w="992" w:type="dxa"/>
            <w:tcBorders>
              <w:top w:val="nil"/>
              <w:left w:val="nil"/>
              <w:bottom w:val="single" w:sz="4" w:space="0" w:color="auto"/>
              <w:right w:val="single" w:sz="4" w:space="0" w:color="auto"/>
            </w:tcBorders>
            <w:shd w:val="clear" w:color="auto" w:fill="auto"/>
            <w:noWrap/>
            <w:vAlign w:val="center"/>
            <w:hideMark/>
          </w:tcPr>
          <w:p w14:paraId="79CFD5E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4D69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75DD5BE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380</w:t>
            </w:r>
          </w:p>
        </w:tc>
      </w:tr>
      <w:tr w:rsidR="00E63AAA" w:rsidRPr="00E63AAA" w14:paraId="039988A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6E24C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208</w:t>
            </w:r>
          </w:p>
        </w:tc>
        <w:tc>
          <w:tcPr>
            <w:tcW w:w="1275" w:type="dxa"/>
            <w:tcBorders>
              <w:top w:val="nil"/>
              <w:left w:val="nil"/>
              <w:bottom w:val="single" w:sz="4" w:space="0" w:color="auto"/>
              <w:right w:val="single" w:sz="4" w:space="0" w:color="auto"/>
            </w:tcBorders>
            <w:shd w:val="clear" w:color="auto" w:fill="auto"/>
            <w:noWrap/>
            <w:vAlign w:val="center"/>
            <w:hideMark/>
          </w:tcPr>
          <w:p w14:paraId="4485DA6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604560409.00</w:t>
            </w:r>
          </w:p>
        </w:tc>
        <w:tc>
          <w:tcPr>
            <w:tcW w:w="6096" w:type="dxa"/>
            <w:tcBorders>
              <w:top w:val="nil"/>
              <w:left w:val="nil"/>
              <w:bottom w:val="single" w:sz="4" w:space="0" w:color="auto"/>
              <w:right w:val="single" w:sz="4" w:space="0" w:color="auto"/>
            </w:tcBorders>
            <w:shd w:val="clear" w:color="auto" w:fill="auto"/>
            <w:noWrap/>
            <w:vAlign w:val="bottom"/>
            <w:hideMark/>
          </w:tcPr>
          <w:p w14:paraId="5E199CA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GUANTE PARA EXPLORACION AMBIDIESTRO, ESTERILES DE LATEX, DESECHABLES TAMANO: GRANDE</w:t>
            </w:r>
          </w:p>
        </w:tc>
        <w:tc>
          <w:tcPr>
            <w:tcW w:w="992" w:type="dxa"/>
            <w:tcBorders>
              <w:top w:val="nil"/>
              <w:left w:val="nil"/>
              <w:bottom w:val="single" w:sz="4" w:space="0" w:color="auto"/>
              <w:right w:val="single" w:sz="4" w:space="0" w:color="auto"/>
            </w:tcBorders>
            <w:shd w:val="clear" w:color="auto" w:fill="auto"/>
            <w:noWrap/>
            <w:vAlign w:val="center"/>
            <w:hideMark/>
          </w:tcPr>
          <w:p w14:paraId="179AB13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48C837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3D9B22F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304</w:t>
            </w:r>
          </w:p>
        </w:tc>
      </w:tr>
      <w:tr w:rsidR="00E63AAA" w:rsidRPr="00E63AAA" w14:paraId="58E8A92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1BE1C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209</w:t>
            </w:r>
          </w:p>
        </w:tc>
        <w:tc>
          <w:tcPr>
            <w:tcW w:w="1275" w:type="dxa"/>
            <w:tcBorders>
              <w:top w:val="nil"/>
              <w:left w:val="nil"/>
              <w:bottom w:val="single" w:sz="4" w:space="0" w:color="auto"/>
              <w:right w:val="single" w:sz="4" w:space="0" w:color="auto"/>
            </w:tcBorders>
            <w:shd w:val="clear" w:color="auto" w:fill="auto"/>
            <w:noWrap/>
            <w:vAlign w:val="center"/>
            <w:hideMark/>
          </w:tcPr>
          <w:p w14:paraId="2CB1863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604610147.00</w:t>
            </w:r>
          </w:p>
        </w:tc>
        <w:tc>
          <w:tcPr>
            <w:tcW w:w="6096" w:type="dxa"/>
            <w:tcBorders>
              <w:top w:val="nil"/>
              <w:left w:val="nil"/>
              <w:bottom w:val="single" w:sz="4" w:space="0" w:color="auto"/>
              <w:right w:val="single" w:sz="4" w:space="0" w:color="auto"/>
            </w:tcBorders>
            <w:shd w:val="clear" w:color="auto" w:fill="auto"/>
            <w:noWrap/>
            <w:vAlign w:val="bottom"/>
            <w:hideMark/>
          </w:tcPr>
          <w:p w14:paraId="31765CD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GUATA  DE TELA NO TEJIDA DE ALGODON O FIBRAS DERIVADAS DE LA CELULOSA Y RESINAS. LONGITUD 5 M. ANCHO 5 CM.</w:t>
            </w:r>
          </w:p>
        </w:tc>
        <w:tc>
          <w:tcPr>
            <w:tcW w:w="992" w:type="dxa"/>
            <w:tcBorders>
              <w:top w:val="nil"/>
              <w:left w:val="nil"/>
              <w:bottom w:val="single" w:sz="4" w:space="0" w:color="auto"/>
              <w:right w:val="single" w:sz="4" w:space="0" w:color="auto"/>
            </w:tcBorders>
            <w:shd w:val="clear" w:color="auto" w:fill="auto"/>
            <w:noWrap/>
            <w:vAlign w:val="center"/>
            <w:hideMark/>
          </w:tcPr>
          <w:p w14:paraId="24D4B02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7667F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C/24</w:t>
            </w:r>
          </w:p>
        </w:tc>
        <w:tc>
          <w:tcPr>
            <w:tcW w:w="978" w:type="dxa"/>
            <w:tcBorders>
              <w:top w:val="nil"/>
              <w:left w:val="nil"/>
              <w:bottom w:val="single" w:sz="4" w:space="0" w:color="auto"/>
              <w:right w:val="single" w:sz="4" w:space="0" w:color="auto"/>
            </w:tcBorders>
            <w:shd w:val="clear" w:color="auto" w:fill="auto"/>
            <w:noWrap/>
            <w:vAlign w:val="center"/>
            <w:hideMark/>
          </w:tcPr>
          <w:p w14:paraId="6F7E3CA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0CD5CA4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AF28A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210</w:t>
            </w:r>
          </w:p>
        </w:tc>
        <w:tc>
          <w:tcPr>
            <w:tcW w:w="1275" w:type="dxa"/>
            <w:tcBorders>
              <w:top w:val="nil"/>
              <w:left w:val="nil"/>
              <w:bottom w:val="single" w:sz="4" w:space="0" w:color="auto"/>
              <w:right w:val="single" w:sz="4" w:space="0" w:color="auto"/>
            </w:tcBorders>
            <w:shd w:val="clear" w:color="auto" w:fill="auto"/>
            <w:noWrap/>
            <w:vAlign w:val="center"/>
            <w:hideMark/>
          </w:tcPr>
          <w:p w14:paraId="0AB7211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604610154.00</w:t>
            </w:r>
          </w:p>
        </w:tc>
        <w:tc>
          <w:tcPr>
            <w:tcW w:w="6096" w:type="dxa"/>
            <w:tcBorders>
              <w:top w:val="nil"/>
              <w:left w:val="nil"/>
              <w:bottom w:val="single" w:sz="4" w:space="0" w:color="auto"/>
              <w:right w:val="single" w:sz="4" w:space="0" w:color="auto"/>
            </w:tcBorders>
            <w:shd w:val="clear" w:color="auto" w:fill="auto"/>
            <w:noWrap/>
            <w:vAlign w:val="bottom"/>
            <w:hideMark/>
          </w:tcPr>
          <w:p w14:paraId="2E7DB04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GUATA  DE TELA NO TEJIDA DE ALGODON O FIBRAS DERIVADAS DE LA CELULOSA Y RESINAS. LONITUD 5 M. ANCHO 10 CM.</w:t>
            </w:r>
          </w:p>
        </w:tc>
        <w:tc>
          <w:tcPr>
            <w:tcW w:w="992" w:type="dxa"/>
            <w:tcBorders>
              <w:top w:val="nil"/>
              <w:left w:val="nil"/>
              <w:bottom w:val="single" w:sz="4" w:space="0" w:color="auto"/>
              <w:right w:val="single" w:sz="4" w:space="0" w:color="auto"/>
            </w:tcBorders>
            <w:shd w:val="clear" w:color="auto" w:fill="auto"/>
            <w:noWrap/>
            <w:vAlign w:val="center"/>
            <w:hideMark/>
          </w:tcPr>
          <w:p w14:paraId="26E122E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0418B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C/24</w:t>
            </w:r>
          </w:p>
        </w:tc>
        <w:tc>
          <w:tcPr>
            <w:tcW w:w="978" w:type="dxa"/>
            <w:tcBorders>
              <w:top w:val="nil"/>
              <w:left w:val="nil"/>
              <w:bottom w:val="single" w:sz="4" w:space="0" w:color="auto"/>
              <w:right w:val="single" w:sz="4" w:space="0" w:color="auto"/>
            </w:tcBorders>
            <w:shd w:val="clear" w:color="auto" w:fill="auto"/>
            <w:noWrap/>
            <w:vAlign w:val="center"/>
            <w:hideMark/>
          </w:tcPr>
          <w:p w14:paraId="0633D09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230B515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BD0F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211</w:t>
            </w:r>
          </w:p>
        </w:tc>
        <w:tc>
          <w:tcPr>
            <w:tcW w:w="1275" w:type="dxa"/>
            <w:tcBorders>
              <w:top w:val="nil"/>
              <w:left w:val="nil"/>
              <w:bottom w:val="single" w:sz="4" w:space="0" w:color="auto"/>
              <w:right w:val="single" w:sz="4" w:space="0" w:color="auto"/>
            </w:tcBorders>
            <w:shd w:val="clear" w:color="auto" w:fill="auto"/>
            <w:noWrap/>
            <w:vAlign w:val="center"/>
            <w:hideMark/>
          </w:tcPr>
          <w:p w14:paraId="700AA2A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604700112.00</w:t>
            </w:r>
          </w:p>
        </w:tc>
        <w:tc>
          <w:tcPr>
            <w:tcW w:w="6096" w:type="dxa"/>
            <w:tcBorders>
              <w:top w:val="nil"/>
              <w:left w:val="nil"/>
              <w:bottom w:val="single" w:sz="4" w:space="0" w:color="auto"/>
              <w:right w:val="single" w:sz="4" w:space="0" w:color="auto"/>
            </w:tcBorders>
            <w:shd w:val="clear" w:color="auto" w:fill="auto"/>
            <w:noWrap/>
            <w:vAlign w:val="bottom"/>
            <w:hideMark/>
          </w:tcPr>
          <w:p w14:paraId="630F12B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ESPONJA HEMOSTATICA DE GELATINA O COLAGENO 50 A 100 X 70 A 125 MM.</w:t>
            </w:r>
          </w:p>
        </w:tc>
        <w:tc>
          <w:tcPr>
            <w:tcW w:w="992" w:type="dxa"/>
            <w:tcBorders>
              <w:top w:val="nil"/>
              <w:left w:val="nil"/>
              <w:bottom w:val="single" w:sz="4" w:space="0" w:color="auto"/>
              <w:right w:val="single" w:sz="4" w:space="0" w:color="auto"/>
            </w:tcBorders>
            <w:shd w:val="clear" w:color="auto" w:fill="auto"/>
            <w:noWrap/>
            <w:vAlign w:val="center"/>
            <w:hideMark/>
          </w:tcPr>
          <w:p w14:paraId="544D323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8C7C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88AE1F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02C3F78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3D431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212</w:t>
            </w:r>
          </w:p>
        </w:tc>
        <w:tc>
          <w:tcPr>
            <w:tcW w:w="1275" w:type="dxa"/>
            <w:tcBorders>
              <w:top w:val="nil"/>
              <w:left w:val="nil"/>
              <w:bottom w:val="single" w:sz="4" w:space="0" w:color="auto"/>
              <w:right w:val="single" w:sz="4" w:space="0" w:color="auto"/>
            </w:tcBorders>
            <w:shd w:val="clear" w:color="auto" w:fill="auto"/>
            <w:noWrap/>
            <w:vAlign w:val="center"/>
            <w:hideMark/>
          </w:tcPr>
          <w:p w14:paraId="3D42945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604700146.00</w:t>
            </w:r>
          </w:p>
        </w:tc>
        <w:tc>
          <w:tcPr>
            <w:tcW w:w="6096" w:type="dxa"/>
            <w:tcBorders>
              <w:top w:val="nil"/>
              <w:left w:val="nil"/>
              <w:bottom w:val="single" w:sz="4" w:space="0" w:color="auto"/>
              <w:right w:val="single" w:sz="4" w:space="0" w:color="auto"/>
            </w:tcBorders>
            <w:shd w:val="clear" w:color="auto" w:fill="auto"/>
            <w:noWrap/>
            <w:vAlign w:val="bottom"/>
            <w:hideMark/>
          </w:tcPr>
          <w:p w14:paraId="3E413A5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SATIN HEMOSTATICO ABSORBIBLE.SOBRE</w:t>
            </w:r>
          </w:p>
        </w:tc>
        <w:tc>
          <w:tcPr>
            <w:tcW w:w="992" w:type="dxa"/>
            <w:tcBorders>
              <w:top w:val="nil"/>
              <w:left w:val="nil"/>
              <w:bottom w:val="single" w:sz="4" w:space="0" w:color="auto"/>
              <w:right w:val="single" w:sz="4" w:space="0" w:color="auto"/>
            </w:tcBorders>
            <w:shd w:val="clear" w:color="auto" w:fill="auto"/>
            <w:noWrap/>
            <w:vAlign w:val="center"/>
            <w:hideMark/>
          </w:tcPr>
          <w:p w14:paraId="67684E6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93EE9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C/20</w:t>
            </w:r>
          </w:p>
        </w:tc>
        <w:tc>
          <w:tcPr>
            <w:tcW w:w="978" w:type="dxa"/>
            <w:tcBorders>
              <w:top w:val="nil"/>
              <w:left w:val="nil"/>
              <w:bottom w:val="single" w:sz="4" w:space="0" w:color="auto"/>
              <w:right w:val="single" w:sz="4" w:space="0" w:color="auto"/>
            </w:tcBorders>
            <w:shd w:val="clear" w:color="auto" w:fill="auto"/>
            <w:noWrap/>
            <w:vAlign w:val="center"/>
            <w:hideMark/>
          </w:tcPr>
          <w:p w14:paraId="7134699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F04A50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FB29D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213</w:t>
            </w:r>
          </w:p>
        </w:tc>
        <w:tc>
          <w:tcPr>
            <w:tcW w:w="1275" w:type="dxa"/>
            <w:tcBorders>
              <w:top w:val="nil"/>
              <w:left w:val="nil"/>
              <w:bottom w:val="single" w:sz="4" w:space="0" w:color="auto"/>
              <w:right w:val="single" w:sz="4" w:space="0" w:color="auto"/>
            </w:tcBorders>
            <w:shd w:val="clear" w:color="auto" w:fill="auto"/>
            <w:noWrap/>
            <w:vAlign w:val="center"/>
            <w:hideMark/>
          </w:tcPr>
          <w:p w14:paraId="6881015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604830091.00</w:t>
            </w:r>
          </w:p>
        </w:tc>
        <w:tc>
          <w:tcPr>
            <w:tcW w:w="6096" w:type="dxa"/>
            <w:tcBorders>
              <w:top w:val="nil"/>
              <w:left w:val="nil"/>
              <w:bottom w:val="single" w:sz="4" w:space="0" w:color="auto"/>
              <w:right w:val="single" w:sz="4" w:space="0" w:color="auto"/>
            </w:tcBorders>
            <w:shd w:val="clear" w:color="auto" w:fill="auto"/>
            <w:noWrap/>
            <w:vAlign w:val="bottom"/>
            <w:hideMark/>
          </w:tcPr>
          <w:p w14:paraId="381E189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HOJA PARA BISTURI DE ACERO INOXIDABLE ESTERIL Y DESECHABLE, NUMERO 10,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75A311F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F5A6F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6A1266F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8F7C18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3D2B6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214</w:t>
            </w:r>
          </w:p>
        </w:tc>
        <w:tc>
          <w:tcPr>
            <w:tcW w:w="1275" w:type="dxa"/>
            <w:tcBorders>
              <w:top w:val="nil"/>
              <w:left w:val="nil"/>
              <w:bottom w:val="single" w:sz="4" w:space="0" w:color="auto"/>
              <w:right w:val="single" w:sz="4" w:space="0" w:color="auto"/>
            </w:tcBorders>
            <w:shd w:val="clear" w:color="auto" w:fill="auto"/>
            <w:noWrap/>
            <w:vAlign w:val="center"/>
            <w:hideMark/>
          </w:tcPr>
          <w:p w14:paraId="55B7116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604830125.00</w:t>
            </w:r>
          </w:p>
        </w:tc>
        <w:tc>
          <w:tcPr>
            <w:tcW w:w="6096" w:type="dxa"/>
            <w:tcBorders>
              <w:top w:val="nil"/>
              <w:left w:val="nil"/>
              <w:bottom w:val="single" w:sz="4" w:space="0" w:color="auto"/>
              <w:right w:val="single" w:sz="4" w:space="0" w:color="auto"/>
            </w:tcBorders>
            <w:shd w:val="clear" w:color="auto" w:fill="auto"/>
            <w:noWrap/>
            <w:vAlign w:val="bottom"/>
            <w:hideMark/>
          </w:tcPr>
          <w:p w14:paraId="6B2316A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HOJA PARA BISTURI DE ACERO INOXIDABLE ESTERIL Y DESECHABLE, NUMERO 11,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3C28B8A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41545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424E17E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29FD0A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C8175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215</w:t>
            </w:r>
          </w:p>
        </w:tc>
        <w:tc>
          <w:tcPr>
            <w:tcW w:w="1275" w:type="dxa"/>
            <w:tcBorders>
              <w:top w:val="nil"/>
              <w:left w:val="nil"/>
              <w:bottom w:val="single" w:sz="4" w:space="0" w:color="auto"/>
              <w:right w:val="single" w:sz="4" w:space="0" w:color="auto"/>
            </w:tcBorders>
            <w:shd w:val="clear" w:color="auto" w:fill="auto"/>
            <w:noWrap/>
            <w:vAlign w:val="center"/>
            <w:hideMark/>
          </w:tcPr>
          <w:p w14:paraId="0E34EA8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604830141.00</w:t>
            </w:r>
          </w:p>
        </w:tc>
        <w:tc>
          <w:tcPr>
            <w:tcW w:w="6096" w:type="dxa"/>
            <w:tcBorders>
              <w:top w:val="nil"/>
              <w:left w:val="nil"/>
              <w:bottom w:val="single" w:sz="4" w:space="0" w:color="auto"/>
              <w:right w:val="single" w:sz="4" w:space="0" w:color="auto"/>
            </w:tcBorders>
            <w:shd w:val="clear" w:color="auto" w:fill="auto"/>
            <w:noWrap/>
            <w:vAlign w:val="bottom"/>
            <w:hideMark/>
          </w:tcPr>
          <w:p w14:paraId="1F17240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HOJA PARA BISTURI DE ACERO INOXIDABLE ESTERIL Y DESECHABLE, NUMERO 15,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55CDDD3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AD259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6E87965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350883C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13E43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216</w:t>
            </w:r>
          </w:p>
        </w:tc>
        <w:tc>
          <w:tcPr>
            <w:tcW w:w="1275" w:type="dxa"/>
            <w:tcBorders>
              <w:top w:val="nil"/>
              <w:left w:val="nil"/>
              <w:bottom w:val="single" w:sz="4" w:space="0" w:color="auto"/>
              <w:right w:val="single" w:sz="4" w:space="0" w:color="auto"/>
            </w:tcBorders>
            <w:shd w:val="clear" w:color="auto" w:fill="auto"/>
            <w:noWrap/>
            <w:vAlign w:val="center"/>
            <w:hideMark/>
          </w:tcPr>
          <w:p w14:paraId="1E27EF0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604830158.00</w:t>
            </w:r>
          </w:p>
        </w:tc>
        <w:tc>
          <w:tcPr>
            <w:tcW w:w="6096" w:type="dxa"/>
            <w:tcBorders>
              <w:top w:val="nil"/>
              <w:left w:val="nil"/>
              <w:bottom w:val="single" w:sz="4" w:space="0" w:color="auto"/>
              <w:right w:val="single" w:sz="4" w:space="0" w:color="auto"/>
            </w:tcBorders>
            <w:shd w:val="clear" w:color="auto" w:fill="auto"/>
            <w:noWrap/>
            <w:vAlign w:val="bottom"/>
            <w:hideMark/>
          </w:tcPr>
          <w:p w14:paraId="7D08899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HOJA PARA BISTURI DE ACERO INOXIDABLE, ESTERIL Y DESECHABLE, NUMERO 21,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4B9482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6194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097A548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477886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B5060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217</w:t>
            </w:r>
          </w:p>
        </w:tc>
        <w:tc>
          <w:tcPr>
            <w:tcW w:w="1275" w:type="dxa"/>
            <w:tcBorders>
              <w:top w:val="nil"/>
              <w:left w:val="nil"/>
              <w:bottom w:val="single" w:sz="4" w:space="0" w:color="auto"/>
              <w:right w:val="single" w:sz="4" w:space="0" w:color="auto"/>
            </w:tcBorders>
            <w:shd w:val="clear" w:color="auto" w:fill="auto"/>
            <w:noWrap/>
            <w:vAlign w:val="center"/>
            <w:hideMark/>
          </w:tcPr>
          <w:p w14:paraId="15B4D0A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604830166.00</w:t>
            </w:r>
          </w:p>
        </w:tc>
        <w:tc>
          <w:tcPr>
            <w:tcW w:w="6096" w:type="dxa"/>
            <w:tcBorders>
              <w:top w:val="nil"/>
              <w:left w:val="nil"/>
              <w:bottom w:val="single" w:sz="4" w:space="0" w:color="auto"/>
              <w:right w:val="single" w:sz="4" w:space="0" w:color="auto"/>
            </w:tcBorders>
            <w:shd w:val="clear" w:color="auto" w:fill="auto"/>
            <w:noWrap/>
            <w:vAlign w:val="bottom"/>
            <w:hideMark/>
          </w:tcPr>
          <w:p w14:paraId="54B53A2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HOJA PARA BISTURI N0. 22, DE ACERO INOXIDABLE ESTERIL Y DESECHABLE,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4785FAA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9EDFA3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39A4DB2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369D956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B7FA0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218</w:t>
            </w:r>
          </w:p>
        </w:tc>
        <w:tc>
          <w:tcPr>
            <w:tcW w:w="1275" w:type="dxa"/>
            <w:tcBorders>
              <w:top w:val="nil"/>
              <w:left w:val="nil"/>
              <w:bottom w:val="single" w:sz="4" w:space="0" w:color="auto"/>
              <w:right w:val="single" w:sz="4" w:space="0" w:color="auto"/>
            </w:tcBorders>
            <w:shd w:val="clear" w:color="auto" w:fill="auto"/>
            <w:noWrap/>
            <w:vAlign w:val="center"/>
            <w:hideMark/>
          </w:tcPr>
          <w:p w14:paraId="4500DED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604830174.00</w:t>
            </w:r>
          </w:p>
        </w:tc>
        <w:tc>
          <w:tcPr>
            <w:tcW w:w="6096" w:type="dxa"/>
            <w:tcBorders>
              <w:top w:val="nil"/>
              <w:left w:val="nil"/>
              <w:bottom w:val="single" w:sz="4" w:space="0" w:color="auto"/>
              <w:right w:val="single" w:sz="4" w:space="0" w:color="auto"/>
            </w:tcBorders>
            <w:shd w:val="clear" w:color="auto" w:fill="auto"/>
            <w:noWrap/>
            <w:vAlign w:val="bottom"/>
            <w:hideMark/>
          </w:tcPr>
          <w:p w14:paraId="4D721D1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HOJA PARA BISTURI DE ACERO INOXIDABLE ESTERIL Y DESECHABLE, NUMERO 23,  EMPAQUE INDIVIDUAL</w:t>
            </w:r>
          </w:p>
        </w:tc>
        <w:tc>
          <w:tcPr>
            <w:tcW w:w="992" w:type="dxa"/>
            <w:tcBorders>
              <w:top w:val="nil"/>
              <w:left w:val="nil"/>
              <w:bottom w:val="single" w:sz="4" w:space="0" w:color="auto"/>
              <w:right w:val="single" w:sz="4" w:space="0" w:color="auto"/>
            </w:tcBorders>
            <w:shd w:val="clear" w:color="auto" w:fill="auto"/>
            <w:noWrap/>
            <w:vAlign w:val="center"/>
            <w:hideMark/>
          </w:tcPr>
          <w:p w14:paraId="2DD321F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CC0C4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09FFD51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10C291A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79CBB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219</w:t>
            </w:r>
          </w:p>
        </w:tc>
        <w:tc>
          <w:tcPr>
            <w:tcW w:w="1275" w:type="dxa"/>
            <w:tcBorders>
              <w:top w:val="nil"/>
              <w:left w:val="nil"/>
              <w:bottom w:val="single" w:sz="4" w:space="0" w:color="auto"/>
              <w:right w:val="single" w:sz="4" w:space="0" w:color="auto"/>
            </w:tcBorders>
            <w:shd w:val="clear" w:color="auto" w:fill="auto"/>
            <w:noWrap/>
            <w:vAlign w:val="center"/>
            <w:hideMark/>
          </w:tcPr>
          <w:p w14:paraId="1989EF6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604910018.00</w:t>
            </w:r>
          </w:p>
        </w:tc>
        <w:tc>
          <w:tcPr>
            <w:tcW w:w="6096" w:type="dxa"/>
            <w:tcBorders>
              <w:top w:val="nil"/>
              <w:left w:val="nil"/>
              <w:bottom w:val="single" w:sz="4" w:space="0" w:color="auto"/>
              <w:right w:val="single" w:sz="4" w:space="0" w:color="auto"/>
            </w:tcBorders>
            <w:shd w:val="clear" w:color="auto" w:fill="auto"/>
            <w:noWrap/>
            <w:vAlign w:val="bottom"/>
            <w:hideMark/>
          </w:tcPr>
          <w:p w14:paraId="5BB1D87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PAPEL INDICADOR DE CONTACTO OCLUSAL, EN TIRAS CON PEGAMENTO  EN AMBAS CARAS</w:t>
            </w:r>
          </w:p>
        </w:tc>
        <w:tc>
          <w:tcPr>
            <w:tcW w:w="992" w:type="dxa"/>
            <w:tcBorders>
              <w:top w:val="nil"/>
              <w:left w:val="nil"/>
              <w:bottom w:val="single" w:sz="4" w:space="0" w:color="auto"/>
              <w:right w:val="single" w:sz="4" w:space="0" w:color="auto"/>
            </w:tcBorders>
            <w:shd w:val="clear" w:color="auto" w:fill="auto"/>
            <w:noWrap/>
            <w:vAlign w:val="center"/>
            <w:hideMark/>
          </w:tcPr>
          <w:p w14:paraId="50C976B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BLOCK</w:t>
            </w:r>
          </w:p>
        </w:tc>
        <w:tc>
          <w:tcPr>
            <w:tcW w:w="1148" w:type="dxa"/>
            <w:tcBorders>
              <w:top w:val="nil"/>
              <w:left w:val="nil"/>
              <w:bottom w:val="single" w:sz="4" w:space="0" w:color="auto"/>
              <w:right w:val="single" w:sz="4" w:space="0" w:color="auto"/>
            </w:tcBorders>
            <w:shd w:val="clear" w:color="auto" w:fill="auto"/>
            <w:noWrap/>
            <w:vAlign w:val="center"/>
            <w:hideMark/>
          </w:tcPr>
          <w:p w14:paraId="5BDB1FA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C/15</w:t>
            </w:r>
          </w:p>
        </w:tc>
        <w:tc>
          <w:tcPr>
            <w:tcW w:w="978" w:type="dxa"/>
            <w:tcBorders>
              <w:top w:val="nil"/>
              <w:left w:val="nil"/>
              <w:bottom w:val="single" w:sz="4" w:space="0" w:color="auto"/>
              <w:right w:val="single" w:sz="4" w:space="0" w:color="auto"/>
            </w:tcBorders>
            <w:shd w:val="clear" w:color="auto" w:fill="auto"/>
            <w:noWrap/>
            <w:vAlign w:val="center"/>
            <w:hideMark/>
          </w:tcPr>
          <w:p w14:paraId="0059D16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B6A77D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5A0FC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220</w:t>
            </w:r>
          </w:p>
        </w:tc>
        <w:tc>
          <w:tcPr>
            <w:tcW w:w="1275" w:type="dxa"/>
            <w:tcBorders>
              <w:top w:val="nil"/>
              <w:left w:val="nil"/>
              <w:bottom w:val="single" w:sz="4" w:space="0" w:color="auto"/>
              <w:right w:val="single" w:sz="4" w:space="0" w:color="auto"/>
            </w:tcBorders>
            <w:shd w:val="clear" w:color="auto" w:fill="auto"/>
            <w:noWrap/>
            <w:vAlign w:val="center"/>
            <w:hideMark/>
          </w:tcPr>
          <w:p w14:paraId="011C2D4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605062736.00</w:t>
            </w:r>
          </w:p>
        </w:tc>
        <w:tc>
          <w:tcPr>
            <w:tcW w:w="6096" w:type="dxa"/>
            <w:tcBorders>
              <w:top w:val="nil"/>
              <w:left w:val="nil"/>
              <w:bottom w:val="single" w:sz="4" w:space="0" w:color="auto"/>
              <w:right w:val="single" w:sz="4" w:space="0" w:color="auto"/>
            </w:tcBorders>
            <w:shd w:val="clear" w:color="auto" w:fill="auto"/>
            <w:noWrap/>
            <w:vAlign w:val="bottom"/>
            <w:hideMark/>
          </w:tcPr>
          <w:p w14:paraId="3101BC9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INJERTO DE EPIDERMIS HUMANA, CULTIVADO IN VITRO, CONGELADO. ESTERIL. TAMAÑO: 56 CM2. PIEZA.</w:t>
            </w:r>
          </w:p>
        </w:tc>
        <w:tc>
          <w:tcPr>
            <w:tcW w:w="992" w:type="dxa"/>
            <w:tcBorders>
              <w:top w:val="nil"/>
              <w:left w:val="nil"/>
              <w:bottom w:val="single" w:sz="4" w:space="0" w:color="auto"/>
              <w:right w:val="single" w:sz="4" w:space="0" w:color="auto"/>
            </w:tcBorders>
            <w:shd w:val="clear" w:color="auto" w:fill="auto"/>
            <w:noWrap/>
            <w:vAlign w:val="center"/>
            <w:hideMark/>
          </w:tcPr>
          <w:p w14:paraId="2AADAB6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96950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2DFB68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37C0F0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8362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221</w:t>
            </w:r>
          </w:p>
        </w:tc>
        <w:tc>
          <w:tcPr>
            <w:tcW w:w="1275" w:type="dxa"/>
            <w:tcBorders>
              <w:top w:val="nil"/>
              <w:left w:val="nil"/>
              <w:bottom w:val="single" w:sz="4" w:space="0" w:color="auto"/>
              <w:right w:val="single" w:sz="4" w:space="0" w:color="auto"/>
            </w:tcBorders>
            <w:shd w:val="clear" w:color="auto" w:fill="auto"/>
            <w:noWrap/>
            <w:vAlign w:val="center"/>
            <w:hideMark/>
          </w:tcPr>
          <w:p w14:paraId="5171E5E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605063809.00</w:t>
            </w:r>
          </w:p>
        </w:tc>
        <w:tc>
          <w:tcPr>
            <w:tcW w:w="6096" w:type="dxa"/>
            <w:tcBorders>
              <w:top w:val="nil"/>
              <w:left w:val="nil"/>
              <w:bottom w:val="single" w:sz="4" w:space="0" w:color="auto"/>
              <w:right w:val="single" w:sz="4" w:space="0" w:color="auto"/>
            </w:tcBorders>
            <w:shd w:val="clear" w:color="auto" w:fill="auto"/>
            <w:noWrap/>
            <w:vAlign w:val="bottom"/>
            <w:hideMark/>
          </w:tcPr>
          <w:p w14:paraId="198CC44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MATRIZ DE GELATINA DE COLAGENO (DERIVADO BOVINO), UN COMPONENTE DE TROMBINA HUMANA 500 UI/ML, UN DILUYENTE Y ACCESORIOS PARA SU RECONSTITUCION. PRESENTACION DE 5 ML.</w:t>
            </w:r>
          </w:p>
        </w:tc>
        <w:tc>
          <w:tcPr>
            <w:tcW w:w="992" w:type="dxa"/>
            <w:tcBorders>
              <w:top w:val="nil"/>
              <w:left w:val="nil"/>
              <w:bottom w:val="single" w:sz="4" w:space="0" w:color="auto"/>
              <w:right w:val="single" w:sz="4" w:space="0" w:color="auto"/>
            </w:tcBorders>
            <w:shd w:val="clear" w:color="auto" w:fill="auto"/>
            <w:noWrap/>
            <w:vAlign w:val="center"/>
            <w:hideMark/>
          </w:tcPr>
          <w:p w14:paraId="4853967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C01A9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9C7DD2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71EABD0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58CAD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222</w:t>
            </w:r>
          </w:p>
        </w:tc>
        <w:tc>
          <w:tcPr>
            <w:tcW w:w="1275" w:type="dxa"/>
            <w:tcBorders>
              <w:top w:val="nil"/>
              <w:left w:val="nil"/>
              <w:bottom w:val="single" w:sz="4" w:space="0" w:color="auto"/>
              <w:right w:val="single" w:sz="4" w:space="0" w:color="auto"/>
            </w:tcBorders>
            <w:shd w:val="clear" w:color="auto" w:fill="auto"/>
            <w:noWrap/>
            <w:vAlign w:val="center"/>
            <w:hideMark/>
          </w:tcPr>
          <w:p w14:paraId="1E6B8C4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605270579.00</w:t>
            </w:r>
          </w:p>
        </w:tc>
        <w:tc>
          <w:tcPr>
            <w:tcW w:w="6096" w:type="dxa"/>
            <w:tcBorders>
              <w:top w:val="nil"/>
              <w:left w:val="nil"/>
              <w:bottom w:val="single" w:sz="4" w:space="0" w:color="auto"/>
              <w:right w:val="single" w:sz="4" w:space="0" w:color="auto"/>
            </w:tcBorders>
            <w:shd w:val="clear" w:color="auto" w:fill="auto"/>
            <w:noWrap/>
            <w:vAlign w:val="bottom"/>
            <w:hideMark/>
          </w:tcPr>
          <w:p w14:paraId="1EF058C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INSPIROMETRO INCENTIVO. AMPLIO RANGO DE FLUJO 600 A 1200 CC/SEC. TRES CAMARAS DE PELOTAS CODIFICADORAS POR COLORES. FLUJO MINIMO IMPRESO EN CADA CAMARA. DISEÑO COMPACTO. MATERIAL PLASTICO RESISTENTE A IMPACTOS.</w:t>
            </w:r>
          </w:p>
        </w:tc>
        <w:tc>
          <w:tcPr>
            <w:tcW w:w="992" w:type="dxa"/>
            <w:tcBorders>
              <w:top w:val="nil"/>
              <w:left w:val="nil"/>
              <w:bottom w:val="single" w:sz="4" w:space="0" w:color="auto"/>
              <w:right w:val="single" w:sz="4" w:space="0" w:color="auto"/>
            </w:tcBorders>
            <w:shd w:val="clear" w:color="auto" w:fill="auto"/>
            <w:noWrap/>
            <w:vAlign w:val="center"/>
            <w:hideMark/>
          </w:tcPr>
          <w:p w14:paraId="058AA8D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7C95E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D8E94A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34EC4FF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62FCB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223</w:t>
            </w:r>
          </w:p>
        </w:tc>
        <w:tc>
          <w:tcPr>
            <w:tcW w:w="1275" w:type="dxa"/>
            <w:tcBorders>
              <w:top w:val="nil"/>
              <w:left w:val="nil"/>
              <w:bottom w:val="single" w:sz="4" w:space="0" w:color="auto"/>
              <w:right w:val="single" w:sz="4" w:space="0" w:color="auto"/>
            </w:tcBorders>
            <w:shd w:val="clear" w:color="auto" w:fill="auto"/>
            <w:noWrap/>
            <w:vAlign w:val="center"/>
            <w:hideMark/>
          </w:tcPr>
          <w:p w14:paraId="518557B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605320084.00</w:t>
            </w:r>
          </w:p>
        </w:tc>
        <w:tc>
          <w:tcPr>
            <w:tcW w:w="6096" w:type="dxa"/>
            <w:tcBorders>
              <w:top w:val="nil"/>
              <w:left w:val="nil"/>
              <w:bottom w:val="single" w:sz="4" w:space="0" w:color="auto"/>
              <w:right w:val="single" w:sz="4" w:space="0" w:color="auto"/>
            </w:tcBorders>
            <w:shd w:val="clear" w:color="auto" w:fill="auto"/>
            <w:noWrap/>
            <w:vAlign w:val="bottom"/>
            <w:hideMark/>
          </w:tcPr>
          <w:p w14:paraId="0383B90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VENOCLISIS SIN AGUJA, ESTERIL Y DESECHABLE.  MICROGOTERO</w:t>
            </w:r>
          </w:p>
        </w:tc>
        <w:tc>
          <w:tcPr>
            <w:tcW w:w="992" w:type="dxa"/>
            <w:tcBorders>
              <w:top w:val="nil"/>
              <w:left w:val="nil"/>
              <w:bottom w:val="single" w:sz="4" w:space="0" w:color="auto"/>
              <w:right w:val="single" w:sz="4" w:space="0" w:color="auto"/>
            </w:tcBorders>
            <w:shd w:val="clear" w:color="auto" w:fill="auto"/>
            <w:noWrap/>
            <w:vAlign w:val="center"/>
            <w:hideMark/>
          </w:tcPr>
          <w:p w14:paraId="6F5E842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7FFDB7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D93A9F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326554B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C535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224</w:t>
            </w:r>
          </w:p>
        </w:tc>
        <w:tc>
          <w:tcPr>
            <w:tcW w:w="1275" w:type="dxa"/>
            <w:tcBorders>
              <w:top w:val="nil"/>
              <w:left w:val="nil"/>
              <w:bottom w:val="single" w:sz="4" w:space="0" w:color="auto"/>
              <w:right w:val="single" w:sz="4" w:space="0" w:color="auto"/>
            </w:tcBorders>
            <w:shd w:val="clear" w:color="auto" w:fill="auto"/>
            <w:noWrap/>
            <w:vAlign w:val="center"/>
            <w:hideMark/>
          </w:tcPr>
          <w:p w14:paraId="70A4A5E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605320167.00</w:t>
            </w:r>
          </w:p>
        </w:tc>
        <w:tc>
          <w:tcPr>
            <w:tcW w:w="6096" w:type="dxa"/>
            <w:tcBorders>
              <w:top w:val="nil"/>
              <w:left w:val="nil"/>
              <w:bottom w:val="single" w:sz="4" w:space="0" w:color="auto"/>
              <w:right w:val="single" w:sz="4" w:space="0" w:color="auto"/>
            </w:tcBorders>
            <w:shd w:val="clear" w:color="auto" w:fill="auto"/>
            <w:noWrap/>
            <w:vAlign w:val="bottom"/>
            <w:hideMark/>
          </w:tcPr>
          <w:p w14:paraId="777EACB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VENOCLISIS SIN AGUJA, ESTERIL Y DESECHABLE.  NORMOGOTERO</w:t>
            </w:r>
          </w:p>
        </w:tc>
        <w:tc>
          <w:tcPr>
            <w:tcW w:w="992" w:type="dxa"/>
            <w:tcBorders>
              <w:top w:val="nil"/>
              <w:left w:val="nil"/>
              <w:bottom w:val="single" w:sz="4" w:space="0" w:color="auto"/>
              <w:right w:val="single" w:sz="4" w:space="0" w:color="auto"/>
            </w:tcBorders>
            <w:shd w:val="clear" w:color="auto" w:fill="auto"/>
            <w:noWrap/>
            <w:vAlign w:val="center"/>
            <w:hideMark/>
          </w:tcPr>
          <w:p w14:paraId="51B5FD0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DB8765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8A1CDE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2277</w:t>
            </w:r>
          </w:p>
        </w:tc>
      </w:tr>
      <w:tr w:rsidR="00E63AAA" w:rsidRPr="00E63AAA" w14:paraId="43200A5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6FA7A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225</w:t>
            </w:r>
          </w:p>
        </w:tc>
        <w:tc>
          <w:tcPr>
            <w:tcW w:w="1275" w:type="dxa"/>
            <w:tcBorders>
              <w:top w:val="nil"/>
              <w:left w:val="nil"/>
              <w:bottom w:val="single" w:sz="4" w:space="0" w:color="auto"/>
              <w:right w:val="single" w:sz="4" w:space="0" w:color="auto"/>
            </w:tcBorders>
            <w:shd w:val="clear" w:color="auto" w:fill="auto"/>
            <w:noWrap/>
            <w:vAlign w:val="center"/>
            <w:hideMark/>
          </w:tcPr>
          <w:p w14:paraId="7A7E995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605320175.00</w:t>
            </w:r>
          </w:p>
        </w:tc>
        <w:tc>
          <w:tcPr>
            <w:tcW w:w="6096" w:type="dxa"/>
            <w:tcBorders>
              <w:top w:val="nil"/>
              <w:left w:val="nil"/>
              <w:bottom w:val="single" w:sz="4" w:space="0" w:color="auto"/>
              <w:right w:val="single" w:sz="4" w:space="0" w:color="auto"/>
            </w:tcBorders>
            <w:shd w:val="clear" w:color="auto" w:fill="auto"/>
            <w:noWrap/>
            <w:vAlign w:val="bottom"/>
            <w:hideMark/>
          </w:tcPr>
          <w:p w14:paraId="65CD6DF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PARA TRANSFUSION, CON FILTRO, SIN AGUJA</w:t>
            </w:r>
          </w:p>
        </w:tc>
        <w:tc>
          <w:tcPr>
            <w:tcW w:w="992" w:type="dxa"/>
            <w:tcBorders>
              <w:top w:val="nil"/>
              <w:left w:val="nil"/>
              <w:bottom w:val="single" w:sz="4" w:space="0" w:color="auto"/>
              <w:right w:val="single" w:sz="4" w:space="0" w:color="auto"/>
            </w:tcBorders>
            <w:shd w:val="clear" w:color="auto" w:fill="auto"/>
            <w:noWrap/>
            <w:vAlign w:val="center"/>
            <w:hideMark/>
          </w:tcPr>
          <w:p w14:paraId="1500114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3EA33F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7CA335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2B2EC29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386F0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226</w:t>
            </w:r>
          </w:p>
        </w:tc>
        <w:tc>
          <w:tcPr>
            <w:tcW w:w="1275" w:type="dxa"/>
            <w:tcBorders>
              <w:top w:val="nil"/>
              <w:left w:val="nil"/>
              <w:bottom w:val="single" w:sz="4" w:space="0" w:color="auto"/>
              <w:right w:val="single" w:sz="4" w:space="0" w:color="auto"/>
            </w:tcBorders>
            <w:shd w:val="clear" w:color="auto" w:fill="auto"/>
            <w:noWrap/>
            <w:vAlign w:val="center"/>
            <w:hideMark/>
          </w:tcPr>
          <w:p w14:paraId="730798A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605430115.00</w:t>
            </w:r>
          </w:p>
        </w:tc>
        <w:tc>
          <w:tcPr>
            <w:tcW w:w="6096" w:type="dxa"/>
            <w:tcBorders>
              <w:top w:val="nil"/>
              <w:left w:val="nil"/>
              <w:bottom w:val="single" w:sz="4" w:space="0" w:color="auto"/>
              <w:right w:val="single" w:sz="4" w:space="0" w:color="auto"/>
            </w:tcBorders>
            <w:shd w:val="clear" w:color="auto" w:fill="auto"/>
            <w:noWrap/>
            <w:vAlign w:val="bottom"/>
            <w:hideMark/>
          </w:tcPr>
          <w:p w14:paraId="05786BA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JALEA LUBRICANTE ASEPTICA   135 G.</w:t>
            </w:r>
          </w:p>
        </w:tc>
        <w:tc>
          <w:tcPr>
            <w:tcW w:w="992" w:type="dxa"/>
            <w:tcBorders>
              <w:top w:val="nil"/>
              <w:left w:val="nil"/>
              <w:bottom w:val="single" w:sz="4" w:space="0" w:color="auto"/>
              <w:right w:val="single" w:sz="4" w:space="0" w:color="auto"/>
            </w:tcBorders>
            <w:shd w:val="clear" w:color="auto" w:fill="auto"/>
            <w:noWrap/>
            <w:vAlign w:val="center"/>
            <w:hideMark/>
          </w:tcPr>
          <w:p w14:paraId="77C7B56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87C77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AFB711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456</w:t>
            </w:r>
          </w:p>
        </w:tc>
      </w:tr>
      <w:tr w:rsidR="00E63AAA" w:rsidRPr="00E63AAA" w14:paraId="586B535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ED0EE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227</w:t>
            </w:r>
          </w:p>
        </w:tc>
        <w:tc>
          <w:tcPr>
            <w:tcW w:w="1275" w:type="dxa"/>
            <w:tcBorders>
              <w:top w:val="nil"/>
              <w:left w:val="nil"/>
              <w:bottom w:val="single" w:sz="4" w:space="0" w:color="auto"/>
              <w:right w:val="single" w:sz="4" w:space="0" w:color="auto"/>
            </w:tcBorders>
            <w:shd w:val="clear" w:color="auto" w:fill="auto"/>
            <w:noWrap/>
            <w:vAlign w:val="center"/>
            <w:hideMark/>
          </w:tcPr>
          <w:p w14:paraId="10607B4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605430180.00</w:t>
            </w:r>
          </w:p>
        </w:tc>
        <w:tc>
          <w:tcPr>
            <w:tcW w:w="6096" w:type="dxa"/>
            <w:tcBorders>
              <w:top w:val="nil"/>
              <w:left w:val="nil"/>
              <w:bottom w:val="single" w:sz="4" w:space="0" w:color="auto"/>
              <w:right w:val="single" w:sz="4" w:space="0" w:color="auto"/>
            </w:tcBorders>
            <w:shd w:val="clear" w:color="auto" w:fill="auto"/>
            <w:noWrap/>
            <w:vAlign w:val="bottom"/>
            <w:hideMark/>
          </w:tcPr>
          <w:p w14:paraId="6066D6D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LIQUIDO ADHESIVO ESTERIL MASTISOL VIAL DE 3 ML</w:t>
            </w:r>
          </w:p>
        </w:tc>
        <w:tc>
          <w:tcPr>
            <w:tcW w:w="992" w:type="dxa"/>
            <w:tcBorders>
              <w:top w:val="nil"/>
              <w:left w:val="nil"/>
              <w:bottom w:val="single" w:sz="4" w:space="0" w:color="auto"/>
              <w:right w:val="single" w:sz="4" w:space="0" w:color="auto"/>
            </w:tcBorders>
            <w:shd w:val="clear" w:color="auto" w:fill="auto"/>
            <w:noWrap/>
            <w:vAlign w:val="center"/>
            <w:hideMark/>
          </w:tcPr>
          <w:p w14:paraId="644DEEB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CAF9A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1D8777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37</w:t>
            </w:r>
          </w:p>
        </w:tc>
      </w:tr>
      <w:tr w:rsidR="00E63AAA" w:rsidRPr="00E63AAA" w14:paraId="63D2DD9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680A6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228</w:t>
            </w:r>
          </w:p>
        </w:tc>
        <w:tc>
          <w:tcPr>
            <w:tcW w:w="1275" w:type="dxa"/>
            <w:tcBorders>
              <w:top w:val="nil"/>
              <w:left w:val="nil"/>
              <w:bottom w:val="single" w:sz="4" w:space="0" w:color="auto"/>
              <w:right w:val="single" w:sz="4" w:space="0" w:color="auto"/>
            </w:tcBorders>
            <w:shd w:val="clear" w:color="auto" w:fill="auto"/>
            <w:noWrap/>
            <w:vAlign w:val="center"/>
            <w:hideMark/>
          </w:tcPr>
          <w:p w14:paraId="3A6462F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605430181.00</w:t>
            </w:r>
          </w:p>
        </w:tc>
        <w:tc>
          <w:tcPr>
            <w:tcW w:w="6096" w:type="dxa"/>
            <w:tcBorders>
              <w:top w:val="nil"/>
              <w:left w:val="nil"/>
              <w:bottom w:val="single" w:sz="4" w:space="0" w:color="auto"/>
              <w:right w:val="single" w:sz="4" w:space="0" w:color="auto"/>
            </w:tcBorders>
            <w:shd w:val="clear" w:color="auto" w:fill="auto"/>
            <w:noWrap/>
            <w:vAlign w:val="bottom"/>
            <w:hideMark/>
          </w:tcPr>
          <w:p w14:paraId="383685F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REMOVEDOR DE ADHESIVO DETACHOL VIAL DE  3 ML</w:t>
            </w:r>
          </w:p>
        </w:tc>
        <w:tc>
          <w:tcPr>
            <w:tcW w:w="992" w:type="dxa"/>
            <w:tcBorders>
              <w:top w:val="nil"/>
              <w:left w:val="nil"/>
              <w:bottom w:val="single" w:sz="4" w:space="0" w:color="auto"/>
              <w:right w:val="single" w:sz="4" w:space="0" w:color="auto"/>
            </w:tcBorders>
            <w:shd w:val="clear" w:color="auto" w:fill="auto"/>
            <w:noWrap/>
            <w:vAlign w:val="center"/>
            <w:hideMark/>
          </w:tcPr>
          <w:p w14:paraId="1EBEFAF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AF07E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8CF4D3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37</w:t>
            </w:r>
          </w:p>
        </w:tc>
      </w:tr>
      <w:tr w:rsidR="00E63AAA" w:rsidRPr="00E63AAA" w14:paraId="3EB5737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8C18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229</w:t>
            </w:r>
          </w:p>
        </w:tc>
        <w:tc>
          <w:tcPr>
            <w:tcW w:w="1275" w:type="dxa"/>
            <w:tcBorders>
              <w:top w:val="nil"/>
              <w:left w:val="nil"/>
              <w:bottom w:val="single" w:sz="4" w:space="0" w:color="auto"/>
              <w:right w:val="single" w:sz="4" w:space="0" w:color="auto"/>
            </w:tcBorders>
            <w:shd w:val="clear" w:color="auto" w:fill="auto"/>
            <w:noWrap/>
            <w:vAlign w:val="center"/>
            <w:hideMark/>
          </w:tcPr>
          <w:p w14:paraId="389542F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605500222.00</w:t>
            </w:r>
          </w:p>
        </w:tc>
        <w:tc>
          <w:tcPr>
            <w:tcW w:w="6096" w:type="dxa"/>
            <w:tcBorders>
              <w:top w:val="nil"/>
              <w:left w:val="nil"/>
              <w:bottom w:val="single" w:sz="4" w:space="0" w:color="auto"/>
              <w:right w:val="single" w:sz="4" w:space="0" w:color="auto"/>
            </w:tcBorders>
            <w:shd w:val="clear" w:color="auto" w:fill="auto"/>
            <w:noWrap/>
            <w:vAlign w:val="bottom"/>
            <w:hideMark/>
          </w:tcPr>
          <w:p w14:paraId="5135D9D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JERINGAS DE PLASTICO.SIN AGUJA, CON PIVOTE TIPO LUER LOCK ESTERILES Y DESECHABLES CAPACIDAD 3 ML. DIVISIONES DE 0.5 Y SUBDIVISIONES DE 0.1</w:t>
            </w:r>
          </w:p>
        </w:tc>
        <w:tc>
          <w:tcPr>
            <w:tcW w:w="992" w:type="dxa"/>
            <w:tcBorders>
              <w:top w:val="nil"/>
              <w:left w:val="nil"/>
              <w:bottom w:val="single" w:sz="4" w:space="0" w:color="auto"/>
              <w:right w:val="single" w:sz="4" w:space="0" w:color="auto"/>
            </w:tcBorders>
            <w:shd w:val="clear" w:color="auto" w:fill="auto"/>
            <w:noWrap/>
            <w:vAlign w:val="center"/>
            <w:hideMark/>
          </w:tcPr>
          <w:p w14:paraId="19F3C39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7A406B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2AA2B2E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25DEA52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1BCD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230</w:t>
            </w:r>
          </w:p>
        </w:tc>
        <w:tc>
          <w:tcPr>
            <w:tcW w:w="1275" w:type="dxa"/>
            <w:tcBorders>
              <w:top w:val="nil"/>
              <w:left w:val="nil"/>
              <w:bottom w:val="single" w:sz="4" w:space="0" w:color="auto"/>
              <w:right w:val="single" w:sz="4" w:space="0" w:color="auto"/>
            </w:tcBorders>
            <w:shd w:val="clear" w:color="auto" w:fill="auto"/>
            <w:noWrap/>
            <w:vAlign w:val="center"/>
            <w:hideMark/>
          </w:tcPr>
          <w:p w14:paraId="0FB92A8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605500438.00</w:t>
            </w:r>
          </w:p>
        </w:tc>
        <w:tc>
          <w:tcPr>
            <w:tcW w:w="6096" w:type="dxa"/>
            <w:tcBorders>
              <w:top w:val="nil"/>
              <w:left w:val="nil"/>
              <w:bottom w:val="single" w:sz="4" w:space="0" w:color="auto"/>
              <w:right w:val="single" w:sz="4" w:space="0" w:color="auto"/>
            </w:tcBorders>
            <w:shd w:val="clear" w:color="auto" w:fill="auto"/>
            <w:noWrap/>
            <w:vAlign w:val="bottom"/>
            <w:hideMark/>
          </w:tcPr>
          <w:p w14:paraId="4DA0BCC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JERINGAS DE PLASTICO. SIN AGUJA, CON PIVOTE TIPO LUER LOCK ESTERILES Y DESECHABLES CAPACIDAD 5 ML. DIVISIONES DE 1.0 Y SUBDIVISIONES DE 0.2</w:t>
            </w:r>
          </w:p>
        </w:tc>
        <w:tc>
          <w:tcPr>
            <w:tcW w:w="992" w:type="dxa"/>
            <w:tcBorders>
              <w:top w:val="nil"/>
              <w:left w:val="nil"/>
              <w:bottom w:val="single" w:sz="4" w:space="0" w:color="auto"/>
              <w:right w:val="single" w:sz="4" w:space="0" w:color="auto"/>
            </w:tcBorders>
            <w:shd w:val="clear" w:color="auto" w:fill="auto"/>
            <w:noWrap/>
            <w:vAlign w:val="center"/>
            <w:hideMark/>
          </w:tcPr>
          <w:p w14:paraId="2A7617C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7BC5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1A4A0CE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60A0626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73C1A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231</w:t>
            </w:r>
          </w:p>
        </w:tc>
        <w:tc>
          <w:tcPr>
            <w:tcW w:w="1275" w:type="dxa"/>
            <w:tcBorders>
              <w:top w:val="nil"/>
              <w:left w:val="nil"/>
              <w:bottom w:val="single" w:sz="4" w:space="0" w:color="auto"/>
              <w:right w:val="single" w:sz="4" w:space="0" w:color="auto"/>
            </w:tcBorders>
            <w:shd w:val="clear" w:color="auto" w:fill="auto"/>
            <w:noWrap/>
            <w:vAlign w:val="center"/>
            <w:hideMark/>
          </w:tcPr>
          <w:p w14:paraId="18DA269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605500446.00</w:t>
            </w:r>
          </w:p>
        </w:tc>
        <w:tc>
          <w:tcPr>
            <w:tcW w:w="6096" w:type="dxa"/>
            <w:tcBorders>
              <w:top w:val="nil"/>
              <w:left w:val="nil"/>
              <w:bottom w:val="single" w:sz="4" w:space="0" w:color="auto"/>
              <w:right w:val="single" w:sz="4" w:space="0" w:color="auto"/>
            </w:tcBorders>
            <w:shd w:val="clear" w:color="auto" w:fill="auto"/>
            <w:noWrap/>
            <w:vAlign w:val="bottom"/>
            <w:hideMark/>
          </w:tcPr>
          <w:p w14:paraId="0407952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JERINGAS DE PLASTICO. SIN AGUJA, CON PIVOTE TIPO LUER LOCK ESTERILES Y DESECHABLES CAPACIDAD 10 ML. DIVISIONES DE 1.0 Y SUBDIVISIONES DE 0.2</w:t>
            </w:r>
          </w:p>
        </w:tc>
        <w:tc>
          <w:tcPr>
            <w:tcW w:w="992" w:type="dxa"/>
            <w:tcBorders>
              <w:top w:val="nil"/>
              <w:left w:val="nil"/>
              <w:bottom w:val="single" w:sz="4" w:space="0" w:color="auto"/>
              <w:right w:val="single" w:sz="4" w:space="0" w:color="auto"/>
            </w:tcBorders>
            <w:shd w:val="clear" w:color="auto" w:fill="auto"/>
            <w:noWrap/>
            <w:vAlign w:val="center"/>
            <w:hideMark/>
          </w:tcPr>
          <w:p w14:paraId="31F0A26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93F31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01E245E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304</w:t>
            </w:r>
          </w:p>
        </w:tc>
      </w:tr>
      <w:tr w:rsidR="00E63AAA" w:rsidRPr="00E63AAA" w14:paraId="7AE3F72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EB8E5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232</w:t>
            </w:r>
          </w:p>
        </w:tc>
        <w:tc>
          <w:tcPr>
            <w:tcW w:w="1275" w:type="dxa"/>
            <w:tcBorders>
              <w:top w:val="nil"/>
              <w:left w:val="nil"/>
              <w:bottom w:val="single" w:sz="4" w:space="0" w:color="auto"/>
              <w:right w:val="single" w:sz="4" w:space="0" w:color="auto"/>
            </w:tcBorders>
            <w:shd w:val="clear" w:color="auto" w:fill="auto"/>
            <w:noWrap/>
            <w:vAlign w:val="center"/>
            <w:hideMark/>
          </w:tcPr>
          <w:p w14:paraId="7EC1762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605500453.00</w:t>
            </w:r>
          </w:p>
        </w:tc>
        <w:tc>
          <w:tcPr>
            <w:tcW w:w="6096" w:type="dxa"/>
            <w:tcBorders>
              <w:top w:val="nil"/>
              <w:left w:val="nil"/>
              <w:bottom w:val="single" w:sz="4" w:space="0" w:color="auto"/>
              <w:right w:val="single" w:sz="4" w:space="0" w:color="auto"/>
            </w:tcBorders>
            <w:shd w:val="clear" w:color="auto" w:fill="auto"/>
            <w:noWrap/>
            <w:vAlign w:val="bottom"/>
            <w:hideMark/>
          </w:tcPr>
          <w:p w14:paraId="5EDF87D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JERINGAS DE PLASTICO. SIN AGUJA, CON PIVOTE TIPO LUER LOCK ESTERILES Y DESECHABLES CAPACIDAD 20 ML. DIVISIONES DE 5.0 Y SUBDIVISIONES DE 1.0</w:t>
            </w:r>
          </w:p>
        </w:tc>
        <w:tc>
          <w:tcPr>
            <w:tcW w:w="992" w:type="dxa"/>
            <w:tcBorders>
              <w:top w:val="nil"/>
              <w:left w:val="nil"/>
              <w:bottom w:val="single" w:sz="4" w:space="0" w:color="auto"/>
              <w:right w:val="single" w:sz="4" w:space="0" w:color="auto"/>
            </w:tcBorders>
            <w:shd w:val="clear" w:color="auto" w:fill="auto"/>
            <w:noWrap/>
            <w:vAlign w:val="center"/>
            <w:hideMark/>
          </w:tcPr>
          <w:p w14:paraId="406C42A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44646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6710644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380</w:t>
            </w:r>
          </w:p>
        </w:tc>
      </w:tr>
      <w:tr w:rsidR="00E63AAA" w:rsidRPr="00E63AAA" w14:paraId="2D650B1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8E24B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233</w:t>
            </w:r>
          </w:p>
        </w:tc>
        <w:tc>
          <w:tcPr>
            <w:tcW w:w="1275" w:type="dxa"/>
            <w:tcBorders>
              <w:top w:val="nil"/>
              <w:left w:val="nil"/>
              <w:bottom w:val="single" w:sz="4" w:space="0" w:color="auto"/>
              <w:right w:val="single" w:sz="4" w:space="0" w:color="auto"/>
            </w:tcBorders>
            <w:shd w:val="clear" w:color="auto" w:fill="auto"/>
            <w:noWrap/>
            <w:vAlign w:val="center"/>
            <w:hideMark/>
          </w:tcPr>
          <w:p w14:paraId="6623FA5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605502186.00</w:t>
            </w:r>
          </w:p>
        </w:tc>
        <w:tc>
          <w:tcPr>
            <w:tcW w:w="6096" w:type="dxa"/>
            <w:tcBorders>
              <w:top w:val="nil"/>
              <w:left w:val="nil"/>
              <w:bottom w:val="single" w:sz="4" w:space="0" w:color="auto"/>
              <w:right w:val="single" w:sz="4" w:space="0" w:color="auto"/>
            </w:tcBorders>
            <w:shd w:val="clear" w:color="auto" w:fill="auto"/>
            <w:noWrap/>
            <w:vAlign w:val="bottom"/>
            <w:hideMark/>
          </w:tcPr>
          <w:p w14:paraId="0D48B93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JERINGA PARA INSULINA, DE PLASTICO GRADO MEDICO; GRADUADA DE 0 A 100 UNIDADES, CON CAPACIDAD DE 1 ML. CON AGUJA DE ACERO INOXIDABLE, LONGITUD 13 MM, CALIBRE 27 G. ESTERIL Y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39F687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1C1405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DCD05D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6070</w:t>
            </w:r>
          </w:p>
        </w:tc>
      </w:tr>
      <w:tr w:rsidR="00E63AAA" w:rsidRPr="00E63AAA" w14:paraId="03EB69C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66C42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234</w:t>
            </w:r>
          </w:p>
        </w:tc>
        <w:tc>
          <w:tcPr>
            <w:tcW w:w="1275" w:type="dxa"/>
            <w:tcBorders>
              <w:top w:val="nil"/>
              <w:left w:val="nil"/>
              <w:bottom w:val="single" w:sz="4" w:space="0" w:color="auto"/>
              <w:right w:val="single" w:sz="4" w:space="0" w:color="auto"/>
            </w:tcBorders>
            <w:shd w:val="clear" w:color="auto" w:fill="auto"/>
            <w:noWrap/>
            <w:vAlign w:val="center"/>
            <w:hideMark/>
          </w:tcPr>
          <w:p w14:paraId="3980B7E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605502640.00</w:t>
            </w:r>
          </w:p>
        </w:tc>
        <w:tc>
          <w:tcPr>
            <w:tcW w:w="6096" w:type="dxa"/>
            <w:tcBorders>
              <w:top w:val="nil"/>
              <w:left w:val="nil"/>
              <w:bottom w:val="single" w:sz="4" w:space="0" w:color="auto"/>
              <w:right w:val="single" w:sz="4" w:space="0" w:color="auto"/>
            </w:tcBorders>
            <w:shd w:val="clear" w:color="auto" w:fill="auto"/>
            <w:noWrap/>
            <w:vAlign w:val="bottom"/>
            <w:hideMark/>
          </w:tcPr>
          <w:p w14:paraId="1A1B222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992" w:type="dxa"/>
            <w:tcBorders>
              <w:top w:val="nil"/>
              <w:left w:val="nil"/>
              <w:bottom w:val="single" w:sz="4" w:space="0" w:color="auto"/>
              <w:right w:val="single" w:sz="4" w:space="0" w:color="auto"/>
            </w:tcBorders>
            <w:shd w:val="clear" w:color="auto" w:fill="auto"/>
            <w:noWrap/>
            <w:vAlign w:val="center"/>
            <w:hideMark/>
          </w:tcPr>
          <w:p w14:paraId="1DFA363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22FDD19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7E5E54E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4F0B4B0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468F2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235</w:t>
            </w:r>
          </w:p>
        </w:tc>
        <w:tc>
          <w:tcPr>
            <w:tcW w:w="1275" w:type="dxa"/>
            <w:tcBorders>
              <w:top w:val="nil"/>
              <w:left w:val="nil"/>
              <w:bottom w:val="single" w:sz="4" w:space="0" w:color="auto"/>
              <w:right w:val="single" w:sz="4" w:space="0" w:color="auto"/>
            </w:tcBorders>
            <w:shd w:val="clear" w:color="auto" w:fill="auto"/>
            <w:noWrap/>
            <w:vAlign w:val="center"/>
            <w:hideMark/>
          </w:tcPr>
          <w:p w14:paraId="22EE8F0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605502657.00</w:t>
            </w:r>
          </w:p>
        </w:tc>
        <w:tc>
          <w:tcPr>
            <w:tcW w:w="6096" w:type="dxa"/>
            <w:tcBorders>
              <w:top w:val="nil"/>
              <w:left w:val="nil"/>
              <w:bottom w:val="single" w:sz="4" w:space="0" w:color="auto"/>
              <w:right w:val="single" w:sz="4" w:space="0" w:color="auto"/>
            </w:tcBorders>
            <w:shd w:val="clear" w:color="auto" w:fill="auto"/>
            <w:noWrap/>
            <w:vAlign w:val="bottom"/>
            <w:hideMark/>
          </w:tcPr>
          <w:p w14:paraId="34F2D57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992" w:type="dxa"/>
            <w:tcBorders>
              <w:top w:val="nil"/>
              <w:left w:val="nil"/>
              <w:bottom w:val="single" w:sz="4" w:space="0" w:color="auto"/>
              <w:right w:val="single" w:sz="4" w:space="0" w:color="auto"/>
            </w:tcBorders>
            <w:shd w:val="clear" w:color="auto" w:fill="auto"/>
            <w:noWrap/>
            <w:vAlign w:val="center"/>
            <w:hideMark/>
          </w:tcPr>
          <w:p w14:paraId="62F3233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249B0D0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6B4EF49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628C36A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495E1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236</w:t>
            </w:r>
          </w:p>
        </w:tc>
        <w:tc>
          <w:tcPr>
            <w:tcW w:w="1275" w:type="dxa"/>
            <w:tcBorders>
              <w:top w:val="nil"/>
              <w:left w:val="nil"/>
              <w:bottom w:val="single" w:sz="4" w:space="0" w:color="auto"/>
              <w:right w:val="single" w:sz="4" w:space="0" w:color="auto"/>
            </w:tcBorders>
            <w:shd w:val="clear" w:color="auto" w:fill="auto"/>
            <w:noWrap/>
            <w:vAlign w:val="center"/>
            <w:hideMark/>
          </w:tcPr>
          <w:p w14:paraId="3CAACA4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605502699.00</w:t>
            </w:r>
          </w:p>
        </w:tc>
        <w:tc>
          <w:tcPr>
            <w:tcW w:w="6096" w:type="dxa"/>
            <w:tcBorders>
              <w:top w:val="nil"/>
              <w:left w:val="nil"/>
              <w:bottom w:val="single" w:sz="4" w:space="0" w:color="auto"/>
              <w:right w:val="single" w:sz="4" w:space="0" w:color="auto"/>
            </w:tcBorders>
            <w:shd w:val="clear" w:color="auto" w:fill="auto"/>
            <w:noWrap/>
            <w:vAlign w:val="bottom"/>
            <w:hideMark/>
          </w:tcPr>
          <w:p w14:paraId="7F1EFBC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992" w:type="dxa"/>
            <w:tcBorders>
              <w:top w:val="nil"/>
              <w:left w:val="nil"/>
              <w:bottom w:val="single" w:sz="4" w:space="0" w:color="auto"/>
              <w:right w:val="single" w:sz="4" w:space="0" w:color="auto"/>
            </w:tcBorders>
            <w:shd w:val="clear" w:color="auto" w:fill="auto"/>
            <w:noWrap/>
            <w:vAlign w:val="center"/>
            <w:hideMark/>
          </w:tcPr>
          <w:p w14:paraId="62AEEAE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6B76441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331FB5B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09786DD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189AF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237</w:t>
            </w:r>
          </w:p>
        </w:tc>
        <w:tc>
          <w:tcPr>
            <w:tcW w:w="1275" w:type="dxa"/>
            <w:tcBorders>
              <w:top w:val="nil"/>
              <w:left w:val="nil"/>
              <w:bottom w:val="single" w:sz="4" w:space="0" w:color="auto"/>
              <w:right w:val="single" w:sz="4" w:space="0" w:color="auto"/>
            </w:tcBorders>
            <w:shd w:val="clear" w:color="auto" w:fill="auto"/>
            <w:noWrap/>
            <w:vAlign w:val="center"/>
            <w:hideMark/>
          </w:tcPr>
          <w:p w14:paraId="22FD3BA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605512227.00</w:t>
            </w:r>
          </w:p>
        </w:tc>
        <w:tc>
          <w:tcPr>
            <w:tcW w:w="6096" w:type="dxa"/>
            <w:tcBorders>
              <w:top w:val="nil"/>
              <w:left w:val="nil"/>
              <w:bottom w:val="single" w:sz="4" w:space="0" w:color="auto"/>
              <w:right w:val="single" w:sz="4" w:space="0" w:color="auto"/>
            </w:tcBorders>
            <w:shd w:val="clear" w:color="auto" w:fill="auto"/>
            <w:noWrap/>
            <w:vAlign w:val="bottom"/>
            <w:hideMark/>
          </w:tcPr>
          <w:p w14:paraId="67E6A50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992" w:type="dxa"/>
            <w:tcBorders>
              <w:top w:val="nil"/>
              <w:left w:val="nil"/>
              <w:bottom w:val="single" w:sz="4" w:space="0" w:color="auto"/>
              <w:right w:val="single" w:sz="4" w:space="0" w:color="auto"/>
            </w:tcBorders>
            <w:shd w:val="clear" w:color="auto" w:fill="auto"/>
            <w:noWrap/>
            <w:vAlign w:val="center"/>
            <w:hideMark/>
          </w:tcPr>
          <w:p w14:paraId="1654CC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2FE93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F11D07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432D851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1B3C9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238</w:t>
            </w:r>
          </w:p>
        </w:tc>
        <w:tc>
          <w:tcPr>
            <w:tcW w:w="1275" w:type="dxa"/>
            <w:tcBorders>
              <w:top w:val="nil"/>
              <w:left w:val="nil"/>
              <w:bottom w:val="single" w:sz="4" w:space="0" w:color="auto"/>
              <w:right w:val="single" w:sz="4" w:space="0" w:color="auto"/>
            </w:tcBorders>
            <w:shd w:val="clear" w:color="auto" w:fill="auto"/>
            <w:noWrap/>
            <w:vAlign w:val="center"/>
            <w:hideMark/>
          </w:tcPr>
          <w:p w14:paraId="6BF0DC2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605980036.00</w:t>
            </w:r>
          </w:p>
        </w:tc>
        <w:tc>
          <w:tcPr>
            <w:tcW w:w="6096" w:type="dxa"/>
            <w:tcBorders>
              <w:top w:val="nil"/>
              <w:left w:val="nil"/>
              <w:bottom w:val="single" w:sz="4" w:space="0" w:color="auto"/>
              <w:right w:val="single" w:sz="4" w:space="0" w:color="auto"/>
            </w:tcBorders>
            <w:shd w:val="clear" w:color="auto" w:fill="auto"/>
            <w:noWrap/>
            <w:vAlign w:val="bottom"/>
            <w:hideMark/>
          </w:tcPr>
          <w:p w14:paraId="123B8A7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LLAVE DE TRES VIAS, CON TUBO DE EXTENSION DE PLASTICO RIGIDO O EQUIVALENTE, CON TUBO DE EXTENSION DE CLORURO DE POLIVINILO DE 80 CM DE LONGITUD</w:t>
            </w:r>
          </w:p>
        </w:tc>
        <w:tc>
          <w:tcPr>
            <w:tcW w:w="992" w:type="dxa"/>
            <w:tcBorders>
              <w:top w:val="nil"/>
              <w:left w:val="nil"/>
              <w:bottom w:val="single" w:sz="4" w:space="0" w:color="auto"/>
              <w:right w:val="single" w:sz="4" w:space="0" w:color="auto"/>
            </w:tcBorders>
            <w:shd w:val="clear" w:color="auto" w:fill="auto"/>
            <w:noWrap/>
            <w:vAlign w:val="center"/>
            <w:hideMark/>
          </w:tcPr>
          <w:p w14:paraId="113C6C5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14653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77D0B7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759</w:t>
            </w:r>
          </w:p>
        </w:tc>
      </w:tr>
      <w:tr w:rsidR="00E63AAA" w:rsidRPr="00E63AAA" w14:paraId="7DE885F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5760F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239</w:t>
            </w:r>
          </w:p>
        </w:tc>
        <w:tc>
          <w:tcPr>
            <w:tcW w:w="1275" w:type="dxa"/>
            <w:tcBorders>
              <w:top w:val="nil"/>
              <w:left w:val="nil"/>
              <w:bottom w:val="single" w:sz="4" w:space="0" w:color="auto"/>
              <w:right w:val="single" w:sz="4" w:space="0" w:color="auto"/>
            </w:tcBorders>
            <w:shd w:val="clear" w:color="auto" w:fill="auto"/>
            <w:noWrap/>
            <w:vAlign w:val="center"/>
            <w:hideMark/>
          </w:tcPr>
          <w:p w14:paraId="672F40D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606150085.00</w:t>
            </w:r>
          </w:p>
        </w:tc>
        <w:tc>
          <w:tcPr>
            <w:tcW w:w="6096" w:type="dxa"/>
            <w:tcBorders>
              <w:top w:val="nil"/>
              <w:left w:val="nil"/>
              <w:bottom w:val="single" w:sz="4" w:space="0" w:color="auto"/>
              <w:right w:val="single" w:sz="4" w:space="0" w:color="auto"/>
            </w:tcBorders>
            <w:shd w:val="clear" w:color="auto" w:fill="auto"/>
            <w:noWrap/>
            <w:vAlign w:val="bottom"/>
            <w:hideMark/>
          </w:tcPr>
          <w:p w14:paraId="1AD6530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MANGUERA CORRUGADA 22MM DE DIAMETRO X 30.5MTS DE LARGO</w:t>
            </w:r>
          </w:p>
        </w:tc>
        <w:tc>
          <w:tcPr>
            <w:tcW w:w="992" w:type="dxa"/>
            <w:tcBorders>
              <w:top w:val="nil"/>
              <w:left w:val="nil"/>
              <w:bottom w:val="single" w:sz="4" w:space="0" w:color="auto"/>
              <w:right w:val="single" w:sz="4" w:space="0" w:color="auto"/>
            </w:tcBorders>
            <w:shd w:val="clear" w:color="auto" w:fill="auto"/>
            <w:noWrap/>
            <w:vAlign w:val="center"/>
            <w:hideMark/>
          </w:tcPr>
          <w:p w14:paraId="2B3C7A8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365DD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2BB138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466600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676A5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240</w:t>
            </w:r>
          </w:p>
        </w:tc>
        <w:tc>
          <w:tcPr>
            <w:tcW w:w="1275" w:type="dxa"/>
            <w:tcBorders>
              <w:top w:val="nil"/>
              <w:left w:val="nil"/>
              <w:bottom w:val="single" w:sz="4" w:space="0" w:color="auto"/>
              <w:right w:val="single" w:sz="4" w:space="0" w:color="auto"/>
            </w:tcBorders>
            <w:shd w:val="clear" w:color="auto" w:fill="auto"/>
            <w:noWrap/>
            <w:vAlign w:val="center"/>
            <w:hideMark/>
          </w:tcPr>
          <w:p w14:paraId="06671B6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606210400.00</w:t>
            </w:r>
          </w:p>
        </w:tc>
        <w:tc>
          <w:tcPr>
            <w:tcW w:w="6096" w:type="dxa"/>
            <w:tcBorders>
              <w:top w:val="nil"/>
              <w:left w:val="nil"/>
              <w:bottom w:val="single" w:sz="4" w:space="0" w:color="auto"/>
              <w:right w:val="single" w:sz="4" w:space="0" w:color="auto"/>
            </w:tcBorders>
            <w:shd w:val="clear" w:color="auto" w:fill="auto"/>
            <w:noWrap/>
            <w:vAlign w:val="bottom"/>
            <w:hideMark/>
          </w:tcPr>
          <w:p w14:paraId="3C9397D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PEDIATRICA FACIAL CON COJINETE #0. PIEZA.</w:t>
            </w:r>
          </w:p>
        </w:tc>
        <w:tc>
          <w:tcPr>
            <w:tcW w:w="992" w:type="dxa"/>
            <w:tcBorders>
              <w:top w:val="nil"/>
              <w:left w:val="nil"/>
              <w:bottom w:val="single" w:sz="4" w:space="0" w:color="auto"/>
              <w:right w:val="single" w:sz="4" w:space="0" w:color="auto"/>
            </w:tcBorders>
            <w:shd w:val="clear" w:color="auto" w:fill="auto"/>
            <w:noWrap/>
            <w:vAlign w:val="center"/>
            <w:hideMark/>
          </w:tcPr>
          <w:p w14:paraId="0535B16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E3BE7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70FCE3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4F38B97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7FD7B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241</w:t>
            </w:r>
          </w:p>
        </w:tc>
        <w:tc>
          <w:tcPr>
            <w:tcW w:w="1275" w:type="dxa"/>
            <w:tcBorders>
              <w:top w:val="nil"/>
              <w:left w:val="nil"/>
              <w:bottom w:val="single" w:sz="4" w:space="0" w:color="auto"/>
              <w:right w:val="single" w:sz="4" w:space="0" w:color="auto"/>
            </w:tcBorders>
            <w:shd w:val="clear" w:color="auto" w:fill="auto"/>
            <w:noWrap/>
            <w:vAlign w:val="center"/>
            <w:hideMark/>
          </w:tcPr>
          <w:p w14:paraId="0183977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606210401.00</w:t>
            </w:r>
          </w:p>
        </w:tc>
        <w:tc>
          <w:tcPr>
            <w:tcW w:w="6096" w:type="dxa"/>
            <w:tcBorders>
              <w:top w:val="nil"/>
              <w:left w:val="nil"/>
              <w:bottom w:val="single" w:sz="4" w:space="0" w:color="auto"/>
              <w:right w:val="single" w:sz="4" w:space="0" w:color="auto"/>
            </w:tcBorders>
            <w:shd w:val="clear" w:color="auto" w:fill="auto"/>
            <w:noWrap/>
            <w:vAlign w:val="bottom"/>
            <w:hideMark/>
          </w:tcPr>
          <w:p w14:paraId="30579AF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PEDIATRICA FACIAL CON COJINETE #1. PIEZA.</w:t>
            </w:r>
          </w:p>
        </w:tc>
        <w:tc>
          <w:tcPr>
            <w:tcW w:w="992" w:type="dxa"/>
            <w:tcBorders>
              <w:top w:val="nil"/>
              <w:left w:val="nil"/>
              <w:bottom w:val="single" w:sz="4" w:space="0" w:color="auto"/>
              <w:right w:val="single" w:sz="4" w:space="0" w:color="auto"/>
            </w:tcBorders>
            <w:shd w:val="clear" w:color="auto" w:fill="auto"/>
            <w:noWrap/>
            <w:vAlign w:val="center"/>
            <w:hideMark/>
          </w:tcPr>
          <w:p w14:paraId="2BE08F3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E2C04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5F83C9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2534003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2F804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242</w:t>
            </w:r>
          </w:p>
        </w:tc>
        <w:tc>
          <w:tcPr>
            <w:tcW w:w="1275" w:type="dxa"/>
            <w:tcBorders>
              <w:top w:val="nil"/>
              <w:left w:val="nil"/>
              <w:bottom w:val="single" w:sz="4" w:space="0" w:color="auto"/>
              <w:right w:val="single" w:sz="4" w:space="0" w:color="auto"/>
            </w:tcBorders>
            <w:shd w:val="clear" w:color="auto" w:fill="auto"/>
            <w:noWrap/>
            <w:vAlign w:val="center"/>
            <w:hideMark/>
          </w:tcPr>
          <w:p w14:paraId="0F58847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606210482.00</w:t>
            </w:r>
          </w:p>
        </w:tc>
        <w:tc>
          <w:tcPr>
            <w:tcW w:w="6096" w:type="dxa"/>
            <w:tcBorders>
              <w:top w:val="nil"/>
              <w:left w:val="nil"/>
              <w:bottom w:val="single" w:sz="4" w:space="0" w:color="auto"/>
              <w:right w:val="single" w:sz="4" w:space="0" w:color="auto"/>
            </w:tcBorders>
            <w:shd w:val="clear" w:color="auto" w:fill="auto"/>
            <w:noWrap/>
            <w:vAlign w:val="bottom"/>
            <w:hideMark/>
          </w:tcPr>
          <w:p w14:paraId="51DEF2A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MASCARILLAS DESECHABLE PARA ADMINISTRACION DE OXIGENO CON TUBO DE CONEXION DE 180 CM. Y ADAPTADOR</w:t>
            </w:r>
          </w:p>
        </w:tc>
        <w:tc>
          <w:tcPr>
            <w:tcW w:w="992" w:type="dxa"/>
            <w:tcBorders>
              <w:top w:val="nil"/>
              <w:left w:val="nil"/>
              <w:bottom w:val="single" w:sz="4" w:space="0" w:color="auto"/>
              <w:right w:val="single" w:sz="4" w:space="0" w:color="auto"/>
            </w:tcBorders>
            <w:shd w:val="clear" w:color="auto" w:fill="auto"/>
            <w:noWrap/>
            <w:vAlign w:val="center"/>
            <w:hideMark/>
          </w:tcPr>
          <w:p w14:paraId="710F71D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89027E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D57325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115</w:t>
            </w:r>
          </w:p>
        </w:tc>
      </w:tr>
      <w:tr w:rsidR="00E63AAA" w:rsidRPr="00E63AAA" w14:paraId="21AB049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F8FD1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243</w:t>
            </w:r>
          </w:p>
        </w:tc>
        <w:tc>
          <w:tcPr>
            <w:tcW w:w="1275" w:type="dxa"/>
            <w:tcBorders>
              <w:top w:val="nil"/>
              <w:left w:val="nil"/>
              <w:bottom w:val="single" w:sz="4" w:space="0" w:color="auto"/>
              <w:right w:val="single" w:sz="4" w:space="0" w:color="auto"/>
            </w:tcBorders>
            <w:shd w:val="clear" w:color="auto" w:fill="auto"/>
            <w:noWrap/>
            <w:vAlign w:val="center"/>
            <w:hideMark/>
          </w:tcPr>
          <w:p w14:paraId="2911732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606210664.00</w:t>
            </w:r>
          </w:p>
        </w:tc>
        <w:tc>
          <w:tcPr>
            <w:tcW w:w="6096" w:type="dxa"/>
            <w:tcBorders>
              <w:top w:val="nil"/>
              <w:left w:val="nil"/>
              <w:bottom w:val="single" w:sz="4" w:space="0" w:color="auto"/>
              <w:right w:val="single" w:sz="4" w:space="0" w:color="auto"/>
            </w:tcBorders>
            <w:shd w:val="clear" w:color="auto" w:fill="auto"/>
            <w:noWrap/>
            <w:vAlign w:val="bottom"/>
            <w:hideMark/>
          </w:tcPr>
          <w:p w14:paraId="1D7A9FC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0450EA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39E86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B95ECD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1099</w:t>
            </w:r>
          </w:p>
        </w:tc>
      </w:tr>
      <w:tr w:rsidR="00E63AAA" w:rsidRPr="00E63AAA" w14:paraId="030DBBE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DCCA1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244</w:t>
            </w:r>
          </w:p>
        </w:tc>
        <w:tc>
          <w:tcPr>
            <w:tcW w:w="1275" w:type="dxa"/>
            <w:tcBorders>
              <w:top w:val="nil"/>
              <w:left w:val="nil"/>
              <w:bottom w:val="single" w:sz="4" w:space="0" w:color="auto"/>
              <w:right w:val="single" w:sz="4" w:space="0" w:color="auto"/>
            </w:tcBorders>
            <w:shd w:val="clear" w:color="auto" w:fill="auto"/>
            <w:noWrap/>
            <w:vAlign w:val="center"/>
            <w:hideMark/>
          </w:tcPr>
          <w:p w14:paraId="094179A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606810034.00</w:t>
            </w:r>
          </w:p>
        </w:tc>
        <w:tc>
          <w:tcPr>
            <w:tcW w:w="6096" w:type="dxa"/>
            <w:tcBorders>
              <w:top w:val="nil"/>
              <w:left w:val="nil"/>
              <w:bottom w:val="single" w:sz="4" w:space="0" w:color="auto"/>
              <w:right w:val="single" w:sz="4" w:space="0" w:color="auto"/>
            </w:tcBorders>
            <w:shd w:val="clear" w:color="auto" w:fill="auto"/>
            <w:noWrap/>
            <w:vAlign w:val="bottom"/>
            <w:hideMark/>
          </w:tcPr>
          <w:p w14:paraId="2FE5807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PAÑAL DE FORMA ANATOMICA DESECHABLE PARA NIÑO, MEDIDA: CHICO</w:t>
            </w:r>
          </w:p>
        </w:tc>
        <w:tc>
          <w:tcPr>
            <w:tcW w:w="992" w:type="dxa"/>
            <w:tcBorders>
              <w:top w:val="nil"/>
              <w:left w:val="nil"/>
              <w:bottom w:val="single" w:sz="4" w:space="0" w:color="auto"/>
              <w:right w:val="single" w:sz="4" w:space="0" w:color="auto"/>
            </w:tcBorders>
            <w:shd w:val="clear" w:color="auto" w:fill="auto"/>
            <w:noWrap/>
            <w:vAlign w:val="center"/>
            <w:hideMark/>
          </w:tcPr>
          <w:p w14:paraId="127F46C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CB147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4DBE5D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3608</w:t>
            </w:r>
          </w:p>
        </w:tc>
      </w:tr>
      <w:tr w:rsidR="00E63AAA" w:rsidRPr="00E63AAA" w14:paraId="1FB229A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ED7ED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245</w:t>
            </w:r>
          </w:p>
        </w:tc>
        <w:tc>
          <w:tcPr>
            <w:tcW w:w="1275" w:type="dxa"/>
            <w:tcBorders>
              <w:top w:val="nil"/>
              <w:left w:val="nil"/>
              <w:bottom w:val="single" w:sz="4" w:space="0" w:color="auto"/>
              <w:right w:val="single" w:sz="4" w:space="0" w:color="auto"/>
            </w:tcBorders>
            <w:shd w:val="clear" w:color="auto" w:fill="auto"/>
            <w:noWrap/>
            <w:vAlign w:val="center"/>
            <w:hideMark/>
          </w:tcPr>
          <w:p w14:paraId="7228626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606810059.00</w:t>
            </w:r>
          </w:p>
        </w:tc>
        <w:tc>
          <w:tcPr>
            <w:tcW w:w="6096" w:type="dxa"/>
            <w:tcBorders>
              <w:top w:val="nil"/>
              <w:left w:val="nil"/>
              <w:bottom w:val="single" w:sz="4" w:space="0" w:color="auto"/>
              <w:right w:val="single" w:sz="4" w:space="0" w:color="auto"/>
            </w:tcBorders>
            <w:shd w:val="clear" w:color="auto" w:fill="auto"/>
            <w:noWrap/>
            <w:vAlign w:val="bottom"/>
            <w:hideMark/>
          </w:tcPr>
          <w:p w14:paraId="1254589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PAÑAL DE FORMA ANATOMICA DESECHABLE PARA NIÑO, MEDIDA: GRANDE</w:t>
            </w:r>
          </w:p>
        </w:tc>
        <w:tc>
          <w:tcPr>
            <w:tcW w:w="992" w:type="dxa"/>
            <w:tcBorders>
              <w:top w:val="nil"/>
              <w:left w:val="nil"/>
              <w:bottom w:val="single" w:sz="4" w:space="0" w:color="auto"/>
              <w:right w:val="single" w:sz="4" w:space="0" w:color="auto"/>
            </w:tcBorders>
            <w:shd w:val="clear" w:color="auto" w:fill="auto"/>
            <w:noWrap/>
            <w:vAlign w:val="center"/>
            <w:hideMark/>
          </w:tcPr>
          <w:p w14:paraId="48D7A23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7656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DDB435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2F0709F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F3EFF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246</w:t>
            </w:r>
          </w:p>
        </w:tc>
        <w:tc>
          <w:tcPr>
            <w:tcW w:w="1275" w:type="dxa"/>
            <w:tcBorders>
              <w:top w:val="nil"/>
              <w:left w:val="nil"/>
              <w:bottom w:val="single" w:sz="4" w:space="0" w:color="auto"/>
              <w:right w:val="single" w:sz="4" w:space="0" w:color="auto"/>
            </w:tcBorders>
            <w:shd w:val="clear" w:color="auto" w:fill="auto"/>
            <w:noWrap/>
            <w:vAlign w:val="center"/>
            <w:hideMark/>
          </w:tcPr>
          <w:p w14:paraId="79498E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606810067.00</w:t>
            </w:r>
          </w:p>
        </w:tc>
        <w:tc>
          <w:tcPr>
            <w:tcW w:w="6096" w:type="dxa"/>
            <w:tcBorders>
              <w:top w:val="nil"/>
              <w:left w:val="nil"/>
              <w:bottom w:val="single" w:sz="4" w:space="0" w:color="auto"/>
              <w:right w:val="single" w:sz="4" w:space="0" w:color="auto"/>
            </w:tcBorders>
            <w:shd w:val="clear" w:color="auto" w:fill="auto"/>
            <w:noWrap/>
            <w:vAlign w:val="bottom"/>
            <w:hideMark/>
          </w:tcPr>
          <w:p w14:paraId="15EBBD8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PAÑAL PREDOBLADO, DESECHABLE PARA ADULTO</w:t>
            </w:r>
          </w:p>
        </w:tc>
        <w:tc>
          <w:tcPr>
            <w:tcW w:w="992" w:type="dxa"/>
            <w:tcBorders>
              <w:top w:val="nil"/>
              <w:left w:val="nil"/>
              <w:bottom w:val="single" w:sz="4" w:space="0" w:color="auto"/>
              <w:right w:val="single" w:sz="4" w:space="0" w:color="auto"/>
            </w:tcBorders>
            <w:shd w:val="clear" w:color="auto" w:fill="auto"/>
            <w:noWrap/>
            <w:vAlign w:val="center"/>
            <w:hideMark/>
          </w:tcPr>
          <w:p w14:paraId="0FD3C55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4612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D2FD4E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15BB242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15379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247</w:t>
            </w:r>
          </w:p>
        </w:tc>
        <w:tc>
          <w:tcPr>
            <w:tcW w:w="1275" w:type="dxa"/>
            <w:tcBorders>
              <w:top w:val="nil"/>
              <w:left w:val="nil"/>
              <w:bottom w:val="single" w:sz="4" w:space="0" w:color="auto"/>
              <w:right w:val="single" w:sz="4" w:space="0" w:color="auto"/>
            </w:tcBorders>
            <w:shd w:val="clear" w:color="auto" w:fill="auto"/>
            <w:noWrap/>
            <w:vAlign w:val="center"/>
            <w:hideMark/>
          </w:tcPr>
          <w:p w14:paraId="1502A24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606970267.00</w:t>
            </w:r>
          </w:p>
        </w:tc>
        <w:tc>
          <w:tcPr>
            <w:tcW w:w="6096" w:type="dxa"/>
            <w:tcBorders>
              <w:top w:val="nil"/>
              <w:left w:val="nil"/>
              <w:bottom w:val="single" w:sz="4" w:space="0" w:color="auto"/>
              <w:right w:val="single" w:sz="4" w:space="0" w:color="auto"/>
            </w:tcBorders>
            <w:shd w:val="clear" w:color="auto" w:fill="auto"/>
            <w:noWrap/>
            <w:vAlign w:val="bottom"/>
            <w:hideMark/>
          </w:tcPr>
          <w:p w14:paraId="2118526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PASTA O GEL CONDUCTIVA. PARA ELECTROCARDIOGRAMA. ENVASE CON 120 ML.</w:t>
            </w:r>
          </w:p>
        </w:tc>
        <w:tc>
          <w:tcPr>
            <w:tcW w:w="992" w:type="dxa"/>
            <w:tcBorders>
              <w:top w:val="nil"/>
              <w:left w:val="nil"/>
              <w:bottom w:val="single" w:sz="4" w:space="0" w:color="auto"/>
              <w:right w:val="single" w:sz="4" w:space="0" w:color="auto"/>
            </w:tcBorders>
            <w:shd w:val="clear" w:color="auto" w:fill="auto"/>
            <w:noWrap/>
            <w:vAlign w:val="center"/>
            <w:hideMark/>
          </w:tcPr>
          <w:p w14:paraId="3D1D7C9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4100B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BC5939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222967B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65C29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248</w:t>
            </w:r>
          </w:p>
        </w:tc>
        <w:tc>
          <w:tcPr>
            <w:tcW w:w="1275" w:type="dxa"/>
            <w:tcBorders>
              <w:top w:val="nil"/>
              <w:left w:val="nil"/>
              <w:bottom w:val="single" w:sz="4" w:space="0" w:color="auto"/>
              <w:right w:val="single" w:sz="4" w:space="0" w:color="auto"/>
            </w:tcBorders>
            <w:shd w:val="clear" w:color="auto" w:fill="auto"/>
            <w:noWrap/>
            <w:vAlign w:val="center"/>
            <w:hideMark/>
          </w:tcPr>
          <w:p w14:paraId="25E78C2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607010378.00</w:t>
            </w:r>
          </w:p>
        </w:tc>
        <w:tc>
          <w:tcPr>
            <w:tcW w:w="6096" w:type="dxa"/>
            <w:tcBorders>
              <w:top w:val="nil"/>
              <w:left w:val="nil"/>
              <w:bottom w:val="single" w:sz="4" w:space="0" w:color="auto"/>
              <w:right w:val="single" w:sz="4" w:space="0" w:color="auto"/>
            </w:tcBorders>
            <w:shd w:val="clear" w:color="auto" w:fill="auto"/>
            <w:noWrap/>
            <w:vAlign w:val="bottom"/>
            <w:hideMark/>
          </w:tcPr>
          <w:p w14:paraId="3EF77CF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PERILLA PARA ASPIRACION DE SECRECIONES DE HULE NO. 4</w:t>
            </w:r>
          </w:p>
        </w:tc>
        <w:tc>
          <w:tcPr>
            <w:tcW w:w="992" w:type="dxa"/>
            <w:tcBorders>
              <w:top w:val="nil"/>
              <w:left w:val="nil"/>
              <w:bottom w:val="single" w:sz="4" w:space="0" w:color="auto"/>
              <w:right w:val="single" w:sz="4" w:space="0" w:color="auto"/>
            </w:tcBorders>
            <w:shd w:val="clear" w:color="auto" w:fill="auto"/>
            <w:noWrap/>
            <w:vAlign w:val="center"/>
            <w:hideMark/>
          </w:tcPr>
          <w:p w14:paraId="37820BA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063CD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159EEC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25A99FA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7C85D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249</w:t>
            </w:r>
          </w:p>
        </w:tc>
        <w:tc>
          <w:tcPr>
            <w:tcW w:w="1275" w:type="dxa"/>
            <w:tcBorders>
              <w:top w:val="nil"/>
              <w:left w:val="nil"/>
              <w:bottom w:val="single" w:sz="4" w:space="0" w:color="auto"/>
              <w:right w:val="single" w:sz="4" w:space="0" w:color="auto"/>
            </w:tcBorders>
            <w:shd w:val="clear" w:color="auto" w:fill="auto"/>
            <w:noWrap/>
            <w:vAlign w:val="center"/>
            <w:hideMark/>
          </w:tcPr>
          <w:p w14:paraId="292833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607110145.00</w:t>
            </w:r>
          </w:p>
        </w:tc>
        <w:tc>
          <w:tcPr>
            <w:tcW w:w="6096" w:type="dxa"/>
            <w:tcBorders>
              <w:top w:val="nil"/>
              <w:left w:val="nil"/>
              <w:bottom w:val="single" w:sz="4" w:space="0" w:color="auto"/>
              <w:right w:val="single" w:sz="4" w:space="0" w:color="auto"/>
            </w:tcBorders>
            <w:shd w:val="clear" w:color="auto" w:fill="auto"/>
            <w:noWrap/>
            <w:vAlign w:val="bottom"/>
            <w:hideMark/>
          </w:tcPr>
          <w:p w14:paraId="064B67A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992" w:type="dxa"/>
            <w:tcBorders>
              <w:top w:val="nil"/>
              <w:left w:val="nil"/>
              <w:bottom w:val="single" w:sz="4" w:space="0" w:color="auto"/>
              <w:right w:val="single" w:sz="4" w:space="0" w:color="auto"/>
            </w:tcBorders>
            <w:shd w:val="clear" w:color="auto" w:fill="auto"/>
            <w:noWrap/>
            <w:vAlign w:val="center"/>
            <w:hideMark/>
          </w:tcPr>
          <w:p w14:paraId="15D50C9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511EA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810C02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1519</w:t>
            </w:r>
          </w:p>
        </w:tc>
      </w:tr>
      <w:tr w:rsidR="00E63AAA" w:rsidRPr="00E63AAA" w14:paraId="3A16795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5F3FB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250</w:t>
            </w:r>
          </w:p>
        </w:tc>
        <w:tc>
          <w:tcPr>
            <w:tcW w:w="1275" w:type="dxa"/>
            <w:tcBorders>
              <w:top w:val="nil"/>
              <w:left w:val="nil"/>
              <w:bottom w:val="single" w:sz="4" w:space="0" w:color="auto"/>
              <w:right w:val="single" w:sz="4" w:space="0" w:color="auto"/>
            </w:tcBorders>
            <w:shd w:val="clear" w:color="auto" w:fill="auto"/>
            <w:noWrap/>
            <w:vAlign w:val="center"/>
            <w:hideMark/>
          </w:tcPr>
          <w:p w14:paraId="1C1CD64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607400001.00</w:t>
            </w:r>
          </w:p>
        </w:tc>
        <w:tc>
          <w:tcPr>
            <w:tcW w:w="6096" w:type="dxa"/>
            <w:tcBorders>
              <w:top w:val="nil"/>
              <w:left w:val="nil"/>
              <w:bottom w:val="single" w:sz="4" w:space="0" w:color="auto"/>
              <w:right w:val="single" w:sz="4" w:space="0" w:color="auto"/>
            </w:tcBorders>
            <w:shd w:val="clear" w:color="auto" w:fill="auto"/>
            <w:noWrap/>
            <w:vAlign w:val="bottom"/>
            <w:hideMark/>
          </w:tcPr>
          <w:p w14:paraId="1954560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ANTIFAZ PROTECTOR DE TEJIDO AMOLDABLE E HIDROGEL ADHESIVO. TAMAÑO CHICO Y MEDIANO. ENVASE CON 50 PIEZAS.</w:t>
            </w:r>
          </w:p>
        </w:tc>
        <w:tc>
          <w:tcPr>
            <w:tcW w:w="992" w:type="dxa"/>
            <w:tcBorders>
              <w:top w:val="nil"/>
              <w:left w:val="nil"/>
              <w:bottom w:val="single" w:sz="4" w:space="0" w:color="auto"/>
              <w:right w:val="single" w:sz="4" w:space="0" w:color="auto"/>
            </w:tcBorders>
            <w:shd w:val="clear" w:color="auto" w:fill="auto"/>
            <w:noWrap/>
            <w:vAlign w:val="center"/>
            <w:hideMark/>
          </w:tcPr>
          <w:p w14:paraId="537613C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3E198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3094087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2F4013A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3A58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251</w:t>
            </w:r>
          </w:p>
        </w:tc>
        <w:tc>
          <w:tcPr>
            <w:tcW w:w="1275" w:type="dxa"/>
            <w:tcBorders>
              <w:top w:val="nil"/>
              <w:left w:val="nil"/>
              <w:bottom w:val="single" w:sz="4" w:space="0" w:color="auto"/>
              <w:right w:val="single" w:sz="4" w:space="0" w:color="auto"/>
            </w:tcBorders>
            <w:shd w:val="clear" w:color="auto" w:fill="auto"/>
            <w:noWrap/>
            <w:vAlign w:val="center"/>
            <w:hideMark/>
          </w:tcPr>
          <w:p w14:paraId="5867A1C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607400025.00</w:t>
            </w:r>
          </w:p>
        </w:tc>
        <w:tc>
          <w:tcPr>
            <w:tcW w:w="6096" w:type="dxa"/>
            <w:tcBorders>
              <w:top w:val="nil"/>
              <w:left w:val="nil"/>
              <w:bottom w:val="single" w:sz="4" w:space="0" w:color="auto"/>
              <w:right w:val="single" w:sz="4" w:space="0" w:color="auto"/>
            </w:tcBorders>
            <w:shd w:val="clear" w:color="auto" w:fill="auto"/>
            <w:noWrap/>
            <w:vAlign w:val="bottom"/>
            <w:hideMark/>
          </w:tcPr>
          <w:p w14:paraId="1AB7634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PROTECTOR DE PIEL. TINTURA DE BENJUI AL 20%.    1000 ML.</w:t>
            </w:r>
          </w:p>
        </w:tc>
        <w:tc>
          <w:tcPr>
            <w:tcW w:w="992" w:type="dxa"/>
            <w:tcBorders>
              <w:top w:val="nil"/>
              <w:left w:val="nil"/>
              <w:bottom w:val="single" w:sz="4" w:space="0" w:color="auto"/>
              <w:right w:val="single" w:sz="4" w:space="0" w:color="auto"/>
            </w:tcBorders>
            <w:shd w:val="clear" w:color="auto" w:fill="auto"/>
            <w:noWrap/>
            <w:vAlign w:val="center"/>
            <w:hideMark/>
          </w:tcPr>
          <w:p w14:paraId="086990C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E3521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FD23B7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CF74E9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3EDC3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252</w:t>
            </w:r>
          </w:p>
        </w:tc>
        <w:tc>
          <w:tcPr>
            <w:tcW w:w="1275" w:type="dxa"/>
            <w:tcBorders>
              <w:top w:val="nil"/>
              <w:left w:val="nil"/>
              <w:bottom w:val="single" w:sz="4" w:space="0" w:color="auto"/>
              <w:right w:val="single" w:sz="4" w:space="0" w:color="auto"/>
            </w:tcBorders>
            <w:shd w:val="clear" w:color="auto" w:fill="auto"/>
            <w:noWrap/>
            <w:vAlign w:val="center"/>
            <w:hideMark/>
          </w:tcPr>
          <w:p w14:paraId="2E91F43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607710068.00</w:t>
            </w:r>
          </w:p>
        </w:tc>
        <w:tc>
          <w:tcPr>
            <w:tcW w:w="6096" w:type="dxa"/>
            <w:tcBorders>
              <w:top w:val="nil"/>
              <w:left w:val="nil"/>
              <w:bottom w:val="single" w:sz="4" w:space="0" w:color="auto"/>
              <w:right w:val="single" w:sz="4" w:space="0" w:color="auto"/>
            </w:tcBorders>
            <w:shd w:val="clear" w:color="auto" w:fill="auto"/>
            <w:noWrap/>
            <w:vAlign w:val="bottom"/>
            <w:hideMark/>
          </w:tcPr>
          <w:p w14:paraId="305255C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992" w:type="dxa"/>
            <w:tcBorders>
              <w:top w:val="nil"/>
              <w:left w:val="nil"/>
              <w:bottom w:val="single" w:sz="4" w:space="0" w:color="auto"/>
              <w:right w:val="single" w:sz="4" w:space="0" w:color="auto"/>
            </w:tcBorders>
            <w:shd w:val="clear" w:color="auto" w:fill="auto"/>
            <w:noWrap/>
            <w:vAlign w:val="center"/>
            <w:hideMark/>
          </w:tcPr>
          <w:p w14:paraId="61B1291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82AFA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49A428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1822</w:t>
            </w:r>
          </w:p>
        </w:tc>
      </w:tr>
      <w:tr w:rsidR="00E63AAA" w:rsidRPr="00E63AAA" w14:paraId="24D84C9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8E17D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253</w:t>
            </w:r>
          </w:p>
        </w:tc>
        <w:tc>
          <w:tcPr>
            <w:tcW w:w="1275" w:type="dxa"/>
            <w:tcBorders>
              <w:top w:val="nil"/>
              <w:left w:val="nil"/>
              <w:bottom w:val="single" w:sz="4" w:space="0" w:color="auto"/>
              <w:right w:val="single" w:sz="4" w:space="0" w:color="auto"/>
            </w:tcBorders>
            <w:shd w:val="clear" w:color="auto" w:fill="auto"/>
            <w:noWrap/>
            <w:vAlign w:val="center"/>
            <w:hideMark/>
          </w:tcPr>
          <w:p w14:paraId="3435AD6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608200366.00</w:t>
            </w:r>
          </w:p>
        </w:tc>
        <w:tc>
          <w:tcPr>
            <w:tcW w:w="6096" w:type="dxa"/>
            <w:tcBorders>
              <w:top w:val="nil"/>
              <w:left w:val="nil"/>
              <w:bottom w:val="single" w:sz="4" w:space="0" w:color="auto"/>
              <w:right w:val="single" w:sz="4" w:space="0" w:color="auto"/>
            </w:tcBorders>
            <w:shd w:val="clear" w:color="auto" w:fill="auto"/>
            <w:noWrap/>
            <w:vAlign w:val="bottom"/>
            <w:hideMark/>
          </w:tcPr>
          <w:p w14:paraId="0A49625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992" w:type="dxa"/>
            <w:tcBorders>
              <w:top w:val="nil"/>
              <w:left w:val="nil"/>
              <w:bottom w:val="single" w:sz="4" w:space="0" w:color="auto"/>
              <w:right w:val="single" w:sz="4" w:space="0" w:color="auto"/>
            </w:tcBorders>
            <w:shd w:val="clear" w:color="auto" w:fill="auto"/>
            <w:noWrap/>
            <w:vAlign w:val="center"/>
            <w:hideMark/>
          </w:tcPr>
          <w:p w14:paraId="3C4F7AD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028DAB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A5B1F9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262CBC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FED0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254</w:t>
            </w:r>
          </w:p>
        </w:tc>
        <w:tc>
          <w:tcPr>
            <w:tcW w:w="1275" w:type="dxa"/>
            <w:tcBorders>
              <w:top w:val="nil"/>
              <w:left w:val="nil"/>
              <w:bottom w:val="single" w:sz="4" w:space="0" w:color="auto"/>
              <w:right w:val="single" w:sz="4" w:space="0" w:color="auto"/>
            </w:tcBorders>
            <w:shd w:val="clear" w:color="auto" w:fill="auto"/>
            <w:noWrap/>
            <w:vAlign w:val="center"/>
            <w:hideMark/>
          </w:tcPr>
          <w:p w14:paraId="0299B52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608200374.00</w:t>
            </w:r>
          </w:p>
        </w:tc>
        <w:tc>
          <w:tcPr>
            <w:tcW w:w="6096" w:type="dxa"/>
            <w:tcBorders>
              <w:top w:val="nil"/>
              <w:left w:val="nil"/>
              <w:bottom w:val="single" w:sz="4" w:space="0" w:color="auto"/>
              <w:right w:val="single" w:sz="4" w:space="0" w:color="auto"/>
            </w:tcBorders>
            <w:shd w:val="clear" w:color="auto" w:fill="auto"/>
            <w:noWrap/>
            <w:vAlign w:val="bottom"/>
            <w:hideMark/>
          </w:tcPr>
          <w:p w14:paraId="5DC672C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992" w:type="dxa"/>
            <w:tcBorders>
              <w:top w:val="nil"/>
              <w:left w:val="nil"/>
              <w:bottom w:val="single" w:sz="4" w:space="0" w:color="auto"/>
              <w:right w:val="single" w:sz="4" w:space="0" w:color="auto"/>
            </w:tcBorders>
            <w:shd w:val="clear" w:color="auto" w:fill="auto"/>
            <w:noWrap/>
            <w:vAlign w:val="center"/>
            <w:hideMark/>
          </w:tcPr>
          <w:p w14:paraId="212D1FB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25C86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3850D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47</w:t>
            </w:r>
          </w:p>
        </w:tc>
      </w:tr>
      <w:tr w:rsidR="00E63AAA" w:rsidRPr="00E63AAA" w14:paraId="642D295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31401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255</w:t>
            </w:r>
          </w:p>
        </w:tc>
        <w:tc>
          <w:tcPr>
            <w:tcW w:w="1275" w:type="dxa"/>
            <w:tcBorders>
              <w:top w:val="nil"/>
              <w:left w:val="nil"/>
              <w:bottom w:val="single" w:sz="4" w:space="0" w:color="auto"/>
              <w:right w:val="single" w:sz="4" w:space="0" w:color="auto"/>
            </w:tcBorders>
            <w:shd w:val="clear" w:color="auto" w:fill="auto"/>
            <w:noWrap/>
            <w:vAlign w:val="center"/>
            <w:hideMark/>
          </w:tcPr>
          <w:p w14:paraId="6374197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608200382.00</w:t>
            </w:r>
          </w:p>
        </w:tc>
        <w:tc>
          <w:tcPr>
            <w:tcW w:w="6096" w:type="dxa"/>
            <w:tcBorders>
              <w:top w:val="nil"/>
              <w:left w:val="nil"/>
              <w:bottom w:val="single" w:sz="4" w:space="0" w:color="auto"/>
              <w:right w:val="single" w:sz="4" w:space="0" w:color="auto"/>
            </w:tcBorders>
            <w:shd w:val="clear" w:color="auto" w:fill="auto"/>
            <w:noWrap/>
            <w:vAlign w:val="bottom"/>
            <w:hideMark/>
          </w:tcPr>
          <w:p w14:paraId="780251D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w:t>
            </w:r>
          </w:p>
        </w:tc>
        <w:tc>
          <w:tcPr>
            <w:tcW w:w="992" w:type="dxa"/>
            <w:tcBorders>
              <w:top w:val="nil"/>
              <w:left w:val="nil"/>
              <w:bottom w:val="single" w:sz="4" w:space="0" w:color="auto"/>
              <w:right w:val="single" w:sz="4" w:space="0" w:color="auto"/>
            </w:tcBorders>
            <w:shd w:val="clear" w:color="auto" w:fill="auto"/>
            <w:noWrap/>
            <w:vAlign w:val="center"/>
            <w:hideMark/>
          </w:tcPr>
          <w:p w14:paraId="0C0A438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0CD62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2409F5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0A30CCC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96D88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256</w:t>
            </w:r>
          </w:p>
        </w:tc>
        <w:tc>
          <w:tcPr>
            <w:tcW w:w="1275" w:type="dxa"/>
            <w:tcBorders>
              <w:top w:val="nil"/>
              <w:left w:val="nil"/>
              <w:bottom w:val="single" w:sz="4" w:space="0" w:color="auto"/>
              <w:right w:val="single" w:sz="4" w:space="0" w:color="auto"/>
            </w:tcBorders>
            <w:shd w:val="clear" w:color="auto" w:fill="auto"/>
            <w:noWrap/>
            <w:vAlign w:val="center"/>
            <w:hideMark/>
          </w:tcPr>
          <w:p w14:paraId="3CFD6D3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608200390.00</w:t>
            </w:r>
          </w:p>
        </w:tc>
        <w:tc>
          <w:tcPr>
            <w:tcW w:w="6096" w:type="dxa"/>
            <w:tcBorders>
              <w:top w:val="nil"/>
              <w:left w:val="nil"/>
              <w:bottom w:val="single" w:sz="4" w:space="0" w:color="auto"/>
              <w:right w:val="single" w:sz="4" w:space="0" w:color="auto"/>
            </w:tcBorders>
            <w:shd w:val="clear" w:color="auto" w:fill="auto"/>
            <w:noWrap/>
            <w:vAlign w:val="bottom"/>
            <w:hideMark/>
          </w:tcPr>
          <w:p w14:paraId="6152A27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992" w:type="dxa"/>
            <w:tcBorders>
              <w:top w:val="nil"/>
              <w:left w:val="nil"/>
              <w:bottom w:val="single" w:sz="4" w:space="0" w:color="auto"/>
              <w:right w:val="single" w:sz="4" w:space="0" w:color="auto"/>
            </w:tcBorders>
            <w:shd w:val="clear" w:color="auto" w:fill="auto"/>
            <w:noWrap/>
            <w:vAlign w:val="center"/>
            <w:hideMark/>
          </w:tcPr>
          <w:p w14:paraId="3A300C9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5F063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87F641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56F1C71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2DE8F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257</w:t>
            </w:r>
          </w:p>
        </w:tc>
        <w:tc>
          <w:tcPr>
            <w:tcW w:w="1275" w:type="dxa"/>
            <w:tcBorders>
              <w:top w:val="nil"/>
              <w:left w:val="nil"/>
              <w:bottom w:val="single" w:sz="4" w:space="0" w:color="auto"/>
              <w:right w:val="single" w:sz="4" w:space="0" w:color="auto"/>
            </w:tcBorders>
            <w:shd w:val="clear" w:color="auto" w:fill="auto"/>
            <w:noWrap/>
            <w:vAlign w:val="center"/>
            <w:hideMark/>
          </w:tcPr>
          <w:p w14:paraId="354FBF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608307187.00</w:t>
            </w:r>
          </w:p>
        </w:tc>
        <w:tc>
          <w:tcPr>
            <w:tcW w:w="6096" w:type="dxa"/>
            <w:tcBorders>
              <w:top w:val="nil"/>
              <w:left w:val="nil"/>
              <w:bottom w:val="single" w:sz="4" w:space="0" w:color="auto"/>
              <w:right w:val="single" w:sz="4" w:space="0" w:color="auto"/>
            </w:tcBorders>
            <w:shd w:val="clear" w:color="auto" w:fill="auto"/>
            <w:noWrap/>
            <w:vAlign w:val="bottom"/>
            <w:hideMark/>
          </w:tcPr>
          <w:p w14:paraId="4F715A1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PARA NUTRICION ENTERAL CON ESTILETE PUNTA DE TUNGSTENO Y GUIA DE ALAMBRE  CON ADAPTADOR. LONGITUD 114 CM.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4A9971E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B487E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7CFB8C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639DF1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6EF0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258</w:t>
            </w:r>
          </w:p>
        </w:tc>
        <w:tc>
          <w:tcPr>
            <w:tcW w:w="1275" w:type="dxa"/>
            <w:tcBorders>
              <w:top w:val="nil"/>
              <w:left w:val="nil"/>
              <w:bottom w:val="single" w:sz="4" w:space="0" w:color="auto"/>
              <w:right w:val="single" w:sz="4" w:space="0" w:color="auto"/>
            </w:tcBorders>
            <w:shd w:val="clear" w:color="auto" w:fill="auto"/>
            <w:noWrap/>
            <w:vAlign w:val="center"/>
            <w:hideMark/>
          </w:tcPr>
          <w:p w14:paraId="7F122A5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608410023.00</w:t>
            </w:r>
          </w:p>
        </w:tc>
        <w:tc>
          <w:tcPr>
            <w:tcW w:w="6096" w:type="dxa"/>
            <w:tcBorders>
              <w:top w:val="nil"/>
              <w:left w:val="nil"/>
              <w:bottom w:val="single" w:sz="4" w:space="0" w:color="auto"/>
              <w:right w:val="single" w:sz="4" w:space="0" w:color="auto"/>
            </w:tcBorders>
            <w:shd w:val="clear" w:color="auto" w:fill="auto"/>
            <w:noWrap/>
            <w:vAlign w:val="bottom"/>
            <w:hideMark/>
          </w:tcPr>
          <w:p w14:paraId="76EEAA2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 TRENZADA CON AGUJA. 1/4 DE CIRCULO, DOBLE ARMADO ESPATULADA (6- 8.73 MM), LONGITUD DE LA HEBRA 45 CM, CALIBRE 6/0</w:t>
            </w:r>
          </w:p>
        </w:tc>
        <w:tc>
          <w:tcPr>
            <w:tcW w:w="992" w:type="dxa"/>
            <w:tcBorders>
              <w:top w:val="nil"/>
              <w:left w:val="nil"/>
              <w:bottom w:val="single" w:sz="4" w:space="0" w:color="auto"/>
              <w:right w:val="single" w:sz="4" w:space="0" w:color="auto"/>
            </w:tcBorders>
            <w:shd w:val="clear" w:color="auto" w:fill="auto"/>
            <w:noWrap/>
            <w:vAlign w:val="center"/>
            <w:hideMark/>
          </w:tcPr>
          <w:p w14:paraId="3D03CCF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DB6F0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5E405CE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9434A6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2F696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259</w:t>
            </w:r>
          </w:p>
        </w:tc>
        <w:tc>
          <w:tcPr>
            <w:tcW w:w="1275" w:type="dxa"/>
            <w:tcBorders>
              <w:top w:val="nil"/>
              <w:left w:val="nil"/>
              <w:bottom w:val="single" w:sz="4" w:space="0" w:color="auto"/>
              <w:right w:val="single" w:sz="4" w:space="0" w:color="auto"/>
            </w:tcBorders>
            <w:shd w:val="clear" w:color="auto" w:fill="auto"/>
            <w:noWrap/>
            <w:vAlign w:val="center"/>
            <w:hideMark/>
          </w:tcPr>
          <w:p w14:paraId="16EAEF7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608410197.00</w:t>
            </w:r>
          </w:p>
        </w:tc>
        <w:tc>
          <w:tcPr>
            <w:tcW w:w="6096" w:type="dxa"/>
            <w:tcBorders>
              <w:top w:val="nil"/>
              <w:left w:val="nil"/>
              <w:bottom w:val="single" w:sz="4" w:space="0" w:color="auto"/>
              <w:right w:val="single" w:sz="4" w:space="0" w:color="auto"/>
            </w:tcBorders>
            <w:shd w:val="clear" w:color="auto" w:fill="auto"/>
            <w:noWrap/>
            <w:vAlign w:val="bottom"/>
            <w:hideMark/>
          </w:tcPr>
          <w:p w14:paraId="4DF2067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NO ABSORBIBLE, MONOFILAMENTO DE POLIPROPILENO, CON AGUJA. 3/8 DE CIRCULO, REVERSO CORTANTE (19-20  MM),LONGITUD DE LA HEBRA 45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58EEF9B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EDDBC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5A166C3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50F2DC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8A675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260</w:t>
            </w:r>
          </w:p>
        </w:tc>
        <w:tc>
          <w:tcPr>
            <w:tcW w:w="1275" w:type="dxa"/>
            <w:tcBorders>
              <w:top w:val="nil"/>
              <w:left w:val="nil"/>
              <w:bottom w:val="single" w:sz="4" w:space="0" w:color="auto"/>
              <w:right w:val="single" w:sz="4" w:space="0" w:color="auto"/>
            </w:tcBorders>
            <w:shd w:val="clear" w:color="auto" w:fill="auto"/>
            <w:noWrap/>
            <w:vAlign w:val="center"/>
            <w:hideMark/>
          </w:tcPr>
          <w:p w14:paraId="79ABACE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608410205.00</w:t>
            </w:r>
          </w:p>
        </w:tc>
        <w:tc>
          <w:tcPr>
            <w:tcW w:w="6096" w:type="dxa"/>
            <w:tcBorders>
              <w:top w:val="nil"/>
              <w:left w:val="nil"/>
              <w:bottom w:val="single" w:sz="4" w:space="0" w:color="auto"/>
              <w:right w:val="single" w:sz="4" w:space="0" w:color="auto"/>
            </w:tcBorders>
            <w:shd w:val="clear" w:color="auto" w:fill="auto"/>
            <w:noWrap/>
            <w:vAlign w:val="bottom"/>
            <w:hideMark/>
          </w:tcPr>
          <w:p w14:paraId="4A15FA0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NO ABSORBIBLE, MONOFILAMENTO DE POLIPROPILENO ,CON AGUJA. 3/8 DE  CIRCULO, REVERSO CORTANTE (24-26 MM), LONGITUD DE LA HEBRA 45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4824E69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AEC36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2D8A7DF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08B36FD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5BAB8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261</w:t>
            </w:r>
          </w:p>
        </w:tc>
        <w:tc>
          <w:tcPr>
            <w:tcW w:w="1275" w:type="dxa"/>
            <w:tcBorders>
              <w:top w:val="nil"/>
              <w:left w:val="nil"/>
              <w:bottom w:val="single" w:sz="4" w:space="0" w:color="auto"/>
              <w:right w:val="single" w:sz="4" w:space="0" w:color="auto"/>
            </w:tcBorders>
            <w:shd w:val="clear" w:color="auto" w:fill="auto"/>
            <w:noWrap/>
            <w:vAlign w:val="center"/>
            <w:hideMark/>
          </w:tcPr>
          <w:p w14:paraId="31CFD5B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608410221.00</w:t>
            </w:r>
          </w:p>
        </w:tc>
        <w:tc>
          <w:tcPr>
            <w:tcW w:w="6096" w:type="dxa"/>
            <w:tcBorders>
              <w:top w:val="nil"/>
              <w:left w:val="nil"/>
              <w:bottom w:val="single" w:sz="4" w:space="0" w:color="auto"/>
              <w:right w:val="single" w:sz="4" w:space="0" w:color="auto"/>
            </w:tcBorders>
            <w:shd w:val="clear" w:color="auto" w:fill="auto"/>
            <w:noWrap/>
            <w:vAlign w:val="bottom"/>
            <w:hideMark/>
          </w:tcPr>
          <w:p w14:paraId="0D45F95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NO ABSORBIBLE, MONOFILEMENTO DE POLIPROPILENO, CON AGUJA . 3/8 DE CIRCULO, REVERSO CORTANTE (24-26 MM), LONGITUD DE LA HEBRA 45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507B32C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157002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21AD196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6FFAE58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D6372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262</w:t>
            </w:r>
          </w:p>
        </w:tc>
        <w:tc>
          <w:tcPr>
            <w:tcW w:w="1275" w:type="dxa"/>
            <w:tcBorders>
              <w:top w:val="nil"/>
              <w:left w:val="nil"/>
              <w:bottom w:val="single" w:sz="4" w:space="0" w:color="auto"/>
              <w:right w:val="single" w:sz="4" w:space="0" w:color="auto"/>
            </w:tcBorders>
            <w:shd w:val="clear" w:color="auto" w:fill="auto"/>
            <w:noWrap/>
            <w:vAlign w:val="center"/>
            <w:hideMark/>
          </w:tcPr>
          <w:p w14:paraId="430F189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608410254.00</w:t>
            </w:r>
          </w:p>
        </w:tc>
        <w:tc>
          <w:tcPr>
            <w:tcW w:w="6096" w:type="dxa"/>
            <w:tcBorders>
              <w:top w:val="nil"/>
              <w:left w:val="nil"/>
              <w:bottom w:val="single" w:sz="4" w:space="0" w:color="auto"/>
              <w:right w:val="single" w:sz="4" w:space="0" w:color="auto"/>
            </w:tcBorders>
            <w:shd w:val="clear" w:color="auto" w:fill="auto"/>
            <w:noWrap/>
            <w:vAlign w:val="bottom"/>
            <w:hideMark/>
          </w:tcPr>
          <w:p w14:paraId="352FBDB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NO ABSORBIBLE, MONOFILAMENTO DE POLIPROPILENO, CON AGUJA. 3/8 CIRCULO, DOBLE ARMADO AHUSADA (12-13 MM) . LONGITUD DE LA HEBRA 75 CM. CALIBRE. 6/0</w:t>
            </w:r>
          </w:p>
        </w:tc>
        <w:tc>
          <w:tcPr>
            <w:tcW w:w="992" w:type="dxa"/>
            <w:tcBorders>
              <w:top w:val="nil"/>
              <w:left w:val="nil"/>
              <w:bottom w:val="single" w:sz="4" w:space="0" w:color="auto"/>
              <w:right w:val="single" w:sz="4" w:space="0" w:color="auto"/>
            </w:tcBorders>
            <w:shd w:val="clear" w:color="auto" w:fill="auto"/>
            <w:noWrap/>
            <w:vAlign w:val="center"/>
            <w:hideMark/>
          </w:tcPr>
          <w:p w14:paraId="038CD87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580F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4663713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A8F7B8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436B3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263</w:t>
            </w:r>
          </w:p>
        </w:tc>
        <w:tc>
          <w:tcPr>
            <w:tcW w:w="1275" w:type="dxa"/>
            <w:tcBorders>
              <w:top w:val="nil"/>
              <w:left w:val="nil"/>
              <w:bottom w:val="single" w:sz="4" w:space="0" w:color="auto"/>
              <w:right w:val="single" w:sz="4" w:space="0" w:color="auto"/>
            </w:tcBorders>
            <w:shd w:val="clear" w:color="auto" w:fill="auto"/>
            <w:noWrap/>
            <w:vAlign w:val="center"/>
            <w:hideMark/>
          </w:tcPr>
          <w:p w14:paraId="4075FA3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608410288.00</w:t>
            </w:r>
          </w:p>
        </w:tc>
        <w:tc>
          <w:tcPr>
            <w:tcW w:w="6096" w:type="dxa"/>
            <w:tcBorders>
              <w:top w:val="nil"/>
              <w:left w:val="nil"/>
              <w:bottom w:val="single" w:sz="4" w:space="0" w:color="auto"/>
              <w:right w:val="single" w:sz="4" w:space="0" w:color="auto"/>
            </w:tcBorders>
            <w:shd w:val="clear" w:color="auto" w:fill="auto"/>
            <w:noWrap/>
            <w:vAlign w:val="bottom"/>
            <w:hideMark/>
          </w:tcPr>
          <w:p w14:paraId="090D283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NO ABSORBIBLE, MONOFILAMENTO DE POLIPROPILENO, CON AGUJA. 1/2 CIRCULO DOBLE ARMADO AHUSADA ( 15-17 MM). LONGITUD DE LA HEBRA  90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58CD633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64BBA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6580D59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21004F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82597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264</w:t>
            </w:r>
          </w:p>
        </w:tc>
        <w:tc>
          <w:tcPr>
            <w:tcW w:w="1275" w:type="dxa"/>
            <w:tcBorders>
              <w:top w:val="nil"/>
              <w:left w:val="nil"/>
              <w:bottom w:val="single" w:sz="4" w:space="0" w:color="auto"/>
              <w:right w:val="single" w:sz="4" w:space="0" w:color="auto"/>
            </w:tcBorders>
            <w:shd w:val="clear" w:color="auto" w:fill="auto"/>
            <w:noWrap/>
            <w:vAlign w:val="center"/>
            <w:hideMark/>
          </w:tcPr>
          <w:p w14:paraId="5CAFBE6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608410296.00</w:t>
            </w:r>
          </w:p>
        </w:tc>
        <w:tc>
          <w:tcPr>
            <w:tcW w:w="6096" w:type="dxa"/>
            <w:tcBorders>
              <w:top w:val="nil"/>
              <w:left w:val="nil"/>
              <w:bottom w:val="single" w:sz="4" w:space="0" w:color="auto"/>
              <w:right w:val="single" w:sz="4" w:space="0" w:color="auto"/>
            </w:tcBorders>
            <w:shd w:val="clear" w:color="auto" w:fill="auto"/>
            <w:noWrap/>
            <w:vAlign w:val="bottom"/>
            <w:hideMark/>
          </w:tcPr>
          <w:p w14:paraId="5D28D69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NO ABSORBIBLE, MONOFILAMENTO DE POLIPROPILENO, CON AGUJA 1/2 CIRCULO, DOBLE ARMADO AHUSADA (25-26 MM) LONGITUD DE LA HEBRA 90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02BCBF1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FB883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55A6261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E03986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9C467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265</w:t>
            </w:r>
          </w:p>
        </w:tc>
        <w:tc>
          <w:tcPr>
            <w:tcW w:w="1275" w:type="dxa"/>
            <w:tcBorders>
              <w:top w:val="nil"/>
              <w:left w:val="nil"/>
              <w:bottom w:val="single" w:sz="4" w:space="0" w:color="auto"/>
              <w:right w:val="single" w:sz="4" w:space="0" w:color="auto"/>
            </w:tcBorders>
            <w:shd w:val="clear" w:color="auto" w:fill="auto"/>
            <w:noWrap/>
            <w:vAlign w:val="center"/>
            <w:hideMark/>
          </w:tcPr>
          <w:p w14:paraId="5546F91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608410445.00</w:t>
            </w:r>
          </w:p>
        </w:tc>
        <w:tc>
          <w:tcPr>
            <w:tcW w:w="6096" w:type="dxa"/>
            <w:tcBorders>
              <w:top w:val="nil"/>
              <w:left w:val="nil"/>
              <w:bottom w:val="single" w:sz="4" w:space="0" w:color="auto"/>
              <w:right w:val="single" w:sz="4" w:space="0" w:color="auto"/>
            </w:tcBorders>
            <w:shd w:val="clear" w:color="auto" w:fill="auto"/>
            <w:noWrap/>
            <w:vAlign w:val="bottom"/>
            <w:hideMark/>
          </w:tcPr>
          <w:p w14:paraId="1ECE253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NO ABSORBIBLE, MONOFILAMENTO DE NYLON, CON AGUJA DE 3/8 DE CIRCULO, REVERSO CORTANTE (12-13 MM), LONGITUD DE LA HEBRA  45 CM,  CALIBRE 5/0</w:t>
            </w:r>
          </w:p>
        </w:tc>
        <w:tc>
          <w:tcPr>
            <w:tcW w:w="992" w:type="dxa"/>
            <w:tcBorders>
              <w:top w:val="nil"/>
              <w:left w:val="nil"/>
              <w:bottom w:val="single" w:sz="4" w:space="0" w:color="auto"/>
              <w:right w:val="single" w:sz="4" w:space="0" w:color="auto"/>
            </w:tcBorders>
            <w:shd w:val="clear" w:color="auto" w:fill="auto"/>
            <w:noWrap/>
            <w:vAlign w:val="center"/>
            <w:hideMark/>
          </w:tcPr>
          <w:p w14:paraId="6575BA1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070F6C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38B7CB6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0BF9360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FB24D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266</w:t>
            </w:r>
          </w:p>
        </w:tc>
        <w:tc>
          <w:tcPr>
            <w:tcW w:w="1275" w:type="dxa"/>
            <w:tcBorders>
              <w:top w:val="nil"/>
              <w:left w:val="nil"/>
              <w:bottom w:val="single" w:sz="4" w:space="0" w:color="auto"/>
              <w:right w:val="single" w:sz="4" w:space="0" w:color="auto"/>
            </w:tcBorders>
            <w:shd w:val="clear" w:color="auto" w:fill="auto"/>
            <w:noWrap/>
            <w:vAlign w:val="center"/>
            <w:hideMark/>
          </w:tcPr>
          <w:p w14:paraId="3FC0987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608410460.00</w:t>
            </w:r>
          </w:p>
        </w:tc>
        <w:tc>
          <w:tcPr>
            <w:tcW w:w="6096" w:type="dxa"/>
            <w:tcBorders>
              <w:top w:val="nil"/>
              <w:left w:val="nil"/>
              <w:bottom w:val="single" w:sz="4" w:space="0" w:color="auto"/>
              <w:right w:val="single" w:sz="4" w:space="0" w:color="auto"/>
            </w:tcBorders>
            <w:shd w:val="clear" w:color="auto" w:fill="auto"/>
            <w:noWrap/>
            <w:vAlign w:val="bottom"/>
            <w:hideMark/>
          </w:tcPr>
          <w:p w14:paraId="5AA67AD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NO ABSORBIBLES MONOFILAMENTO DE NYLON, CON AGUJA DE 3/8 DE CIRCULO, REVERSO CORTANTE (12-13 MM) LONGITUD DE LA HEBRA 45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3FC2F02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84F46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6BA09EC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44C8437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9B7C3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267</w:t>
            </w:r>
          </w:p>
        </w:tc>
        <w:tc>
          <w:tcPr>
            <w:tcW w:w="1275" w:type="dxa"/>
            <w:tcBorders>
              <w:top w:val="nil"/>
              <w:left w:val="nil"/>
              <w:bottom w:val="single" w:sz="4" w:space="0" w:color="auto"/>
              <w:right w:val="single" w:sz="4" w:space="0" w:color="auto"/>
            </w:tcBorders>
            <w:shd w:val="clear" w:color="auto" w:fill="auto"/>
            <w:noWrap/>
            <w:vAlign w:val="center"/>
            <w:hideMark/>
          </w:tcPr>
          <w:p w14:paraId="51FA497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608410478.00</w:t>
            </w:r>
          </w:p>
        </w:tc>
        <w:tc>
          <w:tcPr>
            <w:tcW w:w="6096" w:type="dxa"/>
            <w:tcBorders>
              <w:top w:val="nil"/>
              <w:left w:val="nil"/>
              <w:bottom w:val="single" w:sz="4" w:space="0" w:color="auto"/>
              <w:right w:val="single" w:sz="4" w:space="0" w:color="auto"/>
            </w:tcBorders>
            <w:shd w:val="clear" w:color="auto" w:fill="auto"/>
            <w:noWrap/>
            <w:vAlign w:val="bottom"/>
            <w:hideMark/>
          </w:tcPr>
          <w:p w14:paraId="09E1264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NO ABSORBIBLES MONOFILAMENTO DE NYLON, CON AGUJA DE 3/8 DE CIRCULO, CORTANTE (19-26 MM), LONGITUD DE LA HEBRA 45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1D86800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E99D2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5C3DAAA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31ECDD5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D24AE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268</w:t>
            </w:r>
          </w:p>
        </w:tc>
        <w:tc>
          <w:tcPr>
            <w:tcW w:w="1275" w:type="dxa"/>
            <w:tcBorders>
              <w:top w:val="nil"/>
              <w:left w:val="nil"/>
              <w:bottom w:val="single" w:sz="4" w:space="0" w:color="auto"/>
              <w:right w:val="single" w:sz="4" w:space="0" w:color="auto"/>
            </w:tcBorders>
            <w:shd w:val="clear" w:color="auto" w:fill="auto"/>
            <w:noWrap/>
            <w:vAlign w:val="center"/>
            <w:hideMark/>
          </w:tcPr>
          <w:p w14:paraId="0B8FA19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608410551.00</w:t>
            </w:r>
          </w:p>
        </w:tc>
        <w:tc>
          <w:tcPr>
            <w:tcW w:w="6096" w:type="dxa"/>
            <w:tcBorders>
              <w:top w:val="nil"/>
              <w:left w:val="nil"/>
              <w:bottom w:val="single" w:sz="4" w:space="0" w:color="auto"/>
              <w:right w:val="single" w:sz="4" w:space="0" w:color="auto"/>
            </w:tcBorders>
            <w:shd w:val="clear" w:color="auto" w:fill="auto"/>
            <w:noWrap/>
            <w:vAlign w:val="bottom"/>
            <w:hideMark/>
          </w:tcPr>
          <w:p w14:paraId="2036B70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CATGUT CROMICO CON AGUJA. DE 1/2 CIRCULO AHUSADA (35-37 MM), CALIBRE DE LA HEBRA 68 A 75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6E1888F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E4A79F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4A36C33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13E4A0E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F344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269</w:t>
            </w:r>
          </w:p>
        </w:tc>
        <w:tc>
          <w:tcPr>
            <w:tcW w:w="1275" w:type="dxa"/>
            <w:tcBorders>
              <w:top w:val="nil"/>
              <w:left w:val="nil"/>
              <w:bottom w:val="single" w:sz="4" w:space="0" w:color="auto"/>
              <w:right w:val="single" w:sz="4" w:space="0" w:color="auto"/>
            </w:tcBorders>
            <w:shd w:val="clear" w:color="auto" w:fill="auto"/>
            <w:noWrap/>
            <w:vAlign w:val="center"/>
            <w:hideMark/>
          </w:tcPr>
          <w:p w14:paraId="1D90B3B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608410569.00</w:t>
            </w:r>
          </w:p>
        </w:tc>
        <w:tc>
          <w:tcPr>
            <w:tcW w:w="6096" w:type="dxa"/>
            <w:tcBorders>
              <w:top w:val="nil"/>
              <w:left w:val="nil"/>
              <w:bottom w:val="single" w:sz="4" w:space="0" w:color="auto"/>
              <w:right w:val="single" w:sz="4" w:space="0" w:color="auto"/>
            </w:tcBorders>
            <w:shd w:val="clear" w:color="auto" w:fill="auto"/>
            <w:noWrap/>
            <w:vAlign w:val="bottom"/>
            <w:hideMark/>
          </w:tcPr>
          <w:p w14:paraId="534C2B1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CATGUT CROMICO CON AGUJA. DE 1/2 CIRCULO AHUSADA (35-37 MM), LONGITUD DE LA HEBRA 68 A 75  CM, CALIBRE 1</w:t>
            </w:r>
          </w:p>
        </w:tc>
        <w:tc>
          <w:tcPr>
            <w:tcW w:w="992" w:type="dxa"/>
            <w:tcBorders>
              <w:top w:val="nil"/>
              <w:left w:val="nil"/>
              <w:bottom w:val="single" w:sz="4" w:space="0" w:color="auto"/>
              <w:right w:val="single" w:sz="4" w:space="0" w:color="auto"/>
            </w:tcBorders>
            <w:shd w:val="clear" w:color="auto" w:fill="auto"/>
            <w:noWrap/>
            <w:vAlign w:val="center"/>
            <w:hideMark/>
          </w:tcPr>
          <w:p w14:paraId="2C1E95A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60289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0003266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468BFDD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FC5CF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270</w:t>
            </w:r>
          </w:p>
        </w:tc>
        <w:tc>
          <w:tcPr>
            <w:tcW w:w="1275" w:type="dxa"/>
            <w:tcBorders>
              <w:top w:val="nil"/>
              <w:left w:val="nil"/>
              <w:bottom w:val="single" w:sz="4" w:space="0" w:color="auto"/>
              <w:right w:val="single" w:sz="4" w:space="0" w:color="auto"/>
            </w:tcBorders>
            <w:shd w:val="clear" w:color="auto" w:fill="auto"/>
            <w:noWrap/>
            <w:vAlign w:val="center"/>
            <w:hideMark/>
          </w:tcPr>
          <w:p w14:paraId="20880C4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608410619.00</w:t>
            </w:r>
          </w:p>
        </w:tc>
        <w:tc>
          <w:tcPr>
            <w:tcW w:w="6096" w:type="dxa"/>
            <w:tcBorders>
              <w:top w:val="nil"/>
              <w:left w:val="nil"/>
              <w:bottom w:val="single" w:sz="4" w:space="0" w:color="auto"/>
              <w:right w:val="single" w:sz="4" w:space="0" w:color="auto"/>
            </w:tcBorders>
            <w:shd w:val="clear" w:color="auto" w:fill="auto"/>
            <w:noWrap/>
            <w:vAlign w:val="bottom"/>
            <w:hideMark/>
          </w:tcPr>
          <w:p w14:paraId="1E4B979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SEDA NEGRA TRENZADA CON AGUJA DE 1/2 CIRCULO AHUSADA (25-26 MM),  LONGITUD DE LA HEBRA 75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55047F7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9A9D6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4E95092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0C23F52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97276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271</w:t>
            </w:r>
          </w:p>
        </w:tc>
        <w:tc>
          <w:tcPr>
            <w:tcW w:w="1275" w:type="dxa"/>
            <w:tcBorders>
              <w:top w:val="nil"/>
              <w:left w:val="nil"/>
              <w:bottom w:val="single" w:sz="4" w:space="0" w:color="auto"/>
              <w:right w:val="single" w:sz="4" w:space="0" w:color="auto"/>
            </w:tcBorders>
            <w:shd w:val="clear" w:color="auto" w:fill="auto"/>
            <w:noWrap/>
            <w:vAlign w:val="center"/>
            <w:hideMark/>
          </w:tcPr>
          <w:p w14:paraId="58CFA0F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608410627.00</w:t>
            </w:r>
          </w:p>
        </w:tc>
        <w:tc>
          <w:tcPr>
            <w:tcW w:w="6096" w:type="dxa"/>
            <w:tcBorders>
              <w:top w:val="nil"/>
              <w:left w:val="nil"/>
              <w:bottom w:val="single" w:sz="4" w:space="0" w:color="auto"/>
              <w:right w:val="single" w:sz="4" w:space="0" w:color="auto"/>
            </w:tcBorders>
            <w:shd w:val="clear" w:color="auto" w:fill="auto"/>
            <w:noWrap/>
            <w:vAlign w:val="bottom"/>
            <w:hideMark/>
          </w:tcPr>
          <w:p w14:paraId="305FEC7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SEDA NEGRA TRENZADA CON AGUJA DE 1/2 CIRCULO AHUSADA (25-26 MM), LONGITUD DE LA HEBRA 75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6AFE7F6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6B19F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67CF05F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2544D3B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7F88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272</w:t>
            </w:r>
          </w:p>
        </w:tc>
        <w:tc>
          <w:tcPr>
            <w:tcW w:w="1275" w:type="dxa"/>
            <w:tcBorders>
              <w:top w:val="nil"/>
              <w:left w:val="nil"/>
              <w:bottom w:val="single" w:sz="4" w:space="0" w:color="auto"/>
              <w:right w:val="single" w:sz="4" w:space="0" w:color="auto"/>
            </w:tcBorders>
            <w:shd w:val="clear" w:color="auto" w:fill="auto"/>
            <w:noWrap/>
            <w:vAlign w:val="center"/>
            <w:hideMark/>
          </w:tcPr>
          <w:p w14:paraId="69AFA81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608410718.00</w:t>
            </w:r>
          </w:p>
        </w:tc>
        <w:tc>
          <w:tcPr>
            <w:tcW w:w="6096" w:type="dxa"/>
            <w:tcBorders>
              <w:top w:val="nil"/>
              <w:left w:val="nil"/>
              <w:bottom w:val="single" w:sz="4" w:space="0" w:color="auto"/>
              <w:right w:val="single" w:sz="4" w:space="0" w:color="auto"/>
            </w:tcBorders>
            <w:shd w:val="clear" w:color="auto" w:fill="auto"/>
            <w:noWrap/>
            <w:vAlign w:val="bottom"/>
            <w:hideMark/>
          </w:tcPr>
          <w:p w14:paraId="12D14E9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SEDA NEGRA TRENZADA SIN AGUJA. LONGITUD DE LA HEBRA 75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02C163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17F0B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417AF63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7A3064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7A88E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273</w:t>
            </w:r>
          </w:p>
        </w:tc>
        <w:tc>
          <w:tcPr>
            <w:tcW w:w="1275" w:type="dxa"/>
            <w:tcBorders>
              <w:top w:val="nil"/>
              <w:left w:val="nil"/>
              <w:bottom w:val="single" w:sz="4" w:space="0" w:color="auto"/>
              <w:right w:val="single" w:sz="4" w:space="0" w:color="auto"/>
            </w:tcBorders>
            <w:shd w:val="clear" w:color="auto" w:fill="auto"/>
            <w:noWrap/>
            <w:vAlign w:val="center"/>
            <w:hideMark/>
          </w:tcPr>
          <w:p w14:paraId="63E361C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608410734.00</w:t>
            </w:r>
          </w:p>
        </w:tc>
        <w:tc>
          <w:tcPr>
            <w:tcW w:w="6096" w:type="dxa"/>
            <w:tcBorders>
              <w:top w:val="nil"/>
              <w:left w:val="nil"/>
              <w:bottom w:val="single" w:sz="4" w:space="0" w:color="auto"/>
              <w:right w:val="single" w:sz="4" w:space="0" w:color="auto"/>
            </w:tcBorders>
            <w:shd w:val="clear" w:color="auto" w:fill="auto"/>
            <w:noWrap/>
            <w:vAlign w:val="bottom"/>
            <w:hideMark/>
          </w:tcPr>
          <w:p w14:paraId="252A26C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SEDA NEGRA TRENZADA SIN AGUJA. LONGITUD DE LA HEBRA 75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5D1E1E7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84BA3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69E7AB4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7F3724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34CE2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274</w:t>
            </w:r>
          </w:p>
        </w:tc>
        <w:tc>
          <w:tcPr>
            <w:tcW w:w="1275" w:type="dxa"/>
            <w:tcBorders>
              <w:top w:val="nil"/>
              <w:left w:val="nil"/>
              <w:bottom w:val="single" w:sz="4" w:space="0" w:color="auto"/>
              <w:right w:val="single" w:sz="4" w:space="0" w:color="auto"/>
            </w:tcBorders>
            <w:shd w:val="clear" w:color="auto" w:fill="auto"/>
            <w:noWrap/>
            <w:vAlign w:val="center"/>
            <w:hideMark/>
          </w:tcPr>
          <w:p w14:paraId="38D65BE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608410742.00</w:t>
            </w:r>
          </w:p>
        </w:tc>
        <w:tc>
          <w:tcPr>
            <w:tcW w:w="6096" w:type="dxa"/>
            <w:tcBorders>
              <w:top w:val="nil"/>
              <w:left w:val="nil"/>
              <w:bottom w:val="single" w:sz="4" w:space="0" w:color="auto"/>
              <w:right w:val="single" w:sz="4" w:space="0" w:color="auto"/>
            </w:tcBorders>
            <w:shd w:val="clear" w:color="auto" w:fill="auto"/>
            <w:noWrap/>
            <w:vAlign w:val="bottom"/>
            <w:hideMark/>
          </w:tcPr>
          <w:p w14:paraId="129098A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SEDA NEGRA TRENZADA SIN AGUJA, LONGITUD DE LA HEBRA 75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503D933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4671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5A6C4DD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170FE69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73A53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275</w:t>
            </w:r>
          </w:p>
        </w:tc>
        <w:tc>
          <w:tcPr>
            <w:tcW w:w="1275" w:type="dxa"/>
            <w:tcBorders>
              <w:top w:val="nil"/>
              <w:left w:val="nil"/>
              <w:bottom w:val="single" w:sz="4" w:space="0" w:color="auto"/>
              <w:right w:val="single" w:sz="4" w:space="0" w:color="auto"/>
            </w:tcBorders>
            <w:shd w:val="clear" w:color="auto" w:fill="auto"/>
            <w:noWrap/>
            <w:vAlign w:val="center"/>
            <w:hideMark/>
          </w:tcPr>
          <w:p w14:paraId="6C97361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608410767.00</w:t>
            </w:r>
          </w:p>
        </w:tc>
        <w:tc>
          <w:tcPr>
            <w:tcW w:w="6096" w:type="dxa"/>
            <w:tcBorders>
              <w:top w:val="nil"/>
              <w:left w:val="nil"/>
              <w:bottom w:val="single" w:sz="4" w:space="0" w:color="auto"/>
              <w:right w:val="single" w:sz="4" w:space="0" w:color="auto"/>
            </w:tcBorders>
            <w:shd w:val="clear" w:color="auto" w:fill="auto"/>
            <w:noWrap/>
            <w:vAlign w:val="bottom"/>
            <w:hideMark/>
          </w:tcPr>
          <w:p w14:paraId="000389F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SEDA NEGRA TRENZADA, SIN AGUJA, LONGITUD DE LA HEBRA 75 CM, CALIBRE 1/0</w:t>
            </w:r>
          </w:p>
        </w:tc>
        <w:tc>
          <w:tcPr>
            <w:tcW w:w="992" w:type="dxa"/>
            <w:tcBorders>
              <w:top w:val="nil"/>
              <w:left w:val="nil"/>
              <w:bottom w:val="single" w:sz="4" w:space="0" w:color="auto"/>
              <w:right w:val="single" w:sz="4" w:space="0" w:color="auto"/>
            </w:tcBorders>
            <w:shd w:val="clear" w:color="auto" w:fill="auto"/>
            <w:noWrap/>
            <w:vAlign w:val="center"/>
            <w:hideMark/>
          </w:tcPr>
          <w:p w14:paraId="22CFBE3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C016E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623B469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78B163A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0CDA0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276</w:t>
            </w:r>
          </w:p>
        </w:tc>
        <w:tc>
          <w:tcPr>
            <w:tcW w:w="1275" w:type="dxa"/>
            <w:tcBorders>
              <w:top w:val="nil"/>
              <w:left w:val="nil"/>
              <w:bottom w:val="single" w:sz="4" w:space="0" w:color="auto"/>
              <w:right w:val="single" w:sz="4" w:space="0" w:color="auto"/>
            </w:tcBorders>
            <w:shd w:val="clear" w:color="auto" w:fill="auto"/>
            <w:noWrap/>
            <w:vAlign w:val="center"/>
            <w:hideMark/>
          </w:tcPr>
          <w:p w14:paraId="001650B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608410775.00</w:t>
            </w:r>
          </w:p>
        </w:tc>
        <w:tc>
          <w:tcPr>
            <w:tcW w:w="6096" w:type="dxa"/>
            <w:tcBorders>
              <w:top w:val="nil"/>
              <w:left w:val="nil"/>
              <w:bottom w:val="single" w:sz="4" w:space="0" w:color="auto"/>
              <w:right w:val="single" w:sz="4" w:space="0" w:color="auto"/>
            </w:tcBorders>
            <w:shd w:val="clear" w:color="auto" w:fill="auto"/>
            <w:noWrap/>
            <w:vAlign w:val="bottom"/>
            <w:hideMark/>
          </w:tcPr>
          <w:p w14:paraId="73221E3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SEDA NEGRA TRENZADA SIN AGUJA. LONGITUD DE LA HEBRA 75 CM, CALIBRE 1</w:t>
            </w:r>
          </w:p>
        </w:tc>
        <w:tc>
          <w:tcPr>
            <w:tcW w:w="992" w:type="dxa"/>
            <w:tcBorders>
              <w:top w:val="nil"/>
              <w:left w:val="nil"/>
              <w:bottom w:val="single" w:sz="4" w:space="0" w:color="auto"/>
              <w:right w:val="single" w:sz="4" w:space="0" w:color="auto"/>
            </w:tcBorders>
            <w:shd w:val="clear" w:color="auto" w:fill="auto"/>
            <w:noWrap/>
            <w:vAlign w:val="center"/>
            <w:hideMark/>
          </w:tcPr>
          <w:p w14:paraId="7EEF141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4E3205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085D271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0B8183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484C9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277</w:t>
            </w:r>
          </w:p>
        </w:tc>
        <w:tc>
          <w:tcPr>
            <w:tcW w:w="1275" w:type="dxa"/>
            <w:tcBorders>
              <w:top w:val="nil"/>
              <w:left w:val="nil"/>
              <w:bottom w:val="single" w:sz="4" w:space="0" w:color="auto"/>
              <w:right w:val="single" w:sz="4" w:space="0" w:color="auto"/>
            </w:tcBorders>
            <w:shd w:val="clear" w:color="auto" w:fill="auto"/>
            <w:noWrap/>
            <w:vAlign w:val="center"/>
            <w:hideMark/>
          </w:tcPr>
          <w:p w14:paraId="18AF17B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608410825.00</w:t>
            </w:r>
          </w:p>
        </w:tc>
        <w:tc>
          <w:tcPr>
            <w:tcW w:w="6096" w:type="dxa"/>
            <w:tcBorders>
              <w:top w:val="nil"/>
              <w:left w:val="nil"/>
              <w:bottom w:val="single" w:sz="4" w:space="0" w:color="auto"/>
              <w:right w:val="single" w:sz="4" w:space="0" w:color="auto"/>
            </w:tcBorders>
            <w:shd w:val="clear" w:color="auto" w:fill="auto"/>
            <w:noWrap/>
            <w:vAlign w:val="bottom"/>
            <w:hideMark/>
          </w:tcPr>
          <w:p w14:paraId="102EBA8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 TRENZADA CON AGUJA. 1/2 CIRCULO AHUSADA (15-20 MM),LONGITUD DE LA HEBRA 67-75 CM, CALIBRE 5/0.</w:t>
            </w:r>
          </w:p>
        </w:tc>
        <w:tc>
          <w:tcPr>
            <w:tcW w:w="992" w:type="dxa"/>
            <w:tcBorders>
              <w:top w:val="nil"/>
              <w:left w:val="nil"/>
              <w:bottom w:val="single" w:sz="4" w:space="0" w:color="auto"/>
              <w:right w:val="single" w:sz="4" w:space="0" w:color="auto"/>
            </w:tcBorders>
            <w:shd w:val="clear" w:color="auto" w:fill="auto"/>
            <w:noWrap/>
            <w:vAlign w:val="center"/>
            <w:hideMark/>
          </w:tcPr>
          <w:p w14:paraId="6BB6931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361FE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75733B5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915C5D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8635B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278</w:t>
            </w:r>
          </w:p>
        </w:tc>
        <w:tc>
          <w:tcPr>
            <w:tcW w:w="1275" w:type="dxa"/>
            <w:tcBorders>
              <w:top w:val="nil"/>
              <w:left w:val="nil"/>
              <w:bottom w:val="single" w:sz="4" w:space="0" w:color="auto"/>
              <w:right w:val="single" w:sz="4" w:space="0" w:color="auto"/>
            </w:tcBorders>
            <w:shd w:val="clear" w:color="auto" w:fill="auto"/>
            <w:noWrap/>
            <w:vAlign w:val="center"/>
            <w:hideMark/>
          </w:tcPr>
          <w:p w14:paraId="64C7CD1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608410833.00</w:t>
            </w:r>
          </w:p>
        </w:tc>
        <w:tc>
          <w:tcPr>
            <w:tcW w:w="6096" w:type="dxa"/>
            <w:tcBorders>
              <w:top w:val="nil"/>
              <w:left w:val="nil"/>
              <w:bottom w:val="single" w:sz="4" w:space="0" w:color="auto"/>
              <w:right w:val="single" w:sz="4" w:space="0" w:color="auto"/>
            </w:tcBorders>
            <w:shd w:val="clear" w:color="auto" w:fill="auto"/>
            <w:noWrap/>
            <w:vAlign w:val="bottom"/>
            <w:hideMark/>
          </w:tcPr>
          <w:p w14:paraId="60134E0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 TRENZADA CON AGUJA. 1/2 CIRCULO AHUSADA (25-26 MM), LONGITUD DE LA HEBRA 67-70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5FA66E7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EE89CF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0CDB032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64DDFB8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52AF0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279</w:t>
            </w:r>
          </w:p>
        </w:tc>
        <w:tc>
          <w:tcPr>
            <w:tcW w:w="1275" w:type="dxa"/>
            <w:tcBorders>
              <w:top w:val="nil"/>
              <w:left w:val="nil"/>
              <w:bottom w:val="single" w:sz="4" w:space="0" w:color="auto"/>
              <w:right w:val="single" w:sz="4" w:space="0" w:color="auto"/>
            </w:tcBorders>
            <w:shd w:val="clear" w:color="auto" w:fill="auto"/>
            <w:noWrap/>
            <w:vAlign w:val="center"/>
            <w:hideMark/>
          </w:tcPr>
          <w:p w14:paraId="7612748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608410858.00</w:t>
            </w:r>
          </w:p>
        </w:tc>
        <w:tc>
          <w:tcPr>
            <w:tcW w:w="6096" w:type="dxa"/>
            <w:tcBorders>
              <w:top w:val="nil"/>
              <w:left w:val="nil"/>
              <w:bottom w:val="single" w:sz="4" w:space="0" w:color="auto"/>
              <w:right w:val="single" w:sz="4" w:space="0" w:color="auto"/>
            </w:tcBorders>
            <w:shd w:val="clear" w:color="auto" w:fill="auto"/>
            <w:noWrap/>
            <w:vAlign w:val="bottom"/>
            <w:hideMark/>
          </w:tcPr>
          <w:p w14:paraId="3D0DC4C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 TRENZADA CON AGUJA. 1/2 CIRCULO AHUSADA (25-26 MM), LONGITUD DE LA HEBRA 67-70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5442B67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E5F11E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403FA65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257C2F8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0737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280</w:t>
            </w:r>
          </w:p>
        </w:tc>
        <w:tc>
          <w:tcPr>
            <w:tcW w:w="1275" w:type="dxa"/>
            <w:tcBorders>
              <w:top w:val="nil"/>
              <w:left w:val="nil"/>
              <w:bottom w:val="single" w:sz="4" w:space="0" w:color="auto"/>
              <w:right w:val="single" w:sz="4" w:space="0" w:color="auto"/>
            </w:tcBorders>
            <w:shd w:val="clear" w:color="auto" w:fill="auto"/>
            <w:noWrap/>
            <w:vAlign w:val="center"/>
            <w:hideMark/>
          </w:tcPr>
          <w:p w14:paraId="36E11C8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608410866.00</w:t>
            </w:r>
          </w:p>
        </w:tc>
        <w:tc>
          <w:tcPr>
            <w:tcW w:w="6096" w:type="dxa"/>
            <w:tcBorders>
              <w:top w:val="nil"/>
              <w:left w:val="nil"/>
              <w:bottom w:val="single" w:sz="4" w:space="0" w:color="auto"/>
              <w:right w:val="single" w:sz="4" w:space="0" w:color="auto"/>
            </w:tcBorders>
            <w:shd w:val="clear" w:color="auto" w:fill="auto"/>
            <w:noWrap/>
            <w:vAlign w:val="bottom"/>
            <w:hideMark/>
          </w:tcPr>
          <w:p w14:paraId="750F35A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 TRENZADA CON AGUJA. 1/2 CIRCULO AHUSADA (25-26 MM),LONGITUD DE LA HEBRA 67-70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638B7CF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45523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736FDCF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312374B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37C1A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281</w:t>
            </w:r>
          </w:p>
        </w:tc>
        <w:tc>
          <w:tcPr>
            <w:tcW w:w="1275" w:type="dxa"/>
            <w:tcBorders>
              <w:top w:val="nil"/>
              <w:left w:val="nil"/>
              <w:bottom w:val="single" w:sz="4" w:space="0" w:color="auto"/>
              <w:right w:val="single" w:sz="4" w:space="0" w:color="auto"/>
            </w:tcBorders>
            <w:shd w:val="clear" w:color="auto" w:fill="auto"/>
            <w:noWrap/>
            <w:vAlign w:val="center"/>
            <w:hideMark/>
          </w:tcPr>
          <w:p w14:paraId="7E0E0B2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608410882.00</w:t>
            </w:r>
          </w:p>
        </w:tc>
        <w:tc>
          <w:tcPr>
            <w:tcW w:w="6096" w:type="dxa"/>
            <w:tcBorders>
              <w:top w:val="nil"/>
              <w:left w:val="nil"/>
              <w:bottom w:val="single" w:sz="4" w:space="0" w:color="auto"/>
              <w:right w:val="single" w:sz="4" w:space="0" w:color="auto"/>
            </w:tcBorders>
            <w:shd w:val="clear" w:color="auto" w:fill="auto"/>
            <w:noWrap/>
            <w:vAlign w:val="bottom"/>
            <w:hideMark/>
          </w:tcPr>
          <w:p w14:paraId="7BCF847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 TRENZADA CON AGUJA .1/2 CIRCULO AHUSADA (35-37 MM),LONGITUD DE LA HEBRA 67-70 CM, CALIBRE 1</w:t>
            </w:r>
          </w:p>
        </w:tc>
        <w:tc>
          <w:tcPr>
            <w:tcW w:w="992" w:type="dxa"/>
            <w:tcBorders>
              <w:top w:val="nil"/>
              <w:left w:val="nil"/>
              <w:bottom w:val="single" w:sz="4" w:space="0" w:color="auto"/>
              <w:right w:val="single" w:sz="4" w:space="0" w:color="auto"/>
            </w:tcBorders>
            <w:shd w:val="clear" w:color="auto" w:fill="auto"/>
            <w:noWrap/>
            <w:vAlign w:val="center"/>
            <w:hideMark/>
          </w:tcPr>
          <w:p w14:paraId="63193E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8028D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01ABA69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7FF2B5B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41FD6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282</w:t>
            </w:r>
          </w:p>
        </w:tc>
        <w:tc>
          <w:tcPr>
            <w:tcW w:w="1275" w:type="dxa"/>
            <w:tcBorders>
              <w:top w:val="nil"/>
              <w:left w:val="nil"/>
              <w:bottom w:val="single" w:sz="4" w:space="0" w:color="auto"/>
              <w:right w:val="single" w:sz="4" w:space="0" w:color="auto"/>
            </w:tcBorders>
            <w:shd w:val="clear" w:color="auto" w:fill="auto"/>
            <w:noWrap/>
            <w:vAlign w:val="center"/>
            <w:hideMark/>
          </w:tcPr>
          <w:p w14:paraId="56A3569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608410890.00</w:t>
            </w:r>
          </w:p>
        </w:tc>
        <w:tc>
          <w:tcPr>
            <w:tcW w:w="6096" w:type="dxa"/>
            <w:tcBorders>
              <w:top w:val="nil"/>
              <w:left w:val="nil"/>
              <w:bottom w:val="single" w:sz="4" w:space="0" w:color="auto"/>
              <w:right w:val="single" w:sz="4" w:space="0" w:color="auto"/>
            </w:tcBorders>
            <w:shd w:val="clear" w:color="auto" w:fill="auto"/>
            <w:noWrap/>
            <w:vAlign w:val="bottom"/>
            <w:hideMark/>
          </w:tcPr>
          <w:p w14:paraId="533E00E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GLICOLICO.TRENZADA CON AGUJA. 1/2 CIRCULO AHUSADA (35-37 MM), LONGITUD DE LA HEBRA  67-70 CM, CALIBRE 1/0</w:t>
            </w:r>
          </w:p>
        </w:tc>
        <w:tc>
          <w:tcPr>
            <w:tcW w:w="992" w:type="dxa"/>
            <w:tcBorders>
              <w:top w:val="nil"/>
              <w:left w:val="nil"/>
              <w:bottom w:val="single" w:sz="4" w:space="0" w:color="auto"/>
              <w:right w:val="single" w:sz="4" w:space="0" w:color="auto"/>
            </w:tcBorders>
            <w:shd w:val="clear" w:color="auto" w:fill="auto"/>
            <w:noWrap/>
            <w:vAlign w:val="center"/>
            <w:hideMark/>
          </w:tcPr>
          <w:p w14:paraId="0CB659A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9AB93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2CC0EA8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5B7856B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329B9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283</w:t>
            </w:r>
          </w:p>
        </w:tc>
        <w:tc>
          <w:tcPr>
            <w:tcW w:w="1275" w:type="dxa"/>
            <w:tcBorders>
              <w:top w:val="nil"/>
              <w:left w:val="nil"/>
              <w:bottom w:val="single" w:sz="4" w:space="0" w:color="auto"/>
              <w:right w:val="single" w:sz="4" w:space="0" w:color="auto"/>
            </w:tcBorders>
            <w:shd w:val="clear" w:color="auto" w:fill="auto"/>
            <w:noWrap/>
            <w:vAlign w:val="center"/>
            <w:hideMark/>
          </w:tcPr>
          <w:p w14:paraId="398846A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608410916.00</w:t>
            </w:r>
          </w:p>
        </w:tc>
        <w:tc>
          <w:tcPr>
            <w:tcW w:w="6096" w:type="dxa"/>
            <w:tcBorders>
              <w:top w:val="nil"/>
              <w:left w:val="nil"/>
              <w:bottom w:val="single" w:sz="4" w:space="0" w:color="auto"/>
              <w:right w:val="single" w:sz="4" w:space="0" w:color="auto"/>
            </w:tcBorders>
            <w:shd w:val="clear" w:color="auto" w:fill="auto"/>
            <w:noWrap/>
            <w:vAlign w:val="bottom"/>
            <w:hideMark/>
          </w:tcPr>
          <w:p w14:paraId="3C0C2B9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 TRENZADA CON AGUJA. 1/2 CIRCULO AHUSADA (35-37 MM), LONGITUD DE LA HEBRA 67-70 CM, CALIBRE 2/0.</w:t>
            </w:r>
          </w:p>
        </w:tc>
        <w:tc>
          <w:tcPr>
            <w:tcW w:w="992" w:type="dxa"/>
            <w:tcBorders>
              <w:top w:val="nil"/>
              <w:left w:val="nil"/>
              <w:bottom w:val="single" w:sz="4" w:space="0" w:color="auto"/>
              <w:right w:val="single" w:sz="4" w:space="0" w:color="auto"/>
            </w:tcBorders>
            <w:shd w:val="clear" w:color="auto" w:fill="auto"/>
            <w:noWrap/>
            <w:vAlign w:val="center"/>
            <w:hideMark/>
          </w:tcPr>
          <w:p w14:paraId="39F2454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E57CE4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2991DA8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F82D16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A45C4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284</w:t>
            </w:r>
          </w:p>
        </w:tc>
        <w:tc>
          <w:tcPr>
            <w:tcW w:w="1275" w:type="dxa"/>
            <w:tcBorders>
              <w:top w:val="nil"/>
              <w:left w:val="nil"/>
              <w:bottom w:val="single" w:sz="4" w:space="0" w:color="auto"/>
              <w:right w:val="single" w:sz="4" w:space="0" w:color="auto"/>
            </w:tcBorders>
            <w:shd w:val="clear" w:color="auto" w:fill="auto"/>
            <w:noWrap/>
            <w:vAlign w:val="center"/>
            <w:hideMark/>
          </w:tcPr>
          <w:p w14:paraId="66745AB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608410924.00</w:t>
            </w:r>
          </w:p>
        </w:tc>
        <w:tc>
          <w:tcPr>
            <w:tcW w:w="6096" w:type="dxa"/>
            <w:tcBorders>
              <w:top w:val="nil"/>
              <w:left w:val="nil"/>
              <w:bottom w:val="single" w:sz="4" w:space="0" w:color="auto"/>
              <w:right w:val="single" w:sz="4" w:space="0" w:color="auto"/>
            </w:tcBorders>
            <w:shd w:val="clear" w:color="auto" w:fill="auto"/>
            <w:noWrap/>
            <w:vAlign w:val="bottom"/>
            <w:hideMark/>
          </w:tcPr>
          <w:p w14:paraId="18CA142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 TRENZADO, CON AGUJA 3/8 DE CIRCULO, REVERSO CORTANTE (19-19.5 MM). LONGITUD DE LA HEBRA 67 CM. CALIBRE DE LA SUTURA 4/0</w:t>
            </w:r>
          </w:p>
        </w:tc>
        <w:tc>
          <w:tcPr>
            <w:tcW w:w="992" w:type="dxa"/>
            <w:tcBorders>
              <w:top w:val="nil"/>
              <w:left w:val="nil"/>
              <w:bottom w:val="single" w:sz="4" w:space="0" w:color="auto"/>
              <w:right w:val="single" w:sz="4" w:space="0" w:color="auto"/>
            </w:tcBorders>
            <w:shd w:val="clear" w:color="auto" w:fill="auto"/>
            <w:noWrap/>
            <w:vAlign w:val="center"/>
            <w:hideMark/>
          </w:tcPr>
          <w:p w14:paraId="1B73C99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08E91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24E2E54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2F5EB0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A812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285</w:t>
            </w:r>
          </w:p>
        </w:tc>
        <w:tc>
          <w:tcPr>
            <w:tcW w:w="1275" w:type="dxa"/>
            <w:tcBorders>
              <w:top w:val="nil"/>
              <w:left w:val="nil"/>
              <w:bottom w:val="single" w:sz="4" w:space="0" w:color="auto"/>
              <w:right w:val="single" w:sz="4" w:space="0" w:color="auto"/>
            </w:tcBorders>
            <w:shd w:val="clear" w:color="auto" w:fill="auto"/>
            <w:noWrap/>
            <w:vAlign w:val="center"/>
            <w:hideMark/>
          </w:tcPr>
          <w:p w14:paraId="72DB315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608410973.00</w:t>
            </w:r>
          </w:p>
        </w:tc>
        <w:tc>
          <w:tcPr>
            <w:tcW w:w="6096" w:type="dxa"/>
            <w:tcBorders>
              <w:top w:val="nil"/>
              <w:left w:val="nil"/>
              <w:bottom w:val="single" w:sz="4" w:space="0" w:color="auto"/>
              <w:right w:val="single" w:sz="4" w:space="0" w:color="auto"/>
            </w:tcBorders>
            <w:shd w:val="clear" w:color="auto" w:fill="auto"/>
            <w:noWrap/>
            <w:vAlign w:val="bottom"/>
            <w:hideMark/>
          </w:tcPr>
          <w:p w14:paraId="5E0092D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POLIMERO DE ACIDO GLICOLICO, TRENZADO, CON AGUJA DE 3/8 DE CIRCULO, REVERSO CORTANTE (24 MM), LONGITUD DE LA HEBRA 67 CM. CALIBRE DE LA SUTURA 3/0</w:t>
            </w:r>
          </w:p>
        </w:tc>
        <w:tc>
          <w:tcPr>
            <w:tcW w:w="992" w:type="dxa"/>
            <w:tcBorders>
              <w:top w:val="nil"/>
              <w:left w:val="nil"/>
              <w:bottom w:val="single" w:sz="4" w:space="0" w:color="auto"/>
              <w:right w:val="single" w:sz="4" w:space="0" w:color="auto"/>
            </w:tcBorders>
            <w:shd w:val="clear" w:color="auto" w:fill="auto"/>
            <w:noWrap/>
            <w:vAlign w:val="center"/>
            <w:hideMark/>
          </w:tcPr>
          <w:p w14:paraId="570E6A2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0BDD9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653FFDB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690A71A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45CA8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286</w:t>
            </w:r>
          </w:p>
        </w:tc>
        <w:tc>
          <w:tcPr>
            <w:tcW w:w="1275" w:type="dxa"/>
            <w:tcBorders>
              <w:top w:val="nil"/>
              <w:left w:val="nil"/>
              <w:bottom w:val="single" w:sz="4" w:space="0" w:color="auto"/>
              <w:right w:val="single" w:sz="4" w:space="0" w:color="auto"/>
            </w:tcBorders>
            <w:shd w:val="clear" w:color="auto" w:fill="auto"/>
            <w:noWrap/>
            <w:vAlign w:val="center"/>
            <w:hideMark/>
          </w:tcPr>
          <w:p w14:paraId="0376665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608411161.00</w:t>
            </w:r>
          </w:p>
        </w:tc>
        <w:tc>
          <w:tcPr>
            <w:tcW w:w="6096" w:type="dxa"/>
            <w:tcBorders>
              <w:top w:val="nil"/>
              <w:left w:val="nil"/>
              <w:bottom w:val="single" w:sz="4" w:space="0" w:color="auto"/>
              <w:right w:val="single" w:sz="4" w:space="0" w:color="auto"/>
            </w:tcBorders>
            <w:shd w:val="clear" w:color="auto" w:fill="auto"/>
            <w:noWrap/>
            <w:vAlign w:val="bottom"/>
            <w:hideMark/>
          </w:tcPr>
          <w:p w14:paraId="7042042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MONOFILAMENTO DE POLIDOXANONA CON AGUJA 3/8 CIRCULO, PUNTA AHUSADA DOBLE ARMADO (11-13MM), LONGITUD DE LA HEBRA 70 A 75CM,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2FA559F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79AC8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7DD8A2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F72A4A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B712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287</w:t>
            </w:r>
          </w:p>
        </w:tc>
        <w:tc>
          <w:tcPr>
            <w:tcW w:w="1275" w:type="dxa"/>
            <w:tcBorders>
              <w:top w:val="nil"/>
              <w:left w:val="nil"/>
              <w:bottom w:val="single" w:sz="4" w:space="0" w:color="auto"/>
              <w:right w:val="single" w:sz="4" w:space="0" w:color="auto"/>
            </w:tcBorders>
            <w:shd w:val="clear" w:color="auto" w:fill="auto"/>
            <w:noWrap/>
            <w:vAlign w:val="center"/>
            <w:hideMark/>
          </w:tcPr>
          <w:p w14:paraId="1A45C66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608411914.00</w:t>
            </w:r>
          </w:p>
        </w:tc>
        <w:tc>
          <w:tcPr>
            <w:tcW w:w="6096" w:type="dxa"/>
            <w:tcBorders>
              <w:top w:val="nil"/>
              <w:left w:val="nil"/>
              <w:bottom w:val="single" w:sz="4" w:space="0" w:color="auto"/>
              <w:right w:val="single" w:sz="4" w:space="0" w:color="auto"/>
            </w:tcBorders>
            <w:shd w:val="clear" w:color="auto" w:fill="auto"/>
            <w:noWrap/>
            <w:vAlign w:val="bottom"/>
            <w:hideMark/>
          </w:tcPr>
          <w:p w14:paraId="01D91A4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SEDA NEGRA TRENZADA CON AGUJA.  DE 1/2 CIRCULO AHUSADA (20-25 MM), LONGITUD DE LA HEBRA 75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00D142B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F8960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399FB86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2F710F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248F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288</w:t>
            </w:r>
          </w:p>
        </w:tc>
        <w:tc>
          <w:tcPr>
            <w:tcW w:w="1275" w:type="dxa"/>
            <w:tcBorders>
              <w:top w:val="nil"/>
              <w:left w:val="nil"/>
              <w:bottom w:val="single" w:sz="4" w:space="0" w:color="auto"/>
              <w:right w:val="single" w:sz="4" w:space="0" w:color="auto"/>
            </w:tcBorders>
            <w:shd w:val="clear" w:color="auto" w:fill="auto"/>
            <w:noWrap/>
            <w:vAlign w:val="center"/>
            <w:hideMark/>
          </w:tcPr>
          <w:p w14:paraId="11ADE7E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608411948.00</w:t>
            </w:r>
          </w:p>
        </w:tc>
        <w:tc>
          <w:tcPr>
            <w:tcW w:w="6096" w:type="dxa"/>
            <w:tcBorders>
              <w:top w:val="nil"/>
              <w:left w:val="nil"/>
              <w:bottom w:val="single" w:sz="4" w:space="0" w:color="auto"/>
              <w:right w:val="single" w:sz="4" w:space="0" w:color="auto"/>
            </w:tcBorders>
            <w:shd w:val="clear" w:color="auto" w:fill="auto"/>
            <w:noWrap/>
            <w:vAlign w:val="bottom"/>
            <w:hideMark/>
          </w:tcPr>
          <w:p w14:paraId="57A6F58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SEDA NEGRA TRENZADA CON AGUJA. DE 1/2 CIRCULO AHUSADA (35-37 MM) LONGITUD DE LA HEBRA 75 CM.  CALIBRE 1</w:t>
            </w:r>
          </w:p>
        </w:tc>
        <w:tc>
          <w:tcPr>
            <w:tcW w:w="992" w:type="dxa"/>
            <w:tcBorders>
              <w:top w:val="nil"/>
              <w:left w:val="nil"/>
              <w:bottom w:val="single" w:sz="4" w:space="0" w:color="auto"/>
              <w:right w:val="single" w:sz="4" w:space="0" w:color="auto"/>
            </w:tcBorders>
            <w:shd w:val="clear" w:color="auto" w:fill="auto"/>
            <w:noWrap/>
            <w:vAlign w:val="center"/>
            <w:hideMark/>
          </w:tcPr>
          <w:p w14:paraId="3B26A0C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F3A10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4474769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81663E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51D85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289</w:t>
            </w:r>
          </w:p>
        </w:tc>
        <w:tc>
          <w:tcPr>
            <w:tcW w:w="1275" w:type="dxa"/>
            <w:tcBorders>
              <w:top w:val="nil"/>
              <w:left w:val="nil"/>
              <w:bottom w:val="single" w:sz="4" w:space="0" w:color="auto"/>
              <w:right w:val="single" w:sz="4" w:space="0" w:color="auto"/>
            </w:tcBorders>
            <w:shd w:val="clear" w:color="auto" w:fill="auto"/>
            <w:noWrap/>
            <w:vAlign w:val="center"/>
            <w:hideMark/>
          </w:tcPr>
          <w:p w14:paraId="2DE4BBC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608412565.00</w:t>
            </w:r>
          </w:p>
        </w:tc>
        <w:tc>
          <w:tcPr>
            <w:tcW w:w="6096" w:type="dxa"/>
            <w:tcBorders>
              <w:top w:val="nil"/>
              <w:left w:val="nil"/>
              <w:bottom w:val="single" w:sz="4" w:space="0" w:color="auto"/>
              <w:right w:val="single" w:sz="4" w:space="0" w:color="auto"/>
            </w:tcBorders>
            <w:shd w:val="clear" w:color="auto" w:fill="auto"/>
            <w:noWrap/>
            <w:vAlign w:val="bottom"/>
            <w:hideMark/>
          </w:tcPr>
          <w:p w14:paraId="3B0469A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CATGUT CROMICO CON AGUJA. DE 1/2 CIRCULO AHUSADA (19-20 MM).LONGITUD DE LA HEBRA  DE 68 CM, CALIBRE 5/0.</w:t>
            </w:r>
          </w:p>
        </w:tc>
        <w:tc>
          <w:tcPr>
            <w:tcW w:w="992" w:type="dxa"/>
            <w:tcBorders>
              <w:top w:val="nil"/>
              <w:left w:val="nil"/>
              <w:bottom w:val="single" w:sz="4" w:space="0" w:color="auto"/>
              <w:right w:val="single" w:sz="4" w:space="0" w:color="auto"/>
            </w:tcBorders>
            <w:shd w:val="clear" w:color="auto" w:fill="auto"/>
            <w:noWrap/>
            <w:vAlign w:val="center"/>
            <w:hideMark/>
          </w:tcPr>
          <w:p w14:paraId="33570E6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CF74B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0ABE0D7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35FFFD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040D3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290</w:t>
            </w:r>
          </w:p>
        </w:tc>
        <w:tc>
          <w:tcPr>
            <w:tcW w:w="1275" w:type="dxa"/>
            <w:tcBorders>
              <w:top w:val="nil"/>
              <w:left w:val="nil"/>
              <w:bottom w:val="single" w:sz="4" w:space="0" w:color="auto"/>
              <w:right w:val="single" w:sz="4" w:space="0" w:color="auto"/>
            </w:tcBorders>
            <w:shd w:val="clear" w:color="auto" w:fill="auto"/>
            <w:noWrap/>
            <w:vAlign w:val="center"/>
            <w:hideMark/>
          </w:tcPr>
          <w:p w14:paraId="0C7C68A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608412623.00</w:t>
            </w:r>
          </w:p>
        </w:tc>
        <w:tc>
          <w:tcPr>
            <w:tcW w:w="6096" w:type="dxa"/>
            <w:tcBorders>
              <w:top w:val="nil"/>
              <w:left w:val="nil"/>
              <w:bottom w:val="single" w:sz="4" w:space="0" w:color="auto"/>
              <w:right w:val="single" w:sz="4" w:space="0" w:color="auto"/>
            </w:tcBorders>
            <w:shd w:val="clear" w:color="auto" w:fill="auto"/>
            <w:noWrap/>
            <w:vAlign w:val="bottom"/>
            <w:hideMark/>
          </w:tcPr>
          <w:p w14:paraId="1BC693F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CATGUT CROMICO CON AGUJA.  DE 1/2 CIRCULO AHUSADA (35-37 MM), CALIBRE DE LA HEBRA  68 A 75 CM. CALIBRE 1/0</w:t>
            </w:r>
          </w:p>
        </w:tc>
        <w:tc>
          <w:tcPr>
            <w:tcW w:w="992" w:type="dxa"/>
            <w:tcBorders>
              <w:top w:val="nil"/>
              <w:left w:val="nil"/>
              <w:bottom w:val="single" w:sz="4" w:space="0" w:color="auto"/>
              <w:right w:val="single" w:sz="4" w:space="0" w:color="auto"/>
            </w:tcBorders>
            <w:shd w:val="clear" w:color="auto" w:fill="auto"/>
            <w:noWrap/>
            <w:vAlign w:val="center"/>
            <w:hideMark/>
          </w:tcPr>
          <w:p w14:paraId="2C26923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EC51A8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4A96B9B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622865F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E7C5A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291</w:t>
            </w:r>
          </w:p>
        </w:tc>
        <w:tc>
          <w:tcPr>
            <w:tcW w:w="1275" w:type="dxa"/>
            <w:tcBorders>
              <w:top w:val="nil"/>
              <w:left w:val="nil"/>
              <w:bottom w:val="single" w:sz="4" w:space="0" w:color="auto"/>
              <w:right w:val="single" w:sz="4" w:space="0" w:color="auto"/>
            </w:tcBorders>
            <w:shd w:val="clear" w:color="auto" w:fill="auto"/>
            <w:noWrap/>
            <w:vAlign w:val="center"/>
            <w:hideMark/>
          </w:tcPr>
          <w:p w14:paraId="2A97A2D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608414249.00</w:t>
            </w:r>
          </w:p>
        </w:tc>
        <w:tc>
          <w:tcPr>
            <w:tcW w:w="6096" w:type="dxa"/>
            <w:tcBorders>
              <w:top w:val="nil"/>
              <w:left w:val="nil"/>
              <w:bottom w:val="single" w:sz="4" w:space="0" w:color="auto"/>
              <w:right w:val="single" w:sz="4" w:space="0" w:color="auto"/>
            </w:tcBorders>
            <w:shd w:val="clear" w:color="auto" w:fill="auto"/>
            <w:noWrap/>
            <w:vAlign w:val="bottom"/>
            <w:hideMark/>
          </w:tcPr>
          <w:p w14:paraId="164EEAE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CATGUT SIMPLE SIN AGUJA, LONGITUD DE LA HEBRA 135-150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6C96366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B1AD6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1056849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429B6A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DCDD3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292</w:t>
            </w:r>
          </w:p>
        </w:tc>
        <w:tc>
          <w:tcPr>
            <w:tcW w:w="1275" w:type="dxa"/>
            <w:tcBorders>
              <w:top w:val="nil"/>
              <w:left w:val="nil"/>
              <w:bottom w:val="single" w:sz="4" w:space="0" w:color="auto"/>
              <w:right w:val="single" w:sz="4" w:space="0" w:color="auto"/>
            </w:tcBorders>
            <w:shd w:val="clear" w:color="auto" w:fill="auto"/>
            <w:noWrap/>
            <w:vAlign w:val="center"/>
            <w:hideMark/>
          </w:tcPr>
          <w:p w14:paraId="2E2080E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608414447.00</w:t>
            </w:r>
          </w:p>
        </w:tc>
        <w:tc>
          <w:tcPr>
            <w:tcW w:w="6096" w:type="dxa"/>
            <w:tcBorders>
              <w:top w:val="nil"/>
              <w:left w:val="nil"/>
              <w:bottom w:val="single" w:sz="4" w:space="0" w:color="auto"/>
              <w:right w:val="single" w:sz="4" w:space="0" w:color="auto"/>
            </w:tcBorders>
            <w:shd w:val="clear" w:color="auto" w:fill="auto"/>
            <w:noWrap/>
            <w:vAlign w:val="bottom"/>
            <w:hideMark/>
          </w:tcPr>
          <w:p w14:paraId="2FFE98B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CATGUT CROMICO CON AGUJA . DE 1/2 CIRCULO AHUSADA (25-27) MM.), LONGITUD DE LA HEBRA 68 A 75 CM,, CALIBRE1 /0</w:t>
            </w:r>
          </w:p>
        </w:tc>
        <w:tc>
          <w:tcPr>
            <w:tcW w:w="992" w:type="dxa"/>
            <w:tcBorders>
              <w:top w:val="nil"/>
              <w:left w:val="nil"/>
              <w:bottom w:val="single" w:sz="4" w:space="0" w:color="auto"/>
              <w:right w:val="single" w:sz="4" w:space="0" w:color="auto"/>
            </w:tcBorders>
            <w:shd w:val="clear" w:color="auto" w:fill="auto"/>
            <w:noWrap/>
            <w:vAlign w:val="center"/>
            <w:hideMark/>
          </w:tcPr>
          <w:p w14:paraId="5535095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B4CB5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28E995E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3B5ED1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522EA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293</w:t>
            </w:r>
          </w:p>
        </w:tc>
        <w:tc>
          <w:tcPr>
            <w:tcW w:w="1275" w:type="dxa"/>
            <w:tcBorders>
              <w:top w:val="nil"/>
              <w:left w:val="nil"/>
              <w:bottom w:val="single" w:sz="4" w:space="0" w:color="auto"/>
              <w:right w:val="single" w:sz="4" w:space="0" w:color="auto"/>
            </w:tcBorders>
            <w:shd w:val="clear" w:color="auto" w:fill="auto"/>
            <w:noWrap/>
            <w:vAlign w:val="center"/>
            <w:hideMark/>
          </w:tcPr>
          <w:p w14:paraId="3ED425F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608414462.00</w:t>
            </w:r>
          </w:p>
        </w:tc>
        <w:tc>
          <w:tcPr>
            <w:tcW w:w="6096" w:type="dxa"/>
            <w:tcBorders>
              <w:top w:val="nil"/>
              <w:left w:val="nil"/>
              <w:bottom w:val="single" w:sz="4" w:space="0" w:color="auto"/>
              <w:right w:val="single" w:sz="4" w:space="0" w:color="auto"/>
            </w:tcBorders>
            <w:shd w:val="clear" w:color="auto" w:fill="auto"/>
            <w:noWrap/>
            <w:vAlign w:val="bottom"/>
            <w:hideMark/>
          </w:tcPr>
          <w:p w14:paraId="6BC14D3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CATGUT CROMICO CON AGUJA.  DE 1/2 CIRCULO AHUSADA (25-27 MM), LONGITUD DE LA HEBRA 68 A 75 CM, CALIBRE 3/0</w:t>
            </w:r>
          </w:p>
        </w:tc>
        <w:tc>
          <w:tcPr>
            <w:tcW w:w="992" w:type="dxa"/>
            <w:tcBorders>
              <w:top w:val="nil"/>
              <w:left w:val="nil"/>
              <w:bottom w:val="single" w:sz="4" w:space="0" w:color="auto"/>
              <w:right w:val="single" w:sz="4" w:space="0" w:color="auto"/>
            </w:tcBorders>
            <w:shd w:val="clear" w:color="auto" w:fill="auto"/>
            <w:noWrap/>
            <w:vAlign w:val="center"/>
            <w:hideMark/>
          </w:tcPr>
          <w:p w14:paraId="71BC4B0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97957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554E30E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4A3928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569FB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294</w:t>
            </w:r>
          </w:p>
        </w:tc>
        <w:tc>
          <w:tcPr>
            <w:tcW w:w="1275" w:type="dxa"/>
            <w:tcBorders>
              <w:top w:val="nil"/>
              <w:left w:val="nil"/>
              <w:bottom w:val="single" w:sz="4" w:space="0" w:color="auto"/>
              <w:right w:val="single" w:sz="4" w:space="0" w:color="auto"/>
            </w:tcBorders>
            <w:shd w:val="clear" w:color="auto" w:fill="auto"/>
            <w:noWrap/>
            <w:vAlign w:val="center"/>
            <w:hideMark/>
          </w:tcPr>
          <w:p w14:paraId="473B21E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608414470.00</w:t>
            </w:r>
          </w:p>
        </w:tc>
        <w:tc>
          <w:tcPr>
            <w:tcW w:w="6096" w:type="dxa"/>
            <w:tcBorders>
              <w:top w:val="nil"/>
              <w:left w:val="nil"/>
              <w:bottom w:val="single" w:sz="4" w:space="0" w:color="auto"/>
              <w:right w:val="single" w:sz="4" w:space="0" w:color="auto"/>
            </w:tcBorders>
            <w:shd w:val="clear" w:color="auto" w:fill="auto"/>
            <w:noWrap/>
            <w:vAlign w:val="bottom"/>
            <w:hideMark/>
          </w:tcPr>
          <w:p w14:paraId="42915C2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CATGUT CROMICO CON AGUJA. DE 1/2 CIRCULO AHUSADA (25-27 MM),LONGITUD DE LA HEBRA 68 A 75 CM, CALIBRE 4/0</w:t>
            </w:r>
          </w:p>
        </w:tc>
        <w:tc>
          <w:tcPr>
            <w:tcW w:w="992" w:type="dxa"/>
            <w:tcBorders>
              <w:top w:val="nil"/>
              <w:left w:val="nil"/>
              <w:bottom w:val="single" w:sz="4" w:space="0" w:color="auto"/>
              <w:right w:val="single" w:sz="4" w:space="0" w:color="auto"/>
            </w:tcBorders>
            <w:shd w:val="clear" w:color="auto" w:fill="auto"/>
            <w:noWrap/>
            <w:vAlign w:val="center"/>
            <w:hideMark/>
          </w:tcPr>
          <w:p w14:paraId="5D8878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8EC19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1AA4858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3175B9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3993B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295</w:t>
            </w:r>
          </w:p>
        </w:tc>
        <w:tc>
          <w:tcPr>
            <w:tcW w:w="1275" w:type="dxa"/>
            <w:tcBorders>
              <w:top w:val="nil"/>
              <w:left w:val="nil"/>
              <w:bottom w:val="single" w:sz="4" w:space="0" w:color="auto"/>
              <w:right w:val="single" w:sz="4" w:space="0" w:color="auto"/>
            </w:tcBorders>
            <w:shd w:val="clear" w:color="auto" w:fill="auto"/>
            <w:noWrap/>
            <w:vAlign w:val="center"/>
            <w:hideMark/>
          </w:tcPr>
          <w:p w14:paraId="75E3EC2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608420477.00</w:t>
            </w:r>
          </w:p>
        </w:tc>
        <w:tc>
          <w:tcPr>
            <w:tcW w:w="6096" w:type="dxa"/>
            <w:tcBorders>
              <w:top w:val="nil"/>
              <w:left w:val="nil"/>
              <w:bottom w:val="single" w:sz="4" w:space="0" w:color="auto"/>
              <w:right w:val="single" w:sz="4" w:space="0" w:color="auto"/>
            </w:tcBorders>
            <w:shd w:val="clear" w:color="auto" w:fill="auto"/>
            <w:noWrap/>
            <w:vAlign w:val="bottom"/>
            <w:hideMark/>
          </w:tcPr>
          <w:p w14:paraId="43E781D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MONOFILAMENTO DE POLIDOXANONA CON AGUJA 3/8 CIRCULO, PUNTA AHUSADA DOBLE ARMADO (11-13 MM), LONGITUD DE LA HEBRA 70 A 75 CM. CALIBRE 5/0</w:t>
            </w:r>
          </w:p>
        </w:tc>
        <w:tc>
          <w:tcPr>
            <w:tcW w:w="992" w:type="dxa"/>
            <w:tcBorders>
              <w:top w:val="nil"/>
              <w:left w:val="nil"/>
              <w:bottom w:val="single" w:sz="4" w:space="0" w:color="auto"/>
              <w:right w:val="single" w:sz="4" w:space="0" w:color="auto"/>
            </w:tcBorders>
            <w:shd w:val="clear" w:color="auto" w:fill="auto"/>
            <w:noWrap/>
            <w:vAlign w:val="center"/>
            <w:hideMark/>
          </w:tcPr>
          <w:p w14:paraId="236DE93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A985BA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52005DB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16AEF6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20A4B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296</w:t>
            </w:r>
          </w:p>
        </w:tc>
        <w:tc>
          <w:tcPr>
            <w:tcW w:w="1275" w:type="dxa"/>
            <w:tcBorders>
              <w:top w:val="nil"/>
              <w:left w:val="nil"/>
              <w:bottom w:val="single" w:sz="4" w:space="0" w:color="auto"/>
              <w:right w:val="single" w:sz="4" w:space="0" w:color="auto"/>
            </w:tcBorders>
            <w:shd w:val="clear" w:color="auto" w:fill="auto"/>
            <w:noWrap/>
            <w:vAlign w:val="center"/>
            <w:hideMark/>
          </w:tcPr>
          <w:p w14:paraId="195BCEA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608420485.00</w:t>
            </w:r>
          </w:p>
        </w:tc>
        <w:tc>
          <w:tcPr>
            <w:tcW w:w="6096" w:type="dxa"/>
            <w:tcBorders>
              <w:top w:val="nil"/>
              <w:left w:val="nil"/>
              <w:bottom w:val="single" w:sz="4" w:space="0" w:color="auto"/>
              <w:right w:val="single" w:sz="4" w:space="0" w:color="auto"/>
            </w:tcBorders>
            <w:shd w:val="clear" w:color="auto" w:fill="auto"/>
            <w:noWrap/>
            <w:vAlign w:val="bottom"/>
            <w:hideMark/>
          </w:tcPr>
          <w:p w14:paraId="7212E1A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SINTETICA ABSORBIBLE. MONOFILAMENTO DE POLIDIOXANONA CON AGUJA. LONGITUD DE LA HEBRA. 70 A 75 CM. CALIBRE 6/0, AGUJA 3/8 CIRCULO, PUNTA AHUSADA DOBLE ARMADO (11-13 MM)</w:t>
            </w:r>
          </w:p>
        </w:tc>
        <w:tc>
          <w:tcPr>
            <w:tcW w:w="992" w:type="dxa"/>
            <w:tcBorders>
              <w:top w:val="nil"/>
              <w:left w:val="nil"/>
              <w:bottom w:val="single" w:sz="4" w:space="0" w:color="auto"/>
              <w:right w:val="single" w:sz="4" w:space="0" w:color="auto"/>
            </w:tcBorders>
            <w:shd w:val="clear" w:color="auto" w:fill="auto"/>
            <w:noWrap/>
            <w:vAlign w:val="center"/>
            <w:hideMark/>
          </w:tcPr>
          <w:p w14:paraId="5966FA5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E9DAFA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62682BF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76D5D84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6F325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297</w:t>
            </w:r>
          </w:p>
        </w:tc>
        <w:tc>
          <w:tcPr>
            <w:tcW w:w="1275" w:type="dxa"/>
            <w:tcBorders>
              <w:top w:val="nil"/>
              <w:left w:val="nil"/>
              <w:bottom w:val="single" w:sz="4" w:space="0" w:color="auto"/>
              <w:right w:val="single" w:sz="4" w:space="0" w:color="auto"/>
            </w:tcBorders>
            <w:shd w:val="clear" w:color="auto" w:fill="auto"/>
            <w:noWrap/>
            <w:vAlign w:val="center"/>
            <w:hideMark/>
          </w:tcPr>
          <w:p w14:paraId="5AEBDB7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608690152.00</w:t>
            </w:r>
          </w:p>
        </w:tc>
        <w:tc>
          <w:tcPr>
            <w:tcW w:w="6096" w:type="dxa"/>
            <w:tcBorders>
              <w:top w:val="nil"/>
              <w:left w:val="nil"/>
              <w:bottom w:val="single" w:sz="4" w:space="0" w:color="auto"/>
              <w:right w:val="single" w:sz="4" w:space="0" w:color="auto"/>
            </w:tcBorders>
            <w:shd w:val="clear" w:color="auto" w:fill="auto"/>
            <w:noWrap/>
            <w:vAlign w:val="bottom"/>
            <w:hideMark/>
          </w:tcPr>
          <w:p w14:paraId="25507C7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TELA ADHESIVA,  DE ACETATO CON ADHESIVO EN UNA DE SUS CARAS. LONGITUD 10 M. , ANCHO 2.50 CM.</w:t>
            </w:r>
          </w:p>
        </w:tc>
        <w:tc>
          <w:tcPr>
            <w:tcW w:w="992" w:type="dxa"/>
            <w:tcBorders>
              <w:top w:val="nil"/>
              <w:left w:val="nil"/>
              <w:bottom w:val="single" w:sz="4" w:space="0" w:color="auto"/>
              <w:right w:val="single" w:sz="4" w:space="0" w:color="auto"/>
            </w:tcBorders>
            <w:shd w:val="clear" w:color="auto" w:fill="auto"/>
            <w:noWrap/>
            <w:vAlign w:val="center"/>
            <w:hideMark/>
          </w:tcPr>
          <w:p w14:paraId="1BC2C4B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011C7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37ACAF8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137</w:t>
            </w:r>
          </w:p>
        </w:tc>
      </w:tr>
      <w:tr w:rsidR="00E63AAA" w:rsidRPr="00E63AAA" w14:paraId="481431E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D6212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298</w:t>
            </w:r>
          </w:p>
        </w:tc>
        <w:tc>
          <w:tcPr>
            <w:tcW w:w="1275" w:type="dxa"/>
            <w:tcBorders>
              <w:top w:val="nil"/>
              <w:left w:val="nil"/>
              <w:bottom w:val="single" w:sz="4" w:space="0" w:color="auto"/>
              <w:right w:val="single" w:sz="4" w:space="0" w:color="auto"/>
            </w:tcBorders>
            <w:shd w:val="clear" w:color="auto" w:fill="auto"/>
            <w:noWrap/>
            <w:vAlign w:val="center"/>
            <w:hideMark/>
          </w:tcPr>
          <w:p w14:paraId="25C2085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608940052.00</w:t>
            </w:r>
          </w:p>
        </w:tc>
        <w:tc>
          <w:tcPr>
            <w:tcW w:w="6096" w:type="dxa"/>
            <w:tcBorders>
              <w:top w:val="nil"/>
              <w:left w:val="nil"/>
              <w:bottom w:val="single" w:sz="4" w:space="0" w:color="auto"/>
              <w:right w:val="single" w:sz="4" w:space="0" w:color="auto"/>
            </w:tcBorders>
            <w:shd w:val="clear" w:color="auto" w:fill="auto"/>
            <w:noWrap/>
            <w:vAlign w:val="bottom"/>
            <w:hideMark/>
          </w:tcPr>
          <w:p w14:paraId="1FC7D10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TOALLA PARA GINECO-OBSTETRICIA. RECTANGULARES, CONSTITUIDAS POR CUATRO CAPAS DE MATERIAL ABSORBENTE.  DESECHABLES.</w:t>
            </w:r>
          </w:p>
        </w:tc>
        <w:tc>
          <w:tcPr>
            <w:tcW w:w="992" w:type="dxa"/>
            <w:tcBorders>
              <w:top w:val="nil"/>
              <w:left w:val="nil"/>
              <w:bottom w:val="single" w:sz="4" w:space="0" w:color="auto"/>
              <w:right w:val="single" w:sz="4" w:space="0" w:color="auto"/>
            </w:tcBorders>
            <w:shd w:val="clear" w:color="auto" w:fill="auto"/>
            <w:noWrap/>
            <w:vAlign w:val="center"/>
            <w:hideMark/>
          </w:tcPr>
          <w:p w14:paraId="4FAA829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6173A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449FF8A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2E51376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CC67E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299</w:t>
            </w:r>
          </w:p>
        </w:tc>
        <w:tc>
          <w:tcPr>
            <w:tcW w:w="1275" w:type="dxa"/>
            <w:tcBorders>
              <w:top w:val="nil"/>
              <w:left w:val="nil"/>
              <w:bottom w:val="single" w:sz="4" w:space="0" w:color="auto"/>
              <w:right w:val="single" w:sz="4" w:space="0" w:color="auto"/>
            </w:tcBorders>
            <w:shd w:val="clear" w:color="auto" w:fill="auto"/>
            <w:noWrap/>
            <w:vAlign w:val="center"/>
            <w:hideMark/>
          </w:tcPr>
          <w:p w14:paraId="41BBE19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609040100.00</w:t>
            </w:r>
          </w:p>
        </w:tc>
        <w:tc>
          <w:tcPr>
            <w:tcW w:w="6096" w:type="dxa"/>
            <w:tcBorders>
              <w:top w:val="nil"/>
              <w:left w:val="nil"/>
              <w:bottom w:val="single" w:sz="4" w:space="0" w:color="auto"/>
              <w:right w:val="single" w:sz="4" w:space="0" w:color="auto"/>
            </w:tcBorders>
            <w:shd w:val="clear" w:color="auto" w:fill="auto"/>
            <w:noWrap/>
            <w:vAlign w:val="bottom"/>
            <w:hideMark/>
          </w:tcPr>
          <w:p w14:paraId="5FCA264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ALGODON TORUNDAS.   500 GR.</w:t>
            </w:r>
          </w:p>
        </w:tc>
        <w:tc>
          <w:tcPr>
            <w:tcW w:w="992" w:type="dxa"/>
            <w:tcBorders>
              <w:top w:val="nil"/>
              <w:left w:val="nil"/>
              <w:bottom w:val="single" w:sz="4" w:space="0" w:color="auto"/>
              <w:right w:val="single" w:sz="4" w:space="0" w:color="auto"/>
            </w:tcBorders>
            <w:shd w:val="clear" w:color="auto" w:fill="auto"/>
            <w:noWrap/>
            <w:vAlign w:val="center"/>
            <w:hideMark/>
          </w:tcPr>
          <w:p w14:paraId="692C975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B6BAF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330B30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3BAAB35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C79A9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300</w:t>
            </w:r>
          </w:p>
        </w:tc>
        <w:tc>
          <w:tcPr>
            <w:tcW w:w="1275" w:type="dxa"/>
            <w:tcBorders>
              <w:top w:val="nil"/>
              <w:left w:val="nil"/>
              <w:bottom w:val="single" w:sz="4" w:space="0" w:color="auto"/>
              <w:right w:val="single" w:sz="4" w:space="0" w:color="auto"/>
            </w:tcBorders>
            <w:shd w:val="clear" w:color="auto" w:fill="auto"/>
            <w:noWrap/>
            <w:vAlign w:val="center"/>
            <w:hideMark/>
          </w:tcPr>
          <w:p w14:paraId="1081D4A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609080114.00</w:t>
            </w:r>
          </w:p>
        </w:tc>
        <w:tc>
          <w:tcPr>
            <w:tcW w:w="6096" w:type="dxa"/>
            <w:tcBorders>
              <w:top w:val="nil"/>
              <w:left w:val="nil"/>
              <w:bottom w:val="single" w:sz="4" w:space="0" w:color="auto"/>
              <w:right w:val="single" w:sz="4" w:space="0" w:color="auto"/>
            </w:tcBorders>
            <w:shd w:val="clear" w:color="auto" w:fill="auto"/>
            <w:noWrap/>
            <w:vAlign w:val="bottom"/>
            <w:hideMark/>
          </w:tcPr>
          <w:p w14:paraId="5FC860E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P/CANALIZACION DE LATEX NATURAL, OPACO A LOS RAYOS X LONG. 45 CM. DIAM. 12.70 MM DE (1/2")</w:t>
            </w:r>
          </w:p>
        </w:tc>
        <w:tc>
          <w:tcPr>
            <w:tcW w:w="992" w:type="dxa"/>
            <w:tcBorders>
              <w:top w:val="nil"/>
              <w:left w:val="nil"/>
              <w:bottom w:val="single" w:sz="4" w:space="0" w:color="auto"/>
              <w:right w:val="single" w:sz="4" w:space="0" w:color="auto"/>
            </w:tcBorders>
            <w:shd w:val="clear" w:color="auto" w:fill="auto"/>
            <w:noWrap/>
            <w:vAlign w:val="center"/>
            <w:hideMark/>
          </w:tcPr>
          <w:p w14:paraId="2539CA3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50F937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19852B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0A306A8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AFD20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301</w:t>
            </w:r>
          </w:p>
        </w:tc>
        <w:tc>
          <w:tcPr>
            <w:tcW w:w="1275" w:type="dxa"/>
            <w:tcBorders>
              <w:top w:val="nil"/>
              <w:left w:val="nil"/>
              <w:bottom w:val="single" w:sz="4" w:space="0" w:color="auto"/>
              <w:right w:val="single" w:sz="4" w:space="0" w:color="auto"/>
            </w:tcBorders>
            <w:shd w:val="clear" w:color="auto" w:fill="auto"/>
            <w:noWrap/>
            <w:vAlign w:val="center"/>
            <w:hideMark/>
          </w:tcPr>
          <w:p w14:paraId="5A19F95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609080627.00</w:t>
            </w:r>
          </w:p>
        </w:tc>
        <w:tc>
          <w:tcPr>
            <w:tcW w:w="6096" w:type="dxa"/>
            <w:tcBorders>
              <w:top w:val="nil"/>
              <w:left w:val="nil"/>
              <w:bottom w:val="single" w:sz="4" w:space="0" w:color="auto"/>
              <w:right w:val="single" w:sz="4" w:space="0" w:color="auto"/>
            </w:tcBorders>
            <w:shd w:val="clear" w:color="auto" w:fill="auto"/>
            <w:noWrap/>
            <w:vAlign w:val="bottom"/>
            <w:hideMark/>
          </w:tcPr>
          <w:p w14:paraId="317F566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992" w:type="dxa"/>
            <w:tcBorders>
              <w:top w:val="nil"/>
              <w:left w:val="nil"/>
              <w:bottom w:val="single" w:sz="4" w:space="0" w:color="auto"/>
              <w:right w:val="single" w:sz="4" w:space="0" w:color="auto"/>
            </w:tcBorders>
            <w:shd w:val="clear" w:color="auto" w:fill="auto"/>
            <w:noWrap/>
            <w:vAlign w:val="center"/>
            <w:hideMark/>
          </w:tcPr>
          <w:p w14:paraId="7D23429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BDFD5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FAC908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47</w:t>
            </w:r>
          </w:p>
        </w:tc>
      </w:tr>
      <w:tr w:rsidR="00E63AAA" w:rsidRPr="00E63AAA" w14:paraId="758B69D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7453D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302</w:t>
            </w:r>
          </w:p>
        </w:tc>
        <w:tc>
          <w:tcPr>
            <w:tcW w:w="1275" w:type="dxa"/>
            <w:tcBorders>
              <w:top w:val="nil"/>
              <w:left w:val="nil"/>
              <w:bottom w:val="single" w:sz="4" w:space="0" w:color="auto"/>
              <w:right w:val="single" w:sz="4" w:space="0" w:color="auto"/>
            </w:tcBorders>
            <w:shd w:val="clear" w:color="auto" w:fill="auto"/>
            <w:noWrap/>
            <w:vAlign w:val="center"/>
            <w:hideMark/>
          </w:tcPr>
          <w:p w14:paraId="4FC1A79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609322649.00</w:t>
            </w:r>
          </w:p>
        </w:tc>
        <w:tc>
          <w:tcPr>
            <w:tcW w:w="6096" w:type="dxa"/>
            <w:tcBorders>
              <w:top w:val="nil"/>
              <w:left w:val="nil"/>
              <w:bottom w:val="single" w:sz="4" w:space="0" w:color="auto"/>
              <w:right w:val="single" w:sz="4" w:space="0" w:color="auto"/>
            </w:tcBorders>
            <w:shd w:val="clear" w:color="auto" w:fill="auto"/>
            <w:noWrap/>
            <w:vAlign w:val="bottom"/>
            <w:hideMark/>
          </w:tcPr>
          <w:p w14:paraId="53480E9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VALVULA PARA DERIVACION DE LIQUIDO CEFALORRAQUIDEO DE DIAFRAGMA, PRESION MEDIA DE 60 A 80 MM. DE H20. CATETER CEFALICO O VENTRICULAR DE 13 CM.  MINIMO DE LONGITUD, CATETER PERITONEAL DE 90 CM.  MINIMO DE LONGITUD. TAMAÑO ADULTO</w:t>
            </w:r>
          </w:p>
        </w:tc>
        <w:tc>
          <w:tcPr>
            <w:tcW w:w="992" w:type="dxa"/>
            <w:tcBorders>
              <w:top w:val="nil"/>
              <w:left w:val="nil"/>
              <w:bottom w:val="single" w:sz="4" w:space="0" w:color="auto"/>
              <w:right w:val="single" w:sz="4" w:space="0" w:color="auto"/>
            </w:tcBorders>
            <w:shd w:val="clear" w:color="auto" w:fill="auto"/>
            <w:noWrap/>
            <w:vAlign w:val="center"/>
            <w:hideMark/>
          </w:tcPr>
          <w:p w14:paraId="0E63DD6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3123D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037BE4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7E4AEE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68DC0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303</w:t>
            </w:r>
          </w:p>
        </w:tc>
        <w:tc>
          <w:tcPr>
            <w:tcW w:w="1275" w:type="dxa"/>
            <w:tcBorders>
              <w:top w:val="nil"/>
              <w:left w:val="nil"/>
              <w:bottom w:val="single" w:sz="4" w:space="0" w:color="auto"/>
              <w:right w:val="single" w:sz="4" w:space="0" w:color="auto"/>
            </w:tcBorders>
            <w:shd w:val="clear" w:color="auto" w:fill="auto"/>
            <w:noWrap/>
            <w:vAlign w:val="center"/>
            <w:hideMark/>
          </w:tcPr>
          <w:p w14:paraId="51CD451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609410982.00</w:t>
            </w:r>
          </w:p>
        </w:tc>
        <w:tc>
          <w:tcPr>
            <w:tcW w:w="6096" w:type="dxa"/>
            <w:tcBorders>
              <w:top w:val="nil"/>
              <w:left w:val="nil"/>
              <w:bottom w:val="single" w:sz="4" w:space="0" w:color="auto"/>
              <w:right w:val="single" w:sz="4" w:space="0" w:color="auto"/>
            </w:tcBorders>
            <w:shd w:val="clear" w:color="auto" w:fill="auto"/>
            <w:noWrap/>
            <w:vAlign w:val="bottom"/>
            <w:hideMark/>
          </w:tcPr>
          <w:p w14:paraId="4ADF7F2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INTERCAMBIADOR DE CALOR - NARIZ ARTIFICIAL COMO CONSUMIBLE DE LA 531.941.0980 VENTILADOR VOLUMETRICO NEONATAL-PEDIATRICO-ADULTO. PIEZA.</w:t>
            </w:r>
          </w:p>
        </w:tc>
        <w:tc>
          <w:tcPr>
            <w:tcW w:w="992" w:type="dxa"/>
            <w:tcBorders>
              <w:top w:val="nil"/>
              <w:left w:val="nil"/>
              <w:bottom w:val="single" w:sz="4" w:space="0" w:color="auto"/>
              <w:right w:val="single" w:sz="4" w:space="0" w:color="auto"/>
            </w:tcBorders>
            <w:shd w:val="clear" w:color="auto" w:fill="auto"/>
            <w:noWrap/>
            <w:vAlign w:val="center"/>
            <w:hideMark/>
          </w:tcPr>
          <w:p w14:paraId="7B1F066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045F04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61F3FF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23DD964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17CB0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304</w:t>
            </w:r>
          </w:p>
        </w:tc>
        <w:tc>
          <w:tcPr>
            <w:tcW w:w="1275" w:type="dxa"/>
            <w:tcBorders>
              <w:top w:val="nil"/>
              <w:left w:val="nil"/>
              <w:bottom w:val="single" w:sz="4" w:space="0" w:color="auto"/>
              <w:right w:val="single" w:sz="4" w:space="0" w:color="auto"/>
            </w:tcBorders>
            <w:shd w:val="clear" w:color="auto" w:fill="auto"/>
            <w:noWrap/>
            <w:vAlign w:val="center"/>
            <w:hideMark/>
          </w:tcPr>
          <w:p w14:paraId="3AD3F0C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609460035.00</w:t>
            </w:r>
          </w:p>
        </w:tc>
        <w:tc>
          <w:tcPr>
            <w:tcW w:w="6096" w:type="dxa"/>
            <w:tcBorders>
              <w:top w:val="nil"/>
              <w:left w:val="nil"/>
              <w:bottom w:val="single" w:sz="4" w:space="0" w:color="auto"/>
              <w:right w:val="single" w:sz="4" w:space="0" w:color="auto"/>
            </w:tcBorders>
            <w:shd w:val="clear" w:color="auto" w:fill="auto"/>
            <w:noWrap/>
            <w:vAlign w:val="bottom"/>
            <w:hideMark/>
          </w:tcPr>
          <w:p w14:paraId="6FC9E9F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VASO PARA MEDICAMENTOS, DE PLASTICO, CAPACIDAD 30 ML (1 ONZA)</w:t>
            </w:r>
          </w:p>
        </w:tc>
        <w:tc>
          <w:tcPr>
            <w:tcW w:w="992" w:type="dxa"/>
            <w:tcBorders>
              <w:top w:val="nil"/>
              <w:left w:val="nil"/>
              <w:bottom w:val="single" w:sz="4" w:space="0" w:color="auto"/>
              <w:right w:val="single" w:sz="4" w:space="0" w:color="auto"/>
            </w:tcBorders>
            <w:shd w:val="clear" w:color="auto" w:fill="auto"/>
            <w:noWrap/>
            <w:vAlign w:val="center"/>
            <w:hideMark/>
          </w:tcPr>
          <w:p w14:paraId="3020E45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8E3FDE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D91224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228</w:t>
            </w:r>
          </w:p>
        </w:tc>
      </w:tr>
      <w:tr w:rsidR="00E63AAA" w:rsidRPr="00E63AAA" w14:paraId="205F481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D9EA8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305</w:t>
            </w:r>
          </w:p>
        </w:tc>
        <w:tc>
          <w:tcPr>
            <w:tcW w:w="1275" w:type="dxa"/>
            <w:tcBorders>
              <w:top w:val="nil"/>
              <w:left w:val="nil"/>
              <w:bottom w:val="single" w:sz="4" w:space="0" w:color="auto"/>
              <w:right w:val="single" w:sz="4" w:space="0" w:color="auto"/>
            </w:tcBorders>
            <w:shd w:val="clear" w:color="auto" w:fill="auto"/>
            <w:noWrap/>
            <w:vAlign w:val="center"/>
            <w:hideMark/>
          </w:tcPr>
          <w:p w14:paraId="7106BEE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609530092.00</w:t>
            </w:r>
          </w:p>
        </w:tc>
        <w:tc>
          <w:tcPr>
            <w:tcW w:w="6096" w:type="dxa"/>
            <w:tcBorders>
              <w:top w:val="nil"/>
              <w:left w:val="nil"/>
              <w:bottom w:val="single" w:sz="4" w:space="0" w:color="auto"/>
              <w:right w:val="single" w:sz="4" w:space="0" w:color="auto"/>
            </w:tcBorders>
            <w:shd w:val="clear" w:color="auto" w:fill="auto"/>
            <w:noWrap/>
            <w:vAlign w:val="bottom"/>
            <w:hideMark/>
          </w:tcPr>
          <w:p w14:paraId="2AD7059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ELASTICA  ADHESIVA, DE ALGODON Y FIBRA SINTETICA, CON ADHESIVO EN UNA DE SUS CARAS LONGITUD 2.7 M.  ANCHO: 10.0 CM.</w:t>
            </w:r>
          </w:p>
        </w:tc>
        <w:tc>
          <w:tcPr>
            <w:tcW w:w="992" w:type="dxa"/>
            <w:tcBorders>
              <w:top w:val="nil"/>
              <w:left w:val="nil"/>
              <w:bottom w:val="single" w:sz="4" w:space="0" w:color="auto"/>
              <w:right w:val="single" w:sz="4" w:space="0" w:color="auto"/>
            </w:tcBorders>
            <w:shd w:val="clear" w:color="auto" w:fill="auto"/>
            <w:noWrap/>
            <w:vAlign w:val="center"/>
            <w:hideMark/>
          </w:tcPr>
          <w:p w14:paraId="15FEC2A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97F6FF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8F7400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47</w:t>
            </w:r>
          </w:p>
        </w:tc>
      </w:tr>
      <w:tr w:rsidR="00E63AAA" w:rsidRPr="00E63AAA" w14:paraId="128298D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5CAEF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306</w:t>
            </w:r>
          </w:p>
        </w:tc>
        <w:tc>
          <w:tcPr>
            <w:tcW w:w="1275" w:type="dxa"/>
            <w:tcBorders>
              <w:top w:val="nil"/>
              <w:left w:val="nil"/>
              <w:bottom w:val="single" w:sz="4" w:space="0" w:color="auto"/>
              <w:right w:val="single" w:sz="4" w:space="0" w:color="auto"/>
            </w:tcBorders>
            <w:shd w:val="clear" w:color="auto" w:fill="auto"/>
            <w:noWrap/>
            <w:vAlign w:val="center"/>
            <w:hideMark/>
          </w:tcPr>
          <w:p w14:paraId="38B1C83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609530456.00</w:t>
            </w:r>
          </w:p>
        </w:tc>
        <w:tc>
          <w:tcPr>
            <w:tcW w:w="6096" w:type="dxa"/>
            <w:tcBorders>
              <w:top w:val="nil"/>
              <w:left w:val="nil"/>
              <w:bottom w:val="single" w:sz="4" w:space="0" w:color="auto"/>
              <w:right w:val="single" w:sz="4" w:space="0" w:color="auto"/>
            </w:tcBorders>
            <w:shd w:val="clear" w:color="auto" w:fill="auto"/>
            <w:noWrap/>
            <w:vAlign w:val="bottom"/>
            <w:hideMark/>
          </w:tcPr>
          <w:p w14:paraId="175B01E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ENYESADA, DE GASA DE ALGODON, RECUBIERTAS DE UNA CAPA UNIFORME DE YESO GRADO MEDICO. LONGITUD 2.75 M. ANCHO 5 CM.</w:t>
            </w:r>
          </w:p>
        </w:tc>
        <w:tc>
          <w:tcPr>
            <w:tcW w:w="992" w:type="dxa"/>
            <w:tcBorders>
              <w:top w:val="nil"/>
              <w:left w:val="nil"/>
              <w:bottom w:val="single" w:sz="4" w:space="0" w:color="auto"/>
              <w:right w:val="single" w:sz="4" w:space="0" w:color="auto"/>
            </w:tcBorders>
            <w:shd w:val="clear" w:color="auto" w:fill="auto"/>
            <w:noWrap/>
            <w:vAlign w:val="center"/>
            <w:hideMark/>
          </w:tcPr>
          <w:p w14:paraId="196511E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6C7E9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3E4259F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71CE696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2E8C2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307</w:t>
            </w:r>
          </w:p>
        </w:tc>
        <w:tc>
          <w:tcPr>
            <w:tcW w:w="1275" w:type="dxa"/>
            <w:tcBorders>
              <w:top w:val="nil"/>
              <w:left w:val="nil"/>
              <w:bottom w:val="single" w:sz="4" w:space="0" w:color="auto"/>
              <w:right w:val="single" w:sz="4" w:space="0" w:color="auto"/>
            </w:tcBorders>
            <w:shd w:val="clear" w:color="auto" w:fill="auto"/>
            <w:noWrap/>
            <w:vAlign w:val="center"/>
            <w:hideMark/>
          </w:tcPr>
          <w:p w14:paraId="0FC4A84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609530555.00</w:t>
            </w:r>
          </w:p>
        </w:tc>
        <w:tc>
          <w:tcPr>
            <w:tcW w:w="6096" w:type="dxa"/>
            <w:tcBorders>
              <w:top w:val="nil"/>
              <w:left w:val="nil"/>
              <w:bottom w:val="single" w:sz="4" w:space="0" w:color="auto"/>
              <w:right w:val="single" w:sz="4" w:space="0" w:color="auto"/>
            </w:tcBorders>
            <w:shd w:val="clear" w:color="auto" w:fill="auto"/>
            <w:noWrap/>
            <w:vAlign w:val="bottom"/>
            <w:hideMark/>
          </w:tcPr>
          <w:p w14:paraId="0677ED3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ENYESADA, DE GASA DE ALGODON, RECUBIERTAS DE UNA CAPA UNIFORME DE YESO GRADO MEDICO. LONGITUD 2.75 M., ANCHO 10 CM.</w:t>
            </w:r>
          </w:p>
        </w:tc>
        <w:tc>
          <w:tcPr>
            <w:tcW w:w="992" w:type="dxa"/>
            <w:tcBorders>
              <w:top w:val="nil"/>
              <w:left w:val="nil"/>
              <w:bottom w:val="single" w:sz="4" w:space="0" w:color="auto"/>
              <w:right w:val="single" w:sz="4" w:space="0" w:color="auto"/>
            </w:tcBorders>
            <w:shd w:val="clear" w:color="auto" w:fill="auto"/>
            <w:noWrap/>
            <w:vAlign w:val="center"/>
            <w:hideMark/>
          </w:tcPr>
          <w:p w14:paraId="41D4B09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86BD7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271F2B5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64F4DC5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AF0C4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308</w:t>
            </w:r>
          </w:p>
        </w:tc>
        <w:tc>
          <w:tcPr>
            <w:tcW w:w="1275" w:type="dxa"/>
            <w:tcBorders>
              <w:top w:val="nil"/>
              <w:left w:val="nil"/>
              <w:bottom w:val="single" w:sz="4" w:space="0" w:color="auto"/>
              <w:right w:val="single" w:sz="4" w:space="0" w:color="auto"/>
            </w:tcBorders>
            <w:shd w:val="clear" w:color="auto" w:fill="auto"/>
            <w:noWrap/>
            <w:vAlign w:val="center"/>
            <w:hideMark/>
          </w:tcPr>
          <w:p w14:paraId="5476FAE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609530746.00</w:t>
            </w:r>
          </w:p>
        </w:tc>
        <w:tc>
          <w:tcPr>
            <w:tcW w:w="6096" w:type="dxa"/>
            <w:tcBorders>
              <w:top w:val="nil"/>
              <w:left w:val="nil"/>
              <w:bottom w:val="single" w:sz="4" w:space="0" w:color="auto"/>
              <w:right w:val="single" w:sz="4" w:space="0" w:color="auto"/>
            </w:tcBorders>
            <w:shd w:val="clear" w:color="auto" w:fill="auto"/>
            <w:noWrap/>
            <w:vAlign w:val="bottom"/>
            <w:hideMark/>
          </w:tcPr>
          <w:p w14:paraId="7384341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DE MALLA ELASTICA FORMA TUBULAR LONGITUD 100 M. NUMERO 1</w:t>
            </w:r>
          </w:p>
        </w:tc>
        <w:tc>
          <w:tcPr>
            <w:tcW w:w="992" w:type="dxa"/>
            <w:tcBorders>
              <w:top w:val="nil"/>
              <w:left w:val="nil"/>
              <w:bottom w:val="single" w:sz="4" w:space="0" w:color="auto"/>
              <w:right w:val="single" w:sz="4" w:space="0" w:color="auto"/>
            </w:tcBorders>
            <w:shd w:val="clear" w:color="auto" w:fill="auto"/>
            <w:noWrap/>
            <w:vAlign w:val="center"/>
            <w:hideMark/>
          </w:tcPr>
          <w:p w14:paraId="31CFAE8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6725D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B2491A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115822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B57DD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309</w:t>
            </w:r>
          </w:p>
        </w:tc>
        <w:tc>
          <w:tcPr>
            <w:tcW w:w="1275" w:type="dxa"/>
            <w:tcBorders>
              <w:top w:val="nil"/>
              <w:left w:val="nil"/>
              <w:bottom w:val="single" w:sz="4" w:space="0" w:color="auto"/>
              <w:right w:val="single" w:sz="4" w:space="0" w:color="auto"/>
            </w:tcBorders>
            <w:shd w:val="clear" w:color="auto" w:fill="auto"/>
            <w:noWrap/>
            <w:vAlign w:val="center"/>
            <w:hideMark/>
          </w:tcPr>
          <w:p w14:paraId="6DA9C6E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609530753.00</w:t>
            </w:r>
          </w:p>
        </w:tc>
        <w:tc>
          <w:tcPr>
            <w:tcW w:w="6096" w:type="dxa"/>
            <w:tcBorders>
              <w:top w:val="nil"/>
              <w:left w:val="nil"/>
              <w:bottom w:val="single" w:sz="4" w:space="0" w:color="auto"/>
              <w:right w:val="single" w:sz="4" w:space="0" w:color="auto"/>
            </w:tcBorders>
            <w:shd w:val="clear" w:color="auto" w:fill="auto"/>
            <w:noWrap/>
            <w:vAlign w:val="bottom"/>
            <w:hideMark/>
          </w:tcPr>
          <w:p w14:paraId="2541247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DE MALLA ELASTICA FORMA TUBULAR, LONGITUD 100 M. NUMERO 2</w:t>
            </w:r>
          </w:p>
        </w:tc>
        <w:tc>
          <w:tcPr>
            <w:tcW w:w="992" w:type="dxa"/>
            <w:tcBorders>
              <w:top w:val="nil"/>
              <w:left w:val="nil"/>
              <w:bottom w:val="single" w:sz="4" w:space="0" w:color="auto"/>
              <w:right w:val="single" w:sz="4" w:space="0" w:color="auto"/>
            </w:tcBorders>
            <w:shd w:val="clear" w:color="auto" w:fill="auto"/>
            <w:noWrap/>
            <w:vAlign w:val="center"/>
            <w:hideMark/>
          </w:tcPr>
          <w:p w14:paraId="4F202C0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0455FE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07E1C6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69076F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2FC67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310</w:t>
            </w:r>
          </w:p>
        </w:tc>
        <w:tc>
          <w:tcPr>
            <w:tcW w:w="1275" w:type="dxa"/>
            <w:tcBorders>
              <w:top w:val="nil"/>
              <w:left w:val="nil"/>
              <w:bottom w:val="single" w:sz="4" w:space="0" w:color="auto"/>
              <w:right w:val="single" w:sz="4" w:space="0" w:color="auto"/>
            </w:tcBorders>
            <w:shd w:val="clear" w:color="auto" w:fill="auto"/>
            <w:noWrap/>
            <w:vAlign w:val="center"/>
            <w:hideMark/>
          </w:tcPr>
          <w:p w14:paraId="30DEE14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609530761.00</w:t>
            </w:r>
          </w:p>
        </w:tc>
        <w:tc>
          <w:tcPr>
            <w:tcW w:w="6096" w:type="dxa"/>
            <w:tcBorders>
              <w:top w:val="nil"/>
              <w:left w:val="nil"/>
              <w:bottom w:val="single" w:sz="4" w:space="0" w:color="auto"/>
              <w:right w:val="single" w:sz="4" w:space="0" w:color="auto"/>
            </w:tcBorders>
            <w:shd w:val="clear" w:color="auto" w:fill="auto"/>
            <w:noWrap/>
            <w:vAlign w:val="bottom"/>
            <w:hideMark/>
          </w:tcPr>
          <w:p w14:paraId="71757D9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DE MALLA ELASTICA FORMA TUBULAR, LONGITUD 100 M. NUMERO 3</w:t>
            </w:r>
          </w:p>
        </w:tc>
        <w:tc>
          <w:tcPr>
            <w:tcW w:w="992" w:type="dxa"/>
            <w:tcBorders>
              <w:top w:val="nil"/>
              <w:left w:val="nil"/>
              <w:bottom w:val="single" w:sz="4" w:space="0" w:color="auto"/>
              <w:right w:val="single" w:sz="4" w:space="0" w:color="auto"/>
            </w:tcBorders>
            <w:shd w:val="clear" w:color="auto" w:fill="auto"/>
            <w:noWrap/>
            <w:vAlign w:val="center"/>
            <w:hideMark/>
          </w:tcPr>
          <w:p w14:paraId="4360F6E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ECFA5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34C060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9A1063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319B1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311</w:t>
            </w:r>
          </w:p>
        </w:tc>
        <w:tc>
          <w:tcPr>
            <w:tcW w:w="1275" w:type="dxa"/>
            <w:tcBorders>
              <w:top w:val="nil"/>
              <w:left w:val="nil"/>
              <w:bottom w:val="single" w:sz="4" w:space="0" w:color="auto"/>
              <w:right w:val="single" w:sz="4" w:space="0" w:color="auto"/>
            </w:tcBorders>
            <w:shd w:val="clear" w:color="auto" w:fill="auto"/>
            <w:noWrap/>
            <w:vAlign w:val="center"/>
            <w:hideMark/>
          </w:tcPr>
          <w:p w14:paraId="3D173FE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609530779.00</w:t>
            </w:r>
          </w:p>
        </w:tc>
        <w:tc>
          <w:tcPr>
            <w:tcW w:w="6096" w:type="dxa"/>
            <w:tcBorders>
              <w:top w:val="nil"/>
              <w:left w:val="nil"/>
              <w:bottom w:val="single" w:sz="4" w:space="0" w:color="auto"/>
              <w:right w:val="single" w:sz="4" w:space="0" w:color="auto"/>
            </w:tcBorders>
            <w:shd w:val="clear" w:color="auto" w:fill="auto"/>
            <w:noWrap/>
            <w:vAlign w:val="bottom"/>
            <w:hideMark/>
          </w:tcPr>
          <w:p w14:paraId="3FFC7C5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DE MALLA ELASTICA FORMA TUBULAR, LONGITUD 100 M. NUMERO 4</w:t>
            </w:r>
          </w:p>
        </w:tc>
        <w:tc>
          <w:tcPr>
            <w:tcW w:w="992" w:type="dxa"/>
            <w:tcBorders>
              <w:top w:val="nil"/>
              <w:left w:val="nil"/>
              <w:bottom w:val="single" w:sz="4" w:space="0" w:color="auto"/>
              <w:right w:val="single" w:sz="4" w:space="0" w:color="auto"/>
            </w:tcBorders>
            <w:shd w:val="clear" w:color="auto" w:fill="auto"/>
            <w:noWrap/>
            <w:vAlign w:val="center"/>
            <w:hideMark/>
          </w:tcPr>
          <w:p w14:paraId="543B824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02BC9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60A711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D506D8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79940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312</w:t>
            </w:r>
          </w:p>
        </w:tc>
        <w:tc>
          <w:tcPr>
            <w:tcW w:w="1275" w:type="dxa"/>
            <w:tcBorders>
              <w:top w:val="nil"/>
              <w:left w:val="nil"/>
              <w:bottom w:val="single" w:sz="4" w:space="0" w:color="auto"/>
              <w:right w:val="single" w:sz="4" w:space="0" w:color="auto"/>
            </w:tcBorders>
            <w:shd w:val="clear" w:color="auto" w:fill="auto"/>
            <w:noWrap/>
            <w:vAlign w:val="center"/>
            <w:hideMark/>
          </w:tcPr>
          <w:p w14:paraId="202F9A3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609530787.00</w:t>
            </w:r>
          </w:p>
        </w:tc>
        <w:tc>
          <w:tcPr>
            <w:tcW w:w="6096" w:type="dxa"/>
            <w:tcBorders>
              <w:top w:val="nil"/>
              <w:left w:val="nil"/>
              <w:bottom w:val="single" w:sz="4" w:space="0" w:color="auto"/>
              <w:right w:val="single" w:sz="4" w:space="0" w:color="auto"/>
            </w:tcBorders>
            <w:shd w:val="clear" w:color="auto" w:fill="auto"/>
            <w:noWrap/>
            <w:vAlign w:val="bottom"/>
            <w:hideMark/>
          </w:tcPr>
          <w:p w14:paraId="5D3D18F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DE MALLA ELASTICA FORMA TUBULAR, LONGITUD 100 M. NUMERO 5</w:t>
            </w:r>
          </w:p>
        </w:tc>
        <w:tc>
          <w:tcPr>
            <w:tcW w:w="992" w:type="dxa"/>
            <w:tcBorders>
              <w:top w:val="nil"/>
              <w:left w:val="nil"/>
              <w:bottom w:val="single" w:sz="4" w:space="0" w:color="auto"/>
              <w:right w:val="single" w:sz="4" w:space="0" w:color="auto"/>
            </w:tcBorders>
            <w:shd w:val="clear" w:color="auto" w:fill="auto"/>
            <w:noWrap/>
            <w:vAlign w:val="center"/>
            <w:hideMark/>
          </w:tcPr>
          <w:p w14:paraId="0BF45AE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513F1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FED4A8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5ED46C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871AD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313</w:t>
            </w:r>
          </w:p>
        </w:tc>
        <w:tc>
          <w:tcPr>
            <w:tcW w:w="1275" w:type="dxa"/>
            <w:tcBorders>
              <w:top w:val="nil"/>
              <w:left w:val="nil"/>
              <w:bottom w:val="single" w:sz="4" w:space="0" w:color="auto"/>
              <w:right w:val="single" w:sz="4" w:space="0" w:color="auto"/>
            </w:tcBorders>
            <w:shd w:val="clear" w:color="auto" w:fill="auto"/>
            <w:noWrap/>
            <w:vAlign w:val="center"/>
            <w:hideMark/>
          </w:tcPr>
          <w:p w14:paraId="771D0CC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609530795.00</w:t>
            </w:r>
          </w:p>
        </w:tc>
        <w:tc>
          <w:tcPr>
            <w:tcW w:w="6096" w:type="dxa"/>
            <w:tcBorders>
              <w:top w:val="nil"/>
              <w:left w:val="nil"/>
              <w:bottom w:val="single" w:sz="4" w:space="0" w:color="auto"/>
              <w:right w:val="single" w:sz="4" w:space="0" w:color="auto"/>
            </w:tcBorders>
            <w:shd w:val="clear" w:color="auto" w:fill="auto"/>
            <w:noWrap/>
            <w:vAlign w:val="bottom"/>
            <w:hideMark/>
          </w:tcPr>
          <w:p w14:paraId="30813A3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DE MALLA ELASTICA FORMA TUBULAR, LONGITUD 100 M. NUMERO 6</w:t>
            </w:r>
          </w:p>
        </w:tc>
        <w:tc>
          <w:tcPr>
            <w:tcW w:w="992" w:type="dxa"/>
            <w:tcBorders>
              <w:top w:val="nil"/>
              <w:left w:val="nil"/>
              <w:bottom w:val="single" w:sz="4" w:space="0" w:color="auto"/>
              <w:right w:val="single" w:sz="4" w:space="0" w:color="auto"/>
            </w:tcBorders>
            <w:shd w:val="clear" w:color="auto" w:fill="auto"/>
            <w:noWrap/>
            <w:vAlign w:val="center"/>
            <w:hideMark/>
          </w:tcPr>
          <w:p w14:paraId="68A321B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51BCE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BC9C09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1483B4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C2154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314</w:t>
            </w:r>
          </w:p>
        </w:tc>
        <w:tc>
          <w:tcPr>
            <w:tcW w:w="1275" w:type="dxa"/>
            <w:tcBorders>
              <w:top w:val="nil"/>
              <w:left w:val="nil"/>
              <w:bottom w:val="single" w:sz="4" w:space="0" w:color="auto"/>
              <w:right w:val="single" w:sz="4" w:space="0" w:color="auto"/>
            </w:tcBorders>
            <w:shd w:val="clear" w:color="auto" w:fill="auto"/>
            <w:noWrap/>
            <w:vAlign w:val="center"/>
            <w:hideMark/>
          </w:tcPr>
          <w:p w14:paraId="42B7AA8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609530969.00</w:t>
            </w:r>
          </w:p>
        </w:tc>
        <w:tc>
          <w:tcPr>
            <w:tcW w:w="6096" w:type="dxa"/>
            <w:tcBorders>
              <w:top w:val="nil"/>
              <w:left w:val="nil"/>
              <w:bottom w:val="single" w:sz="4" w:space="0" w:color="auto"/>
              <w:right w:val="single" w:sz="4" w:space="0" w:color="auto"/>
            </w:tcBorders>
            <w:shd w:val="clear" w:color="auto" w:fill="auto"/>
            <w:noWrap/>
            <w:vAlign w:val="bottom"/>
            <w:hideMark/>
          </w:tcPr>
          <w:p w14:paraId="1B15AD1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GUATA TUBULAR DE ALGODON, ESTOQUINETE Y DIMENSIONES INTERMEDIAS ENTRE LAS ESPECIFICADAS. LONGITUD 22.81 M. ANCHO 7.5 CM.</w:t>
            </w:r>
          </w:p>
        </w:tc>
        <w:tc>
          <w:tcPr>
            <w:tcW w:w="992" w:type="dxa"/>
            <w:tcBorders>
              <w:top w:val="nil"/>
              <w:left w:val="nil"/>
              <w:bottom w:val="single" w:sz="4" w:space="0" w:color="auto"/>
              <w:right w:val="single" w:sz="4" w:space="0" w:color="auto"/>
            </w:tcBorders>
            <w:shd w:val="clear" w:color="auto" w:fill="auto"/>
            <w:noWrap/>
            <w:vAlign w:val="center"/>
            <w:hideMark/>
          </w:tcPr>
          <w:p w14:paraId="299D75F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18C24F5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16A2CD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06D892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18068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315</w:t>
            </w:r>
          </w:p>
        </w:tc>
        <w:tc>
          <w:tcPr>
            <w:tcW w:w="1275" w:type="dxa"/>
            <w:tcBorders>
              <w:top w:val="nil"/>
              <w:left w:val="nil"/>
              <w:bottom w:val="single" w:sz="4" w:space="0" w:color="auto"/>
              <w:right w:val="single" w:sz="4" w:space="0" w:color="auto"/>
            </w:tcBorders>
            <w:shd w:val="clear" w:color="auto" w:fill="auto"/>
            <w:noWrap/>
            <w:vAlign w:val="center"/>
            <w:hideMark/>
          </w:tcPr>
          <w:p w14:paraId="03BEAE0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609532825.00</w:t>
            </w:r>
          </w:p>
        </w:tc>
        <w:tc>
          <w:tcPr>
            <w:tcW w:w="6096" w:type="dxa"/>
            <w:tcBorders>
              <w:top w:val="nil"/>
              <w:left w:val="nil"/>
              <w:bottom w:val="single" w:sz="4" w:space="0" w:color="auto"/>
              <w:right w:val="single" w:sz="4" w:space="0" w:color="auto"/>
            </w:tcBorders>
            <w:shd w:val="clear" w:color="auto" w:fill="auto"/>
            <w:noWrap/>
            <w:vAlign w:val="bottom"/>
            <w:hideMark/>
          </w:tcPr>
          <w:p w14:paraId="45260AB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ELASTICA DE TEJIDO PLANO DE ALGODON CON FIBRAS SINTETICAS LONG. 5 M. ANCHO 30 CM.</w:t>
            </w:r>
          </w:p>
        </w:tc>
        <w:tc>
          <w:tcPr>
            <w:tcW w:w="992" w:type="dxa"/>
            <w:tcBorders>
              <w:top w:val="nil"/>
              <w:left w:val="nil"/>
              <w:bottom w:val="single" w:sz="4" w:space="0" w:color="auto"/>
              <w:right w:val="single" w:sz="4" w:space="0" w:color="auto"/>
            </w:tcBorders>
            <w:shd w:val="clear" w:color="auto" w:fill="auto"/>
            <w:noWrap/>
            <w:vAlign w:val="center"/>
            <w:hideMark/>
          </w:tcPr>
          <w:p w14:paraId="5F77059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41D971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E3B350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759</w:t>
            </w:r>
          </w:p>
        </w:tc>
      </w:tr>
      <w:tr w:rsidR="00E63AAA" w:rsidRPr="00E63AAA" w14:paraId="796EE03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32BD6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316</w:t>
            </w:r>
          </w:p>
        </w:tc>
        <w:tc>
          <w:tcPr>
            <w:tcW w:w="1275" w:type="dxa"/>
            <w:tcBorders>
              <w:top w:val="nil"/>
              <w:left w:val="nil"/>
              <w:bottom w:val="single" w:sz="4" w:space="0" w:color="auto"/>
              <w:right w:val="single" w:sz="4" w:space="0" w:color="auto"/>
            </w:tcBorders>
            <w:shd w:val="clear" w:color="auto" w:fill="auto"/>
            <w:noWrap/>
            <w:vAlign w:val="center"/>
            <w:hideMark/>
          </w:tcPr>
          <w:p w14:paraId="369939B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609532858.00</w:t>
            </w:r>
          </w:p>
        </w:tc>
        <w:tc>
          <w:tcPr>
            <w:tcW w:w="6096" w:type="dxa"/>
            <w:tcBorders>
              <w:top w:val="nil"/>
              <w:left w:val="nil"/>
              <w:bottom w:val="single" w:sz="4" w:space="0" w:color="auto"/>
              <w:right w:val="single" w:sz="4" w:space="0" w:color="auto"/>
            </w:tcBorders>
            <w:shd w:val="clear" w:color="auto" w:fill="auto"/>
            <w:noWrap/>
            <w:vAlign w:val="bottom"/>
            <w:hideMark/>
          </w:tcPr>
          <w:p w14:paraId="2F48E45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ELASTICA DE TEJIDO PLANO: DE ALGODON CON FIBRAS SINTETICAS. LONGITUD 5 M..ANCHO 5 CM.</w:t>
            </w:r>
          </w:p>
        </w:tc>
        <w:tc>
          <w:tcPr>
            <w:tcW w:w="992" w:type="dxa"/>
            <w:tcBorders>
              <w:top w:val="nil"/>
              <w:left w:val="nil"/>
              <w:bottom w:val="single" w:sz="4" w:space="0" w:color="auto"/>
              <w:right w:val="single" w:sz="4" w:space="0" w:color="auto"/>
            </w:tcBorders>
            <w:shd w:val="clear" w:color="auto" w:fill="auto"/>
            <w:noWrap/>
            <w:vAlign w:val="center"/>
            <w:hideMark/>
          </w:tcPr>
          <w:p w14:paraId="1A6CF84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7CD23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0C998AC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4A241D5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9CA6F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317</w:t>
            </w:r>
          </w:p>
        </w:tc>
        <w:tc>
          <w:tcPr>
            <w:tcW w:w="1275" w:type="dxa"/>
            <w:tcBorders>
              <w:top w:val="nil"/>
              <w:left w:val="nil"/>
              <w:bottom w:val="single" w:sz="4" w:space="0" w:color="auto"/>
              <w:right w:val="single" w:sz="4" w:space="0" w:color="auto"/>
            </w:tcBorders>
            <w:shd w:val="clear" w:color="auto" w:fill="auto"/>
            <w:noWrap/>
            <w:vAlign w:val="center"/>
            <w:hideMark/>
          </w:tcPr>
          <w:p w14:paraId="6DBD939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609532866.00</w:t>
            </w:r>
          </w:p>
        </w:tc>
        <w:tc>
          <w:tcPr>
            <w:tcW w:w="6096" w:type="dxa"/>
            <w:tcBorders>
              <w:top w:val="nil"/>
              <w:left w:val="nil"/>
              <w:bottom w:val="single" w:sz="4" w:space="0" w:color="auto"/>
              <w:right w:val="single" w:sz="4" w:space="0" w:color="auto"/>
            </w:tcBorders>
            <w:shd w:val="clear" w:color="auto" w:fill="auto"/>
            <w:noWrap/>
            <w:vAlign w:val="bottom"/>
            <w:hideMark/>
          </w:tcPr>
          <w:p w14:paraId="1CD4D7F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ELASTICA DE TEJIDO PLANO: DE ALGODON CON FIBRAS SINTETICAS. LONGITUD 5 M. ANCHO 10 CM.</w:t>
            </w:r>
          </w:p>
        </w:tc>
        <w:tc>
          <w:tcPr>
            <w:tcW w:w="992" w:type="dxa"/>
            <w:tcBorders>
              <w:top w:val="nil"/>
              <w:left w:val="nil"/>
              <w:bottom w:val="single" w:sz="4" w:space="0" w:color="auto"/>
              <w:right w:val="single" w:sz="4" w:space="0" w:color="auto"/>
            </w:tcBorders>
            <w:shd w:val="clear" w:color="auto" w:fill="auto"/>
            <w:noWrap/>
            <w:vAlign w:val="center"/>
            <w:hideMark/>
          </w:tcPr>
          <w:p w14:paraId="2C6EB26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BE89F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01C0525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122</w:t>
            </w:r>
          </w:p>
        </w:tc>
      </w:tr>
      <w:tr w:rsidR="00E63AAA" w:rsidRPr="00E63AAA" w14:paraId="01770FF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855F0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318</w:t>
            </w:r>
          </w:p>
        </w:tc>
        <w:tc>
          <w:tcPr>
            <w:tcW w:w="1275" w:type="dxa"/>
            <w:tcBorders>
              <w:top w:val="nil"/>
              <w:left w:val="nil"/>
              <w:bottom w:val="single" w:sz="4" w:space="0" w:color="auto"/>
              <w:right w:val="single" w:sz="4" w:space="0" w:color="auto"/>
            </w:tcBorders>
            <w:shd w:val="clear" w:color="auto" w:fill="auto"/>
            <w:noWrap/>
            <w:vAlign w:val="center"/>
            <w:hideMark/>
          </w:tcPr>
          <w:p w14:paraId="259A8B2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609532874.00</w:t>
            </w:r>
          </w:p>
        </w:tc>
        <w:tc>
          <w:tcPr>
            <w:tcW w:w="6096" w:type="dxa"/>
            <w:tcBorders>
              <w:top w:val="nil"/>
              <w:left w:val="nil"/>
              <w:bottom w:val="single" w:sz="4" w:space="0" w:color="auto"/>
              <w:right w:val="single" w:sz="4" w:space="0" w:color="auto"/>
            </w:tcBorders>
            <w:shd w:val="clear" w:color="auto" w:fill="auto"/>
            <w:noWrap/>
            <w:vAlign w:val="bottom"/>
            <w:hideMark/>
          </w:tcPr>
          <w:p w14:paraId="34D8E5D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VENDA ELASTICA DE TEJIDO PLANO: DE ALGODON CON FIBRAS SINTETICAS. LONGITUD 5 M. ANCHO 15 CM.</w:t>
            </w:r>
          </w:p>
        </w:tc>
        <w:tc>
          <w:tcPr>
            <w:tcW w:w="992" w:type="dxa"/>
            <w:tcBorders>
              <w:top w:val="nil"/>
              <w:left w:val="nil"/>
              <w:bottom w:val="single" w:sz="4" w:space="0" w:color="auto"/>
              <w:right w:val="single" w:sz="4" w:space="0" w:color="auto"/>
            </w:tcBorders>
            <w:shd w:val="clear" w:color="auto" w:fill="auto"/>
            <w:noWrap/>
            <w:vAlign w:val="center"/>
            <w:hideMark/>
          </w:tcPr>
          <w:p w14:paraId="7FF6CD1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27A11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1D5C856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ADE825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AC7C7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319</w:t>
            </w:r>
          </w:p>
        </w:tc>
        <w:tc>
          <w:tcPr>
            <w:tcW w:w="1275" w:type="dxa"/>
            <w:tcBorders>
              <w:top w:val="nil"/>
              <w:left w:val="nil"/>
              <w:bottom w:val="single" w:sz="4" w:space="0" w:color="auto"/>
              <w:right w:val="single" w:sz="4" w:space="0" w:color="auto"/>
            </w:tcBorders>
            <w:shd w:val="clear" w:color="auto" w:fill="auto"/>
            <w:noWrap/>
            <w:vAlign w:val="center"/>
            <w:hideMark/>
          </w:tcPr>
          <w:p w14:paraId="273036E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1302580616.00</w:t>
            </w:r>
          </w:p>
        </w:tc>
        <w:tc>
          <w:tcPr>
            <w:tcW w:w="6096" w:type="dxa"/>
            <w:tcBorders>
              <w:top w:val="nil"/>
              <w:left w:val="nil"/>
              <w:bottom w:val="single" w:sz="4" w:space="0" w:color="auto"/>
              <w:right w:val="single" w:sz="4" w:space="0" w:color="auto"/>
            </w:tcBorders>
            <w:shd w:val="clear" w:color="auto" w:fill="auto"/>
            <w:noWrap/>
            <w:vAlign w:val="bottom"/>
            <w:hideMark/>
          </w:tcPr>
          <w:p w14:paraId="7FB808E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992" w:type="dxa"/>
            <w:tcBorders>
              <w:top w:val="nil"/>
              <w:left w:val="nil"/>
              <w:bottom w:val="single" w:sz="4" w:space="0" w:color="auto"/>
              <w:right w:val="single" w:sz="4" w:space="0" w:color="auto"/>
            </w:tcBorders>
            <w:shd w:val="clear" w:color="auto" w:fill="auto"/>
            <w:noWrap/>
            <w:vAlign w:val="center"/>
            <w:hideMark/>
          </w:tcPr>
          <w:p w14:paraId="523A417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FEF1B7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2FDBA3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615ADC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3BF93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320</w:t>
            </w:r>
          </w:p>
        </w:tc>
        <w:tc>
          <w:tcPr>
            <w:tcW w:w="1275" w:type="dxa"/>
            <w:tcBorders>
              <w:top w:val="nil"/>
              <w:left w:val="nil"/>
              <w:bottom w:val="single" w:sz="4" w:space="0" w:color="auto"/>
              <w:right w:val="single" w:sz="4" w:space="0" w:color="auto"/>
            </w:tcBorders>
            <w:shd w:val="clear" w:color="auto" w:fill="auto"/>
            <w:noWrap/>
            <w:vAlign w:val="center"/>
            <w:hideMark/>
          </w:tcPr>
          <w:p w14:paraId="78D454C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1302580624.00</w:t>
            </w:r>
          </w:p>
        </w:tc>
        <w:tc>
          <w:tcPr>
            <w:tcW w:w="6096" w:type="dxa"/>
            <w:tcBorders>
              <w:top w:val="nil"/>
              <w:left w:val="nil"/>
              <w:bottom w:val="single" w:sz="4" w:space="0" w:color="auto"/>
              <w:right w:val="single" w:sz="4" w:space="0" w:color="auto"/>
            </w:tcBorders>
            <w:shd w:val="clear" w:color="auto" w:fill="auto"/>
            <w:noWrap/>
            <w:vAlign w:val="bottom"/>
            <w:hideMark/>
          </w:tcPr>
          <w:p w14:paraId="04C506B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w:t>
            </w:r>
          </w:p>
        </w:tc>
        <w:tc>
          <w:tcPr>
            <w:tcW w:w="992" w:type="dxa"/>
            <w:tcBorders>
              <w:top w:val="nil"/>
              <w:left w:val="nil"/>
              <w:bottom w:val="single" w:sz="4" w:space="0" w:color="auto"/>
              <w:right w:val="single" w:sz="4" w:space="0" w:color="auto"/>
            </w:tcBorders>
            <w:shd w:val="clear" w:color="auto" w:fill="auto"/>
            <w:noWrap/>
            <w:vAlign w:val="center"/>
            <w:hideMark/>
          </w:tcPr>
          <w:p w14:paraId="159EC1B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67973C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C5B4FE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6F6F7D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B9A3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321</w:t>
            </w:r>
          </w:p>
        </w:tc>
        <w:tc>
          <w:tcPr>
            <w:tcW w:w="1275" w:type="dxa"/>
            <w:tcBorders>
              <w:top w:val="nil"/>
              <w:left w:val="nil"/>
              <w:bottom w:val="single" w:sz="4" w:space="0" w:color="auto"/>
              <w:right w:val="single" w:sz="4" w:space="0" w:color="auto"/>
            </w:tcBorders>
            <w:shd w:val="clear" w:color="auto" w:fill="auto"/>
            <w:noWrap/>
            <w:vAlign w:val="center"/>
            <w:hideMark/>
          </w:tcPr>
          <w:p w14:paraId="24D3CBF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1302580632.00</w:t>
            </w:r>
          </w:p>
        </w:tc>
        <w:tc>
          <w:tcPr>
            <w:tcW w:w="6096" w:type="dxa"/>
            <w:tcBorders>
              <w:top w:val="nil"/>
              <w:left w:val="nil"/>
              <w:bottom w:val="single" w:sz="4" w:space="0" w:color="auto"/>
              <w:right w:val="single" w:sz="4" w:space="0" w:color="auto"/>
            </w:tcBorders>
            <w:shd w:val="clear" w:color="auto" w:fill="auto"/>
            <w:noWrap/>
            <w:vAlign w:val="bottom"/>
            <w:hideMark/>
          </w:tcPr>
          <w:p w14:paraId="6C44940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992" w:type="dxa"/>
            <w:tcBorders>
              <w:top w:val="nil"/>
              <w:left w:val="nil"/>
              <w:bottom w:val="single" w:sz="4" w:space="0" w:color="auto"/>
              <w:right w:val="single" w:sz="4" w:space="0" w:color="auto"/>
            </w:tcBorders>
            <w:shd w:val="clear" w:color="auto" w:fill="auto"/>
            <w:noWrap/>
            <w:vAlign w:val="center"/>
            <w:hideMark/>
          </w:tcPr>
          <w:p w14:paraId="1DEFAD7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DE1DF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A30A35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D29347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8E54E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322</w:t>
            </w:r>
          </w:p>
        </w:tc>
        <w:tc>
          <w:tcPr>
            <w:tcW w:w="1275" w:type="dxa"/>
            <w:tcBorders>
              <w:top w:val="nil"/>
              <w:left w:val="nil"/>
              <w:bottom w:val="single" w:sz="4" w:space="0" w:color="auto"/>
              <w:right w:val="single" w:sz="4" w:space="0" w:color="auto"/>
            </w:tcBorders>
            <w:shd w:val="clear" w:color="auto" w:fill="auto"/>
            <w:noWrap/>
            <w:vAlign w:val="center"/>
            <w:hideMark/>
          </w:tcPr>
          <w:p w14:paraId="5E5C40C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3116855119.00</w:t>
            </w:r>
          </w:p>
        </w:tc>
        <w:tc>
          <w:tcPr>
            <w:tcW w:w="6096" w:type="dxa"/>
            <w:tcBorders>
              <w:top w:val="nil"/>
              <w:left w:val="nil"/>
              <w:bottom w:val="single" w:sz="4" w:space="0" w:color="auto"/>
              <w:right w:val="single" w:sz="4" w:space="0" w:color="auto"/>
            </w:tcBorders>
            <w:shd w:val="clear" w:color="auto" w:fill="auto"/>
            <w:noWrap/>
            <w:vAlign w:val="bottom"/>
            <w:hideMark/>
          </w:tcPr>
          <w:p w14:paraId="142D7C0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PAPEL PARA ENVOLTURA. KRAFT DE 70 KG. Y 45 CM. DE ANCHO</w:t>
            </w:r>
          </w:p>
        </w:tc>
        <w:tc>
          <w:tcPr>
            <w:tcW w:w="992" w:type="dxa"/>
            <w:tcBorders>
              <w:top w:val="nil"/>
              <w:left w:val="nil"/>
              <w:bottom w:val="single" w:sz="4" w:space="0" w:color="auto"/>
              <w:right w:val="single" w:sz="4" w:space="0" w:color="auto"/>
            </w:tcBorders>
            <w:shd w:val="clear" w:color="auto" w:fill="auto"/>
            <w:noWrap/>
            <w:vAlign w:val="center"/>
            <w:hideMark/>
          </w:tcPr>
          <w:p w14:paraId="2FFC677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011B412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D9EB8E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79D2B2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CD97F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323</w:t>
            </w:r>
          </w:p>
        </w:tc>
        <w:tc>
          <w:tcPr>
            <w:tcW w:w="1275" w:type="dxa"/>
            <w:tcBorders>
              <w:top w:val="nil"/>
              <w:left w:val="nil"/>
              <w:bottom w:val="single" w:sz="4" w:space="0" w:color="auto"/>
              <w:right w:val="single" w:sz="4" w:space="0" w:color="auto"/>
            </w:tcBorders>
            <w:shd w:val="clear" w:color="auto" w:fill="auto"/>
            <w:noWrap/>
            <w:vAlign w:val="center"/>
            <w:hideMark/>
          </w:tcPr>
          <w:p w14:paraId="7A4B0CA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4041250302.00</w:t>
            </w:r>
          </w:p>
        </w:tc>
        <w:tc>
          <w:tcPr>
            <w:tcW w:w="6096" w:type="dxa"/>
            <w:tcBorders>
              <w:top w:val="nil"/>
              <w:left w:val="nil"/>
              <w:bottom w:val="single" w:sz="4" w:space="0" w:color="auto"/>
              <w:right w:val="single" w:sz="4" w:space="0" w:color="auto"/>
            </w:tcBorders>
            <w:shd w:val="clear" w:color="auto" w:fill="auto"/>
            <w:noWrap/>
            <w:vAlign w:val="bottom"/>
            <w:hideMark/>
          </w:tcPr>
          <w:p w14:paraId="2C31037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BOLSA BALON PARA HIPERINFLACION NEONATAL DE 500 ML. CON VALVULA DE AJUSTABLE PARA EL CONTROL DEL SISTEMA DE PRESION.</w:t>
            </w:r>
          </w:p>
        </w:tc>
        <w:tc>
          <w:tcPr>
            <w:tcW w:w="992" w:type="dxa"/>
            <w:tcBorders>
              <w:top w:val="nil"/>
              <w:left w:val="nil"/>
              <w:bottom w:val="single" w:sz="4" w:space="0" w:color="auto"/>
              <w:right w:val="single" w:sz="4" w:space="0" w:color="auto"/>
            </w:tcBorders>
            <w:shd w:val="clear" w:color="auto" w:fill="auto"/>
            <w:noWrap/>
            <w:vAlign w:val="center"/>
            <w:hideMark/>
          </w:tcPr>
          <w:p w14:paraId="6F5F9B7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1DC01E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04163C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228</w:t>
            </w:r>
          </w:p>
        </w:tc>
      </w:tr>
      <w:tr w:rsidR="00E63AAA" w:rsidRPr="00E63AAA" w14:paraId="452D9B4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8E10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324</w:t>
            </w:r>
          </w:p>
        </w:tc>
        <w:tc>
          <w:tcPr>
            <w:tcW w:w="1275" w:type="dxa"/>
            <w:tcBorders>
              <w:top w:val="nil"/>
              <w:left w:val="nil"/>
              <w:bottom w:val="single" w:sz="4" w:space="0" w:color="auto"/>
              <w:right w:val="single" w:sz="4" w:space="0" w:color="auto"/>
            </w:tcBorders>
            <w:shd w:val="clear" w:color="auto" w:fill="auto"/>
            <w:noWrap/>
            <w:vAlign w:val="center"/>
            <w:hideMark/>
          </w:tcPr>
          <w:p w14:paraId="3C0B819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4041320300.00</w:t>
            </w:r>
          </w:p>
        </w:tc>
        <w:tc>
          <w:tcPr>
            <w:tcW w:w="6096" w:type="dxa"/>
            <w:tcBorders>
              <w:top w:val="nil"/>
              <w:left w:val="nil"/>
              <w:bottom w:val="single" w:sz="4" w:space="0" w:color="auto"/>
              <w:right w:val="single" w:sz="4" w:space="0" w:color="auto"/>
            </w:tcBorders>
            <w:shd w:val="clear" w:color="auto" w:fill="auto"/>
            <w:noWrap/>
            <w:vAlign w:val="bottom"/>
            <w:hideMark/>
          </w:tcPr>
          <w:p w14:paraId="207866A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BRAZALETE PARA PRESION ARTERIAL NO INVASIVA NEONATAL #1</w:t>
            </w:r>
          </w:p>
        </w:tc>
        <w:tc>
          <w:tcPr>
            <w:tcW w:w="992" w:type="dxa"/>
            <w:tcBorders>
              <w:top w:val="nil"/>
              <w:left w:val="nil"/>
              <w:bottom w:val="single" w:sz="4" w:space="0" w:color="auto"/>
              <w:right w:val="single" w:sz="4" w:space="0" w:color="auto"/>
            </w:tcBorders>
            <w:shd w:val="clear" w:color="auto" w:fill="auto"/>
            <w:noWrap/>
            <w:vAlign w:val="center"/>
            <w:hideMark/>
          </w:tcPr>
          <w:p w14:paraId="460645B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AC864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AA7DF4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073B335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ABEA7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325</w:t>
            </w:r>
          </w:p>
        </w:tc>
        <w:tc>
          <w:tcPr>
            <w:tcW w:w="1275" w:type="dxa"/>
            <w:tcBorders>
              <w:top w:val="nil"/>
              <w:left w:val="nil"/>
              <w:bottom w:val="single" w:sz="4" w:space="0" w:color="auto"/>
              <w:right w:val="single" w:sz="4" w:space="0" w:color="auto"/>
            </w:tcBorders>
            <w:shd w:val="clear" w:color="auto" w:fill="auto"/>
            <w:noWrap/>
            <w:vAlign w:val="center"/>
            <w:hideMark/>
          </w:tcPr>
          <w:p w14:paraId="3B4F672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4041320311.00</w:t>
            </w:r>
          </w:p>
        </w:tc>
        <w:tc>
          <w:tcPr>
            <w:tcW w:w="6096" w:type="dxa"/>
            <w:tcBorders>
              <w:top w:val="nil"/>
              <w:left w:val="nil"/>
              <w:bottom w:val="single" w:sz="4" w:space="0" w:color="auto"/>
              <w:right w:val="single" w:sz="4" w:space="0" w:color="auto"/>
            </w:tcBorders>
            <w:shd w:val="clear" w:color="auto" w:fill="auto"/>
            <w:noWrap/>
            <w:vAlign w:val="bottom"/>
            <w:hideMark/>
          </w:tcPr>
          <w:p w14:paraId="7034D6F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BRAZALETE CELESTE FOLIADO, TRIO/MADRE (1)/INFANTE (2)</w:t>
            </w:r>
          </w:p>
        </w:tc>
        <w:tc>
          <w:tcPr>
            <w:tcW w:w="992" w:type="dxa"/>
            <w:tcBorders>
              <w:top w:val="nil"/>
              <w:left w:val="nil"/>
              <w:bottom w:val="single" w:sz="4" w:space="0" w:color="auto"/>
              <w:right w:val="single" w:sz="4" w:space="0" w:color="auto"/>
            </w:tcBorders>
            <w:shd w:val="clear" w:color="auto" w:fill="auto"/>
            <w:noWrap/>
            <w:vAlign w:val="center"/>
            <w:hideMark/>
          </w:tcPr>
          <w:p w14:paraId="3627175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4B6862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C/300</w:t>
            </w:r>
          </w:p>
        </w:tc>
        <w:tc>
          <w:tcPr>
            <w:tcW w:w="978" w:type="dxa"/>
            <w:tcBorders>
              <w:top w:val="nil"/>
              <w:left w:val="nil"/>
              <w:bottom w:val="single" w:sz="4" w:space="0" w:color="auto"/>
              <w:right w:val="single" w:sz="4" w:space="0" w:color="auto"/>
            </w:tcBorders>
            <w:shd w:val="clear" w:color="auto" w:fill="auto"/>
            <w:noWrap/>
            <w:vAlign w:val="center"/>
            <w:hideMark/>
          </w:tcPr>
          <w:p w14:paraId="39442B3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6AF0A0D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2DD10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326</w:t>
            </w:r>
          </w:p>
        </w:tc>
        <w:tc>
          <w:tcPr>
            <w:tcW w:w="1275" w:type="dxa"/>
            <w:tcBorders>
              <w:top w:val="nil"/>
              <w:left w:val="nil"/>
              <w:bottom w:val="single" w:sz="4" w:space="0" w:color="auto"/>
              <w:right w:val="single" w:sz="4" w:space="0" w:color="auto"/>
            </w:tcBorders>
            <w:shd w:val="clear" w:color="auto" w:fill="auto"/>
            <w:noWrap/>
            <w:vAlign w:val="center"/>
            <w:hideMark/>
          </w:tcPr>
          <w:p w14:paraId="49B8980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4041320312.00</w:t>
            </w:r>
          </w:p>
        </w:tc>
        <w:tc>
          <w:tcPr>
            <w:tcW w:w="6096" w:type="dxa"/>
            <w:tcBorders>
              <w:top w:val="nil"/>
              <w:left w:val="nil"/>
              <w:bottom w:val="single" w:sz="4" w:space="0" w:color="auto"/>
              <w:right w:val="single" w:sz="4" w:space="0" w:color="auto"/>
            </w:tcBorders>
            <w:shd w:val="clear" w:color="auto" w:fill="auto"/>
            <w:noWrap/>
            <w:vAlign w:val="bottom"/>
            <w:hideMark/>
          </w:tcPr>
          <w:p w14:paraId="49AD8EB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BRAZALETE ROSA FOLIADO, TRIO/MADRE (1)/INFANTE (2)</w:t>
            </w:r>
          </w:p>
        </w:tc>
        <w:tc>
          <w:tcPr>
            <w:tcW w:w="992" w:type="dxa"/>
            <w:tcBorders>
              <w:top w:val="nil"/>
              <w:left w:val="nil"/>
              <w:bottom w:val="single" w:sz="4" w:space="0" w:color="auto"/>
              <w:right w:val="single" w:sz="4" w:space="0" w:color="auto"/>
            </w:tcBorders>
            <w:shd w:val="clear" w:color="auto" w:fill="auto"/>
            <w:noWrap/>
            <w:vAlign w:val="center"/>
            <w:hideMark/>
          </w:tcPr>
          <w:p w14:paraId="2248456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99BCBE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C/300</w:t>
            </w:r>
          </w:p>
        </w:tc>
        <w:tc>
          <w:tcPr>
            <w:tcW w:w="978" w:type="dxa"/>
            <w:tcBorders>
              <w:top w:val="nil"/>
              <w:left w:val="nil"/>
              <w:bottom w:val="single" w:sz="4" w:space="0" w:color="auto"/>
              <w:right w:val="single" w:sz="4" w:space="0" w:color="auto"/>
            </w:tcBorders>
            <w:shd w:val="clear" w:color="auto" w:fill="auto"/>
            <w:noWrap/>
            <w:vAlign w:val="center"/>
            <w:hideMark/>
          </w:tcPr>
          <w:p w14:paraId="78EB037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5CF1075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56D2A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327</w:t>
            </w:r>
          </w:p>
        </w:tc>
        <w:tc>
          <w:tcPr>
            <w:tcW w:w="1275" w:type="dxa"/>
            <w:tcBorders>
              <w:top w:val="nil"/>
              <w:left w:val="nil"/>
              <w:bottom w:val="single" w:sz="4" w:space="0" w:color="auto"/>
              <w:right w:val="single" w:sz="4" w:space="0" w:color="auto"/>
            </w:tcBorders>
            <w:shd w:val="clear" w:color="auto" w:fill="auto"/>
            <w:noWrap/>
            <w:vAlign w:val="center"/>
            <w:hideMark/>
          </w:tcPr>
          <w:p w14:paraId="19DB872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4041680001.00</w:t>
            </w:r>
          </w:p>
        </w:tc>
        <w:tc>
          <w:tcPr>
            <w:tcW w:w="6096" w:type="dxa"/>
            <w:tcBorders>
              <w:top w:val="nil"/>
              <w:left w:val="nil"/>
              <w:bottom w:val="single" w:sz="4" w:space="0" w:color="auto"/>
              <w:right w:val="single" w:sz="4" w:space="0" w:color="auto"/>
            </w:tcBorders>
            <w:shd w:val="clear" w:color="auto" w:fill="auto"/>
            <w:noWrap/>
            <w:vAlign w:val="bottom"/>
            <w:hideMark/>
          </w:tcPr>
          <w:p w14:paraId="15DD28D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TORACICO NO. 20</w:t>
            </w:r>
          </w:p>
        </w:tc>
        <w:tc>
          <w:tcPr>
            <w:tcW w:w="992" w:type="dxa"/>
            <w:tcBorders>
              <w:top w:val="nil"/>
              <w:left w:val="nil"/>
              <w:bottom w:val="single" w:sz="4" w:space="0" w:color="auto"/>
              <w:right w:val="single" w:sz="4" w:space="0" w:color="auto"/>
            </w:tcBorders>
            <w:shd w:val="clear" w:color="auto" w:fill="auto"/>
            <w:noWrap/>
            <w:vAlign w:val="center"/>
            <w:hideMark/>
          </w:tcPr>
          <w:p w14:paraId="60742D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FAA61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1C3506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771023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B27E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328</w:t>
            </w:r>
          </w:p>
        </w:tc>
        <w:tc>
          <w:tcPr>
            <w:tcW w:w="1275" w:type="dxa"/>
            <w:tcBorders>
              <w:top w:val="nil"/>
              <w:left w:val="nil"/>
              <w:bottom w:val="single" w:sz="4" w:space="0" w:color="auto"/>
              <w:right w:val="single" w:sz="4" w:space="0" w:color="auto"/>
            </w:tcBorders>
            <w:shd w:val="clear" w:color="auto" w:fill="auto"/>
            <w:noWrap/>
            <w:vAlign w:val="center"/>
            <w:hideMark/>
          </w:tcPr>
          <w:p w14:paraId="4BA13BB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4041680502.00</w:t>
            </w:r>
          </w:p>
        </w:tc>
        <w:tc>
          <w:tcPr>
            <w:tcW w:w="6096" w:type="dxa"/>
            <w:tcBorders>
              <w:top w:val="nil"/>
              <w:left w:val="nil"/>
              <w:bottom w:val="single" w:sz="4" w:space="0" w:color="auto"/>
              <w:right w:val="single" w:sz="4" w:space="0" w:color="auto"/>
            </w:tcBorders>
            <w:shd w:val="clear" w:color="auto" w:fill="auto"/>
            <w:noWrap/>
            <w:vAlign w:val="bottom"/>
            <w:hideMark/>
          </w:tcPr>
          <w:p w14:paraId="037C50E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VENOSO DOBLE LUMEN 4 FR. X 13 CM.</w:t>
            </w:r>
          </w:p>
        </w:tc>
        <w:tc>
          <w:tcPr>
            <w:tcW w:w="992" w:type="dxa"/>
            <w:tcBorders>
              <w:top w:val="nil"/>
              <w:left w:val="nil"/>
              <w:bottom w:val="single" w:sz="4" w:space="0" w:color="auto"/>
              <w:right w:val="single" w:sz="4" w:space="0" w:color="auto"/>
            </w:tcBorders>
            <w:shd w:val="clear" w:color="auto" w:fill="auto"/>
            <w:noWrap/>
            <w:vAlign w:val="center"/>
            <w:hideMark/>
          </w:tcPr>
          <w:p w14:paraId="533909C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382EC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C67067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47</w:t>
            </w:r>
          </w:p>
        </w:tc>
      </w:tr>
      <w:tr w:rsidR="00E63AAA" w:rsidRPr="00E63AAA" w14:paraId="2EACDEE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6DD34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329</w:t>
            </w:r>
          </w:p>
        </w:tc>
        <w:tc>
          <w:tcPr>
            <w:tcW w:w="1275" w:type="dxa"/>
            <w:tcBorders>
              <w:top w:val="nil"/>
              <w:left w:val="nil"/>
              <w:bottom w:val="single" w:sz="4" w:space="0" w:color="auto"/>
              <w:right w:val="single" w:sz="4" w:space="0" w:color="auto"/>
            </w:tcBorders>
            <w:shd w:val="clear" w:color="auto" w:fill="auto"/>
            <w:noWrap/>
            <w:vAlign w:val="center"/>
            <w:hideMark/>
          </w:tcPr>
          <w:p w14:paraId="214F8E6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4042070400.00</w:t>
            </w:r>
          </w:p>
        </w:tc>
        <w:tc>
          <w:tcPr>
            <w:tcW w:w="6096" w:type="dxa"/>
            <w:tcBorders>
              <w:top w:val="nil"/>
              <w:left w:val="nil"/>
              <w:bottom w:val="single" w:sz="4" w:space="0" w:color="auto"/>
              <w:right w:val="single" w:sz="4" w:space="0" w:color="auto"/>
            </w:tcBorders>
            <w:shd w:val="clear" w:color="auto" w:fill="auto"/>
            <w:noWrap/>
            <w:vAlign w:val="bottom"/>
            <w:hideMark/>
          </w:tcPr>
          <w:p w14:paraId="0417F5E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KIT DE CIRCUITO DE ANESTESIA</w:t>
            </w:r>
          </w:p>
        </w:tc>
        <w:tc>
          <w:tcPr>
            <w:tcW w:w="992" w:type="dxa"/>
            <w:tcBorders>
              <w:top w:val="nil"/>
              <w:left w:val="nil"/>
              <w:bottom w:val="single" w:sz="4" w:space="0" w:color="auto"/>
              <w:right w:val="single" w:sz="4" w:space="0" w:color="auto"/>
            </w:tcBorders>
            <w:shd w:val="clear" w:color="auto" w:fill="auto"/>
            <w:noWrap/>
            <w:vAlign w:val="center"/>
            <w:hideMark/>
          </w:tcPr>
          <w:p w14:paraId="2641F7B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BC7E11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E1249F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7A14F0C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EF162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330</w:t>
            </w:r>
          </w:p>
        </w:tc>
        <w:tc>
          <w:tcPr>
            <w:tcW w:w="1275" w:type="dxa"/>
            <w:tcBorders>
              <w:top w:val="nil"/>
              <w:left w:val="nil"/>
              <w:bottom w:val="single" w:sz="4" w:space="0" w:color="auto"/>
              <w:right w:val="single" w:sz="4" w:space="0" w:color="auto"/>
            </w:tcBorders>
            <w:shd w:val="clear" w:color="auto" w:fill="auto"/>
            <w:noWrap/>
            <w:vAlign w:val="center"/>
            <w:hideMark/>
          </w:tcPr>
          <w:p w14:paraId="4731F41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4043300003.00</w:t>
            </w:r>
          </w:p>
        </w:tc>
        <w:tc>
          <w:tcPr>
            <w:tcW w:w="6096" w:type="dxa"/>
            <w:tcBorders>
              <w:top w:val="nil"/>
              <w:left w:val="nil"/>
              <w:bottom w:val="single" w:sz="4" w:space="0" w:color="auto"/>
              <w:right w:val="single" w:sz="4" w:space="0" w:color="auto"/>
            </w:tcBorders>
            <w:shd w:val="clear" w:color="auto" w:fill="auto"/>
            <w:noWrap/>
            <w:vAlign w:val="bottom"/>
            <w:hideMark/>
          </w:tcPr>
          <w:p w14:paraId="626EF8D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ELECTRODO NEONATAL DESECHABLE CON CABLE CONECTOR</w:t>
            </w:r>
          </w:p>
        </w:tc>
        <w:tc>
          <w:tcPr>
            <w:tcW w:w="992" w:type="dxa"/>
            <w:tcBorders>
              <w:top w:val="nil"/>
              <w:left w:val="nil"/>
              <w:bottom w:val="single" w:sz="4" w:space="0" w:color="auto"/>
              <w:right w:val="single" w:sz="4" w:space="0" w:color="auto"/>
            </w:tcBorders>
            <w:shd w:val="clear" w:color="auto" w:fill="auto"/>
            <w:noWrap/>
            <w:vAlign w:val="center"/>
            <w:hideMark/>
          </w:tcPr>
          <w:p w14:paraId="564D370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B4603F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81288B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64A57A1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6724E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331</w:t>
            </w:r>
          </w:p>
        </w:tc>
        <w:tc>
          <w:tcPr>
            <w:tcW w:w="1275" w:type="dxa"/>
            <w:tcBorders>
              <w:top w:val="nil"/>
              <w:left w:val="nil"/>
              <w:bottom w:val="single" w:sz="4" w:space="0" w:color="auto"/>
              <w:right w:val="single" w:sz="4" w:space="0" w:color="auto"/>
            </w:tcBorders>
            <w:shd w:val="clear" w:color="auto" w:fill="auto"/>
            <w:noWrap/>
            <w:vAlign w:val="center"/>
            <w:hideMark/>
          </w:tcPr>
          <w:p w14:paraId="60001E9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4043450315.00</w:t>
            </w:r>
          </w:p>
        </w:tc>
        <w:tc>
          <w:tcPr>
            <w:tcW w:w="6096" w:type="dxa"/>
            <w:tcBorders>
              <w:top w:val="nil"/>
              <w:left w:val="nil"/>
              <w:bottom w:val="single" w:sz="4" w:space="0" w:color="auto"/>
              <w:right w:val="single" w:sz="4" w:space="0" w:color="auto"/>
            </w:tcBorders>
            <w:shd w:val="clear" w:color="auto" w:fill="auto"/>
            <w:noWrap/>
            <w:vAlign w:val="bottom"/>
            <w:hideMark/>
          </w:tcPr>
          <w:p w14:paraId="7FA365A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EQUIPO COMPLETO CON CATETER PERCUTANEO DE 4 FR. 100% SILICON DE 30 CMS. DE LONG. CON MARCA RADIOPACA C/5 CMS. CON CONECTOR LUER-LOCK, 2 INTRODUCTORES, CON CAMPOS DESECHABLES, JERINGAS, APOSITO TRANSPARENTE, TIJERAS, PINZA, COTONETES C/YODOPOVIDONA Y ALCOHOL DE 2 VIAS</w:t>
            </w:r>
          </w:p>
        </w:tc>
        <w:tc>
          <w:tcPr>
            <w:tcW w:w="992" w:type="dxa"/>
            <w:tcBorders>
              <w:top w:val="nil"/>
              <w:left w:val="nil"/>
              <w:bottom w:val="single" w:sz="4" w:space="0" w:color="auto"/>
              <w:right w:val="single" w:sz="4" w:space="0" w:color="auto"/>
            </w:tcBorders>
            <w:shd w:val="clear" w:color="auto" w:fill="auto"/>
            <w:noWrap/>
            <w:vAlign w:val="center"/>
            <w:hideMark/>
          </w:tcPr>
          <w:p w14:paraId="3A803BE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648693E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9E4412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F3CCB9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4ACD2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332</w:t>
            </w:r>
          </w:p>
        </w:tc>
        <w:tc>
          <w:tcPr>
            <w:tcW w:w="1275" w:type="dxa"/>
            <w:tcBorders>
              <w:top w:val="nil"/>
              <w:left w:val="nil"/>
              <w:bottom w:val="single" w:sz="4" w:space="0" w:color="auto"/>
              <w:right w:val="single" w:sz="4" w:space="0" w:color="auto"/>
            </w:tcBorders>
            <w:shd w:val="clear" w:color="auto" w:fill="auto"/>
            <w:noWrap/>
            <w:vAlign w:val="center"/>
            <w:hideMark/>
          </w:tcPr>
          <w:p w14:paraId="3FAC4AF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4046210007.00</w:t>
            </w:r>
          </w:p>
        </w:tc>
        <w:tc>
          <w:tcPr>
            <w:tcW w:w="6096" w:type="dxa"/>
            <w:tcBorders>
              <w:top w:val="nil"/>
              <w:left w:val="nil"/>
              <w:bottom w:val="single" w:sz="4" w:space="0" w:color="auto"/>
              <w:right w:val="single" w:sz="4" w:space="0" w:color="auto"/>
            </w:tcBorders>
            <w:shd w:val="clear" w:color="auto" w:fill="auto"/>
            <w:noWrap/>
            <w:vAlign w:val="bottom"/>
            <w:hideMark/>
          </w:tcPr>
          <w:p w14:paraId="4FC5001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CUBREBOCAS TRES CAPAS</w:t>
            </w:r>
          </w:p>
        </w:tc>
        <w:tc>
          <w:tcPr>
            <w:tcW w:w="992" w:type="dxa"/>
            <w:tcBorders>
              <w:top w:val="nil"/>
              <w:left w:val="nil"/>
              <w:bottom w:val="single" w:sz="4" w:space="0" w:color="auto"/>
              <w:right w:val="single" w:sz="4" w:space="0" w:color="auto"/>
            </w:tcBorders>
            <w:shd w:val="clear" w:color="auto" w:fill="auto"/>
            <w:noWrap/>
            <w:vAlign w:val="center"/>
            <w:hideMark/>
          </w:tcPr>
          <w:p w14:paraId="53A1065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7DE45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FAEC80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58420</w:t>
            </w:r>
          </w:p>
        </w:tc>
      </w:tr>
      <w:tr w:rsidR="00E63AAA" w:rsidRPr="00E63AAA" w14:paraId="1720A65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5B8D9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333</w:t>
            </w:r>
          </w:p>
        </w:tc>
        <w:tc>
          <w:tcPr>
            <w:tcW w:w="1275" w:type="dxa"/>
            <w:tcBorders>
              <w:top w:val="nil"/>
              <w:left w:val="nil"/>
              <w:bottom w:val="single" w:sz="4" w:space="0" w:color="auto"/>
              <w:right w:val="single" w:sz="4" w:space="0" w:color="auto"/>
            </w:tcBorders>
            <w:shd w:val="clear" w:color="auto" w:fill="auto"/>
            <w:noWrap/>
            <w:vAlign w:val="center"/>
            <w:hideMark/>
          </w:tcPr>
          <w:p w14:paraId="2554A27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4046210201.00</w:t>
            </w:r>
          </w:p>
        </w:tc>
        <w:tc>
          <w:tcPr>
            <w:tcW w:w="6096" w:type="dxa"/>
            <w:tcBorders>
              <w:top w:val="nil"/>
              <w:left w:val="nil"/>
              <w:bottom w:val="single" w:sz="4" w:space="0" w:color="auto"/>
              <w:right w:val="single" w:sz="4" w:space="0" w:color="auto"/>
            </w:tcBorders>
            <w:shd w:val="clear" w:color="auto" w:fill="auto"/>
            <w:noWrap/>
            <w:vAlign w:val="bottom"/>
            <w:hideMark/>
          </w:tcPr>
          <w:p w14:paraId="3AEA895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PARA ANESTESIA, DE HULE TRANSPARENTE, CONDUCTIVO CON CONECTOR Y COJIN INFLABLE TAM. 3</w:t>
            </w:r>
          </w:p>
        </w:tc>
        <w:tc>
          <w:tcPr>
            <w:tcW w:w="992" w:type="dxa"/>
            <w:tcBorders>
              <w:top w:val="nil"/>
              <w:left w:val="nil"/>
              <w:bottom w:val="single" w:sz="4" w:space="0" w:color="auto"/>
              <w:right w:val="single" w:sz="4" w:space="0" w:color="auto"/>
            </w:tcBorders>
            <w:shd w:val="clear" w:color="auto" w:fill="auto"/>
            <w:noWrap/>
            <w:vAlign w:val="center"/>
            <w:hideMark/>
          </w:tcPr>
          <w:p w14:paraId="52A30EE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8018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1286E6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48A29BE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9AE6B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334</w:t>
            </w:r>
          </w:p>
        </w:tc>
        <w:tc>
          <w:tcPr>
            <w:tcW w:w="1275" w:type="dxa"/>
            <w:tcBorders>
              <w:top w:val="nil"/>
              <w:left w:val="nil"/>
              <w:bottom w:val="single" w:sz="4" w:space="0" w:color="auto"/>
              <w:right w:val="single" w:sz="4" w:space="0" w:color="auto"/>
            </w:tcBorders>
            <w:shd w:val="clear" w:color="auto" w:fill="auto"/>
            <w:noWrap/>
            <w:vAlign w:val="center"/>
            <w:hideMark/>
          </w:tcPr>
          <w:p w14:paraId="03911B4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4046210203.00</w:t>
            </w:r>
          </w:p>
        </w:tc>
        <w:tc>
          <w:tcPr>
            <w:tcW w:w="6096" w:type="dxa"/>
            <w:tcBorders>
              <w:top w:val="nil"/>
              <w:left w:val="nil"/>
              <w:bottom w:val="single" w:sz="4" w:space="0" w:color="auto"/>
              <w:right w:val="single" w:sz="4" w:space="0" w:color="auto"/>
            </w:tcBorders>
            <w:shd w:val="clear" w:color="auto" w:fill="auto"/>
            <w:noWrap/>
            <w:vAlign w:val="bottom"/>
            <w:hideMark/>
          </w:tcPr>
          <w:p w14:paraId="70CF1EE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PARA ANESTESIA, DE HULE TRANSPARENTE, CONDUCTIVO CON CONECTOR Y COJIN INFLABLE TAM. 5</w:t>
            </w:r>
          </w:p>
        </w:tc>
        <w:tc>
          <w:tcPr>
            <w:tcW w:w="992" w:type="dxa"/>
            <w:tcBorders>
              <w:top w:val="nil"/>
              <w:left w:val="nil"/>
              <w:bottom w:val="single" w:sz="4" w:space="0" w:color="auto"/>
              <w:right w:val="single" w:sz="4" w:space="0" w:color="auto"/>
            </w:tcBorders>
            <w:shd w:val="clear" w:color="auto" w:fill="auto"/>
            <w:noWrap/>
            <w:vAlign w:val="center"/>
            <w:hideMark/>
          </w:tcPr>
          <w:p w14:paraId="54E11D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2E9C7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6348A1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659EB09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43B6F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335</w:t>
            </w:r>
          </w:p>
        </w:tc>
        <w:tc>
          <w:tcPr>
            <w:tcW w:w="1275" w:type="dxa"/>
            <w:tcBorders>
              <w:top w:val="nil"/>
              <w:left w:val="nil"/>
              <w:bottom w:val="single" w:sz="4" w:space="0" w:color="auto"/>
              <w:right w:val="single" w:sz="4" w:space="0" w:color="auto"/>
            </w:tcBorders>
            <w:shd w:val="clear" w:color="auto" w:fill="auto"/>
            <w:noWrap/>
            <w:vAlign w:val="center"/>
            <w:hideMark/>
          </w:tcPr>
          <w:p w14:paraId="3DCE4D7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4046210500.00</w:t>
            </w:r>
          </w:p>
        </w:tc>
        <w:tc>
          <w:tcPr>
            <w:tcW w:w="6096" w:type="dxa"/>
            <w:tcBorders>
              <w:top w:val="nil"/>
              <w:left w:val="nil"/>
              <w:bottom w:val="single" w:sz="4" w:space="0" w:color="auto"/>
              <w:right w:val="single" w:sz="4" w:space="0" w:color="auto"/>
            </w:tcBorders>
            <w:shd w:val="clear" w:color="auto" w:fill="auto"/>
            <w:noWrap/>
            <w:vAlign w:val="bottom"/>
            <w:hideMark/>
          </w:tcPr>
          <w:p w14:paraId="2E7D8E4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CON RESERVORIO, TAM. ADULTO</w:t>
            </w:r>
          </w:p>
        </w:tc>
        <w:tc>
          <w:tcPr>
            <w:tcW w:w="992" w:type="dxa"/>
            <w:tcBorders>
              <w:top w:val="nil"/>
              <w:left w:val="nil"/>
              <w:bottom w:val="single" w:sz="4" w:space="0" w:color="auto"/>
              <w:right w:val="single" w:sz="4" w:space="0" w:color="auto"/>
            </w:tcBorders>
            <w:shd w:val="clear" w:color="auto" w:fill="auto"/>
            <w:noWrap/>
            <w:vAlign w:val="center"/>
            <w:hideMark/>
          </w:tcPr>
          <w:p w14:paraId="21C7929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0501E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CA4495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38B1875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E9E0E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336</w:t>
            </w:r>
          </w:p>
        </w:tc>
        <w:tc>
          <w:tcPr>
            <w:tcW w:w="1275" w:type="dxa"/>
            <w:tcBorders>
              <w:top w:val="nil"/>
              <w:left w:val="nil"/>
              <w:bottom w:val="single" w:sz="4" w:space="0" w:color="auto"/>
              <w:right w:val="single" w:sz="4" w:space="0" w:color="auto"/>
            </w:tcBorders>
            <w:shd w:val="clear" w:color="auto" w:fill="auto"/>
            <w:noWrap/>
            <w:vAlign w:val="center"/>
            <w:hideMark/>
          </w:tcPr>
          <w:p w14:paraId="0E66F44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4046210601.00</w:t>
            </w:r>
          </w:p>
        </w:tc>
        <w:tc>
          <w:tcPr>
            <w:tcW w:w="6096" w:type="dxa"/>
            <w:tcBorders>
              <w:top w:val="nil"/>
              <w:left w:val="nil"/>
              <w:bottom w:val="single" w:sz="4" w:space="0" w:color="auto"/>
              <w:right w:val="single" w:sz="4" w:space="0" w:color="auto"/>
            </w:tcBorders>
            <w:shd w:val="clear" w:color="auto" w:fill="auto"/>
            <w:noWrap/>
            <w:vAlign w:val="bottom"/>
            <w:hideMark/>
          </w:tcPr>
          <w:p w14:paraId="1EB5741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DESECHABLE PEDIATRICA NO. 2</w:t>
            </w:r>
          </w:p>
        </w:tc>
        <w:tc>
          <w:tcPr>
            <w:tcW w:w="992" w:type="dxa"/>
            <w:tcBorders>
              <w:top w:val="nil"/>
              <w:left w:val="nil"/>
              <w:bottom w:val="single" w:sz="4" w:space="0" w:color="auto"/>
              <w:right w:val="single" w:sz="4" w:space="0" w:color="auto"/>
            </w:tcBorders>
            <w:shd w:val="clear" w:color="auto" w:fill="auto"/>
            <w:noWrap/>
            <w:vAlign w:val="center"/>
            <w:hideMark/>
          </w:tcPr>
          <w:p w14:paraId="3233C10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68194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422DE2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5C57EAF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A2C4A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337</w:t>
            </w:r>
          </w:p>
        </w:tc>
        <w:tc>
          <w:tcPr>
            <w:tcW w:w="1275" w:type="dxa"/>
            <w:tcBorders>
              <w:top w:val="nil"/>
              <w:left w:val="nil"/>
              <w:bottom w:val="single" w:sz="4" w:space="0" w:color="auto"/>
              <w:right w:val="single" w:sz="4" w:space="0" w:color="auto"/>
            </w:tcBorders>
            <w:shd w:val="clear" w:color="auto" w:fill="auto"/>
            <w:noWrap/>
            <w:vAlign w:val="center"/>
            <w:hideMark/>
          </w:tcPr>
          <w:p w14:paraId="385F8B5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4046210651.00</w:t>
            </w:r>
          </w:p>
        </w:tc>
        <w:tc>
          <w:tcPr>
            <w:tcW w:w="6096" w:type="dxa"/>
            <w:tcBorders>
              <w:top w:val="nil"/>
              <w:left w:val="nil"/>
              <w:bottom w:val="single" w:sz="4" w:space="0" w:color="auto"/>
              <w:right w:val="single" w:sz="4" w:space="0" w:color="auto"/>
            </w:tcBorders>
            <w:shd w:val="clear" w:color="auto" w:fill="auto"/>
            <w:noWrap/>
            <w:vAlign w:val="bottom"/>
            <w:hideMark/>
          </w:tcPr>
          <w:p w14:paraId="447183C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DESECHABLE ADULTO NO. 4</w:t>
            </w:r>
          </w:p>
        </w:tc>
        <w:tc>
          <w:tcPr>
            <w:tcW w:w="992" w:type="dxa"/>
            <w:tcBorders>
              <w:top w:val="nil"/>
              <w:left w:val="nil"/>
              <w:bottom w:val="single" w:sz="4" w:space="0" w:color="auto"/>
              <w:right w:val="single" w:sz="4" w:space="0" w:color="auto"/>
            </w:tcBorders>
            <w:shd w:val="clear" w:color="auto" w:fill="auto"/>
            <w:noWrap/>
            <w:vAlign w:val="center"/>
            <w:hideMark/>
          </w:tcPr>
          <w:p w14:paraId="51D9A78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FD13B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8EAA20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07BB4E3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DE1DE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338</w:t>
            </w:r>
          </w:p>
        </w:tc>
        <w:tc>
          <w:tcPr>
            <w:tcW w:w="1275" w:type="dxa"/>
            <w:tcBorders>
              <w:top w:val="nil"/>
              <w:left w:val="nil"/>
              <w:bottom w:val="single" w:sz="4" w:space="0" w:color="auto"/>
              <w:right w:val="single" w:sz="4" w:space="0" w:color="auto"/>
            </w:tcBorders>
            <w:shd w:val="clear" w:color="auto" w:fill="auto"/>
            <w:noWrap/>
            <w:vAlign w:val="center"/>
            <w:hideMark/>
          </w:tcPr>
          <w:p w14:paraId="6B2E4A1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4049080304.00</w:t>
            </w:r>
          </w:p>
        </w:tc>
        <w:tc>
          <w:tcPr>
            <w:tcW w:w="6096" w:type="dxa"/>
            <w:tcBorders>
              <w:top w:val="nil"/>
              <w:left w:val="nil"/>
              <w:bottom w:val="single" w:sz="4" w:space="0" w:color="auto"/>
              <w:right w:val="single" w:sz="4" w:space="0" w:color="auto"/>
            </w:tcBorders>
            <w:shd w:val="clear" w:color="auto" w:fill="auto"/>
            <w:noWrap/>
            <w:vAlign w:val="bottom"/>
            <w:hideMark/>
          </w:tcPr>
          <w:p w14:paraId="69DE058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PREFORMADOS DE POLIURETANO C/GLOBO DE ELASTOMERO DE ALTO VOLUMEN Y BAJA RESISTENCIA CAL. 5.0</w:t>
            </w:r>
          </w:p>
        </w:tc>
        <w:tc>
          <w:tcPr>
            <w:tcW w:w="992" w:type="dxa"/>
            <w:tcBorders>
              <w:top w:val="nil"/>
              <w:left w:val="nil"/>
              <w:bottom w:val="single" w:sz="4" w:space="0" w:color="auto"/>
              <w:right w:val="single" w:sz="4" w:space="0" w:color="auto"/>
            </w:tcBorders>
            <w:shd w:val="clear" w:color="auto" w:fill="auto"/>
            <w:noWrap/>
            <w:vAlign w:val="center"/>
            <w:hideMark/>
          </w:tcPr>
          <w:p w14:paraId="0587523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6A65C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3CF033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565D96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B469C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339</w:t>
            </w:r>
          </w:p>
        </w:tc>
        <w:tc>
          <w:tcPr>
            <w:tcW w:w="1275" w:type="dxa"/>
            <w:tcBorders>
              <w:top w:val="nil"/>
              <w:left w:val="nil"/>
              <w:bottom w:val="single" w:sz="4" w:space="0" w:color="auto"/>
              <w:right w:val="single" w:sz="4" w:space="0" w:color="auto"/>
            </w:tcBorders>
            <w:shd w:val="clear" w:color="auto" w:fill="auto"/>
            <w:noWrap/>
            <w:vAlign w:val="center"/>
            <w:hideMark/>
          </w:tcPr>
          <w:p w14:paraId="1F4AA9F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4049080305.00</w:t>
            </w:r>
          </w:p>
        </w:tc>
        <w:tc>
          <w:tcPr>
            <w:tcW w:w="6096" w:type="dxa"/>
            <w:tcBorders>
              <w:top w:val="nil"/>
              <w:left w:val="nil"/>
              <w:bottom w:val="single" w:sz="4" w:space="0" w:color="auto"/>
              <w:right w:val="single" w:sz="4" w:space="0" w:color="auto"/>
            </w:tcBorders>
            <w:shd w:val="clear" w:color="auto" w:fill="auto"/>
            <w:noWrap/>
            <w:vAlign w:val="bottom"/>
            <w:hideMark/>
          </w:tcPr>
          <w:p w14:paraId="0E667AA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PREFORMADOS DE POLIURETANO C/GLOBO DE ELASTOMERO DE ALTO VOLUMEN Y BAJA RESISTENCIA CAL. 5.5</w:t>
            </w:r>
          </w:p>
        </w:tc>
        <w:tc>
          <w:tcPr>
            <w:tcW w:w="992" w:type="dxa"/>
            <w:tcBorders>
              <w:top w:val="nil"/>
              <w:left w:val="nil"/>
              <w:bottom w:val="single" w:sz="4" w:space="0" w:color="auto"/>
              <w:right w:val="single" w:sz="4" w:space="0" w:color="auto"/>
            </w:tcBorders>
            <w:shd w:val="clear" w:color="auto" w:fill="auto"/>
            <w:noWrap/>
            <w:vAlign w:val="center"/>
            <w:hideMark/>
          </w:tcPr>
          <w:p w14:paraId="0C7C85C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024073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135BB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A8CADF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5283C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340</w:t>
            </w:r>
          </w:p>
        </w:tc>
        <w:tc>
          <w:tcPr>
            <w:tcW w:w="1275" w:type="dxa"/>
            <w:tcBorders>
              <w:top w:val="nil"/>
              <w:left w:val="nil"/>
              <w:bottom w:val="single" w:sz="4" w:space="0" w:color="auto"/>
              <w:right w:val="single" w:sz="4" w:space="0" w:color="auto"/>
            </w:tcBorders>
            <w:shd w:val="clear" w:color="auto" w:fill="auto"/>
            <w:noWrap/>
            <w:vAlign w:val="center"/>
            <w:hideMark/>
          </w:tcPr>
          <w:p w14:paraId="2B968C6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4049080306.00</w:t>
            </w:r>
          </w:p>
        </w:tc>
        <w:tc>
          <w:tcPr>
            <w:tcW w:w="6096" w:type="dxa"/>
            <w:tcBorders>
              <w:top w:val="nil"/>
              <w:left w:val="nil"/>
              <w:bottom w:val="single" w:sz="4" w:space="0" w:color="auto"/>
              <w:right w:val="single" w:sz="4" w:space="0" w:color="auto"/>
            </w:tcBorders>
            <w:shd w:val="clear" w:color="auto" w:fill="auto"/>
            <w:noWrap/>
            <w:vAlign w:val="bottom"/>
            <w:hideMark/>
          </w:tcPr>
          <w:p w14:paraId="4995828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PREFORMADOS DE POLIURETANO C/GLOBO DE ELASTOMERO DE ALTO VOLUMEN Y BAJA RESISTENCIA CAL. 6.0</w:t>
            </w:r>
          </w:p>
        </w:tc>
        <w:tc>
          <w:tcPr>
            <w:tcW w:w="992" w:type="dxa"/>
            <w:tcBorders>
              <w:top w:val="nil"/>
              <w:left w:val="nil"/>
              <w:bottom w:val="single" w:sz="4" w:space="0" w:color="auto"/>
              <w:right w:val="single" w:sz="4" w:space="0" w:color="auto"/>
            </w:tcBorders>
            <w:shd w:val="clear" w:color="auto" w:fill="auto"/>
            <w:noWrap/>
            <w:vAlign w:val="center"/>
            <w:hideMark/>
          </w:tcPr>
          <w:p w14:paraId="07BDE5A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1F819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2BA925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6EB93C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FB4DA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341</w:t>
            </w:r>
          </w:p>
        </w:tc>
        <w:tc>
          <w:tcPr>
            <w:tcW w:w="1275" w:type="dxa"/>
            <w:tcBorders>
              <w:top w:val="nil"/>
              <w:left w:val="nil"/>
              <w:bottom w:val="single" w:sz="4" w:space="0" w:color="auto"/>
              <w:right w:val="single" w:sz="4" w:space="0" w:color="auto"/>
            </w:tcBorders>
            <w:shd w:val="clear" w:color="auto" w:fill="auto"/>
            <w:noWrap/>
            <w:vAlign w:val="center"/>
            <w:hideMark/>
          </w:tcPr>
          <w:p w14:paraId="10DDCBF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4049080313.00</w:t>
            </w:r>
          </w:p>
        </w:tc>
        <w:tc>
          <w:tcPr>
            <w:tcW w:w="6096" w:type="dxa"/>
            <w:tcBorders>
              <w:top w:val="nil"/>
              <w:left w:val="nil"/>
              <w:bottom w:val="single" w:sz="4" w:space="0" w:color="auto"/>
              <w:right w:val="single" w:sz="4" w:space="0" w:color="auto"/>
            </w:tcBorders>
            <w:shd w:val="clear" w:color="auto" w:fill="auto"/>
            <w:noWrap/>
            <w:vAlign w:val="bottom"/>
            <w:hideMark/>
          </w:tcPr>
          <w:p w14:paraId="27E7931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PARA CANALIZACION DE LATEX CAL. 1/4</w:t>
            </w:r>
          </w:p>
        </w:tc>
        <w:tc>
          <w:tcPr>
            <w:tcW w:w="992" w:type="dxa"/>
            <w:tcBorders>
              <w:top w:val="nil"/>
              <w:left w:val="nil"/>
              <w:bottom w:val="single" w:sz="4" w:space="0" w:color="auto"/>
              <w:right w:val="single" w:sz="4" w:space="0" w:color="auto"/>
            </w:tcBorders>
            <w:shd w:val="clear" w:color="auto" w:fill="auto"/>
            <w:noWrap/>
            <w:vAlign w:val="center"/>
            <w:hideMark/>
          </w:tcPr>
          <w:p w14:paraId="7A0275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5821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F1515A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144FEE4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90644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342</w:t>
            </w:r>
          </w:p>
        </w:tc>
        <w:tc>
          <w:tcPr>
            <w:tcW w:w="1275" w:type="dxa"/>
            <w:tcBorders>
              <w:top w:val="nil"/>
              <w:left w:val="nil"/>
              <w:bottom w:val="single" w:sz="4" w:space="0" w:color="auto"/>
              <w:right w:val="single" w:sz="4" w:space="0" w:color="auto"/>
            </w:tcBorders>
            <w:shd w:val="clear" w:color="auto" w:fill="auto"/>
            <w:noWrap/>
            <w:vAlign w:val="center"/>
            <w:hideMark/>
          </w:tcPr>
          <w:p w14:paraId="6C62BED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4049500008.00</w:t>
            </w:r>
          </w:p>
        </w:tc>
        <w:tc>
          <w:tcPr>
            <w:tcW w:w="6096" w:type="dxa"/>
            <w:tcBorders>
              <w:top w:val="nil"/>
              <w:left w:val="nil"/>
              <w:bottom w:val="single" w:sz="4" w:space="0" w:color="auto"/>
              <w:right w:val="single" w:sz="4" w:space="0" w:color="auto"/>
            </w:tcBorders>
            <w:shd w:val="clear" w:color="auto" w:fill="auto"/>
            <w:noWrap/>
            <w:vAlign w:val="bottom"/>
            <w:hideMark/>
          </w:tcPr>
          <w:p w14:paraId="23413FC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PINZA UMBILICAL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1937F21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4EEC1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8C40DB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1519</w:t>
            </w:r>
          </w:p>
        </w:tc>
      </w:tr>
      <w:tr w:rsidR="00E63AAA" w:rsidRPr="00E63AAA" w14:paraId="3A7A890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74820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343</w:t>
            </w:r>
          </w:p>
        </w:tc>
        <w:tc>
          <w:tcPr>
            <w:tcW w:w="1275" w:type="dxa"/>
            <w:tcBorders>
              <w:top w:val="nil"/>
              <w:left w:val="nil"/>
              <w:bottom w:val="single" w:sz="4" w:space="0" w:color="auto"/>
              <w:right w:val="single" w:sz="4" w:space="0" w:color="auto"/>
            </w:tcBorders>
            <w:shd w:val="clear" w:color="auto" w:fill="auto"/>
            <w:noWrap/>
            <w:vAlign w:val="center"/>
            <w:hideMark/>
          </w:tcPr>
          <w:p w14:paraId="65ADA39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4049500028.00</w:t>
            </w:r>
          </w:p>
        </w:tc>
        <w:tc>
          <w:tcPr>
            <w:tcW w:w="6096" w:type="dxa"/>
            <w:tcBorders>
              <w:top w:val="nil"/>
              <w:left w:val="nil"/>
              <w:bottom w:val="single" w:sz="4" w:space="0" w:color="auto"/>
              <w:right w:val="single" w:sz="4" w:space="0" w:color="auto"/>
            </w:tcBorders>
            <w:shd w:val="clear" w:color="auto" w:fill="auto"/>
            <w:noWrap/>
            <w:vAlign w:val="bottom"/>
            <w:hideMark/>
          </w:tcPr>
          <w:p w14:paraId="51695ED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TAPETE  ANTISEPTICO DESCONTAMINANTE</w:t>
            </w:r>
          </w:p>
        </w:tc>
        <w:tc>
          <w:tcPr>
            <w:tcW w:w="992" w:type="dxa"/>
            <w:tcBorders>
              <w:top w:val="nil"/>
              <w:left w:val="nil"/>
              <w:bottom w:val="single" w:sz="4" w:space="0" w:color="auto"/>
              <w:right w:val="single" w:sz="4" w:space="0" w:color="auto"/>
            </w:tcBorders>
            <w:shd w:val="clear" w:color="auto" w:fill="auto"/>
            <w:noWrap/>
            <w:vAlign w:val="center"/>
            <w:hideMark/>
          </w:tcPr>
          <w:p w14:paraId="52679A5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6B9A008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E1443D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B81E0C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E8E00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344</w:t>
            </w:r>
          </w:p>
        </w:tc>
        <w:tc>
          <w:tcPr>
            <w:tcW w:w="1275" w:type="dxa"/>
            <w:tcBorders>
              <w:top w:val="nil"/>
              <w:left w:val="nil"/>
              <w:bottom w:val="single" w:sz="4" w:space="0" w:color="auto"/>
              <w:right w:val="single" w:sz="4" w:space="0" w:color="auto"/>
            </w:tcBorders>
            <w:shd w:val="clear" w:color="auto" w:fill="auto"/>
            <w:noWrap/>
            <w:vAlign w:val="center"/>
            <w:hideMark/>
          </w:tcPr>
          <w:p w14:paraId="45E6AB9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4049500029.00</w:t>
            </w:r>
          </w:p>
        </w:tc>
        <w:tc>
          <w:tcPr>
            <w:tcW w:w="6096" w:type="dxa"/>
            <w:tcBorders>
              <w:top w:val="nil"/>
              <w:left w:val="nil"/>
              <w:bottom w:val="single" w:sz="4" w:space="0" w:color="auto"/>
              <w:right w:val="single" w:sz="4" w:space="0" w:color="auto"/>
            </w:tcBorders>
            <w:shd w:val="clear" w:color="auto" w:fill="auto"/>
            <w:noWrap/>
            <w:vAlign w:val="bottom"/>
            <w:hideMark/>
          </w:tcPr>
          <w:p w14:paraId="3D513A7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PLACAS DESECHABLE PARA ELECTROCAUTERIO NEONATAL</w:t>
            </w:r>
          </w:p>
        </w:tc>
        <w:tc>
          <w:tcPr>
            <w:tcW w:w="992" w:type="dxa"/>
            <w:tcBorders>
              <w:top w:val="nil"/>
              <w:left w:val="nil"/>
              <w:bottom w:val="single" w:sz="4" w:space="0" w:color="auto"/>
              <w:right w:val="single" w:sz="4" w:space="0" w:color="auto"/>
            </w:tcBorders>
            <w:shd w:val="clear" w:color="auto" w:fill="auto"/>
            <w:noWrap/>
            <w:vAlign w:val="center"/>
            <w:hideMark/>
          </w:tcPr>
          <w:p w14:paraId="703C97B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F94E89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EAC1A8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31B0D19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989CA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345</w:t>
            </w:r>
          </w:p>
        </w:tc>
        <w:tc>
          <w:tcPr>
            <w:tcW w:w="1275" w:type="dxa"/>
            <w:tcBorders>
              <w:top w:val="nil"/>
              <w:left w:val="nil"/>
              <w:bottom w:val="single" w:sz="4" w:space="0" w:color="auto"/>
              <w:right w:val="single" w:sz="4" w:space="0" w:color="auto"/>
            </w:tcBorders>
            <w:shd w:val="clear" w:color="auto" w:fill="auto"/>
            <w:noWrap/>
            <w:vAlign w:val="center"/>
            <w:hideMark/>
          </w:tcPr>
          <w:p w14:paraId="19BE067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4049500050.00</w:t>
            </w:r>
          </w:p>
        </w:tc>
        <w:tc>
          <w:tcPr>
            <w:tcW w:w="6096" w:type="dxa"/>
            <w:tcBorders>
              <w:top w:val="nil"/>
              <w:left w:val="nil"/>
              <w:bottom w:val="single" w:sz="4" w:space="0" w:color="auto"/>
              <w:right w:val="single" w:sz="4" w:space="0" w:color="auto"/>
            </w:tcBorders>
            <w:shd w:val="clear" w:color="auto" w:fill="auto"/>
            <w:noWrap/>
            <w:vAlign w:val="bottom"/>
            <w:hideMark/>
          </w:tcPr>
          <w:p w14:paraId="2A0AB04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LAPIZ PARA ELECTROCAUTERIO</w:t>
            </w:r>
          </w:p>
        </w:tc>
        <w:tc>
          <w:tcPr>
            <w:tcW w:w="992" w:type="dxa"/>
            <w:tcBorders>
              <w:top w:val="nil"/>
              <w:left w:val="nil"/>
              <w:bottom w:val="single" w:sz="4" w:space="0" w:color="auto"/>
              <w:right w:val="single" w:sz="4" w:space="0" w:color="auto"/>
            </w:tcBorders>
            <w:shd w:val="clear" w:color="auto" w:fill="auto"/>
            <w:noWrap/>
            <w:vAlign w:val="center"/>
            <w:hideMark/>
          </w:tcPr>
          <w:p w14:paraId="7718DA8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850F6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EAC43C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380</w:t>
            </w:r>
          </w:p>
        </w:tc>
      </w:tr>
      <w:tr w:rsidR="00E63AAA" w:rsidRPr="00E63AAA" w14:paraId="371FCF3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65F6A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346</w:t>
            </w:r>
          </w:p>
        </w:tc>
        <w:tc>
          <w:tcPr>
            <w:tcW w:w="1275" w:type="dxa"/>
            <w:tcBorders>
              <w:top w:val="nil"/>
              <w:left w:val="nil"/>
              <w:bottom w:val="single" w:sz="4" w:space="0" w:color="auto"/>
              <w:right w:val="single" w:sz="4" w:space="0" w:color="auto"/>
            </w:tcBorders>
            <w:shd w:val="clear" w:color="auto" w:fill="auto"/>
            <w:noWrap/>
            <w:vAlign w:val="center"/>
            <w:hideMark/>
          </w:tcPr>
          <w:p w14:paraId="4DB4729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4049500304.00</w:t>
            </w:r>
          </w:p>
        </w:tc>
        <w:tc>
          <w:tcPr>
            <w:tcW w:w="6096" w:type="dxa"/>
            <w:tcBorders>
              <w:top w:val="nil"/>
              <w:left w:val="nil"/>
              <w:bottom w:val="single" w:sz="4" w:space="0" w:color="auto"/>
              <w:right w:val="single" w:sz="4" w:space="0" w:color="auto"/>
            </w:tcBorders>
            <w:shd w:val="clear" w:color="auto" w:fill="auto"/>
            <w:noWrap/>
            <w:vAlign w:val="bottom"/>
            <w:hideMark/>
          </w:tcPr>
          <w:p w14:paraId="1E9C990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NEBULIZADOR MICRO MIST CON PIEZA T BOQUILLA, TUBO PARA OXIGENO DE 7 PIES, CON CONECTOR UNIVERSAL. RECIPIENTE GCC A PRUEBA DE DERRAMES CON TAPA ROSCA, DESEMPENO EN ANGULOS HASTA DE 90.</w:t>
            </w:r>
          </w:p>
        </w:tc>
        <w:tc>
          <w:tcPr>
            <w:tcW w:w="992" w:type="dxa"/>
            <w:tcBorders>
              <w:top w:val="nil"/>
              <w:left w:val="nil"/>
              <w:bottom w:val="single" w:sz="4" w:space="0" w:color="auto"/>
              <w:right w:val="single" w:sz="4" w:space="0" w:color="auto"/>
            </w:tcBorders>
            <w:shd w:val="clear" w:color="auto" w:fill="auto"/>
            <w:noWrap/>
            <w:vAlign w:val="center"/>
            <w:hideMark/>
          </w:tcPr>
          <w:p w14:paraId="78A714F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DBC1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58A565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68CF8A6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5CD82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347</w:t>
            </w:r>
          </w:p>
        </w:tc>
        <w:tc>
          <w:tcPr>
            <w:tcW w:w="1275" w:type="dxa"/>
            <w:tcBorders>
              <w:top w:val="nil"/>
              <w:left w:val="nil"/>
              <w:bottom w:val="single" w:sz="4" w:space="0" w:color="auto"/>
              <w:right w:val="single" w:sz="4" w:space="0" w:color="auto"/>
            </w:tcBorders>
            <w:shd w:val="clear" w:color="auto" w:fill="auto"/>
            <w:noWrap/>
            <w:vAlign w:val="center"/>
            <w:hideMark/>
          </w:tcPr>
          <w:p w14:paraId="36DE31D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4049500326.00</w:t>
            </w:r>
          </w:p>
        </w:tc>
        <w:tc>
          <w:tcPr>
            <w:tcW w:w="6096" w:type="dxa"/>
            <w:tcBorders>
              <w:top w:val="nil"/>
              <w:left w:val="nil"/>
              <w:bottom w:val="single" w:sz="4" w:space="0" w:color="auto"/>
              <w:right w:val="single" w:sz="4" w:space="0" w:color="auto"/>
            </w:tcBorders>
            <w:shd w:val="clear" w:color="auto" w:fill="auto"/>
            <w:noWrap/>
            <w:vAlign w:val="bottom"/>
            <w:hideMark/>
          </w:tcPr>
          <w:p w14:paraId="052A790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PLACA PARA ELECTROCAUTERIO DESECHABLE ADULTO</w:t>
            </w:r>
          </w:p>
        </w:tc>
        <w:tc>
          <w:tcPr>
            <w:tcW w:w="992" w:type="dxa"/>
            <w:tcBorders>
              <w:top w:val="nil"/>
              <w:left w:val="nil"/>
              <w:bottom w:val="single" w:sz="4" w:space="0" w:color="auto"/>
              <w:right w:val="single" w:sz="4" w:space="0" w:color="auto"/>
            </w:tcBorders>
            <w:shd w:val="clear" w:color="auto" w:fill="auto"/>
            <w:noWrap/>
            <w:vAlign w:val="center"/>
            <w:hideMark/>
          </w:tcPr>
          <w:p w14:paraId="49726B7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591B79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23C929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91</w:t>
            </w:r>
          </w:p>
        </w:tc>
      </w:tr>
      <w:tr w:rsidR="00E63AAA" w:rsidRPr="00E63AAA" w14:paraId="05ABD2C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FEA24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348</w:t>
            </w:r>
          </w:p>
        </w:tc>
        <w:tc>
          <w:tcPr>
            <w:tcW w:w="1275" w:type="dxa"/>
            <w:tcBorders>
              <w:top w:val="nil"/>
              <w:left w:val="nil"/>
              <w:bottom w:val="single" w:sz="4" w:space="0" w:color="auto"/>
              <w:right w:val="single" w:sz="4" w:space="0" w:color="auto"/>
            </w:tcBorders>
            <w:shd w:val="clear" w:color="auto" w:fill="auto"/>
            <w:noWrap/>
            <w:vAlign w:val="center"/>
            <w:hideMark/>
          </w:tcPr>
          <w:p w14:paraId="4FA4B2D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4049500378.00</w:t>
            </w:r>
          </w:p>
        </w:tc>
        <w:tc>
          <w:tcPr>
            <w:tcW w:w="6096" w:type="dxa"/>
            <w:tcBorders>
              <w:top w:val="nil"/>
              <w:left w:val="nil"/>
              <w:bottom w:val="single" w:sz="4" w:space="0" w:color="auto"/>
              <w:right w:val="single" w:sz="4" w:space="0" w:color="auto"/>
            </w:tcBorders>
            <w:shd w:val="clear" w:color="auto" w:fill="auto"/>
            <w:noWrap/>
            <w:vAlign w:val="bottom"/>
            <w:hideMark/>
          </w:tcPr>
          <w:p w14:paraId="7C6CF62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MANGO PARA LARINGOSCOPIO ESTANDAR</w:t>
            </w:r>
          </w:p>
        </w:tc>
        <w:tc>
          <w:tcPr>
            <w:tcW w:w="992" w:type="dxa"/>
            <w:tcBorders>
              <w:top w:val="nil"/>
              <w:left w:val="nil"/>
              <w:bottom w:val="single" w:sz="4" w:space="0" w:color="auto"/>
              <w:right w:val="single" w:sz="4" w:space="0" w:color="auto"/>
            </w:tcBorders>
            <w:shd w:val="clear" w:color="auto" w:fill="auto"/>
            <w:noWrap/>
            <w:vAlign w:val="center"/>
            <w:hideMark/>
          </w:tcPr>
          <w:p w14:paraId="7B2B5A0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28C8A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CA79FD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11FB9C5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C1BD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349</w:t>
            </w:r>
          </w:p>
        </w:tc>
        <w:tc>
          <w:tcPr>
            <w:tcW w:w="1275" w:type="dxa"/>
            <w:tcBorders>
              <w:top w:val="nil"/>
              <w:left w:val="nil"/>
              <w:bottom w:val="single" w:sz="4" w:space="0" w:color="auto"/>
              <w:right w:val="single" w:sz="4" w:space="0" w:color="auto"/>
            </w:tcBorders>
            <w:shd w:val="clear" w:color="auto" w:fill="auto"/>
            <w:noWrap/>
            <w:vAlign w:val="center"/>
            <w:hideMark/>
          </w:tcPr>
          <w:p w14:paraId="42896A0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5040100300.00</w:t>
            </w:r>
          </w:p>
        </w:tc>
        <w:tc>
          <w:tcPr>
            <w:tcW w:w="6096" w:type="dxa"/>
            <w:tcBorders>
              <w:top w:val="nil"/>
              <w:left w:val="nil"/>
              <w:bottom w:val="single" w:sz="4" w:space="0" w:color="auto"/>
              <w:right w:val="single" w:sz="4" w:space="0" w:color="auto"/>
            </w:tcBorders>
            <w:shd w:val="clear" w:color="auto" w:fill="auto"/>
            <w:noWrap/>
            <w:vAlign w:val="bottom"/>
            <w:hideMark/>
          </w:tcPr>
          <w:p w14:paraId="2CB65E7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CASQUILLO ROJO FUNCIÓN DUAL, PARA CONECTOR MACHO Y HEMBRA DE POLIETILENO</w:t>
            </w:r>
          </w:p>
        </w:tc>
        <w:tc>
          <w:tcPr>
            <w:tcW w:w="992" w:type="dxa"/>
            <w:tcBorders>
              <w:top w:val="nil"/>
              <w:left w:val="nil"/>
              <w:bottom w:val="single" w:sz="4" w:space="0" w:color="auto"/>
              <w:right w:val="single" w:sz="4" w:space="0" w:color="auto"/>
            </w:tcBorders>
            <w:shd w:val="clear" w:color="auto" w:fill="auto"/>
            <w:noWrap/>
            <w:vAlign w:val="center"/>
            <w:hideMark/>
          </w:tcPr>
          <w:p w14:paraId="6B52209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8B83CC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5EFFAF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25FAC9F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AA425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350</w:t>
            </w:r>
          </w:p>
        </w:tc>
        <w:tc>
          <w:tcPr>
            <w:tcW w:w="1275" w:type="dxa"/>
            <w:tcBorders>
              <w:top w:val="nil"/>
              <w:left w:val="nil"/>
              <w:bottom w:val="single" w:sz="4" w:space="0" w:color="auto"/>
              <w:right w:val="single" w:sz="4" w:space="0" w:color="auto"/>
            </w:tcBorders>
            <w:shd w:val="clear" w:color="auto" w:fill="auto"/>
            <w:noWrap/>
            <w:vAlign w:val="center"/>
            <w:hideMark/>
          </w:tcPr>
          <w:p w14:paraId="2AC1254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5040400185.00</w:t>
            </w:r>
          </w:p>
        </w:tc>
        <w:tc>
          <w:tcPr>
            <w:tcW w:w="6096" w:type="dxa"/>
            <w:tcBorders>
              <w:top w:val="nil"/>
              <w:left w:val="nil"/>
              <w:bottom w:val="single" w:sz="4" w:space="0" w:color="auto"/>
              <w:right w:val="single" w:sz="4" w:space="0" w:color="auto"/>
            </w:tcBorders>
            <w:shd w:val="clear" w:color="auto" w:fill="auto"/>
            <w:noWrap/>
            <w:vAlign w:val="bottom"/>
            <w:hideMark/>
          </w:tcPr>
          <w:p w14:paraId="4EBF1A6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PARA RAQUIANESTESIA O BLOQUEO SUBARACNOIDEO DE ACERO INOXIDABLE, PUNTA CERRADA CON ORIFICIO LATERAL Y CONECTOR LUER LOCK HEMBRA TRANSLUCIDO, ESTERIL Y DESECHABLE, PUNTA LAPIZ LONGITUD 0.42 CM A 88 CM. CALIBRE 25G</w:t>
            </w:r>
          </w:p>
        </w:tc>
        <w:tc>
          <w:tcPr>
            <w:tcW w:w="992" w:type="dxa"/>
            <w:tcBorders>
              <w:top w:val="nil"/>
              <w:left w:val="nil"/>
              <w:bottom w:val="single" w:sz="4" w:space="0" w:color="auto"/>
              <w:right w:val="single" w:sz="4" w:space="0" w:color="auto"/>
            </w:tcBorders>
            <w:shd w:val="clear" w:color="auto" w:fill="auto"/>
            <w:noWrap/>
            <w:vAlign w:val="center"/>
            <w:hideMark/>
          </w:tcPr>
          <w:p w14:paraId="1465FCC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279F19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C/25</w:t>
            </w:r>
          </w:p>
        </w:tc>
        <w:tc>
          <w:tcPr>
            <w:tcW w:w="978" w:type="dxa"/>
            <w:tcBorders>
              <w:top w:val="nil"/>
              <w:left w:val="nil"/>
              <w:bottom w:val="single" w:sz="4" w:space="0" w:color="auto"/>
              <w:right w:val="single" w:sz="4" w:space="0" w:color="auto"/>
            </w:tcBorders>
            <w:shd w:val="clear" w:color="auto" w:fill="auto"/>
            <w:noWrap/>
            <w:vAlign w:val="center"/>
            <w:hideMark/>
          </w:tcPr>
          <w:p w14:paraId="1DAA368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34D9EE0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22B1F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351</w:t>
            </w:r>
          </w:p>
        </w:tc>
        <w:tc>
          <w:tcPr>
            <w:tcW w:w="1275" w:type="dxa"/>
            <w:tcBorders>
              <w:top w:val="nil"/>
              <w:left w:val="nil"/>
              <w:bottom w:val="single" w:sz="4" w:space="0" w:color="auto"/>
              <w:right w:val="single" w:sz="4" w:space="0" w:color="auto"/>
            </w:tcBorders>
            <w:shd w:val="clear" w:color="auto" w:fill="auto"/>
            <w:noWrap/>
            <w:vAlign w:val="center"/>
            <w:hideMark/>
          </w:tcPr>
          <w:p w14:paraId="4B1140A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5040400186.00</w:t>
            </w:r>
          </w:p>
        </w:tc>
        <w:tc>
          <w:tcPr>
            <w:tcW w:w="6096" w:type="dxa"/>
            <w:tcBorders>
              <w:top w:val="nil"/>
              <w:left w:val="nil"/>
              <w:bottom w:val="single" w:sz="4" w:space="0" w:color="auto"/>
              <w:right w:val="single" w:sz="4" w:space="0" w:color="auto"/>
            </w:tcBorders>
            <w:shd w:val="clear" w:color="auto" w:fill="auto"/>
            <w:noWrap/>
            <w:vAlign w:val="bottom"/>
            <w:hideMark/>
          </w:tcPr>
          <w:p w14:paraId="6FE9C87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PARA RAQUIANESTESIA O BLOQUEO SUBARACNOIDEO DE ACERO INOXIDABLE, CON BOTON INDICADOR DE ORIENTACION DE BISEL CON FILO Y CONECTOR LUER LOCK HEMBRA TRANSLUCIDO, ESTERIL Y DESECHABLE, PUNTA QUINCKE LONGITUD 0.42MM A 88MM CALIBRE 25G</w:t>
            </w:r>
          </w:p>
        </w:tc>
        <w:tc>
          <w:tcPr>
            <w:tcW w:w="992" w:type="dxa"/>
            <w:tcBorders>
              <w:top w:val="nil"/>
              <w:left w:val="nil"/>
              <w:bottom w:val="single" w:sz="4" w:space="0" w:color="auto"/>
              <w:right w:val="single" w:sz="4" w:space="0" w:color="auto"/>
            </w:tcBorders>
            <w:shd w:val="clear" w:color="auto" w:fill="auto"/>
            <w:noWrap/>
            <w:vAlign w:val="center"/>
            <w:hideMark/>
          </w:tcPr>
          <w:p w14:paraId="76BC64D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3476077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C/25</w:t>
            </w:r>
          </w:p>
        </w:tc>
        <w:tc>
          <w:tcPr>
            <w:tcW w:w="978" w:type="dxa"/>
            <w:tcBorders>
              <w:top w:val="nil"/>
              <w:left w:val="nil"/>
              <w:bottom w:val="single" w:sz="4" w:space="0" w:color="auto"/>
              <w:right w:val="single" w:sz="4" w:space="0" w:color="auto"/>
            </w:tcBorders>
            <w:shd w:val="clear" w:color="auto" w:fill="auto"/>
            <w:noWrap/>
            <w:vAlign w:val="center"/>
            <w:hideMark/>
          </w:tcPr>
          <w:p w14:paraId="2F0A2FD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53A612D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8D286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352</w:t>
            </w:r>
          </w:p>
        </w:tc>
        <w:tc>
          <w:tcPr>
            <w:tcW w:w="1275" w:type="dxa"/>
            <w:tcBorders>
              <w:top w:val="nil"/>
              <w:left w:val="nil"/>
              <w:bottom w:val="single" w:sz="4" w:space="0" w:color="auto"/>
              <w:right w:val="single" w:sz="4" w:space="0" w:color="auto"/>
            </w:tcBorders>
            <w:shd w:val="clear" w:color="auto" w:fill="auto"/>
            <w:noWrap/>
            <w:vAlign w:val="center"/>
            <w:hideMark/>
          </w:tcPr>
          <w:p w14:paraId="6D53070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5040400205.00</w:t>
            </w:r>
          </w:p>
        </w:tc>
        <w:tc>
          <w:tcPr>
            <w:tcW w:w="6096" w:type="dxa"/>
            <w:tcBorders>
              <w:top w:val="nil"/>
              <w:left w:val="nil"/>
              <w:bottom w:val="single" w:sz="4" w:space="0" w:color="auto"/>
              <w:right w:val="single" w:sz="4" w:space="0" w:color="auto"/>
            </w:tcBorders>
            <w:shd w:val="clear" w:color="auto" w:fill="auto"/>
            <w:noWrap/>
            <w:vAlign w:val="bottom"/>
            <w:hideMark/>
          </w:tcPr>
          <w:p w14:paraId="25415FB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HIPODERMICA DESECHABLE 23 G. X 25 MM.</w:t>
            </w:r>
          </w:p>
        </w:tc>
        <w:tc>
          <w:tcPr>
            <w:tcW w:w="992" w:type="dxa"/>
            <w:tcBorders>
              <w:top w:val="nil"/>
              <w:left w:val="nil"/>
              <w:bottom w:val="single" w:sz="4" w:space="0" w:color="auto"/>
              <w:right w:val="single" w:sz="4" w:space="0" w:color="auto"/>
            </w:tcBorders>
            <w:shd w:val="clear" w:color="auto" w:fill="auto"/>
            <w:noWrap/>
            <w:vAlign w:val="center"/>
            <w:hideMark/>
          </w:tcPr>
          <w:p w14:paraId="58012CD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0232E7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20BB7C8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359BEC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2D0E2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353</w:t>
            </w:r>
          </w:p>
        </w:tc>
        <w:tc>
          <w:tcPr>
            <w:tcW w:w="1275" w:type="dxa"/>
            <w:tcBorders>
              <w:top w:val="nil"/>
              <w:left w:val="nil"/>
              <w:bottom w:val="single" w:sz="4" w:space="0" w:color="auto"/>
              <w:right w:val="single" w:sz="4" w:space="0" w:color="auto"/>
            </w:tcBorders>
            <w:shd w:val="clear" w:color="auto" w:fill="auto"/>
            <w:noWrap/>
            <w:vAlign w:val="center"/>
            <w:hideMark/>
          </w:tcPr>
          <w:p w14:paraId="4C85D94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5040400221.00</w:t>
            </w:r>
          </w:p>
        </w:tc>
        <w:tc>
          <w:tcPr>
            <w:tcW w:w="6096" w:type="dxa"/>
            <w:tcBorders>
              <w:top w:val="nil"/>
              <w:left w:val="nil"/>
              <w:bottom w:val="single" w:sz="4" w:space="0" w:color="auto"/>
              <w:right w:val="single" w:sz="4" w:space="0" w:color="auto"/>
            </w:tcBorders>
            <w:shd w:val="clear" w:color="auto" w:fill="auto"/>
            <w:noWrap/>
            <w:vAlign w:val="bottom"/>
            <w:hideMark/>
          </w:tcPr>
          <w:p w14:paraId="45ED0EB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992" w:type="dxa"/>
            <w:tcBorders>
              <w:top w:val="nil"/>
              <w:left w:val="nil"/>
              <w:bottom w:val="single" w:sz="4" w:space="0" w:color="auto"/>
              <w:right w:val="single" w:sz="4" w:space="0" w:color="auto"/>
            </w:tcBorders>
            <w:shd w:val="clear" w:color="auto" w:fill="auto"/>
            <w:noWrap/>
            <w:vAlign w:val="center"/>
            <w:hideMark/>
          </w:tcPr>
          <w:p w14:paraId="325B97B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ED7472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3D0910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57FF92A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F9637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354</w:t>
            </w:r>
          </w:p>
        </w:tc>
        <w:tc>
          <w:tcPr>
            <w:tcW w:w="1275" w:type="dxa"/>
            <w:tcBorders>
              <w:top w:val="nil"/>
              <w:left w:val="nil"/>
              <w:bottom w:val="single" w:sz="4" w:space="0" w:color="auto"/>
              <w:right w:val="single" w:sz="4" w:space="0" w:color="auto"/>
            </w:tcBorders>
            <w:shd w:val="clear" w:color="auto" w:fill="auto"/>
            <w:noWrap/>
            <w:vAlign w:val="center"/>
            <w:hideMark/>
          </w:tcPr>
          <w:p w14:paraId="1E6A81E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5040400301.00</w:t>
            </w:r>
          </w:p>
        </w:tc>
        <w:tc>
          <w:tcPr>
            <w:tcW w:w="6096" w:type="dxa"/>
            <w:tcBorders>
              <w:top w:val="nil"/>
              <w:left w:val="nil"/>
              <w:bottom w:val="single" w:sz="4" w:space="0" w:color="auto"/>
              <w:right w:val="single" w:sz="4" w:space="0" w:color="auto"/>
            </w:tcBorders>
            <w:shd w:val="clear" w:color="auto" w:fill="auto"/>
            <w:noWrap/>
            <w:vAlign w:val="bottom"/>
            <w:hideMark/>
          </w:tcPr>
          <w:p w14:paraId="770696D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DE ASPIRACION CON PROFUNDIDAD AJUSTABLE TIPO " I " MEDIDAS 16G X 5CM</w:t>
            </w:r>
          </w:p>
        </w:tc>
        <w:tc>
          <w:tcPr>
            <w:tcW w:w="992" w:type="dxa"/>
            <w:tcBorders>
              <w:top w:val="nil"/>
              <w:left w:val="nil"/>
              <w:bottom w:val="single" w:sz="4" w:space="0" w:color="auto"/>
              <w:right w:val="single" w:sz="4" w:space="0" w:color="auto"/>
            </w:tcBorders>
            <w:shd w:val="clear" w:color="auto" w:fill="auto"/>
            <w:noWrap/>
            <w:vAlign w:val="center"/>
            <w:hideMark/>
          </w:tcPr>
          <w:p w14:paraId="52D5B61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BB726C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C56C63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A5E4B7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AB27E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355</w:t>
            </w:r>
          </w:p>
        </w:tc>
        <w:tc>
          <w:tcPr>
            <w:tcW w:w="1275" w:type="dxa"/>
            <w:tcBorders>
              <w:top w:val="nil"/>
              <w:left w:val="nil"/>
              <w:bottom w:val="single" w:sz="4" w:space="0" w:color="auto"/>
              <w:right w:val="single" w:sz="4" w:space="0" w:color="auto"/>
            </w:tcBorders>
            <w:shd w:val="clear" w:color="auto" w:fill="auto"/>
            <w:noWrap/>
            <w:vAlign w:val="center"/>
            <w:hideMark/>
          </w:tcPr>
          <w:p w14:paraId="7B26AB1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5040400452.00</w:t>
            </w:r>
          </w:p>
        </w:tc>
        <w:tc>
          <w:tcPr>
            <w:tcW w:w="6096" w:type="dxa"/>
            <w:tcBorders>
              <w:top w:val="nil"/>
              <w:left w:val="nil"/>
              <w:bottom w:val="single" w:sz="4" w:space="0" w:color="auto"/>
              <w:right w:val="single" w:sz="4" w:space="0" w:color="auto"/>
            </w:tcBorders>
            <w:shd w:val="clear" w:color="auto" w:fill="auto"/>
            <w:noWrap/>
            <w:vAlign w:val="bottom"/>
            <w:hideMark/>
          </w:tcPr>
          <w:p w14:paraId="157DCFC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AISLADA PARA BLOQUEO NERVIOSO BISEL 30 GDO. DE 22G X 50MM</w:t>
            </w:r>
          </w:p>
        </w:tc>
        <w:tc>
          <w:tcPr>
            <w:tcW w:w="992" w:type="dxa"/>
            <w:tcBorders>
              <w:top w:val="nil"/>
              <w:left w:val="nil"/>
              <w:bottom w:val="single" w:sz="4" w:space="0" w:color="auto"/>
              <w:right w:val="single" w:sz="4" w:space="0" w:color="auto"/>
            </w:tcBorders>
            <w:shd w:val="clear" w:color="auto" w:fill="auto"/>
            <w:noWrap/>
            <w:vAlign w:val="center"/>
            <w:hideMark/>
          </w:tcPr>
          <w:p w14:paraId="169992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85383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DC99B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13</w:t>
            </w:r>
          </w:p>
        </w:tc>
      </w:tr>
      <w:tr w:rsidR="00E63AAA" w:rsidRPr="00E63AAA" w14:paraId="7AB4A6D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82249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356</w:t>
            </w:r>
          </w:p>
        </w:tc>
        <w:tc>
          <w:tcPr>
            <w:tcW w:w="1275" w:type="dxa"/>
            <w:tcBorders>
              <w:top w:val="nil"/>
              <w:left w:val="nil"/>
              <w:bottom w:val="single" w:sz="4" w:space="0" w:color="auto"/>
              <w:right w:val="single" w:sz="4" w:space="0" w:color="auto"/>
            </w:tcBorders>
            <w:shd w:val="clear" w:color="auto" w:fill="auto"/>
            <w:noWrap/>
            <w:vAlign w:val="center"/>
            <w:hideMark/>
          </w:tcPr>
          <w:p w14:paraId="31C39C2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5040400453.00</w:t>
            </w:r>
          </w:p>
        </w:tc>
        <w:tc>
          <w:tcPr>
            <w:tcW w:w="6096" w:type="dxa"/>
            <w:tcBorders>
              <w:top w:val="nil"/>
              <w:left w:val="nil"/>
              <w:bottom w:val="single" w:sz="4" w:space="0" w:color="auto"/>
              <w:right w:val="single" w:sz="4" w:space="0" w:color="auto"/>
            </w:tcBorders>
            <w:shd w:val="clear" w:color="auto" w:fill="auto"/>
            <w:noWrap/>
            <w:vAlign w:val="bottom"/>
            <w:hideMark/>
          </w:tcPr>
          <w:p w14:paraId="3849C34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AISLADA PARA BLOQUEO NERVIOSO BISEL 30GDO DE 24G X 25MM</w:t>
            </w:r>
          </w:p>
        </w:tc>
        <w:tc>
          <w:tcPr>
            <w:tcW w:w="992" w:type="dxa"/>
            <w:tcBorders>
              <w:top w:val="nil"/>
              <w:left w:val="nil"/>
              <w:bottom w:val="single" w:sz="4" w:space="0" w:color="auto"/>
              <w:right w:val="single" w:sz="4" w:space="0" w:color="auto"/>
            </w:tcBorders>
            <w:shd w:val="clear" w:color="auto" w:fill="auto"/>
            <w:noWrap/>
            <w:vAlign w:val="center"/>
            <w:hideMark/>
          </w:tcPr>
          <w:p w14:paraId="00D56F7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21AE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225AEE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56461C9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71FF3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357</w:t>
            </w:r>
          </w:p>
        </w:tc>
        <w:tc>
          <w:tcPr>
            <w:tcW w:w="1275" w:type="dxa"/>
            <w:tcBorders>
              <w:top w:val="nil"/>
              <w:left w:val="nil"/>
              <w:bottom w:val="single" w:sz="4" w:space="0" w:color="auto"/>
              <w:right w:val="single" w:sz="4" w:space="0" w:color="auto"/>
            </w:tcBorders>
            <w:shd w:val="clear" w:color="auto" w:fill="auto"/>
            <w:noWrap/>
            <w:vAlign w:val="center"/>
            <w:hideMark/>
          </w:tcPr>
          <w:p w14:paraId="53586CB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5040401202.00</w:t>
            </w:r>
          </w:p>
        </w:tc>
        <w:tc>
          <w:tcPr>
            <w:tcW w:w="6096" w:type="dxa"/>
            <w:tcBorders>
              <w:top w:val="nil"/>
              <w:left w:val="nil"/>
              <w:bottom w:val="single" w:sz="4" w:space="0" w:color="auto"/>
              <w:right w:val="single" w:sz="4" w:space="0" w:color="auto"/>
            </w:tcBorders>
            <w:shd w:val="clear" w:color="auto" w:fill="auto"/>
            <w:noWrap/>
            <w:vAlign w:val="bottom"/>
            <w:hideMark/>
          </w:tcPr>
          <w:p w14:paraId="0250A2C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METALICA SEMIRIGIDA DE INYECCION DE 3.6 FR PUNTA FACETADA DE 22 G X 350 MM DE LARGO</w:t>
            </w:r>
          </w:p>
        </w:tc>
        <w:tc>
          <w:tcPr>
            <w:tcW w:w="992" w:type="dxa"/>
            <w:tcBorders>
              <w:top w:val="nil"/>
              <w:left w:val="nil"/>
              <w:bottom w:val="single" w:sz="4" w:space="0" w:color="auto"/>
              <w:right w:val="single" w:sz="4" w:space="0" w:color="auto"/>
            </w:tcBorders>
            <w:shd w:val="clear" w:color="auto" w:fill="auto"/>
            <w:noWrap/>
            <w:vAlign w:val="center"/>
            <w:hideMark/>
          </w:tcPr>
          <w:p w14:paraId="6A82238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D9AE8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ACF1AD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019829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C3052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358</w:t>
            </w:r>
          </w:p>
        </w:tc>
        <w:tc>
          <w:tcPr>
            <w:tcW w:w="1275" w:type="dxa"/>
            <w:tcBorders>
              <w:top w:val="nil"/>
              <w:left w:val="nil"/>
              <w:bottom w:val="single" w:sz="4" w:space="0" w:color="auto"/>
              <w:right w:val="single" w:sz="4" w:space="0" w:color="auto"/>
            </w:tcBorders>
            <w:shd w:val="clear" w:color="auto" w:fill="auto"/>
            <w:noWrap/>
            <w:vAlign w:val="center"/>
            <w:hideMark/>
          </w:tcPr>
          <w:p w14:paraId="06A9632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5040661050.00</w:t>
            </w:r>
          </w:p>
        </w:tc>
        <w:tc>
          <w:tcPr>
            <w:tcW w:w="6096" w:type="dxa"/>
            <w:tcBorders>
              <w:top w:val="nil"/>
              <w:left w:val="nil"/>
              <w:bottom w:val="single" w:sz="4" w:space="0" w:color="auto"/>
              <w:right w:val="single" w:sz="4" w:space="0" w:color="auto"/>
            </w:tcBorders>
            <w:shd w:val="clear" w:color="auto" w:fill="auto"/>
            <w:noWrap/>
            <w:vAlign w:val="bottom"/>
            <w:hideMark/>
          </w:tcPr>
          <w:p w14:paraId="2B4E0C5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ANTISEPTICA CON GLUCONATO DE CLORHEXIDINA .5% Y ALCOHOL ISOPROPILICO 70% APLICADOR .67 ML CAJA CON 60 PIEZAS.</w:t>
            </w:r>
          </w:p>
        </w:tc>
        <w:tc>
          <w:tcPr>
            <w:tcW w:w="992" w:type="dxa"/>
            <w:tcBorders>
              <w:top w:val="nil"/>
              <w:left w:val="nil"/>
              <w:bottom w:val="single" w:sz="4" w:space="0" w:color="auto"/>
              <w:right w:val="single" w:sz="4" w:space="0" w:color="auto"/>
            </w:tcBorders>
            <w:shd w:val="clear" w:color="auto" w:fill="auto"/>
            <w:noWrap/>
            <w:vAlign w:val="center"/>
            <w:hideMark/>
          </w:tcPr>
          <w:p w14:paraId="6C3D17E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ECB347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C/60</w:t>
            </w:r>
          </w:p>
        </w:tc>
        <w:tc>
          <w:tcPr>
            <w:tcW w:w="978" w:type="dxa"/>
            <w:tcBorders>
              <w:top w:val="nil"/>
              <w:left w:val="nil"/>
              <w:bottom w:val="single" w:sz="4" w:space="0" w:color="auto"/>
              <w:right w:val="single" w:sz="4" w:space="0" w:color="auto"/>
            </w:tcBorders>
            <w:shd w:val="clear" w:color="auto" w:fill="auto"/>
            <w:noWrap/>
            <w:vAlign w:val="center"/>
            <w:hideMark/>
          </w:tcPr>
          <w:p w14:paraId="54A8859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61268C0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B2BB8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359</w:t>
            </w:r>
          </w:p>
        </w:tc>
        <w:tc>
          <w:tcPr>
            <w:tcW w:w="1275" w:type="dxa"/>
            <w:tcBorders>
              <w:top w:val="nil"/>
              <w:left w:val="nil"/>
              <w:bottom w:val="single" w:sz="4" w:space="0" w:color="auto"/>
              <w:right w:val="single" w:sz="4" w:space="0" w:color="auto"/>
            </w:tcBorders>
            <w:shd w:val="clear" w:color="auto" w:fill="auto"/>
            <w:noWrap/>
            <w:vAlign w:val="center"/>
            <w:hideMark/>
          </w:tcPr>
          <w:p w14:paraId="5CD2305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5040661061.00</w:t>
            </w:r>
          </w:p>
        </w:tc>
        <w:tc>
          <w:tcPr>
            <w:tcW w:w="6096" w:type="dxa"/>
            <w:tcBorders>
              <w:top w:val="nil"/>
              <w:left w:val="nil"/>
              <w:bottom w:val="single" w:sz="4" w:space="0" w:color="auto"/>
              <w:right w:val="single" w:sz="4" w:space="0" w:color="auto"/>
            </w:tcBorders>
            <w:shd w:val="clear" w:color="auto" w:fill="auto"/>
            <w:noWrap/>
            <w:vAlign w:val="bottom"/>
            <w:hideMark/>
          </w:tcPr>
          <w:p w14:paraId="0695802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CON GLUCONATO DE CLORHEXIDINA AL 2% P/V EN ALCOHOL ISOPROPILICO AL 70% CON TINTA NARANJA. CONTIENE:  3 ML ESTERIL Y DESECHABLE.   APLICADOR FREPP CON 1 O 1.5ML S/TINTE LINEA VASCULAR APLICADOR SEPP CON 0.67ML S/TINTE LINEA VASCULAR</w:t>
            </w:r>
          </w:p>
        </w:tc>
        <w:tc>
          <w:tcPr>
            <w:tcW w:w="992" w:type="dxa"/>
            <w:tcBorders>
              <w:top w:val="nil"/>
              <w:left w:val="nil"/>
              <w:bottom w:val="single" w:sz="4" w:space="0" w:color="auto"/>
              <w:right w:val="single" w:sz="4" w:space="0" w:color="auto"/>
            </w:tcBorders>
            <w:shd w:val="clear" w:color="auto" w:fill="auto"/>
            <w:noWrap/>
            <w:vAlign w:val="center"/>
            <w:hideMark/>
          </w:tcPr>
          <w:p w14:paraId="306320E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F12C1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035F5E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191</w:t>
            </w:r>
          </w:p>
        </w:tc>
      </w:tr>
      <w:tr w:rsidR="00E63AAA" w:rsidRPr="00E63AAA" w14:paraId="35021B3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D7F4B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360</w:t>
            </w:r>
          </w:p>
        </w:tc>
        <w:tc>
          <w:tcPr>
            <w:tcW w:w="1275" w:type="dxa"/>
            <w:tcBorders>
              <w:top w:val="nil"/>
              <w:left w:val="nil"/>
              <w:bottom w:val="single" w:sz="4" w:space="0" w:color="auto"/>
              <w:right w:val="single" w:sz="4" w:space="0" w:color="auto"/>
            </w:tcBorders>
            <w:shd w:val="clear" w:color="auto" w:fill="auto"/>
            <w:noWrap/>
            <w:vAlign w:val="center"/>
            <w:hideMark/>
          </w:tcPr>
          <w:p w14:paraId="5DD2EA9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5040661062.00</w:t>
            </w:r>
          </w:p>
        </w:tc>
        <w:tc>
          <w:tcPr>
            <w:tcW w:w="6096" w:type="dxa"/>
            <w:tcBorders>
              <w:top w:val="nil"/>
              <w:left w:val="nil"/>
              <w:bottom w:val="single" w:sz="4" w:space="0" w:color="auto"/>
              <w:right w:val="single" w:sz="4" w:space="0" w:color="auto"/>
            </w:tcBorders>
            <w:shd w:val="clear" w:color="auto" w:fill="auto"/>
            <w:noWrap/>
            <w:vAlign w:val="bottom"/>
            <w:hideMark/>
          </w:tcPr>
          <w:p w14:paraId="7F7E76D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CON GLUCONATO DE CLORHEXIDINA AL 2% P/V EN ALCOHOL ISOPROPILICO AL 70% CON TINTA NARANJA. CONTIENE:  3 ML ESTERIL Y DESECHABLE. ENVASE  APLICADOR FREPP CON 1.5ML S/TINTE LINEA VASCULAR</w:t>
            </w:r>
          </w:p>
        </w:tc>
        <w:tc>
          <w:tcPr>
            <w:tcW w:w="992" w:type="dxa"/>
            <w:tcBorders>
              <w:top w:val="nil"/>
              <w:left w:val="nil"/>
              <w:bottom w:val="single" w:sz="4" w:space="0" w:color="auto"/>
              <w:right w:val="single" w:sz="4" w:space="0" w:color="auto"/>
            </w:tcBorders>
            <w:shd w:val="clear" w:color="auto" w:fill="auto"/>
            <w:noWrap/>
            <w:vAlign w:val="center"/>
            <w:hideMark/>
          </w:tcPr>
          <w:p w14:paraId="31A2546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B8D9B2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2864B4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3C7AA85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DBBB1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361</w:t>
            </w:r>
          </w:p>
        </w:tc>
        <w:tc>
          <w:tcPr>
            <w:tcW w:w="1275" w:type="dxa"/>
            <w:tcBorders>
              <w:top w:val="nil"/>
              <w:left w:val="nil"/>
              <w:bottom w:val="single" w:sz="4" w:space="0" w:color="auto"/>
              <w:right w:val="single" w:sz="4" w:space="0" w:color="auto"/>
            </w:tcBorders>
            <w:shd w:val="clear" w:color="auto" w:fill="auto"/>
            <w:noWrap/>
            <w:vAlign w:val="center"/>
            <w:hideMark/>
          </w:tcPr>
          <w:p w14:paraId="04A5499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5040880011.00</w:t>
            </w:r>
          </w:p>
        </w:tc>
        <w:tc>
          <w:tcPr>
            <w:tcW w:w="6096" w:type="dxa"/>
            <w:tcBorders>
              <w:top w:val="nil"/>
              <w:left w:val="nil"/>
              <w:bottom w:val="single" w:sz="4" w:space="0" w:color="auto"/>
              <w:right w:val="single" w:sz="4" w:space="0" w:color="auto"/>
            </w:tcBorders>
            <w:shd w:val="clear" w:color="auto" w:fill="auto"/>
            <w:noWrap/>
            <w:vAlign w:val="bottom"/>
            <w:hideMark/>
          </w:tcPr>
          <w:p w14:paraId="5404A60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APOSITOS TRANSPARENTES, MICROPOROSOS, AUTOADHERIBLES, ESTERILES Y DESECHABLE. MEDIDAS: 7.0 A 8.5X 5.08 A 6.0 CM. INTRAVENOSO IV</w:t>
            </w:r>
          </w:p>
        </w:tc>
        <w:tc>
          <w:tcPr>
            <w:tcW w:w="992" w:type="dxa"/>
            <w:tcBorders>
              <w:top w:val="nil"/>
              <w:left w:val="nil"/>
              <w:bottom w:val="single" w:sz="4" w:space="0" w:color="auto"/>
              <w:right w:val="single" w:sz="4" w:space="0" w:color="auto"/>
            </w:tcBorders>
            <w:shd w:val="clear" w:color="auto" w:fill="auto"/>
            <w:noWrap/>
            <w:vAlign w:val="center"/>
            <w:hideMark/>
          </w:tcPr>
          <w:p w14:paraId="51615C2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189A8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0DEC475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30F6654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988DC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362</w:t>
            </w:r>
          </w:p>
        </w:tc>
        <w:tc>
          <w:tcPr>
            <w:tcW w:w="1275" w:type="dxa"/>
            <w:tcBorders>
              <w:top w:val="nil"/>
              <w:left w:val="nil"/>
              <w:bottom w:val="single" w:sz="4" w:space="0" w:color="auto"/>
              <w:right w:val="single" w:sz="4" w:space="0" w:color="auto"/>
            </w:tcBorders>
            <w:shd w:val="clear" w:color="auto" w:fill="auto"/>
            <w:noWrap/>
            <w:vAlign w:val="center"/>
            <w:hideMark/>
          </w:tcPr>
          <w:p w14:paraId="1F8427B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5041180052.00</w:t>
            </w:r>
          </w:p>
        </w:tc>
        <w:tc>
          <w:tcPr>
            <w:tcW w:w="6096" w:type="dxa"/>
            <w:tcBorders>
              <w:top w:val="nil"/>
              <w:left w:val="nil"/>
              <w:bottom w:val="single" w:sz="4" w:space="0" w:color="auto"/>
              <w:right w:val="single" w:sz="4" w:space="0" w:color="auto"/>
            </w:tcBorders>
            <w:shd w:val="clear" w:color="auto" w:fill="auto"/>
            <w:noWrap/>
            <w:vAlign w:val="bottom"/>
            <w:hideMark/>
          </w:tcPr>
          <w:p w14:paraId="2BF5880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BIBERON DE PLASTICO DE 120 ML. (4 ONZAS)</w:t>
            </w:r>
          </w:p>
        </w:tc>
        <w:tc>
          <w:tcPr>
            <w:tcW w:w="992" w:type="dxa"/>
            <w:tcBorders>
              <w:top w:val="nil"/>
              <w:left w:val="nil"/>
              <w:bottom w:val="single" w:sz="4" w:space="0" w:color="auto"/>
              <w:right w:val="single" w:sz="4" w:space="0" w:color="auto"/>
            </w:tcBorders>
            <w:shd w:val="clear" w:color="auto" w:fill="auto"/>
            <w:noWrap/>
            <w:vAlign w:val="center"/>
            <w:hideMark/>
          </w:tcPr>
          <w:p w14:paraId="0571475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CBC98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5FEF47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286FA5D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9951E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363</w:t>
            </w:r>
          </w:p>
        </w:tc>
        <w:tc>
          <w:tcPr>
            <w:tcW w:w="1275" w:type="dxa"/>
            <w:tcBorders>
              <w:top w:val="nil"/>
              <w:left w:val="nil"/>
              <w:bottom w:val="single" w:sz="4" w:space="0" w:color="auto"/>
              <w:right w:val="single" w:sz="4" w:space="0" w:color="auto"/>
            </w:tcBorders>
            <w:shd w:val="clear" w:color="auto" w:fill="auto"/>
            <w:noWrap/>
            <w:vAlign w:val="center"/>
            <w:hideMark/>
          </w:tcPr>
          <w:p w14:paraId="4FE6F7D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5041180102.00</w:t>
            </w:r>
          </w:p>
        </w:tc>
        <w:tc>
          <w:tcPr>
            <w:tcW w:w="6096" w:type="dxa"/>
            <w:tcBorders>
              <w:top w:val="nil"/>
              <w:left w:val="nil"/>
              <w:bottom w:val="single" w:sz="4" w:space="0" w:color="auto"/>
              <w:right w:val="single" w:sz="4" w:space="0" w:color="auto"/>
            </w:tcBorders>
            <w:shd w:val="clear" w:color="auto" w:fill="auto"/>
            <w:noWrap/>
            <w:vAlign w:val="bottom"/>
            <w:hideMark/>
          </w:tcPr>
          <w:p w14:paraId="6ABE912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BIBERON DE PLASTICO DE 240 ML. (8 ONZAS)</w:t>
            </w:r>
          </w:p>
        </w:tc>
        <w:tc>
          <w:tcPr>
            <w:tcW w:w="992" w:type="dxa"/>
            <w:tcBorders>
              <w:top w:val="nil"/>
              <w:left w:val="nil"/>
              <w:bottom w:val="single" w:sz="4" w:space="0" w:color="auto"/>
              <w:right w:val="single" w:sz="4" w:space="0" w:color="auto"/>
            </w:tcBorders>
            <w:shd w:val="clear" w:color="auto" w:fill="auto"/>
            <w:noWrap/>
            <w:vAlign w:val="center"/>
            <w:hideMark/>
          </w:tcPr>
          <w:p w14:paraId="2BD358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020C2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7984A8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16230D4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38D9C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364</w:t>
            </w:r>
          </w:p>
        </w:tc>
        <w:tc>
          <w:tcPr>
            <w:tcW w:w="1275" w:type="dxa"/>
            <w:tcBorders>
              <w:top w:val="nil"/>
              <w:left w:val="nil"/>
              <w:bottom w:val="single" w:sz="4" w:space="0" w:color="auto"/>
              <w:right w:val="single" w:sz="4" w:space="0" w:color="auto"/>
            </w:tcBorders>
            <w:shd w:val="clear" w:color="auto" w:fill="auto"/>
            <w:noWrap/>
            <w:vAlign w:val="center"/>
            <w:hideMark/>
          </w:tcPr>
          <w:p w14:paraId="4607907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5041320001.00</w:t>
            </w:r>
          </w:p>
        </w:tc>
        <w:tc>
          <w:tcPr>
            <w:tcW w:w="6096" w:type="dxa"/>
            <w:tcBorders>
              <w:top w:val="nil"/>
              <w:left w:val="nil"/>
              <w:bottom w:val="single" w:sz="4" w:space="0" w:color="auto"/>
              <w:right w:val="single" w:sz="4" w:space="0" w:color="auto"/>
            </w:tcBorders>
            <w:shd w:val="clear" w:color="auto" w:fill="auto"/>
            <w:noWrap/>
            <w:vAlign w:val="bottom"/>
            <w:hideMark/>
          </w:tcPr>
          <w:p w14:paraId="2B3F0C8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BRAZALETE PARA BAUMANOMETRO</w:t>
            </w:r>
          </w:p>
        </w:tc>
        <w:tc>
          <w:tcPr>
            <w:tcW w:w="992" w:type="dxa"/>
            <w:tcBorders>
              <w:top w:val="nil"/>
              <w:left w:val="nil"/>
              <w:bottom w:val="single" w:sz="4" w:space="0" w:color="auto"/>
              <w:right w:val="single" w:sz="4" w:space="0" w:color="auto"/>
            </w:tcBorders>
            <w:shd w:val="clear" w:color="auto" w:fill="auto"/>
            <w:noWrap/>
            <w:vAlign w:val="center"/>
            <w:hideMark/>
          </w:tcPr>
          <w:p w14:paraId="2CCFD62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578AD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575E01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784727D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C2243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365</w:t>
            </w:r>
          </w:p>
        </w:tc>
        <w:tc>
          <w:tcPr>
            <w:tcW w:w="1275" w:type="dxa"/>
            <w:tcBorders>
              <w:top w:val="nil"/>
              <w:left w:val="nil"/>
              <w:bottom w:val="single" w:sz="4" w:space="0" w:color="auto"/>
              <w:right w:val="single" w:sz="4" w:space="0" w:color="auto"/>
            </w:tcBorders>
            <w:shd w:val="clear" w:color="auto" w:fill="auto"/>
            <w:noWrap/>
            <w:vAlign w:val="center"/>
            <w:hideMark/>
          </w:tcPr>
          <w:p w14:paraId="07F4BC6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5041570005.00</w:t>
            </w:r>
          </w:p>
        </w:tc>
        <w:tc>
          <w:tcPr>
            <w:tcW w:w="6096" w:type="dxa"/>
            <w:tcBorders>
              <w:top w:val="nil"/>
              <w:left w:val="nil"/>
              <w:bottom w:val="single" w:sz="4" w:space="0" w:color="auto"/>
              <w:right w:val="single" w:sz="4" w:space="0" w:color="auto"/>
            </w:tcBorders>
            <w:shd w:val="clear" w:color="auto" w:fill="auto"/>
            <w:noWrap/>
            <w:vAlign w:val="bottom"/>
            <w:hideMark/>
          </w:tcPr>
          <w:p w14:paraId="52EDAF5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992" w:type="dxa"/>
            <w:tcBorders>
              <w:top w:val="nil"/>
              <w:left w:val="nil"/>
              <w:bottom w:val="single" w:sz="4" w:space="0" w:color="auto"/>
              <w:right w:val="single" w:sz="4" w:space="0" w:color="auto"/>
            </w:tcBorders>
            <w:shd w:val="clear" w:color="auto" w:fill="auto"/>
            <w:noWrap/>
            <w:vAlign w:val="center"/>
            <w:hideMark/>
          </w:tcPr>
          <w:p w14:paraId="036D4FB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14:paraId="1398CE0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825414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4509E4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D099D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366</w:t>
            </w:r>
          </w:p>
        </w:tc>
        <w:tc>
          <w:tcPr>
            <w:tcW w:w="1275" w:type="dxa"/>
            <w:tcBorders>
              <w:top w:val="nil"/>
              <w:left w:val="nil"/>
              <w:bottom w:val="single" w:sz="4" w:space="0" w:color="auto"/>
              <w:right w:val="single" w:sz="4" w:space="0" w:color="auto"/>
            </w:tcBorders>
            <w:shd w:val="clear" w:color="auto" w:fill="auto"/>
            <w:noWrap/>
            <w:vAlign w:val="center"/>
            <w:hideMark/>
          </w:tcPr>
          <w:p w14:paraId="49AB414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5041680040.00</w:t>
            </w:r>
          </w:p>
        </w:tc>
        <w:tc>
          <w:tcPr>
            <w:tcW w:w="6096" w:type="dxa"/>
            <w:tcBorders>
              <w:top w:val="nil"/>
              <w:left w:val="nil"/>
              <w:bottom w:val="single" w:sz="4" w:space="0" w:color="auto"/>
              <w:right w:val="single" w:sz="4" w:space="0" w:color="auto"/>
            </w:tcBorders>
            <w:shd w:val="clear" w:color="auto" w:fill="auto"/>
            <w:noWrap/>
            <w:vAlign w:val="bottom"/>
            <w:hideMark/>
          </w:tcPr>
          <w:p w14:paraId="49F4D92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TORACICO NO. 12</w:t>
            </w:r>
          </w:p>
        </w:tc>
        <w:tc>
          <w:tcPr>
            <w:tcW w:w="992" w:type="dxa"/>
            <w:tcBorders>
              <w:top w:val="nil"/>
              <w:left w:val="nil"/>
              <w:bottom w:val="single" w:sz="4" w:space="0" w:color="auto"/>
              <w:right w:val="single" w:sz="4" w:space="0" w:color="auto"/>
            </w:tcBorders>
            <w:shd w:val="clear" w:color="auto" w:fill="auto"/>
            <w:noWrap/>
            <w:vAlign w:val="center"/>
            <w:hideMark/>
          </w:tcPr>
          <w:p w14:paraId="513C61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47AF00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B57046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9AD189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D634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367</w:t>
            </w:r>
          </w:p>
        </w:tc>
        <w:tc>
          <w:tcPr>
            <w:tcW w:w="1275" w:type="dxa"/>
            <w:tcBorders>
              <w:top w:val="nil"/>
              <w:left w:val="nil"/>
              <w:bottom w:val="single" w:sz="4" w:space="0" w:color="auto"/>
              <w:right w:val="single" w:sz="4" w:space="0" w:color="auto"/>
            </w:tcBorders>
            <w:shd w:val="clear" w:color="auto" w:fill="auto"/>
            <w:noWrap/>
            <w:vAlign w:val="center"/>
            <w:hideMark/>
          </w:tcPr>
          <w:p w14:paraId="4B980AD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5041680044.00</w:t>
            </w:r>
          </w:p>
        </w:tc>
        <w:tc>
          <w:tcPr>
            <w:tcW w:w="6096" w:type="dxa"/>
            <w:tcBorders>
              <w:top w:val="nil"/>
              <w:left w:val="nil"/>
              <w:bottom w:val="single" w:sz="4" w:space="0" w:color="auto"/>
              <w:right w:val="single" w:sz="4" w:space="0" w:color="auto"/>
            </w:tcBorders>
            <w:shd w:val="clear" w:color="auto" w:fill="auto"/>
            <w:noWrap/>
            <w:vAlign w:val="bottom"/>
            <w:hideMark/>
          </w:tcPr>
          <w:p w14:paraId="22E51A2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TORACICO NO. 16</w:t>
            </w:r>
          </w:p>
        </w:tc>
        <w:tc>
          <w:tcPr>
            <w:tcW w:w="992" w:type="dxa"/>
            <w:tcBorders>
              <w:top w:val="nil"/>
              <w:left w:val="nil"/>
              <w:bottom w:val="single" w:sz="4" w:space="0" w:color="auto"/>
              <w:right w:val="single" w:sz="4" w:space="0" w:color="auto"/>
            </w:tcBorders>
            <w:shd w:val="clear" w:color="auto" w:fill="auto"/>
            <w:noWrap/>
            <w:vAlign w:val="center"/>
            <w:hideMark/>
          </w:tcPr>
          <w:p w14:paraId="4A28EC2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F9B2C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C4B23E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A87B03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94C08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368</w:t>
            </w:r>
          </w:p>
        </w:tc>
        <w:tc>
          <w:tcPr>
            <w:tcW w:w="1275" w:type="dxa"/>
            <w:tcBorders>
              <w:top w:val="nil"/>
              <w:left w:val="nil"/>
              <w:bottom w:val="single" w:sz="4" w:space="0" w:color="auto"/>
              <w:right w:val="single" w:sz="4" w:space="0" w:color="auto"/>
            </w:tcBorders>
            <w:shd w:val="clear" w:color="auto" w:fill="auto"/>
            <w:noWrap/>
            <w:vAlign w:val="center"/>
            <w:hideMark/>
          </w:tcPr>
          <w:p w14:paraId="05A9ED6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5041680046.00</w:t>
            </w:r>
          </w:p>
        </w:tc>
        <w:tc>
          <w:tcPr>
            <w:tcW w:w="6096" w:type="dxa"/>
            <w:tcBorders>
              <w:top w:val="nil"/>
              <w:left w:val="nil"/>
              <w:bottom w:val="single" w:sz="4" w:space="0" w:color="auto"/>
              <w:right w:val="single" w:sz="4" w:space="0" w:color="auto"/>
            </w:tcBorders>
            <w:shd w:val="clear" w:color="auto" w:fill="auto"/>
            <w:noWrap/>
            <w:vAlign w:val="bottom"/>
            <w:hideMark/>
          </w:tcPr>
          <w:p w14:paraId="6306634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TORACICO CALIBRE 18</w:t>
            </w:r>
          </w:p>
        </w:tc>
        <w:tc>
          <w:tcPr>
            <w:tcW w:w="992" w:type="dxa"/>
            <w:tcBorders>
              <w:top w:val="nil"/>
              <w:left w:val="nil"/>
              <w:bottom w:val="single" w:sz="4" w:space="0" w:color="auto"/>
              <w:right w:val="single" w:sz="4" w:space="0" w:color="auto"/>
            </w:tcBorders>
            <w:shd w:val="clear" w:color="auto" w:fill="auto"/>
            <w:noWrap/>
            <w:vAlign w:val="center"/>
            <w:hideMark/>
          </w:tcPr>
          <w:p w14:paraId="071AD41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4631A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EEC4E6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48E738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80D53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369</w:t>
            </w:r>
          </w:p>
        </w:tc>
        <w:tc>
          <w:tcPr>
            <w:tcW w:w="1275" w:type="dxa"/>
            <w:tcBorders>
              <w:top w:val="nil"/>
              <w:left w:val="nil"/>
              <w:bottom w:val="single" w:sz="4" w:space="0" w:color="auto"/>
              <w:right w:val="single" w:sz="4" w:space="0" w:color="auto"/>
            </w:tcBorders>
            <w:shd w:val="clear" w:color="auto" w:fill="auto"/>
            <w:noWrap/>
            <w:vAlign w:val="center"/>
            <w:hideMark/>
          </w:tcPr>
          <w:p w14:paraId="737FD27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5041680072.00</w:t>
            </w:r>
          </w:p>
        </w:tc>
        <w:tc>
          <w:tcPr>
            <w:tcW w:w="6096" w:type="dxa"/>
            <w:tcBorders>
              <w:top w:val="nil"/>
              <w:left w:val="nil"/>
              <w:bottom w:val="single" w:sz="4" w:space="0" w:color="auto"/>
              <w:right w:val="single" w:sz="4" w:space="0" w:color="auto"/>
            </w:tcBorders>
            <w:shd w:val="clear" w:color="auto" w:fill="auto"/>
            <w:noWrap/>
            <w:vAlign w:val="bottom"/>
            <w:hideMark/>
          </w:tcPr>
          <w:p w14:paraId="09BA811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ENDOTRAQUEAL C/GLOBO CAL. 3.0</w:t>
            </w:r>
          </w:p>
        </w:tc>
        <w:tc>
          <w:tcPr>
            <w:tcW w:w="992" w:type="dxa"/>
            <w:tcBorders>
              <w:top w:val="nil"/>
              <w:left w:val="nil"/>
              <w:bottom w:val="single" w:sz="4" w:space="0" w:color="auto"/>
              <w:right w:val="single" w:sz="4" w:space="0" w:color="auto"/>
            </w:tcBorders>
            <w:shd w:val="clear" w:color="auto" w:fill="auto"/>
            <w:noWrap/>
            <w:vAlign w:val="center"/>
            <w:hideMark/>
          </w:tcPr>
          <w:p w14:paraId="52F62E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67E54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1D49CC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251301C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F2CC9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370</w:t>
            </w:r>
          </w:p>
        </w:tc>
        <w:tc>
          <w:tcPr>
            <w:tcW w:w="1275" w:type="dxa"/>
            <w:tcBorders>
              <w:top w:val="nil"/>
              <w:left w:val="nil"/>
              <w:bottom w:val="single" w:sz="4" w:space="0" w:color="auto"/>
              <w:right w:val="single" w:sz="4" w:space="0" w:color="auto"/>
            </w:tcBorders>
            <w:shd w:val="clear" w:color="auto" w:fill="auto"/>
            <w:noWrap/>
            <w:vAlign w:val="center"/>
            <w:hideMark/>
          </w:tcPr>
          <w:p w14:paraId="289FD92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5041680073.00</w:t>
            </w:r>
          </w:p>
        </w:tc>
        <w:tc>
          <w:tcPr>
            <w:tcW w:w="6096" w:type="dxa"/>
            <w:tcBorders>
              <w:top w:val="nil"/>
              <w:left w:val="nil"/>
              <w:bottom w:val="single" w:sz="4" w:space="0" w:color="auto"/>
              <w:right w:val="single" w:sz="4" w:space="0" w:color="auto"/>
            </w:tcBorders>
            <w:shd w:val="clear" w:color="auto" w:fill="auto"/>
            <w:noWrap/>
            <w:vAlign w:val="bottom"/>
            <w:hideMark/>
          </w:tcPr>
          <w:p w14:paraId="175AA9A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ENDOTRAQUEAL C/GLOBO CAL. 3.5</w:t>
            </w:r>
          </w:p>
        </w:tc>
        <w:tc>
          <w:tcPr>
            <w:tcW w:w="992" w:type="dxa"/>
            <w:tcBorders>
              <w:top w:val="nil"/>
              <w:left w:val="nil"/>
              <w:bottom w:val="single" w:sz="4" w:space="0" w:color="auto"/>
              <w:right w:val="single" w:sz="4" w:space="0" w:color="auto"/>
            </w:tcBorders>
            <w:shd w:val="clear" w:color="auto" w:fill="auto"/>
            <w:noWrap/>
            <w:vAlign w:val="center"/>
            <w:hideMark/>
          </w:tcPr>
          <w:p w14:paraId="0C2A2DA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2620E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6CA2C5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20AC071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3928A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371</w:t>
            </w:r>
          </w:p>
        </w:tc>
        <w:tc>
          <w:tcPr>
            <w:tcW w:w="1275" w:type="dxa"/>
            <w:tcBorders>
              <w:top w:val="nil"/>
              <w:left w:val="nil"/>
              <w:bottom w:val="single" w:sz="4" w:space="0" w:color="auto"/>
              <w:right w:val="single" w:sz="4" w:space="0" w:color="auto"/>
            </w:tcBorders>
            <w:shd w:val="clear" w:color="auto" w:fill="auto"/>
            <w:noWrap/>
            <w:vAlign w:val="center"/>
            <w:hideMark/>
          </w:tcPr>
          <w:p w14:paraId="5CD89EC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5041680074.00</w:t>
            </w:r>
          </w:p>
        </w:tc>
        <w:tc>
          <w:tcPr>
            <w:tcW w:w="6096" w:type="dxa"/>
            <w:tcBorders>
              <w:top w:val="nil"/>
              <w:left w:val="nil"/>
              <w:bottom w:val="single" w:sz="4" w:space="0" w:color="auto"/>
              <w:right w:val="single" w:sz="4" w:space="0" w:color="auto"/>
            </w:tcBorders>
            <w:shd w:val="clear" w:color="auto" w:fill="auto"/>
            <w:noWrap/>
            <w:vAlign w:val="bottom"/>
            <w:hideMark/>
          </w:tcPr>
          <w:p w14:paraId="7D50F10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ENDOTRAQUEAL C/GLOBO CALIBRE 4.0</w:t>
            </w:r>
          </w:p>
        </w:tc>
        <w:tc>
          <w:tcPr>
            <w:tcW w:w="992" w:type="dxa"/>
            <w:tcBorders>
              <w:top w:val="nil"/>
              <w:left w:val="nil"/>
              <w:bottom w:val="single" w:sz="4" w:space="0" w:color="auto"/>
              <w:right w:val="single" w:sz="4" w:space="0" w:color="auto"/>
            </w:tcBorders>
            <w:shd w:val="clear" w:color="auto" w:fill="auto"/>
            <w:noWrap/>
            <w:vAlign w:val="center"/>
            <w:hideMark/>
          </w:tcPr>
          <w:p w14:paraId="253C134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BC745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4C9115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5BB065A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998D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372</w:t>
            </w:r>
          </w:p>
        </w:tc>
        <w:tc>
          <w:tcPr>
            <w:tcW w:w="1275" w:type="dxa"/>
            <w:tcBorders>
              <w:top w:val="nil"/>
              <w:left w:val="nil"/>
              <w:bottom w:val="single" w:sz="4" w:space="0" w:color="auto"/>
              <w:right w:val="single" w:sz="4" w:space="0" w:color="auto"/>
            </w:tcBorders>
            <w:shd w:val="clear" w:color="auto" w:fill="auto"/>
            <w:noWrap/>
            <w:vAlign w:val="center"/>
            <w:hideMark/>
          </w:tcPr>
          <w:p w14:paraId="57D0507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5041680075.00</w:t>
            </w:r>
          </w:p>
        </w:tc>
        <w:tc>
          <w:tcPr>
            <w:tcW w:w="6096" w:type="dxa"/>
            <w:tcBorders>
              <w:top w:val="nil"/>
              <w:left w:val="nil"/>
              <w:bottom w:val="single" w:sz="4" w:space="0" w:color="auto"/>
              <w:right w:val="single" w:sz="4" w:space="0" w:color="auto"/>
            </w:tcBorders>
            <w:shd w:val="clear" w:color="auto" w:fill="auto"/>
            <w:noWrap/>
            <w:vAlign w:val="bottom"/>
            <w:hideMark/>
          </w:tcPr>
          <w:p w14:paraId="6DAAF95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ENDOTRAQUEAL CON GLOBO CAL. 4.5</w:t>
            </w:r>
          </w:p>
        </w:tc>
        <w:tc>
          <w:tcPr>
            <w:tcW w:w="992" w:type="dxa"/>
            <w:tcBorders>
              <w:top w:val="nil"/>
              <w:left w:val="nil"/>
              <w:bottom w:val="single" w:sz="4" w:space="0" w:color="auto"/>
              <w:right w:val="single" w:sz="4" w:space="0" w:color="auto"/>
            </w:tcBorders>
            <w:shd w:val="clear" w:color="auto" w:fill="auto"/>
            <w:noWrap/>
            <w:vAlign w:val="center"/>
            <w:hideMark/>
          </w:tcPr>
          <w:p w14:paraId="532C338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C0BEF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A6BFC0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5D4CF88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38414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373</w:t>
            </w:r>
          </w:p>
        </w:tc>
        <w:tc>
          <w:tcPr>
            <w:tcW w:w="1275" w:type="dxa"/>
            <w:tcBorders>
              <w:top w:val="nil"/>
              <w:left w:val="nil"/>
              <w:bottom w:val="single" w:sz="4" w:space="0" w:color="auto"/>
              <w:right w:val="single" w:sz="4" w:space="0" w:color="auto"/>
            </w:tcBorders>
            <w:shd w:val="clear" w:color="auto" w:fill="auto"/>
            <w:noWrap/>
            <w:vAlign w:val="center"/>
            <w:hideMark/>
          </w:tcPr>
          <w:p w14:paraId="1E2C646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5041680135.00</w:t>
            </w:r>
          </w:p>
        </w:tc>
        <w:tc>
          <w:tcPr>
            <w:tcW w:w="6096" w:type="dxa"/>
            <w:tcBorders>
              <w:top w:val="nil"/>
              <w:left w:val="nil"/>
              <w:bottom w:val="single" w:sz="4" w:space="0" w:color="auto"/>
              <w:right w:val="single" w:sz="4" w:space="0" w:color="auto"/>
            </w:tcBorders>
            <w:shd w:val="clear" w:color="auto" w:fill="auto"/>
            <w:noWrap/>
            <w:vAlign w:val="bottom"/>
            <w:hideMark/>
          </w:tcPr>
          <w:p w14:paraId="2814C50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DE ASPIRACION  12 F</w:t>
            </w:r>
          </w:p>
        </w:tc>
        <w:tc>
          <w:tcPr>
            <w:tcW w:w="992" w:type="dxa"/>
            <w:tcBorders>
              <w:top w:val="nil"/>
              <w:left w:val="nil"/>
              <w:bottom w:val="single" w:sz="4" w:space="0" w:color="auto"/>
              <w:right w:val="single" w:sz="4" w:space="0" w:color="auto"/>
            </w:tcBorders>
            <w:shd w:val="clear" w:color="auto" w:fill="auto"/>
            <w:noWrap/>
            <w:vAlign w:val="center"/>
            <w:hideMark/>
          </w:tcPr>
          <w:p w14:paraId="3FD819F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6963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620398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4F120F9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E6CA6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374</w:t>
            </w:r>
          </w:p>
        </w:tc>
        <w:tc>
          <w:tcPr>
            <w:tcW w:w="1275" w:type="dxa"/>
            <w:tcBorders>
              <w:top w:val="nil"/>
              <w:left w:val="nil"/>
              <w:bottom w:val="single" w:sz="4" w:space="0" w:color="auto"/>
              <w:right w:val="single" w:sz="4" w:space="0" w:color="auto"/>
            </w:tcBorders>
            <w:shd w:val="clear" w:color="auto" w:fill="auto"/>
            <w:noWrap/>
            <w:vAlign w:val="center"/>
            <w:hideMark/>
          </w:tcPr>
          <w:p w14:paraId="6CF095B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5041680229.00</w:t>
            </w:r>
          </w:p>
        </w:tc>
        <w:tc>
          <w:tcPr>
            <w:tcW w:w="6096" w:type="dxa"/>
            <w:tcBorders>
              <w:top w:val="nil"/>
              <w:left w:val="nil"/>
              <w:bottom w:val="single" w:sz="4" w:space="0" w:color="auto"/>
              <w:right w:val="single" w:sz="4" w:space="0" w:color="auto"/>
            </w:tcBorders>
            <w:shd w:val="clear" w:color="auto" w:fill="auto"/>
            <w:noWrap/>
            <w:vAlign w:val="bottom"/>
            <w:hideMark/>
          </w:tcPr>
          <w:p w14:paraId="64AC1FF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FIJADOR PARA TRAQUEOSTOMIA TAMAÑO PEQUEÑO 9"</w:t>
            </w:r>
          </w:p>
        </w:tc>
        <w:tc>
          <w:tcPr>
            <w:tcW w:w="992" w:type="dxa"/>
            <w:tcBorders>
              <w:top w:val="nil"/>
              <w:left w:val="nil"/>
              <w:bottom w:val="single" w:sz="4" w:space="0" w:color="auto"/>
              <w:right w:val="single" w:sz="4" w:space="0" w:color="auto"/>
            </w:tcBorders>
            <w:shd w:val="clear" w:color="auto" w:fill="auto"/>
            <w:noWrap/>
            <w:vAlign w:val="center"/>
            <w:hideMark/>
          </w:tcPr>
          <w:p w14:paraId="3A5401A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3D04E3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2955790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6A9434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EBDC5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375</w:t>
            </w:r>
          </w:p>
        </w:tc>
        <w:tc>
          <w:tcPr>
            <w:tcW w:w="1275" w:type="dxa"/>
            <w:tcBorders>
              <w:top w:val="nil"/>
              <w:left w:val="nil"/>
              <w:bottom w:val="single" w:sz="4" w:space="0" w:color="auto"/>
              <w:right w:val="single" w:sz="4" w:space="0" w:color="auto"/>
            </w:tcBorders>
            <w:shd w:val="clear" w:color="auto" w:fill="auto"/>
            <w:noWrap/>
            <w:vAlign w:val="center"/>
            <w:hideMark/>
          </w:tcPr>
          <w:p w14:paraId="2D716F1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5041680515.00</w:t>
            </w:r>
          </w:p>
        </w:tc>
        <w:tc>
          <w:tcPr>
            <w:tcW w:w="6096" w:type="dxa"/>
            <w:tcBorders>
              <w:top w:val="nil"/>
              <w:left w:val="nil"/>
              <w:bottom w:val="single" w:sz="4" w:space="0" w:color="auto"/>
              <w:right w:val="single" w:sz="4" w:space="0" w:color="auto"/>
            </w:tcBorders>
            <w:shd w:val="clear" w:color="auto" w:fill="auto"/>
            <w:noWrap/>
            <w:vAlign w:val="bottom"/>
            <w:hideMark/>
          </w:tcPr>
          <w:p w14:paraId="73C0A67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ESTOMACAL MODELO LEVIN CAL. 10 FR.</w:t>
            </w:r>
          </w:p>
        </w:tc>
        <w:tc>
          <w:tcPr>
            <w:tcW w:w="992" w:type="dxa"/>
            <w:tcBorders>
              <w:top w:val="nil"/>
              <w:left w:val="nil"/>
              <w:bottom w:val="single" w:sz="4" w:space="0" w:color="auto"/>
              <w:right w:val="single" w:sz="4" w:space="0" w:color="auto"/>
            </w:tcBorders>
            <w:shd w:val="clear" w:color="auto" w:fill="auto"/>
            <w:noWrap/>
            <w:vAlign w:val="center"/>
            <w:hideMark/>
          </w:tcPr>
          <w:p w14:paraId="40C0236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1A71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F792C6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759AA9D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880A0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376</w:t>
            </w:r>
          </w:p>
        </w:tc>
        <w:tc>
          <w:tcPr>
            <w:tcW w:w="1275" w:type="dxa"/>
            <w:tcBorders>
              <w:top w:val="nil"/>
              <w:left w:val="nil"/>
              <w:bottom w:val="single" w:sz="4" w:space="0" w:color="auto"/>
              <w:right w:val="single" w:sz="4" w:space="0" w:color="auto"/>
            </w:tcBorders>
            <w:shd w:val="clear" w:color="auto" w:fill="auto"/>
            <w:noWrap/>
            <w:vAlign w:val="center"/>
            <w:hideMark/>
          </w:tcPr>
          <w:p w14:paraId="0BF4E68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5041680517.00</w:t>
            </w:r>
          </w:p>
        </w:tc>
        <w:tc>
          <w:tcPr>
            <w:tcW w:w="6096" w:type="dxa"/>
            <w:tcBorders>
              <w:top w:val="nil"/>
              <w:left w:val="nil"/>
              <w:bottom w:val="single" w:sz="4" w:space="0" w:color="auto"/>
              <w:right w:val="single" w:sz="4" w:space="0" w:color="auto"/>
            </w:tcBorders>
            <w:shd w:val="clear" w:color="auto" w:fill="auto"/>
            <w:noWrap/>
            <w:vAlign w:val="bottom"/>
            <w:hideMark/>
          </w:tcPr>
          <w:p w14:paraId="4D3D009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MIC KEY BOTON DE RECAMBIO DE BAJO PERFIL 14 F.R. 1.5 MM</w:t>
            </w:r>
          </w:p>
        </w:tc>
        <w:tc>
          <w:tcPr>
            <w:tcW w:w="992" w:type="dxa"/>
            <w:tcBorders>
              <w:top w:val="nil"/>
              <w:left w:val="nil"/>
              <w:bottom w:val="single" w:sz="4" w:space="0" w:color="auto"/>
              <w:right w:val="single" w:sz="4" w:space="0" w:color="auto"/>
            </w:tcBorders>
            <w:shd w:val="clear" w:color="auto" w:fill="auto"/>
            <w:noWrap/>
            <w:vAlign w:val="center"/>
            <w:hideMark/>
          </w:tcPr>
          <w:p w14:paraId="384D87F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166BF8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DCEE7A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36E66D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71AC3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377</w:t>
            </w:r>
          </w:p>
        </w:tc>
        <w:tc>
          <w:tcPr>
            <w:tcW w:w="1275" w:type="dxa"/>
            <w:tcBorders>
              <w:top w:val="nil"/>
              <w:left w:val="nil"/>
              <w:bottom w:val="single" w:sz="4" w:space="0" w:color="auto"/>
              <w:right w:val="single" w:sz="4" w:space="0" w:color="auto"/>
            </w:tcBorders>
            <w:shd w:val="clear" w:color="auto" w:fill="auto"/>
            <w:noWrap/>
            <w:vAlign w:val="center"/>
            <w:hideMark/>
          </w:tcPr>
          <w:p w14:paraId="28E7919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5041680518.00</w:t>
            </w:r>
          </w:p>
        </w:tc>
        <w:tc>
          <w:tcPr>
            <w:tcW w:w="6096" w:type="dxa"/>
            <w:tcBorders>
              <w:top w:val="nil"/>
              <w:left w:val="nil"/>
              <w:bottom w:val="single" w:sz="4" w:space="0" w:color="auto"/>
              <w:right w:val="single" w:sz="4" w:space="0" w:color="auto"/>
            </w:tcBorders>
            <w:shd w:val="clear" w:color="auto" w:fill="auto"/>
            <w:noWrap/>
            <w:vAlign w:val="bottom"/>
            <w:hideMark/>
          </w:tcPr>
          <w:p w14:paraId="56CA2E9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BOTON DE RECAMBIO DE BAJO PERFIL 14 F.R. 1.7 MM</w:t>
            </w:r>
          </w:p>
        </w:tc>
        <w:tc>
          <w:tcPr>
            <w:tcW w:w="992" w:type="dxa"/>
            <w:tcBorders>
              <w:top w:val="nil"/>
              <w:left w:val="nil"/>
              <w:bottom w:val="single" w:sz="4" w:space="0" w:color="auto"/>
              <w:right w:val="single" w:sz="4" w:space="0" w:color="auto"/>
            </w:tcBorders>
            <w:shd w:val="clear" w:color="auto" w:fill="auto"/>
            <w:noWrap/>
            <w:vAlign w:val="center"/>
            <w:hideMark/>
          </w:tcPr>
          <w:p w14:paraId="256B438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F0A93F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3DB699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213331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6B837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378</w:t>
            </w:r>
          </w:p>
        </w:tc>
        <w:tc>
          <w:tcPr>
            <w:tcW w:w="1275" w:type="dxa"/>
            <w:tcBorders>
              <w:top w:val="nil"/>
              <w:left w:val="nil"/>
              <w:bottom w:val="single" w:sz="4" w:space="0" w:color="auto"/>
              <w:right w:val="single" w:sz="4" w:space="0" w:color="auto"/>
            </w:tcBorders>
            <w:shd w:val="clear" w:color="auto" w:fill="auto"/>
            <w:noWrap/>
            <w:vAlign w:val="center"/>
            <w:hideMark/>
          </w:tcPr>
          <w:p w14:paraId="20A0669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5041680519.00</w:t>
            </w:r>
          </w:p>
        </w:tc>
        <w:tc>
          <w:tcPr>
            <w:tcW w:w="6096" w:type="dxa"/>
            <w:tcBorders>
              <w:top w:val="nil"/>
              <w:left w:val="nil"/>
              <w:bottom w:val="single" w:sz="4" w:space="0" w:color="auto"/>
              <w:right w:val="single" w:sz="4" w:space="0" w:color="auto"/>
            </w:tcBorders>
            <w:shd w:val="clear" w:color="auto" w:fill="auto"/>
            <w:noWrap/>
            <w:vAlign w:val="bottom"/>
            <w:hideMark/>
          </w:tcPr>
          <w:p w14:paraId="448DA05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BOTON DE RECAMBIO DE BAJO PERFIL 16 F.R. 1.2 MM</w:t>
            </w:r>
          </w:p>
        </w:tc>
        <w:tc>
          <w:tcPr>
            <w:tcW w:w="992" w:type="dxa"/>
            <w:tcBorders>
              <w:top w:val="nil"/>
              <w:left w:val="nil"/>
              <w:bottom w:val="single" w:sz="4" w:space="0" w:color="auto"/>
              <w:right w:val="single" w:sz="4" w:space="0" w:color="auto"/>
            </w:tcBorders>
            <w:shd w:val="clear" w:color="auto" w:fill="auto"/>
            <w:noWrap/>
            <w:vAlign w:val="center"/>
            <w:hideMark/>
          </w:tcPr>
          <w:p w14:paraId="084C83B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64FA9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EEE2BC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179890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9C98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379</w:t>
            </w:r>
          </w:p>
        </w:tc>
        <w:tc>
          <w:tcPr>
            <w:tcW w:w="1275" w:type="dxa"/>
            <w:tcBorders>
              <w:top w:val="nil"/>
              <w:left w:val="nil"/>
              <w:bottom w:val="single" w:sz="4" w:space="0" w:color="auto"/>
              <w:right w:val="single" w:sz="4" w:space="0" w:color="auto"/>
            </w:tcBorders>
            <w:shd w:val="clear" w:color="auto" w:fill="auto"/>
            <w:noWrap/>
            <w:vAlign w:val="center"/>
            <w:hideMark/>
          </w:tcPr>
          <w:p w14:paraId="3398421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5041680521.00</w:t>
            </w:r>
          </w:p>
        </w:tc>
        <w:tc>
          <w:tcPr>
            <w:tcW w:w="6096" w:type="dxa"/>
            <w:tcBorders>
              <w:top w:val="nil"/>
              <w:left w:val="nil"/>
              <w:bottom w:val="single" w:sz="4" w:space="0" w:color="auto"/>
              <w:right w:val="single" w:sz="4" w:space="0" w:color="auto"/>
            </w:tcBorders>
            <w:shd w:val="clear" w:color="auto" w:fill="auto"/>
            <w:noWrap/>
            <w:vAlign w:val="bottom"/>
            <w:hideMark/>
          </w:tcPr>
          <w:p w14:paraId="732B370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BOTON DE RECAMBIO DE BAJO PERFIL 16 F.R. 1.5 MM</w:t>
            </w:r>
          </w:p>
        </w:tc>
        <w:tc>
          <w:tcPr>
            <w:tcW w:w="992" w:type="dxa"/>
            <w:tcBorders>
              <w:top w:val="nil"/>
              <w:left w:val="nil"/>
              <w:bottom w:val="single" w:sz="4" w:space="0" w:color="auto"/>
              <w:right w:val="single" w:sz="4" w:space="0" w:color="auto"/>
            </w:tcBorders>
            <w:shd w:val="clear" w:color="auto" w:fill="auto"/>
            <w:noWrap/>
            <w:vAlign w:val="center"/>
            <w:hideMark/>
          </w:tcPr>
          <w:p w14:paraId="5BEAF1D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F4DA1E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048BCA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EB6E33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8A231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380</w:t>
            </w:r>
          </w:p>
        </w:tc>
        <w:tc>
          <w:tcPr>
            <w:tcW w:w="1275" w:type="dxa"/>
            <w:tcBorders>
              <w:top w:val="nil"/>
              <w:left w:val="nil"/>
              <w:bottom w:val="single" w:sz="4" w:space="0" w:color="auto"/>
              <w:right w:val="single" w:sz="4" w:space="0" w:color="auto"/>
            </w:tcBorders>
            <w:shd w:val="clear" w:color="auto" w:fill="auto"/>
            <w:noWrap/>
            <w:vAlign w:val="center"/>
            <w:hideMark/>
          </w:tcPr>
          <w:p w14:paraId="4470EB8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5041680522.00</w:t>
            </w:r>
          </w:p>
        </w:tc>
        <w:tc>
          <w:tcPr>
            <w:tcW w:w="6096" w:type="dxa"/>
            <w:tcBorders>
              <w:top w:val="nil"/>
              <w:left w:val="nil"/>
              <w:bottom w:val="single" w:sz="4" w:space="0" w:color="auto"/>
              <w:right w:val="single" w:sz="4" w:space="0" w:color="auto"/>
            </w:tcBorders>
            <w:shd w:val="clear" w:color="auto" w:fill="auto"/>
            <w:noWrap/>
            <w:vAlign w:val="bottom"/>
            <w:hideMark/>
          </w:tcPr>
          <w:p w14:paraId="3B080FC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BOTON DE RECAMBIO DE BAJO PERFIL 16 F.R. 1.7 MM</w:t>
            </w:r>
          </w:p>
        </w:tc>
        <w:tc>
          <w:tcPr>
            <w:tcW w:w="992" w:type="dxa"/>
            <w:tcBorders>
              <w:top w:val="nil"/>
              <w:left w:val="nil"/>
              <w:bottom w:val="single" w:sz="4" w:space="0" w:color="auto"/>
              <w:right w:val="single" w:sz="4" w:space="0" w:color="auto"/>
            </w:tcBorders>
            <w:shd w:val="clear" w:color="auto" w:fill="auto"/>
            <w:noWrap/>
            <w:vAlign w:val="center"/>
            <w:hideMark/>
          </w:tcPr>
          <w:p w14:paraId="3F52238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2AC56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CE3801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6F9994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380A4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381</w:t>
            </w:r>
          </w:p>
        </w:tc>
        <w:tc>
          <w:tcPr>
            <w:tcW w:w="1275" w:type="dxa"/>
            <w:tcBorders>
              <w:top w:val="nil"/>
              <w:left w:val="nil"/>
              <w:bottom w:val="single" w:sz="4" w:space="0" w:color="auto"/>
              <w:right w:val="single" w:sz="4" w:space="0" w:color="auto"/>
            </w:tcBorders>
            <w:shd w:val="clear" w:color="auto" w:fill="auto"/>
            <w:noWrap/>
            <w:vAlign w:val="center"/>
            <w:hideMark/>
          </w:tcPr>
          <w:p w14:paraId="45F00AD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5041680523.00</w:t>
            </w:r>
          </w:p>
        </w:tc>
        <w:tc>
          <w:tcPr>
            <w:tcW w:w="6096" w:type="dxa"/>
            <w:tcBorders>
              <w:top w:val="nil"/>
              <w:left w:val="nil"/>
              <w:bottom w:val="single" w:sz="4" w:space="0" w:color="auto"/>
              <w:right w:val="single" w:sz="4" w:space="0" w:color="auto"/>
            </w:tcBorders>
            <w:shd w:val="clear" w:color="auto" w:fill="auto"/>
            <w:noWrap/>
            <w:vAlign w:val="bottom"/>
            <w:hideMark/>
          </w:tcPr>
          <w:p w14:paraId="24DC659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BOTON DE RECAMBIO DE BAJO PERFIL 18 F.R. 1.2 MM</w:t>
            </w:r>
          </w:p>
        </w:tc>
        <w:tc>
          <w:tcPr>
            <w:tcW w:w="992" w:type="dxa"/>
            <w:tcBorders>
              <w:top w:val="nil"/>
              <w:left w:val="nil"/>
              <w:bottom w:val="single" w:sz="4" w:space="0" w:color="auto"/>
              <w:right w:val="single" w:sz="4" w:space="0" w:color="auto"/>
            </w:tcBorders>
            <w:shd w:val="clear" w:color="auto" w:fill="auto"/>
            <w:noWrap/>
            <w:vAlign w:val="center"/>
            <w:hideMark/>
          </w:tcPr>
          <w:p w14:paraId="363163D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FD0D64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9B81B3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47E699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7AE3E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382</w:t>
            </w:r>
          </w:p>
        </w:tc>
        <w:tc>
          <w:tcPr>
            <w:tcW w:w="1275" w:type="dxa"/>
            <w:tcBorders>
              <w:top w:val="nil"/>
              <w:left w:val="nil"/>
              <w:bottom w:val="single" w:sz="4" w:space="0" w:color="auto"/>
              <w:right w:val="single" w:sz="4" w:space="0" w:color="auto"/>
            </w:tcBorders>
            <w:shd w:val="clear" w:color="auto" w:fill="auto"/>
            <w:noWrap/>
            <w:vAlign w:val="center"/>
            <w:hideMark/>
          </w:tcPr>
          <w:p w14:paraId="0586195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5041680524.00</w:t>
            </w:r>
          </w:p>
        </w:tc>
        <w:tc>
          <w:tcPr>
            <w:tcW w:w="6096" w:type="dxa"/>
            <w:tcBorders>
              <w:top w:val="nil"/>
              <w:left w:val="nil"/>
              <w:bottom w:val="single" w:sz="4" w:space="0" w:color="auto"/>
              <w:right w:val="single" w:sz="4" w:space="0" w:color="auto"/>
            </w:tcBorders>
            <w:shd w:val="clear" w:color="auto" w:fill="auto"/>
            <w:noWrap/>
            <w:vAlign w:val="bottom"/>
            <w:hideMark/>
          </w:tcPr>
          <w:p w14:paraId="048610B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BOTON DE RECAMBIO DE BAJO PERFIL 18 F.R. 1.5 MM</w:t>
            </w:r>
          </w:p>
        </w:tc>
        <w:tc>
          <w:tcPr>
            <w:tcW w:w="992" w:type="dxa"/>
            <w:tcBorders>
              <w:top w:val="nil"/>
              <w:left w:val="nil"/>
              <w:bottom w:val="single" w:sz="4" w:space="0" w:color="auto"/>
              <w:right w:val="single" w:sz="4" w:space="0" w:color="auto"/>
            </w:tcBorders>
            <w:shd w:val="clear" w:color="auto" w:fill="auto"/>
            <w:noWrap/>
            <w:vAlign w:val="center"/>
            <w:hideMark/>
          </w:tcPr>
          <w:p w14:paraId="263B3A9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4376B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C2E3A4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689CEC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A4CD3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383</w:t>
            </w:r>
          </w:p>
        </w:tc>
        <w:tc>
          <w:tcPr>
            <w:tcW w:w="1275" w:type="dxa"/>
            <w:tcBorders>
              <w:top w:val="nil"/>
              <w:left w:val="nil"/>
              <w:bottom w:val="single" w:sz="4" w:space="0" w:color="auto"/>
              <w:right w:val="single" w:sz="4" w:space="0" w:color="auto"/>
            </w:tcBorders>
            <w:shd w:val="clear" w:color="auto" w:fill="auto"/>
            <w:noWrap/>
            <w:vAlign w:val="center"/>
            <w:hideMark/>
          </w:tcPr>
          <w:p w14:paraId="1D61CC9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5041680526.00</w:t>
            </w:r>
          </w:p>
        </w:tc>
        <w:tc>
          <w:tcPr>
            <w:tcW w:w="6096" w:type="dxa"/>
            <w:tcBorders>
              <w:top w:val="nil"/>
              <w:left w:val="nil"/>
              <w:bottom w:val="single" w:sz="4" w:space="0" w:color="auto"/>
              <w:right w:val="single" w:sz="4" w:space="0" w:color="auto"/>
            </w:tcBorders>
            <w:shd w:val="clear" w:color="auto" w:fill="auto"/>
            <w:noWrap/>
            <w:vAlign w:val="bottom"/>
            <w:hideMark/>
          </w:tcPr>
          <w:p w14:paraId="4BF372C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BOTON DE RECAMBIO DE BAJO PERFIL 18 F.R. 1.7 MM</w:t>
            </w:r>
          </w:p>
        </w:tc>
        <w:tc>
          <w:tcPr>
            <w:tcW w:w="992" w:type="dxa"/>
            <w:tcBorders>
              <w:top w:val="nil"/>
              <w:left w:val="nil"/>
              <w:bottom w:val="single" w:sz="4" w:space="0" w:color="auto"/>
              <w:right w:val="single" w:sz="4" w:space="0" w:color="auto"/>
            </w:tcBorders>
            <w:shd w:val="clear" w:color="auto" w:fill="auto"/>
            <w:noWrap/>
            <w:vAlign w:val="center"/>
            <w:hideMark/>
          </w:tcPr>
          <w:p w14:paraId="5586608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F31218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ADF609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F0ADDE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CDC80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384</w:t>
            </w:r>
          </w:p>
        </w:tc>
        <w:tc>
          <w:tcPr>
            <w:tcW w:w="1275" w:type="dxa"/>
            <w:tcBorders>
              <w:top w:val="nil"/>
              <w:left w:val="nil"/>
              <w:bottom w:val="single" w:sz="4" w:space="0" w:color="auto"/>
              <w:right w:val="single" w:sz="4" w:space="0" w:color="auto"/>
            </w:tcBorders>
            <w:shd w:val="clear" w:color="auto" w:fill="auto"/>
            <w:noWrap/>
            <w:vAlign w:val="center"/>
            <w:hideMark/>
          </w:tcPr>
          <w:p w14:paraId="647EE54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5041680527.00</w:t>
            </w:r>
          </w:p>
        </w:tc>
        <w:tc>
          <w:tcPr>
            <w:tcW w:w="6096" w:type="dxa"/>
            <w:tcBorders>
              <w:top w:val="nil"/>
              <w:left w:val="nil"/>
              <w:bottom w:val="single" w:sz="4" w:space="0" w:color="auto"/>
              <w:right w:val="single" w:sz="4" w:space="0" w:color="auto"/>
            </w:tcBorders>
            <w:shd w:val="clear" w:color="auto" w:fill="auto"/>
            <w:noWrap/>
            <w:vAlign w:val="bottom"/>
            <w:hideMark/>
          </w:tcPr>
          <w:p w14:paraId="732E5B2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BOTON DE RECAMBIO DE BAJO PERFIL 20 F.R. 1.5 MM</w:t>
            </w:r>
          </w:p>
        </w:tc>
        <w:tc>
          <w:tcPr>
            <w:tcW w:w="992" w:type="dxa"/>
            <w:tcBorders>
              <w:top w:val="nil"/>
              <w:left w:val="nil"/>
              <w:bottom w:val="single" w:sz="4" w:space="0" w:color="auto"/>
              <w:right w:val="single" w:sz="4" w:space="0" w:color="auto"/>
            </w:tcBorders>
            <w:shd w:val="clear" w:color="auto" w:fill="auto"/>
            <w:noWrap/>
            <w:vAlign w:val="center"/>
            <w:hideMark/>
          </w:tcPr>
          <w:p w14:paraId="546C1E9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DE79D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BF632E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DBF9B5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EF733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385</w:t>
            </w:r>
          </w:p>
        </w:tc>
        <w:tc>
          <w:tcPr>
            <w:tcW w:w="1275" w:type="dxa"/>
            <w:tcBorders>
              <w:top w:val="nil"/>
              <w:left w:val="nil"/>
              <w:bottom w:val="single" w:sz="4" w:space="0" w:color="auto"/>
              <w:right w:val="single" w:sz="4" w:space="0" w:color="auto"/>
            </w:tcBorders>
            <w:shd w:val="clear" w:color="auto" w:fill="auto"/>
            <w:noWrap/>
            <w:vAlign w:val="center"/>
            <w:hideMark/>
          </w:tcPr>
          <w:p w14:paraId="13238A0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5041680528.00</w:t>
            </w:r>
          </w:p>
        </w:tc>
        <w:tc>
          <w:tcPr>
            <w:tcW w:w="6096" w:type="dxa"/>
            <w:tcBorders>
              <w:top w:val="nil"/>
              <w:left w:val="nil"/>
              <w:bottom w:val="single" w:sz="4" w:space="0" w:color="auto"/>
              <w:right w:val="single" w:sz="4" w:space="0" w:color="auto"/>
            </w:tcBorders>
            <w:shd w:val="clear" w:color="auto" w:fill="auto"/>
            <w:noWrap/>
            <w:vAlign w:val="bottom"/>
            <w:hideMark/>
          </w:tcPr>
          <w:p w14:paraId="5572025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BOTON DE RECAMBIO DE BAJO PERFIL 20 F.R. 1.7 MM</w:t>
            </w:r>
          </w:p>
        </w:tc>
        <w:tc>
          <w:tcPr>
            <w:tcW w:w="992" w:type="dxa"/>
            <w:tcBorders>
              <w:top w:val="nil"/>
              <w:left w:val="nil"/>
              <w:bottom w:val="single" w:sz="4" w:space="0" w:color="auto"/>
              <w:right w:val="single" w:sz="4" w:space="0" w:color="auto"/>
            </w:tcBorders>
            <w:shd w:val="clear" w:color="auto" w:fill="auto"/>
            <w:noWrap/>
            <w:vAlign w:val="center"/>
            <w:hideMark/>
          </w:tcPr>
          <w:p w14:paraId="11D14D8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98002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34B607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3B2210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B6BBE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386</w:t>
            </w:r>
          </w:p>
        </w:tc>
        <w:tc>
          <w:tcPr>
            <w:tcW w:w="1275" w:type="dxa"/>
            <w:tcBorders>
              <w:top w:val="nil"/>
              <w:left w:val="nil"/>
              <w:bottom w:val="single" w:sz="4" w:space="0" w:color="auto"/>
              <w:right w:val="single" w:sz="4" w:space="0" w:color="auto"/>
            </w:tcBorders>
            <w:shd w:val="clear" w:color="auto" w:fill="auto"/>
            <w:noWrap/>
            <w:vAlign w:val="center"/>
            <w:hideMark/>
          </w:tcPr>
          <w:p w14:paraId="1F539DA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5041820036.00</w:t>
            </w:r>
          </w:p>
        </w:tc>
        <w:tc>
          <w:tcPr>
            <w:tcW w:w="6096" w:type="dxa"/>
            <w:tcBorders>
              <w:top w:val="nil"/>
              <w:left w:val="nil"/>
              <w:bottom w:val="single" w:sz="4" w:space="0" w:color="auto"/>
              <w:right w:val="single" w:sz="4" w:space="0" w:color="auto"/>
            </w:tcBorders>
            <w:shd w:val="clear" w:color="auto" w:fill="auto"/>
            <w:noWrap/>
            <w:vAlign w:val="bottom"/>
            <w:hideMark/>
          </w:tcPr>
          <w:p w14:paraId="65D4F35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PASTA TEN 20 PARA ESTUDIOS DE POTENCIALES EVOCADOS (ERC)</w:t>
            </w:r>
          </w:p>
        </w:tc>
        <w:tc>
          <w:tcPr>
            <w:tcW w:w="992" w:type="dxa"/>
            <w:tcBorders>
              <w:top w:val="nil"/>
              <w:left w:val="nil"/>
              <w:bottom w:val="single" w:sz="4" w:space="0" w:color="auto"/>
              <w:right w:val="single" w:sz="4" w:space="0" w:color="auto"/>
            </w:tcBorders>
            <w:shd w:val="clear" w:color="auto" w:fill="auto"/>
            <w:noWrap/>
            <w:vAlign w:val="center"/>
            <w:hideMark/>
          </w:tcPr>
          <w:p w14:paraId="3588A70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567D720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58BEA8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584C84B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A9E26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387</w:t>
            </w:r>
          </w:p>
        </w:tc>
        <w:tc>
          <w:tcPr>
            <w:tcW w:w="1275" w:type="dxa"/>
            <w:tcBorders>
              <w:top w:val="nil"/>
              <w:left w:val="nil"/>
              <w:bottom w:val="single" w:sz="4" w:space="0" w:color="auto"/>
              <w:right w:val="single" w:sz="4" w:space="0" w:color="auto"/>
            </w:tcBorders>
            <w:shd w:val="clear" w:color="auto" w:fill="auto"/>
            <w:noWrap/>
            <w:vAlign w:val="center"/>
            <w:hideMark/>
          </w:tcPr>
          <w:p w14:paraId="075F99F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5042000607.00</w:t>
            </w:r>
          </w:p>
        </w:tc>
        <w:tc>
          <w:tcPr>
            <w:tcW w:w="6096" w:type="dxa"/>
            <w:tcBorders>
              <w:top w:val="nil"/>
              <w:left w:val="nil"/>
              <w:bottom w:val="single" w:sz="4" w:space="0" w:color="auto"/>
              <w:right w:val="single" w:sz="4" w:space="0" w:color="auto"/>
            </w:tcBorders>
            <w:shd w:val="clear" w:color="auto" w:fill="auto"/>
            <w:noWrap/>
            <w:vAlign w:val="bottom"/>
            <w:hideMark/>
          </w:tcPr>
          <w:p w14:paraId="79A20E3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FILTRO INSPIRATORIO NEONATAL REUSABLE PARA VENTILADOR 840</w:t>
            </w:r>
          </w:p>
        </w:tc>
        <w:tc>
          <w:tcPr>
            <w:tcW w:w="992" w:type="dxa"/>
            <w:tcBorders>
              <w:top w:val="nil"/>
              <w:left w:val="nil"/>
              <w:bottom w:val="single" w:sz="4" w:space="0" w:color="auto"/>
              <w:right w:val="single" w:sz="4" w:space="0" w:color="auto"/>
            </w:tcBorders>
            <w:shd w:val="clear" w:color="auto" w:fill="auto"/>
            <w:noWrap/>
            <w:vAlign w:val="center"/>
            <w:hideMark/>
          </w:tcPr>
          <w:p w14:paraId="590929E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986FF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60CE8D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39C5D11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8B9AA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388</w:t>
            </w:r>
          </w:p>
        </w:tc>
        <w:tc>
          <w:tcPr>
            <w:tcW w:w="1275" w:type="dxa"/>
            <w:tcBorders>
              <w:top w:val="nil"/>
              <w:left w:val="nil"/>
              <w:bottom w:val="single" w:sz="4" w:space="0" w:color="auto"/>
              <w:right w:val="single" w:sz="4" w:space="0" w:color="auto"/>
            </w:tcBorders>
            <w:shd w:val="clear" w:color="auto" w:fill="auto"/>
            <w:noWrap/>
            <w:vAlign w:val="center"/>
            <w:hideMark/>
          </w:tcPr>
          <w:p w14:paraId="28B8A10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5042000610.00</w:t>
            </w:r>
          </w:p>
        </w:tc>
        <w:tc>
          <w:tcPr>
            <w:tcW w:w="6096" w:type="dxa"/>
            <w:tcBorders>
              <w:top w:val="nil"/>
              <w:left w:val="nil"/>
              <w:bottom w:val="single" w:sz="4" w:space="0" w:color="auto"/>
              <w:right w:val="single" w:sz="4" w:space="0" w:color="auto"/>
            </w:tcBorders>
            <w:shd w:val="clear" w:color="auto" w:fill="auto"/>
            <w:noWrap/>
            <w:vAlign w:val="bottom"/>
            <w:hideMark/>
          </w:tcPr>
          <w:p w14:paraId="4E076C4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FILTRO INSPIRATORIO NEONATAL DESECHABLE PARA VENTILADOR 840</w:t>
            </w:r>
          </w:p>
        </w:tc>
        <w:tc>
          <w:tcPr>
            <w:tcW w:w="992" w:type="dxa"/>
            <w:tcBorders>
              <w:top w:val="nil"/>
              <w:left w:val="nil"/>
              <w:bottom w:val="single" w:sz="4" w:space="0" w:color="auto"/>
              <w:right w:val="single" w:sz="4" w:space="0" w:color="auto"/>
            </w:tcBorders>
            <w:shd w:val="clear" w:color="auto" w:fill="auto"/>
            <w:noWrap/>
            <w:vAlign w:val="center"/>
            <w:hideMark/>
          </w:tcPr>
          <w:p w14:paraId="0DD0CF1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A622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67F394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573EF70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F3D0F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389</w:t>
            </w:r>
          </w:p>
        </w:tc>
        <w:tc>
          <w:tcPr>
            <w:tcW w:w="1275" w:type="dxa"/>
            <w:tcBorders>
              <w:top w:val="nil"/>
              <w:left w:val="nil"/>
              <w:bottom w:val="single" w:sz="4" w:space="0" w:color="auto"/>
              <w:right w:val="single" w:sz="4" w:space="0" w:color="auto"/>
            </w:tcBorders>
            <w:shd w:val="clear" w:color="auto" w:fill="auto"/>
            <w:noWrap/>
            <w:vAlign w:val="center"/>
            <w:hideMark/>
          </w:tcPr>
          <w:p w14:paraId="48A5BED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5042000611.00</w:t>
            </w:r>
          </w:p>
        </w:tc>
        <w:tc>
          <w:tcPr>
            <w:tcW w:w="6096" w:type="dxa"/>
            <w:tcBorders>
              <w:top w:val="nil"/>
              <w:left w:val="nil"/>
              <w:bottom w:val="single" w:sz="4" w:space="0" w:color="auto"/>
              <w:right w:val="single" w:sz="4" w:space="0" w:color="auto"/>
            </w:tcBorders>
            <w:shd w:val="clear" w:color="auto" w:fill="auto"/>
            <w:noWrap/>
            <w:vAlign w:val="bottom"/>
            <w:hideMark/>
          </w:tcPr>
          <w:p w14:paraId="1996659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FILTRO EXHALATORIO NEONATAL DESECHABLE PARA VENTILADOR 840 CON VASO COLECTOR</w:t>
            </w:r>
          </w:p>
        </w:tc>
        <w:tc>
          <w:tcPr>
            <w:tcW w:w="992" w:type="dxa"/>
            <w:tcBorders>
              <w:top w:val="nil"/>
              <w:left w:val="nil"/>
              <w:bottom w:val="single" w:sz="4" w:space="0" w:color="auto"/>
              <w:right w:val="single" w:sz="4" w:space="0" w:color="auto"/>
            </w:tcBorders>
            <w:shd w:val="clear" w:color="auto" w:fill="auto"/>
            <w:noWrap/>
            <w:vAlign w:val="center"/>
            <w:hideMark/>
          </w:tcPr>
          <w:p w14:paraId="39C5246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11901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BD220B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1C408A1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98D2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390</w:t>
            </w:r>
          </w:p>
        </w:tc>
        <w:tc>
          <w:tcPr>
            <w:tcW w:w="1275" w:type="dxa"/>
            <w:tcBorders>
              <w:top w:val="nil"/>
              <w:left w:val="nil"/>
              <w:bottom w:val="single" w:sz="4" w:space="0" w:color="auto"/>
              <w:right w:val="single" w:sz="4" w:space="0" w:color="auto"/>
            </w:tcBorders>
            <w:shd w:val="clear" w:color="auto" w:fill="auto"/>
            <w:noWrap/>
            <w:vAlign w:val="center"/>
            <w:hideMark/>
          </w:tcPr>
          <w:p w14:paraId="72D88F4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5042000612.00</w:t>
            </w:r>
          </w:p>
        </w:tc>
        <w:tc>
          <w:tcPr>
            <w:tcW w:w="6096" w:type="dxa"/>
            <w:tcBorders>
              <w:top w:val="nil"/>
              <w:left w:val="nil"/>
              <w:bottom w:val="single" w:sz="4" w:space="0" w:color="auto"/>
              <w:right w:val="single" w:sz="4" w:space="0" w:color="auto"/>
            </w:tcBorders>
            <w:shd w:val="clear" w:color="auto" w:fill="auto"/>
            <w:noWrap/>
            <w:vAlign w:val="bottom"/>
            <w:hideMark/>
          </w:tcPr>
          <w:p w14:paraId="78FD2D4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CANISTER DE RECOLECCION DE 1000 ML RECOLECTOR PARA TERAPIA DE HERIDAS CON PRESION NEGATIVA.</w:t>
            </w:r>
          </w:p>
        </w:tc>
        <w:tc>
          <w:tcPr>
            <w:tcW w:w="992" w:type="dxa"/>
            <w:tcBorders>
              <w:top w:val="nil"/>
              <w:left w:val="nil"/>
              <w:bottom w:val="single" w:sz="4" w:space="0" w:color="auto"/>
              <w:right w:val="single" w:sz="4" w:space="0" w:color="auto"/>
            </w:tcBorders>
            <w:shd w:val="clear" w:color="auto" w:fill="auto"/>
            <w:noWrap/>
            <w:vAlign w:val="center"/>
            <w:hideMark/>
          </w:tcPr>
          <w:p w14:paraId="23BE9C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91BA7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BAA385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3A06285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FF8E4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391</w:t>
            </w:r>
          </w:p>
        </w:tc>
        <w:tc>
          <w:tcPr>
            <w:tcW w:w="1275" w:type="dxa"/>
            <w:tcBorders>
              <w:top w:val="nil"/>
              <w:left w:val="nil"/>
              <w:bottom w:val="single" w:sz="4" w:space="0" w:color="auto"/>
              <w:right w:val="single" w:sz="4" w:space="0" w:color="auto"/>
            </w:tcBorders>
            <w:shd w:val="clear" w:color="auto" w:fill="auto"/>
            <w:noWrap/>
            <w:vAlign w:val="center"/>
            <w:hideMark/>
          </w:tcPr>
          <w:p w14:paraId="5102B49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5042070014.00</w:t>
            </w:r>
          </w:p>
        </w:tc>
        <w:tc>
          <w:tcPr>
            <w:tcW w:w="6096" w:type="dxa"/>
            <w:tcBorders>
              <w:top w:val="nil"/>
              <w:left w:val="nil"/>
              <w:bottom w:val="single" w:sz="4" w:space="0" w:color="auto"/>
              <w:right w:val="single" w:sz="4" w:space="0" w:color="auto"/>
            </w:tcBorders>
            <w:shd w:val="clear" w:color="auto" w:fill="auto"/>
            <w:noWrap/>
            <w:vAlign w:val="bottom"/>
            <w:hideMark/>
          </w:tcPr>
          <w:p w14:paraId="6FD669C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CIRCUITOS CORRUGADOS NEONATALES DESECHABLES SIN CAMARA AUTORELLENABLE COMO CONSUMIBLE DE LA 531.941.0980 VENTILADOR VOLUMETRICO NEONATAL-PEDIATRICO-ADULTO. PIEZA.</w:t>
            </w:r>
          </w:p>
        </w:tc>
        <w:tc>
          <w:tcPr>
            <w:tcW w:w="992" w:type="dxa"/>
            <w:tcBorders>
              <w:top w:val="nil"/>
              <w:left w:val="nil"/>
              <w:bottom w:val="single" w:sz="4" w:space="0" w:color="auto"/>
              <w:right w:val="single" w:sz="4" w:space="0" w:color="auto"/>
            </w:tcBorders>
            <w:shd w:val="clear" w:color="auto" w:fill="auto"/>
            <w:noWrap/>
            <w:vAlign w:val="center"/>
            <w:hideMark/>
          </w:tcPr>
          <w:p w14:paraId="0FA5EE1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BAB8B5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F0DA88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699284E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4581E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392</w:t>
            </w:r>
          </w:p>
        </w:tc>
        <w:tc>
          <w:tcPr>
            <w:tcW w:w="1275" w:type="dxa"/>
            <w:tcBorders>
              <w:top w:val="nil"/>
              <w:left w:val="nil"/>
              <w:bottom w:val="single" w:sz="4" w:space="0" w:color="auto"/>
              <w:right w:val="single" w:sz="4" w:space="0" w:color="auto"/>
            </w:tcBorders>
            <w:shd w:val="clear" w:color="auto" w:fill="auto"/>
            <w:noWrap/>
            <w:vAlign w:val="center"/>
            <w:hideMark/>
          </w:tcPr>
          <w:p w14:paraId="1A94F93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5042070015.00</w:t>
            </w:r>
          </w:p>
        </w:tc>
        <w:tc>
          <w:tcPr>
            <w:tcW w:w="6096" w:type="dxa"/>
            <w:tcBorders>
              <w:top w:val="nil"/>
              <w:left w:val="nil"/>
              <w:bottom w:val="single" w:sz="4" w:space="0" w:color="auto"/>
              <w:right w:val="single" w:sz="4" w:space="0" w:color="auto"/>
            </w:tcBorders>
            <w:shd w:val="clear" w:color="auto" w:fill="auto"/>
            <w:noWrap/>
            <w:vAlign w:val="bottom"/>
            <w:hideMark/>
          </w:tcPr>
          <w:p w14:paraId="6028C62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CIRCUITOS DE VENTILACION DESECHABLES PARA ADULTO SIN CAMARA AUTORRELLENABLE COMO CONSUMIBLE DE LA 531.941.0980 VENTILADOR VOLUMETRICO NEONATAL-PEDIATRICO-ADULTO. PIEZA.</w:t>
            </w:r>
          </w:p>
        </w:tc>
        <w:tc>
          <w:tcPr>
            <w:tcW w:w="992" w:type="dxa"/>
            <w:tcBorders>
              <w:top w:val="nil"/>
              <w:left w:val="nil"/>
              <w:bottom w:val="single" w:sz="4" w:space="0" w:color="auto"/>
              <w:right w:val="single" w:sz="4" w:space="0" w:color="auto"/>
            </w:tcBorders>
            <w:shd w:val="clear" w:color="auto" w:fill="auto"/>
            <w:noWrap/>
            <w:vAlign w:val="center"/>
            <w:hideMark/>
          </w:tcPr>
          <w:p w14:paraId="1747DCC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EE9B9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ED4822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4DB6CFA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02B27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393</w:t>
            </w:r>
          </w:p>
        </w:tc>
        <w:tc>
          <w:tcPr>
            <w:tcW w:w="1275" w:type="dxa"/>
            <w:tcBorders>
              <w:top w:val="nil"/>
              <w:left w:val="nil"/>
              <w:bottom w:val="single" w:sz="4" w:space="0" w:color="auto"/>
              <w:right w:val="single" w:sz="4" w:space="0" w:color="auto"/>
            </w:tcBorders>
            <w:shd w:val="clear" w:color="auto" w:fill="auto"/>
            <w:noWrap/>
            <w:vAlign w:val="center"/>
            <w:hideMark/>
          </w:tcPr>
          <w:p w14:paraId="43848F4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5042070016.00</w:t>
            </w:r>
          </w:p>
        </w:tc>
        <w:tc>
          <w:tcPr>
            <w:tcW w:w="6096" w:type="dxa"/>
            <w:tcBorders>
              <w:top w:val="nil"/>
              <w:left w:val="nil"/>
              <w:bottom w:val="single" w:sz="4" w:space="0" w:color="auto"/>
              <w:right w:val="single" w:sz="4" w:space="0" w:color="auto"/>
            </w:tcBorders>
            <w:shd w:val="clear" w:color="auto" w:fill="auto"/>
            <w:noWrap/>
            <w:vAlign w:val="bottom"/>
            <w:hideMark/>
          </w:tcPr>
          <w:p w14:paraId="4F79D57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CIRCUITOS PARA VENTILADOR DESECHABLES CON VALVULA EXHALATORIA. PIEZA.</w:t>
            </w:r>
          </w:p>
        </w:tc>
        <w:tc>
          <w:tcPr>
            <w:tcW w:w="992" w:type="dxa"/>
            <w:tcBorders>
              <w:top w:val="nil"/>
              <w:left w:val="nil"/>
              <w:bottom w:val="single" w:sz="4" w:space="0" w:color="auto"/>
              <w:right w:val="single" w:sz="4" w:space="0" w:color="auto"/>
            </w:tcBorders>
            <w:shd w:val="clear" w:color="auto" w:fill="auto"/>
            <w:noWrap/>
            <w:vAlign w:val="center"/>
            <w:hideMark/>
          </w:tcPr>
          <w:p w14:paraId="0FFFDA7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6C56E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84EAFB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1094E52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47FB0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394</w:t>
            </w:r>
          </w:p>
        </w:tc>
        <w:tc>
          <w:tcPr>
            <w:tcW w:w="1275" w:type="dxa"/>
            <w:tcBorders>
              <w:top w:val="nil"/>
              <w:left w:val="nil"/>
              <w:bottom w:val="single" w:sz="4" w:space="0" w:color="auto"/>
              <w:right w:val="single" w:sz="4" w:space="0" w:color="auto"/>
            </w:tcBorders>
            <w:shd w:val="clear" w:color="auto" w:fill="auto"/>
            <w:noWrap/>
            <w:vAlign w:val="center"/>
            <w:hideMark/>
          </w:tcPr>
          <w:p w14:paraId="5976F7F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5042331001.00</w:t>
            </w:r>
          </w:p>
        </w:tc>
        <w:tc>
          <w:tcPr>
            <w:tcW w:w="6096" w:type="dxa"/>
            <w:tcBorders>
              <w:top w:val="nil"/>
              <w:left w:val="nil"/>
              <w:bottom w:val="single" w:sz="4" w:space="0" w:color="auto"/>
              <w:right w:val="single" w:sz="4" w:space="0" w:color="auto"/>
            </w:tcBorders>
            <w:shd w:val="clear" w:color="auto" w:fill="auto"/>
            <w:noWrap/>
            <w:vAlign w:val="bottom"/>
            <w:hideMark/>
          </w:tcPr>
          <w:p w14:paraId="44139B4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PUNTILLAS NASALES PEDIATRICAS</w:t>
            </w:r>
          </w:p>
        </w:tc>
        <w:tc>
          <w:tcPr>
            <w:tcW w:w="992" w:type="dxa"/>
            <w:tcBorders>
              <w:top w:val="nil"/>
              <w:left w:val="nil"/>
              <w:bottom w:val="single" w:sz="4" w:space="0" w:color="auto"/>
              <w:right w:val="single" w:sz="4" w:space="0" w:color="auto"/>
            </w:tcBorders>
            <w:shd w:val="clear" w:color="auto" w:fill="auto"/>
            <w:noWrap/>
            <w:vAlign w:val="center"/>
            <w:hideMark/>
          </w:tcPr>
          <w:p w14:paraId="3F38660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1B0059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8D28DC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61CBC59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28D4C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395</w:t>
            </w:r>
          </w:p>
        </w:tc>
        <w:tc>
          <w:tcPr>
            <w:tcW w:w="1275" w:type="dxa"/>
            <w:tcBorders>
              <w:top w:val="nil"/>
              <w:left w:val="nil"/>
              <w:bottom w:val="single" w:sz="4" w:space="0" w:color="auto"/>
              <w:right w:val="single" w:sz="4" w:space="0" w:color="auto"/>
            </w:tcBorders>
            <w:shd w:val="clear" w:color="auto" w:fill="auto"/>
            <w:noWrap/>
            <w:vAlign w:val="center"/>
            <w:hideMark/>
          </w:tcPr>
          <w:p w14:paraId="2878941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5042331004.00</w:t>
            </w:r>
          </w:p>
        </w:tc>
        <w:tc>
          <w:tcPr>
            <w:tcW w:w="6096" w:type="dxa"/>
            <w:tcBorders>
              <w:top w:val="nil"/>
              <w:left w:val="nil"/>
              <w:bottom w:val="single" w:sz="4" w:space="0" w:color="auto"/>
              <w:right w:val="single" w:sz="4" w:space="0" w:color="auto"/>
            </w:tcBorders>
            <w:shd w:val="clear" w:color="auto" w:fill="auto"/>
            <w:noWrap/>
            <w:vAlign w:val="bottom"/>
            <w:hideMark/>
          </w:tcPr>
          <w:p w14:paraId="34D5109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CIRCUITO CON DIAFRAGMA PARA VENTILADOR DE ALTA FRECUENCIA OSCILATORIA. TAMAÑO NEONATAL. CONSUMIBLE DE LA CLAVE 531.941.1012 VENTILADOR DE ALTA FRECUENCIA OSCILATORIA PEDIATRICO-NEONATAL CON MODO CONVENCIONAL. PIEZA.</w:t>
            </w:r>
          </w:p>
        </w:tc>
        <w:tc>
          <w:tcPr>
            <w:tcW w:w="992" w:type="dxa"/>
            <w:tcBorders>
              <w:top w:val="nil"/>
              <w:left w:val="nil"/>
              <w:bottom w:val="single" w:sz="4" w:space="0" w:color="auto"/>
              <w:right w:val="single" w:sz="4" w:space="0" w:color="auto"/>
            </w:tcBorders>
            <w:shd w:val="clear" w:color="auto" w:fill="auto"/>
            <w:noWrap/>
            <w:vAlign w:val="center"/>
            <w:hideMark/>
          </w:tcPr>
          <w:p w14:paraId="6CEB38F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F5451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A67F91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8</w:t>
            </w:r>
          </w:p>
        </w:tc>
      </w:tr>
      <w:tr w:rsidR="00E63AAA" w:rsidRPr="00E63AAA" w14:paraId="27E24EF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69053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396</w:t>
            </w:r>
          </w:p>
        </w:tc>
        <w:tc>
          <w:tcPr>
            <w:tcW w:w="1275" w:type="dxa"/>
            <w:tcBorders>
              <w:top w:val="nil"/>
              <w:left w:val="nil"/>
              <w:bottom w:val="single" w:sz="4" w:space="0" w:color="auto"/>
              <w:right w:val="single" w:sz="4" w:space="0" w:color="auto"/>
            </w:tcBorders>
            <w:shd w:val="clear" w:color="auto" w:fill="auto"/>
            <w:noWrap/>
            <w:vAlign w:val="center"/>
            <w:hideMark/>
          </w:tcPr>
          <w:p w14:paraId="14F98EA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5042331005.00</w:t>
            </w:r>
          </w:p>
        </w:tc>
        <w:tc>
          <w:tcPr>
            <w:tcW w:w="6096" w:type="dxa"/>
            <w:tcBorders>
              <w:top w:val="nil"/>
              <w:left w:val="nil"/>
              <w:bottom w:val="single" w:sz="4" w:space="0" w:color="auto"/>
              <w:right w:val="single" w:sz="4" w:space="0" w:color="auto"/>
            </w:tcBorders>
            <w:shd w:val="clear" w:color="auto" w:fill="auto"/>
            <w:noWrap/>
            <w:vAlign w:val="bottom"/>
            <w:hideMark/>
          </w:tcPr>
          <w:p w14:paraId="44E38D8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PUNTILLAS NASALES NEONATALES. ENVASE.</w:t>
            </w:r>
          </w:p>
        </w:tc>
        <w:tc>
          <w:tcPr>
            <w:tcW w:w="992" w:type="dxa"/>
            <w:tcBorders>
              <w:top w:val="nil"/>
              <w:left w:val="nil"/>
              <w:bottom w:val="single" w:sz="4" w:space="0" w:color="auto"/>
              <w:right w:val="single" w:sz="4" w:space="0" w:color="auto"/>
            </w:tcBorders>
            <w:shd w:val="clear" w:color="auto" w:fill="auto"/>
            <w:noWrap/>
            <w:vAlign w:val="center"/>
            <w:hideMark/>
          </w:tcPr>
          <w:p w14:paraId="68B9C94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6BF3C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A73CF3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1D30ACE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FC6AF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397</w:t>
            </w:r>
          </w:p>
        </w:tc>
        <w:tc>
          <w:tcPr>
            <w:tcW w:w="1275" w:type="dxa"/>
            <w:tcBorders>
              <w:top w:val="nil"/>
              <w:left w:val="nil"/>
              <w:bottom w:val="single" w:sz="4" w:space="0" w:color="auto"/>
              <w:right w:val="single" w:sz="4" w:space="0" w:color="auto"/>
            </w:tcBorders>
            <w:shd w:val="clear" w:color="auto" w:fill="auto"/>
            <w:noWrap/>
            <w:vAlign w:val="center"/>
            <w:hideMark/>
          </w:tcPr>
          <w:p w14:paraId="019F7A2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5042331008.00</w:t>
            </w:r>
          </w:p>
        </w:tc>
        <w:tc>
          <w:tcPr>
            <w:tcW w:w="6096" w:type="dxa"/>
            <w:tcBorders>
              <w:top w:val="nil"/>
              <w:left w:val="nil"/>
              <w:bottom w:val="single" w:sz="4" w:space="0" w:color="auto"/>
              <w:right w:val="single" w:sz="4" w:space="0" w:color="auto"/>
            </w:tcBorders>
            <w:shd w:val="clear" w:color="auto" w:fill="auto"/>
            <w:noWrap/>
            <w:vAlign w:val="bottom"/>
            <w:hideMark/>
          </w:tcPr>
          <w:p w14:paraId="5E1D81B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INDICADOR BIOLOGICO PARA ESTERILIZACION EN PLASMA. PRESENTACION CON 30 PRUEBAS.</w:t>
            </w:r>
          </w:p>
        </w:tc>
        <w:tc>
          <w:tcPr>
            <w:tcW w:w="992" w:type="dxa"/>
            <w:tcBorders>
              <w:top w:val="nil"/>
              <w:left w:val="nil"/>
              <w:bottom w:val="single" w:sz="4" w:space="0" w:color="auto"/>
              <w:right w:val="single" w:sz="4" w:space="0" w:color="auto"/>
            </w:tcBorders>
            <w:shd w:val="clear" w:color="auto" w:fill="auto"/>
            <w:noWrap/>
            <w:vAlign w:val="center"/>
            <w:hideMark/>
          </w:tcPr>
          <w:p w14:paraId="2D05D3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87E80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C/30</w:t>
            </w:r>
          </w:p>
        </w:tc>
        <w:tc>
          <w:tcPr>
            <w:tcW w:w="978" w:type="dxa"/>
            <w:tcBorders>
              <w:top w:val="nil"/>
              <w:left w:val="nil"/>
              <w:bottom w:val="single" w:sz="4" w:space="0" w:color="auto"/>
              <w:right w:val="single" w:sz="4" w:space="0" w:color="auto"/>
            </w:tcBorders>
            <w:shd w:val="clear" w:color="auto" w:fill="auto"/>
            <w:noWrap/>
            <w:vAlign w:val="center"/>
            <w:hideMark/>
          </w:tcPr>
          <w:p w14:paraId="1FDDDB3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925570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66939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398</w:t>
            </w:r>
          </w:p>
        </w:tc>
        <w:tc>
          <w:tcPr>
            <w:tcW w:w="1275" w:type="dxa"/>
            <w:tcBorders>
              <w:top w:val="nil"/>
              <w:left w:val="nil"/>
              <w:bottom w:val="single" w:sz="4" w:space="0" w:color="auto"/>
              <w:right w:val="single" w:sz="4" w:space="0" w:color="auto"/>
            </w:tcBorders>
            <w:shd w:val="clear" w:color="auto" w:fill="auto"/>
            <w:noWrap/>
            <w:vAlign w:val="center"/>
            <w:hideMark/>
          </w:tcPr>
          <w:p w14:paraId="4D38774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5042331009.00</w:t>
            </w:r>
          </w:p>
        </w:tc>
        <w:tc>
          <w:tcPr>
            <w:tcW w:w="6096" w:type="dxa"/>
            <w:tcBorders>
              <w:top w:val="nil"/>
              <w:left w:val="nil"/>
              <w:bottom w:val="single" w:sz="4" w:space="0" w:color="auto"/>
              <w:right w:val="single" w:sz="4" w:space="0" w:color="auto"/>
            </w:tcBorders>
            <w:shd w:val="clear" w:color="auto" w:fill="auto"/>
            <w:noWrap/>
            <w:vAlign w:val="bottom"/>
            <w:hideMark/>
          </w:tcPr>
          <w:p w14:paraId="0A45730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INDICADOR QUIMICO, CINTA TESTIGO, PARA ESTERILIZACION EN PLASMA. ROLLO DE 50 METROS.</w:t>
            </w:r>
          </w:p>
        </w:tc>
        <w:tc>
          <w:tcPr>
            <w:tcW w:w="992" w:type="dxa"/>
            <w:tcBorders>
              <w:top w:val="nil"/>
              <w:left w:val="nil"/>
              <w:bottom w:val="single" w:sz="4" w:space="0" w:color="auto"/>
              <w:right w:val="single" w:sz="4" w:space="0" w:color="auto"/>
            </w:tcBorders>
            <w:shd w:val="clear" w:color="auto" w:fill="auto"/>
            <w:noWrap/>
            <w:vAlign w:val="center"/>
            <w:hideMark/>
          </w:tcPr>
          <w:p w14:paraId="255BAEC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494C3E0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CF4DF4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F9975F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881A3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399</w:t>
            </w:r>
          </w:p>
        </w:tc>
        <w:tc>
          <w:tcPr>
            <w:tcW w:w="1275" w:type="dxa"/>
            <w:tcBorders>
              <w:top w:val="nil"/>
              <w:left w:val="nil"/>
              <w:bottom w:val="single" w:sz="4" w:space="0" w:color="auto"/>
              <w:right w:val="single" w:sz="4" w:space="0" w:color="auto"/>
            </w:tcBorders>
            <w:shd w:val="clear" w:color="auto" w:fill="auto"/>
            <w:noWrap/>
            <w:vAlign w:val="center"/>
            <w:hideMark/>
          </w:tcPr>
          <w:p w14:paraId="3862305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5042331017.00</w:t>
            </w:r>
          </w:p>
        </w:tc>
        <w:tc>
          <w:tcPr>
            <w:tcW w:w="6096" w:type="dxa"/>
            <w:tcBorders>
              <w:top w:val="nil"/>
              <w:left w:val="nil"/>
              <w:bottom w:val="single" w:sz="4" w:space="0" w:color="auto"/>
              <w:right w:val="single" w:sz="4" w:space="0" w:color="auto"/>
            </w:tcBorders>
            <w:shd w:val="clear" w:color="auto" w:fill="auto"/>
            <w:noWrap/>
            <w:vAlign w:val="bottom"/>
            <w:hideMark/>
          </w:tcPr>
          <w:p w14:paraId="29E5E96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FILTRO Y HUMIDIFICADOR INSPIRATORIO PARA VIA AEREA PARA CONECTARSE A CIRCUITO VENTILADOR MECANICO Y TUBO ENDOTRAQUEAL HME SIN PUERTO PARA CAPNOGRAFIA. TAMAÑO NEONATAL. PIEZA</w:t>
            </w:r>
          </w:p>
        </w:tc>
        <w:tc>
          <w:tcPr>
            <w:tcW w:w="992" w:type="dxa"/>
            <w:tcBorders>
              <w:top w:val="nil"/>
              <w:left w:val="nil"/>
              <w:bottom w:val="single" w:sz="4" w:space="0" w:color="auto"/>
              <w:right w:val="single" w:sz="4" w:space="0" w:color="auto"/>
            </w:tcBorders>
            <w:shd w:val="clear" w:color="auto" w:fill="auto"/>
            <w:noWrap/>
            <w:vAlign w:val="center"/>
            <w:hideMark/>
          </w:tcPr>
          <w:p w14:paraId="7436EB4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EDEA9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74DD2B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1125649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4E98F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400</w:t>
            </w:r>
          </w:p>
        </w:tc>
        <w:tc>
          <w:tcPr>
            <w:tcW w:w="1275" w:type="dxa"/>
            <w:tcBorders>
              <w:top w:val="nil"/>
              <w:left w:val="nil"/>
              <w:bottom w:val="single" w:sz="4" w:space="0" w:color="auto"/>
              <w:right w:val="single" w:sz="4" w:space="0" w:color="auto"/>
            </w:tcBorders>
            <w:shd w:val="clear" w:color="auto" w:fill="auto"/>
            <w:noWrap/>
            <w:vAlign w:val="center"/>
            <w:hideMark/>
          </w:tcPr>
          <w:p w14:paraId="4B4FCDB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5042331075.00</w:t>
            </w:r>
          </w:p>
        </w:tc>
        <w:tc>
          <w:tcPr>
            <w:tcW w:w="6096" w:type="dxa"/>
            <w:tcBorders>
              <w:top w:val="nil"/>
              <w:left w:val="nil"/>
              <w:bottom w:val="single" w:sz="4" w:space="0" w:color="auto"/>
              <w:right w:val="single" w:sz="4" w:space="0" w:color="auto"/>
            </w:tcBorders>
            <w:shd w:val="clear" w:color="auto" w:fill="auto"/>
            <w:noWrap/>
            <w:vAlign w:val="bottom"/>
            <w:hideMark/>
          </w:tcPr>
          <w:p w14:paraId="4F94D5E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INDICADOR DE ESTERILIZACION AUTOCLAVE EN VAPOR</w:t>
            </w:r>
          </w:p>
        </w:tc>
        <w:tc>
          <w:tcPr>
            <w:tcW w:w="992" w:type="dxa"/>
            <w:tcBorders>
              <w:top w:val="nil"/>
              <w:left w:val="nil"/>
              <w:bottom w:val="single" w:sz="4" w:space="0" w:color="auto"/>
              <w:right w:val="single" w:sz="4" w:space="0" w:color="auto"/>
            </w:tcBorders>
            <w:shd w:val="clear" w:color="auto" w:fill="auto"/>
            <w:noWrap/>
            <w:vAlign w:val="center"/>
            <w:hideMark/>
          </w:tcPr>
          <w:p w14:paraId="1BDEDDA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E933B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072DA1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803F1C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9002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401</w:t>
            </w:r>
          </w:p>
        </w:tc>
        <w:tc>
          <w:tcPr>
            <w:tcW w:w="1275" w:type="dxa"/>
            <w:tcBorders>
              <w:top w:val="nil"/>
              <w:left w:val="nil"/>
              <w:bottom w:val="single" w:sz="4" w:space="0" w:color="auto"/>
              <w:right w:val="single" w:sz="4" w:space="0" w:color="auto"/>
            </w:tcBorders>
            <w:shd w:val="clear" w:color="auto" w:fill="auto"/>
            <w:noWrap/>
            <w:vAlign w:val="center"/>
            <w:hideMark/>
          </w:tcPr>
          <w:p w14:paraId="49AC158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5042332001.00</w:t>
            </w:r>
          </w:p>
        </w:tc>
        <w:tc>
          <w:tcPr>
            <w:tcW w:w="6096" w:type="dxa"/>
            <w:tcBorders>
              <w:top w:val="nil"/>
              <w:left w:val="nil"/>
              <w:bottom w:val="single" w:sz="4" w:space="0" w:color="auto"/>
              <w:right w:val="single" w:sz="4" w:space="0" w:color="auto"/>
            </w:tcBorders>
            <w:shd w:val="clear" w:color="auto" w:fill="auto"/>
            <w:noWrap/>
            <w:vAlign w:val="bottom"/>
            <w:hideMark/>
          </w:tcPr>
          <w:p w14:paraId="69C29D3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INSTRUMENTO CON AGUJA BIOPSIA 14 G X 13 CMS.  COMPATIBLE CON PISTOLA BARD.  CAJA CON 10 EMPAQUES</w:t>
            </w:r>
          </w:p>
        </w:tc>
        <w:tc>
          <w:tcPr>
            <w:tcW w:w="992" w:type="dxa"/>
            <w:tcBorders>
              <w:top w:val="nil"/>
              <w:left w:val="nil"/>
              <w:bottom w:val="single" w:sz="4" w:space="0" w:color="auto"/>
              <w:right w:val="single" w:sz="4" w:space="0" w:color="auto"/>
            </w:tcBorders>
            <w:shd w:val="clear" w:color="auto" w:fill="auto"/>
            <w:noWrap/>
            <w:vAlign w:val="center"/>
            <w:hideMark/>
          </w:tcPr>
          <w:p w14:paraId="6A16BB5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51D1F4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w:t>
            </w:r>
          </w:p>
        </w:tc>
        <w:tc>
          <w:tcPr>
            <w:tcW w:w="978" w:type="dxa"/>
            <w:tcBorders>
              <w:top w:val="nil"/>
              <w:left w:val="nil"/>
              <w:bottom w:val="single" w:sz="4" w:space="0" w:color="auto"/>
              <w:right w:val="single" w:sz="4" w:space="0" w:color="auto"/>
            </w:tcBorders>
            <w:shd w:val="clear" w:color="auto" w:fill="auto"/>
            <w:noWrap/>
            <w:vAlign w:val="center"/>
            <w:hideMark/>
          </w:tcPr>
          <w:p w14:paraId="4946464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B2501A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60530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402</w:t>
            </w:r>
          </w:p>
        </w:tc>
        <w:tc>
          <w:tcPr>
            <w:tcW w:w="1275" w:type="dxa"/>
            <w:tcBorders>
              <w:top w:val="nil"/>
              <w:left w:val="nil"/>
              <w:bottom w:val="single" w:sz="4" w:space="0" w:color="auto"/>
              <w:right w:val="single" w:sz="4" w:space="0" w:color="auto"/>
            </w:tcBorders>
            <w:shd w:val="clear" w:color="auto" w:fill="auto"/>
            <w:noWrap/>
            <w:vAlign w:val="center"/>
            <w:hideMark/>
          </w:tcPr>
          <w:p w14:paraId="1C5D788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5043300045.00</w:t>
            </w:r>
          </w:p>
        </w:tc>
        <w:tc>
          <w:tcPr>
            <w:tcW w:w="6096" w:type="dxa"/>
            <w:tcBorders>
              <w:top w:val="nil"/>
              <w:left w:val="nil"/>
              <w:bottom w:val="single" w:sz="4" w:space="0" w:color="auto"/>
              <w:right w:val="single" w:sz="4" w:space="0" w:color="auto"/>
            </w:tcBorders>
            <w:shd w:val="clear" w:color="auto" w:fill="auto"/>
            <w:noWrap/>
            <w:vAlign w:val="bottom"/>
            <w:hideMark/>
          </w:tcPr>
          <w:p w14:paraId="48E49B3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ELECTRODO DE ASA  DESECHABLE PARA CONIZACION,  2.0 CM. X 0.8 CM. CON VASTAGO LONGITUDINAL DE 12.7  CM.</w:t>
            </w:r>
          </w:p>
        </w:tc>
        <w:tc>
          <w:tcPr>
            <w:tcW w:w="992" w:type="dxa"/>
            <w:tcBorders>
              <w:top w:val="nil"/>
              <w:left w:val="nil"/>
              <w:bottom w:val="single" w:sz="4" w:space="0" w:color="auto"/>
              <w:right w:val="single" w:sz="4" w:space="0" w:color="auto"/>
            </w:tcBorders>
            <w:shd w:val="clear" w:color="auto" w:fill="auto"/>
            <w:noWrap/>
            <w:vAlign w:val="center"/>
            <w:hideMark/>
          </w:tcPr>
          <w:p w14:paraId="052484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EB8B9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B58078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2102B1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BC83E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403</w:t>
            </w:r>
          </w:p>
        </w:tc>
        <w:tc>
          <w:tcPr>
            <w:tcW w:w="1275" w:type="dxa"/>
            <w:tcBorders>
              <w:top w:val="nil"/>
              <w:left w:val="nil"/>
              <w:bottom w:val="single" w:sz="4" w:space="0" w:color="auto"/>
              <w:right w:val="single" w:sz="4" w:space="0" w:color="auto"/>
            </w:tcBorders>
            <w:shd w:val="clear" w:color="auto" w:fill="auto"/>
            <w:noWrap/>
            <w:vAlign w:val="center"/>
            <w:hideMark/>
          </w:tcPr>
          <w:p w14:paraId="7C1D563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5043300075.00</w:t>
            </w:r>
          </w:p>
        </w:tc>
        <w:tc>
          <w:tcPr>
            <w:tcW w:w="6096" w:type="dxa"/>
            <w:tcBorders>
              <w:top w:val="nil"/>
              <w:left w:val="nil"/>
              <w:bottom w:val="single" w:sz="4" w:space="0" w:color="auto"/>
              <w:right w:val="single" w:sz="4" w:space="0" w:color="auto"/>
            </w:tcBorders>
            <w:shd w:val="clear" w:color="auto" w:fill="auto"/>
            <w:noWrap/>
            <w:vAlign w:val="bottom"/>
            <w:hideMark/>
          </w:tcPr>
          <w:p w14:paraId="0C823EC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ELECTRODO DE ESFERA  DESECHABLE PARA CONIZACION DIAMETRO  0.5 CM. CON VASTAGO LONGITUDINAL 12.7 CM.</w:t>
            </w:r>
          </w:p>
        </w:tc>
        <w:tc>
          <w:tcPr>
            <w:tcW w:w="992" w:type="dxa"/>
            <w:tcBorders>
              <w:top w:val="nil"/>
              <w:left w:val="nil"/>
              <w:bottom w:val="single" w:sz="4" w:space="0" w:color="auto"/>
              <w:right w:val="single" w:sz="4" w:space="0" w:color="auto"/>
            </w:tcBorders>
            <w:shd w:val="clear" w:color="auto" w:fill="auto"/>
            <w:noWrap/>
            <w:vAlign w:val="center"/>
            <w:hideMark/>
          </w:tcPr>
          <w:p w14:paraId="7BAEF8E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8EF6D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C/20</w:t>
            </w:r>
          </w:p>
        </w:tc>
        <w:tc>
          <w:tcPr>
            <w:tcW w:w="978" w:type="dxa"/>
            <w:tcBorders>
              <w:top w:val="nil"/>
              <w:left w:val="nil"/>
              <w:bottom w:val="single" w:sz="4" w:space="0" w:color="auto"/>
              <w:right w:val="single" w:sz="4" w:space="0" w:color="auto"/>
            </w:tcBorders>
            <w:shd w:val="clear" w:color="auto" w:fill="auto"/>
            <w:noWrap/>
            <w:vAlign w:val="center"/>
            <w:hideMark/>
          </w:tcPr>
          <w:p w14:paraId="419FFF4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3A3BB1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52175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404</w:t>
            </w:r>
          </w:p>
        </w:tc>
        <w:tc>
          <w:tcPr>
            <w:tcW w:w="1275" w:type="dxa"/>
            <w:tcBorders>
              <w:top w:val="nil"/>
              <w:left w:val="nil"/>
              <w:bottom w:val="single" w:sz="4" w:space="0" w:color="auto"/>
              <w:right w:val="single" w:sz="4" w:space="0" w:color="auto"/>
            </w:tcBorders>
            <w:shd w:val="clear" w:color="auto" w:fill="auto"/>
            <w:noWrap/>
            <w:vAlign w:val="center"/>
            <w:hideMark/>
          </w:tcPr>
          <w:p w14:paraId="3555C2A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5043451003.00</w:t>
            </w:r>
          </w:p>
        </w:tc>
        <w:tc>
          <w:tcPr>
            <w:tcW w:w="6096" w:type="dxa"/>
            <w:tcBorders>
              <w:top w:val="nil"/>
              <w:left w:val="nil"/>
              <w:bottom w:val="single" w:sz="4" w:space="0" w:color="auto"/>
              <w:right w:val="single" w:sz="4" w:space="0" w:color="auto"/>
            </w:tcBorders>
            <w:shd w:val="clear" w:color="auto" w:fill="auto"/>
            <w:noWrap/>
            <w:vAlign w:val="bottom"/>
            <w:hideMark/>
          </w:tcPr>
          <w:p w14:paraId="3619C2B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HUMIDIFICADOR DESECHABLE PRELLENADO DE AGUA ESTERIL 340 ML CON ADAPTADOR</w:t>
            </w:r>
          </w:p>
        </w:tc>
        <w:tc>
          <w:tcPr>
            <w:tcW w:w="992" w:type="dxa"/>
            <w:tcBorders>
              <w:top w:val="nil"/>
              <w:left w:val="nil"/>
              <w:bottom w:val="single" w:sz="4" w:space="0" w:color="auto"/>
              <w:right w:val="single" w:sz="4" w:space="0" w:color="auto"/>
            </w:tcBorders>
            <w:shd w:val="clear" w:color="auto" w:fill="auto"/>
            <w:noWrap/>
            <w:vAlign w:val="center"/>
            <w:hideMark/>
          </w:tcPr>
          <w:p w14:paraId="15506B0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25F4D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02F5A3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115</w:t>
            </w:r>
          </w:p>
        </w:tc>
      </w:tr>
      <w:tr w:rsidR="00E63AAA" w:rsidRPr="00E63AAA" w14:paraId="72D3166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4DC23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405</w:t>
            </w:r>
          </w:p>
        </w:tc>
        <w:tc>
          <w:tcPr>
            <w:tcW w:w="1275" w:type="dxa"/>
            <w:tcBorders>
              <w:top w:val="nil"/>
              <w:left w:val="nil"/>
              <w:bottom w:val="single" w:sz="4" w:space="0" w:color="auto"/>
              <w:right w:val="single" w:sz="4" w:space="0" w:color="auto"/>
            </w:tcBorders>
            <w:shd w:val="clear" w:color="auto" w:fill="auto"/>
            <w:noWrap/>
            <w:vAlign w:val="center"/>
            <w:hideMark/>
          </w:tcPr>
          <w:p w14:paraId="712095C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5043451005.00</w:t>
            </w:r>
          </w:p>
        </w:tc>
        <w:tc>
          <w:tcPr>
            <w:tcW w:w="6096" w:type="dxa"/>
            <w:tcBorders>
              <w:top w:val="nil"/>
              <w:left w:val="nil"/>
              <w:bottom w:val="single" w:sz="4" w:space="0" w:color="auto"/>
              <w:right w:val="single" w:sz="4" w:space="0" w:color="auto"/>
            </w:tcBorders>
            <w:shd w:val="clear" w:color="auto" w:fill="auto"/>
            <w:noWrap/>
            <w:vAlign w:val="bottom"/>
            <w:hideMark/>
          </w:tcPr>
          <w:p w14:paraId="0A1F501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HUMIDIFICADOR DESECHABLE PRELLENADO DE AGUA ESTERIL 650 ML. CON ADAPTADOR</w:t>
            </w:r>
          </w:p>
        </w:tc>
        <w:tc>
          <w:tcPr>
            <w:tcW w:w="992" w:type="dxa"/>
            <w:tcBorders>
              <w:top w:val="nil"/>
              <w:left w:val="nil"/>
              <w:bottom w:val="single" w:sz="4" w:space="0" w:color="auto"/>
              <w:right w:val="single" w:sz="4" w:space="0" w:color="auto"/>
            </w:tcBorders>
            <w:shd w:val="clear" w:color="auto" w:fill="auto"/>
            <w:noWrap/>
            <w:vAlign w:val="center"/>
            <w:hideMark/>
          </w:tcPr>
          <w:p w14:paraId="6E51010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4A19F5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769D9B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228</w:t>
            </w:r>
          </w:p>
        </w:tc>
      </w:tr>
      <w:tr w:rsidR="00E63AAA" w:rsidRPr="00E63AAA" w14:paraId="3931855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0F591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406</w:t>
            </w:r>
          </w:p>
        </w:tc>
        <w:tc>
          <w:tcPr>
            <w:tcW w:w="1275" w:type="dxa"/>
            <w:tcBorders>
              <w:top w:val="nil"/>
              <w:left w:val="nil"/>
              <w:bottom w:val="single" w:sz="4" w:space="0" w:color="auto"/>
              <w:right w:val="single" w:sz="4" w:space="0" w:color="auto"/>
            </w:tcBorders>
            <w:shd w:val="clear" w:color="auto" w:fill="auto"/>
            <w:noWrap/>
            <w:vAlign w:val="center"/>
            <w:hideMark/>
          </w:tcPr>
          <w:p w14:paraId="12D9A1F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5043451006.00</w:t>
            </w:r>
          </w:p>
        </w:tc>
        <w:tc>
          <w:tcPr>
            <w:tcW w:w="6096" w:type="dxa"/>
            <w:tcBorders>
              <w:top w:val="nil"/>
              <w:left w:val="nil"/>
              <w:bottom w:val="single" w:sz="4" w:space="0" w:color="auto"/>
              <w:right w:val="single" w:sz="4" w:space="0" w:color="auto"/>
            </w:tcBorders>
            <w:shd w:val="clear" w:color="auto" w:fill="auto"/>
            <w:noWrap/>
            <w:vAlign w:val="bottom"/>
            <w:hideMark/>
          </w:tcPr>
          <w:p w14:paraId="42268B8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NASAL PARA CPAP DE BURBUJA MEDIANA</w:t>
            </w:r>
          </w:p>
        </w:tc>
        <w:tc>
          <w:tcPr>
            <w:tcW w:w="992" w:type="dxa"/>
            <w:tcBorders>
              <w:top w:val="nil"/>
              <w:left w:val="nil"/>
              <w:bottom w:val="single" w:sz="4" w:space="0" w:color="auto"/>
              <w:right w:val="single" w:sz="4" w:space="0" w:color="auto"/>
            </w:tcBorders>
            <w:shd w:val="clear" w:color="auto" w:fill="auto"/>
            <w:noWrap/>
            <w:vAlign w:val="center"/>
            <w:hideMark/>
          </w:tcPr>
          <w:p w14:paraId="5BC42A0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8D939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564703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5F6218B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D5E7A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407</w:t>
            </w:r>
          </w:p>
        </w:tc>
        <w:tc>
          <w:tcPr>
            <w:tcW w:w="1275" w:type="dxa"/>
            <w:tcBorders>
              <w:top w:val="nil"/>
              <w:left w:val="nil"/>
              <w:bottom w:val="single" w:sz="4" w:space="0" w:color="auto"/>
              <w:right w:val="single" w:sz="4" w:space="0" w:color="auto"/>
            </w:tcBorders>
            <w:shd w:val="clear" w:color="auto" w:fill="auto"/>
            <w:noWrap/>
            <w:vAlign w:val="center"/>
            <w:hideMark/>
          </w:tcPr>
          <w:p w14:paraId="182595B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5043451007.00</w:t>
            </w:r>
          </w:p>
        </w:tc>
        <w:tc>
          <w:tcPr>
            <w:tcW w:w="6096" w:type="dxa"/>
            <w:tcBorders>
              <w:top w:val="nil"/>
              <w:left w:val="nil"/>
              <w:bottom w:val="single" w:sz="4" w:space="0" w:color="auto"/>
              <w:right w:val="single" w:sz="4" w:space="0" w:color="auto"/>
            </w:tcBorders>
            <w:shd w:val="clear" w:color="auto" w:fill="auto"/>
            <w:noWrap/>
            <w:vAlign w:val="bottom"/>
            <w:hideMark/>
          </w:tcPr>
          <w:p w14:paraId="74EE4ED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DE SUMINISTRO PARA CPAP CON CAMARA HUMIFICADA DESECHABLE VALVULA DE LIBERACION DE PRESION GENERADOR DE CPAP DE BRUJULA Y CIRCUITO CALENTADO DE LA RAMA INSPIRATORIA</w:t>
            </w:r>
          </w:p>
        </w:tc>
        <w:tc>
          <w:tcPr>
            <w:tcW w:w="992" w:type="dxa"/>
            <w:tcBorders>
              <w:top w:val="nil"/>
              <w:left w:val="nil"/>
              <w:bottom w:val="single" w:sz="4" w:space="0" w:color="auto"/>
              <w:right w:val="single" w:sz="4" w:space="0" w:color="auto"/>
            </w:tcBorders>
            <w:shd w:val="clear" w:color="auto" w:fill="auto"/>
            <w:noWrap/>
            <w:vAlign w:val="center"/>
            <w:hideMark/>
          </w:tcPr>
          <w:p w14:paraId="7553B6D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9A586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73E62D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w:t>
            </w:r>
          </w:p>
        </w:tc>
      </w:tr>
      <w:tr w:rsidR="00E63AAA" w:rsidRPr="00E63AAA" w14:paraId="33C8843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5AD2B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408</w:t>
            </w:r>
          </w:p>
        </w:tc>
        <w:tc>
          <w:tcPr>
            <w:tcW w:w="1275" w:type="dxa"/>
            <w:tcBorders>
              <w:top w:val="nil"/>
              <w:left w:val="nil"/>
              <w:bottom w:val="single" w:sz="4" w:space="0" w:color="auto"/>
              <w:right w:val="single" w:sz="4" w:space="0" w:color="auto"/>
            </w:tcBorders>
            <w:shd w:val="clear" w:color="auto" w:fill="auto"/>
            <w:noWrap/>
            <w:vAlign w:val="center"/>
            <w:hideMark/>
          </w:tcPr>
          <w:p w14:paraId="24526CB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5043451008.00</w:t>
            </w:r>
          </w:p>
        </w:tc>
        <w:tc>
          <w:tcPr>
            <w:tcW w:w="6096" w:type="dxa"/>
            <w:tcBorders>
              <w:top w:val="nil"/>
              <w:left w:val="nil"/>
              <w:bottom w:val="single" w:sz="4" w:space="0" w:color="auto"/>
              <w:right w:val="single" w:sz="4" w:space="0" w:color="auto"/>
            </w:tcBorders>
            <w:shd w:val="clear" w:color="auto" w:fill="auto"/>
            <w:noWrap/>
            <w:vAlign w:val="bottom"/>
            <w:hideMark/>
          </w:tcPr>
          <w:p w14:paraId="092208E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NASAL INTERFASE PARA EL CPAP DE BURBUJA DE 70 CM EVACUA</w:t>
            </w:r>
          </w:p>
        </w:tc>
        <w:tc>
          <w:tcPr>
            <w:tcW w:w="992" w:type="dxa"/>
            <w:tcBorders>
              <w:top w:val="nil"/>
              <w:left w:val="nil"/>
              <w:bottom w:val="single" w:sz="4" w:space="0" w:color="auto"/>
              <w:right w:val="single" w:sz="4" w:space="0" w:color="auto"/>
            </w:tcBorders>
            <w:shd w:val="clear" w:color="auto" w:fill="auto"/>
            <w:noWrap/>
            <w:vAlign w:val="center"/>
            <w:hideMark/>
          </w:tcPr>
          <w:p w14:paraId="79BBED3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874CE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69D837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19AA02D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85A0C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409</w:t>
            </w:r>
          </w:p>
        </w:tc>
        <w:tc>
          <w:tcPr>
            <w:tcW w:w="1275" w:type="dxa"/>
            <w:tcBorders>
              <w:top w:val="nil"/>
              <w:left w:val="nil"/>
              <w:bottom w:val="single" w:sz="4" w:space="0" w:color="auto"/>
              <w:right w:val="single" w:sz="4" w:space="0" w:color="auto"/>
            </w:tcBorders>
            <w:shd w:val="clear" w:color="auto" w:fill="auto"/>
            <w:noWrap/>
            <w:vAlign w:val="center"/>
            <w:hideMark/>
          </w:tcPr>
          <w:p w14:paraId="5775C7D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5043452260.00</w:t>
            </w:r>
          </w:p>
        </w:tc>
        <w:tc>
          <w:tcPr>
            <w:tcW w:w="6096" w:type="dxa"/>
            <w:tcBorders>
              <w:top w:val="nil"/>
              <w:left w:val="nil"/>
              <w:bottom w:val="single" w:sz="4" w:space="0" w:color="auto"/>
              <w:right w:val="single" w:sz="4" w:space="0" w:color="auto"/>
            </w:tcBorders>
            <w:shd w:val="clear" w:color="auto" w:fill="auto"/>
            <w:noWrap/>
            <w:vAlign w:val="bottom"/>
            <w:hideMark/>
          </w:tcPr>
          <w:p w14:paraId="5C812D6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CATÉTER PARA ACCESO VASCULAR PERIFÉRICO RADIO OPACO, CALIBRE 1 FR (0.17MM DIÁMETRO INTERNO, 0.36MM DIÁMETRO EXTERNO), LONGITUD 20 CM MARCADO CENTIMÉTRICO Y DOBLE MARCAJE CADA 5 CM EN POLIURETANO TERMO SENSIBLE CON ALETAS DE FIJACIÓN Y PROLONGADOR DE POLIURETANO DE 8CM AGUJA INTRODUCTORIA METÁLICA PELABLE, LONG 18MM, 24 GA( 0.7MM DIÁMETRO EXTERNO), LOS PROLONGADORES VIENEN EQUIPADOS CON PINZA CLAMP. PUNTA NEGRA PARA VERIFICAR EXTRACCIÓN SEGURA. CON 2 BIONECTORES LIBRES DE AGUJA, LONG 23.90 MM, CON UN VOLUMEN MUERTO 0.02 ML, FLUJO 170 ML/MIN.</w:t>
            </w:r>
          </w:p>
        </w:tc>
        <w:tc>
          <w:tcPr>
            <w:tcW w:w="992" w:type="dxa"/>
            <w:tcBorders>
              <w:top w:val="nil"/>
              <w:left w:val="nil"/>
              <w:bottom w:val="single" w:sz="4" w:space="0" w:color="auto"/>
              <w:right w:val="single" w:sz="4" w:space="0" w:color="auto"/>
            </w:tcBorders>
            <w:shd w:val="clear" w:color="auto" w:fill="auto"/>
            <w:noWrap/>
            <w:vAlign w:val="center"/>
            <w:hideMark/>
          </w:tcPr>
          <w:p w14:paraId="62B759C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EFCECB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811B06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097AB2D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3ACEC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410</w:t>
            </w:r>
          </w:p>
        </w:tc>
        <w:tc>
          <w:tcPr>
            <w:tcW w:w="1275" w:type="dxa"/>
            <w:tcBorders>
              <w:top w:val="nil"/>
              <w:left w:val="nil"/>
              <w:bottom w:val="single" w:sz="4" w:space="0" w:color="auto"/>
              <w:right w:val="single" w:sz="4" w:space="0" w:color="auto"/>
            </w:tcBorders>
            <w:shd w:val="clear" w:color="auto" w:fill="auto"/>
            <w:noWrap/>
            <w:vAlign w:val="center"/>
            <w:hideMark/>
          </w:tcPr>
          <w:p w14:paraId="2D1AE99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5044561002.00</w:t>
            </w:r>
          </w:p>
        </w:tc>
        <w:tc>
          <w:tcPr>
            <w:tcW w:w="6096" w:type="dxa"/>
            <w:tcBorders>
              <w:top w:val="nil"/>
              <w:left w:val="nil"/>
              <w:bottom w:val="single" w:sz="4" w:space="0" w:color="auto"/>
              <w:right w:val="single" w:sz="4" w:space="0" w:color="auto"/>
            </w:tcBorders>
            <w:shd w:val="clear" w:color="auto" w:fill="auto"/>
            <w:noWrap/>
            <w:vAlign w:val="bottom"/>
            <w:hideMark/>
          </w:tcPr>
          <w:p w14:paraId="7C7FAB5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 xml:space="preserve">EQUIPO COMPLETO PARA ANESTESIA EPIDURAL CON LOS COMPONENTES NECESARIOS PARA ASEPSIA, INFILTRACION Y PROCEDIMIENTO. COMPONENTES PARA ASEPSIA: 3 ISOPOS </w:t>
            </w:r>
            <w:r w:rsidRPr="00E63AAA">
              <w:rPr>
                <w:rFonts w:ascii="Calibri" w:hAnsi="Calibri"/>
                <w:color w:val="000000"/>
                <w:sz w:val="16"/>
                <w:szCs w:val="16"/>
                <w:lang w:val="es-MX" w:eastAsia="es-MX"/>
              </w:rPr>
              <w:lastRenderedPageBreak/>
              <w:t>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48DCAA2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EQUIPO</w:t>
            </w:r>
          </w:p>
        </w:tc>
        <w:tc>
          <w:tcPr>
            <w:tcW w:w="1148" w:type="dxa"/>
            <w:tcBorders>
              <w:top w:val="nil"/>
              <w:left w:val="nil"/>
              <w:bottom w:val="single" w:sz="4" w:space="0" w:color="auto"/>
              <w:right w:val="single" w:sz="4" w:space="0" w:color="auto"/>
            </w:tcBorders>
            <w:shd w:val="clear" w:color="auto" w:fill="auto"/>
            <w:noWrap/>
            <w:vAlign w:val="center"/>
            <w:hideMark/>
          </w:tcPr>
          <w:p w14:paraId="5479798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3373F0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3BDFBCD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2C734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411</w:t>
            </w:r>
          </w:p>
        </w:tc>
        <w:tc>
          <w:tcPr>
            <w:tcW w:w="1275" w:type="dxa"/>
            <w:tcBorders>
              <w:top w:val="nil"/>
              <w:left w:val="nil"/>
              <w:bottom w:val="single" w:sz="4" w:space="0" w:color="auto"/>
              <w:right w:val="single" w:sz="4" w:space="0" w:color="auto"/>
            </w:tcBorders>
            <w:shd w:val="clear" w:color="auto" w:fill="auto"/>
            <w:noWrap/>
            <w:vAlign w:val="center"/>
            <w:hideMark/>
          </w:tcPr>
          <w:p w14:paraId="1B4FE82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5045270002.00</w:t>
            </w:r>
          </w:p>
        </w:tc>
        <w:tc>
          <w:tcPr>
            <w:tcW w:w="6096" w:type="dxa"/>
            <w:tcBorders>
              <w:top w:val="nil"/>
              <w:left w:val="nil"/>
              <w:bottom w:val="single" w:sz="4" w:space="0" w:color="auto"/>
              <w:right w:val="single" w:sz="4" w:space="0" w:color="auto"/>
            </w:tcBorders>
            <w:shd w:val="clear" w:color="auto" w:fill="auto"/>
            <w:noWrap/>
            <w:vAlign w:val="bottom"/>
            <w:hideMark/>
          </w:tcPr>
          <w:p w14:paraId="6388F25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CON RESERVORIO, TAM. PEDIATRICO</w:t>
            </w:r>
          </w:p>
        </w:tc>
        <w:tc>
          <w:tcPr>
            <w:tcW w:w="992" w:type="dxa"/>
            <w:tcBorders>
              <w:top w:val="nil"/>
              <w:left w:val="nil"/>
              <w:bottom w:val="single" w:sz="4" w:space="0" w:color="auto"/>
              <w:right w:val="single" w:sz="4" w:space="0" w:color="auto"/>
            </w:tcBorders>
            <w:shd w:val="clear" w:color="auto" w:fill="auto"/>
            <w:noWrap/>
            <w:vAlign w:val="center"/>
            <w:hideMark/>
          </w:tcPr>
          <w:p w14:paraId="17C5978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51BD3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4D4341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115</w:t>
            </w:r>
          </w:p>
        </w:tc>
      </w:tr>
      <w:tr w:rsidR="00E63AAA" w:rsidRPr="00E63AAA" w14:paraId="180D705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5C2D1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412</w:t>
            </w:r>
          </w:p>
        </w:tc>
        <w:tc>
          <w:tcPr>
            <w:tcW w:w="1275" w:type="dxa"/>
            <w:tcBorders>
              <w:top w:val="nil"/>
              <w:left w:val="nil"/>
              <w:bottom w:val="single" w:sz="4" w:space="0" w:color="auto"/>
              <w:right w:val="single" w:sz="4" w:space="0" w:color="auto"/>
            </w:tcBorders>
            <w:shd w:val="clear" w:color="auto" w:fill="auto"/>
            <w:noWrap/>
            <w:vAlign w:val="center"/>
            <w:hideMark/>
          </w:tcPr>
          <w:p w14:paraId="183AB2E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5045270006.00</w:t>
            </w:r>
          </w:p>
        </w:tc>
        <w:tc>
          <w:tcPr>
            <w:tcW w:w="6096" w:type="dxa"/>
            <w:tcBorders>
              <w:top w:val="nil"/>
              <w:left w:val="nil"/>
              <w:bottom w:val="single" w:sz="4" w:space="0" w:color="auto"/>
              <w:right w:val="single" w:sz="4" w:space="0" w:color="auto"/>
            </w:tcBorders>
            <w:shd w:val="clear" w:color="auto" w:fill="auto"/>
            <w:noWrap/>
            <w:vAlign w:val="bottom"/>
            <w:hideMark/>
          </w:tcPr>
          <w:p w14:paraId="1EEE492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NASOGASTICA PEDIATRICA DE SILICON CON TRES ABERTURAS DE LA PUNTA PROXIMAL A LA PUNTA DISTAL DE 1CM ENTRE UNA RANURA Y OTRA CALIBRE 9 FR.</w:t>
            </w:r>
          </w:p>
        </w:tc>
        <w:tc>
          <w:tcPr>
            <w:tcW w:w="992" w:type="dxa"/>
            <w:tcBorders>
              <w:top w:val="nil"/>
              <w:left w:val="nil"/>
              <w:bottom w:val="single" w:sz="4" w:space="0" w:color="auto"/>
              <w:right w:val="single" w:sz="4" w:space="0" w:color="auto"/>
            </w:tcBorders>
            <w:shd w:val="clear" w:color="auto" w:fill="auto"/>
            <w:noWrap/>
            <w:vAlign w:val="center"/>
            <w:hideMark/>
          </w:tcPr>
          <w:p w14:paraId="3679DD2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24DAA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CE63F0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C8EE91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9AE62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413</w:t>
            </w:r>
          </w:p>
        </w:tc>
        <w:tc>
          <w:tcPr>
            <w:tcW w:w="1275" w:type="dxa"/>
            <w:tcBorders>
              <w:top w:val="nil"/>
              <w:left w:val="nil"/>
              <w:bottom w:val="single" w:sz="4" w:space="0" w:color="auto"/>
              <w:right w:val="single" w:sz="4" w:space="0" w:color="auto"/>
            </w:tcBorders>
            <w:shd w:val="clear" w:color="auto" w:fill="auto"/>
            <w:noWrap/>
            <w:vAlign w:val="center"/>
            <w:hideMark/>
          </w:tcPr>
          <w:p w14:paraId="0F7B993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5045270007.00</w:t>
            </w:r>
          </w:p>
        </w:tc>
        <w:tc>
          <w:tcPr>
            <w:tcW w:w="6096" w:type="dxa"/>
            <w:tcBorders>
              <w:top w:val="nil"/>
              <w:left w:val="nil"/>
              <w:bottom w:val="single" w:sz="4" w:space="0" w:color="auto"/>
              <w:right w:val="single" w:sz="4" w:space="0" w:color="auto"/>
            </w:tcBorders>
            <w:shd w:val="clear" w:color="auto" w:fill="auto"/>
            <w:noWrap/>
            <w:vAlign w:val="bottom"/>
            <w:hideMark/>
          </w:tcPr>
          <w:p w14:paraId="13B1BE4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SONDA NASOGASTICA PEDIATRICA DE SILICON CON TRES ABERTURAS DE LA PUNTA PROXIMAL A LA PUNTA DISTAL DE 1CM ENTRE UNA RANURA Y OTRA CALIBRE 12 FR.</w:t>
            </w:r>
          </w:p>
        </w:tc>
        <w:tc>
          <w:tcPr>
            <w:tcW w:w="992" w:type="dxa"/>
            <w:tcBorders>
              <w:top w:val="nil"/>
              <w:left w:val="nil"/>
              <w:bottom w:val="single" w:sz="4" w:space="0" w:color="auto"/>
              <w:right w:val="single" w:sz="4" w:space="0" w:color="auto"/>
            </w:tcBorders>
            <w:shd w:val="clear" w:color="auto" w:fill="auto"/>
            <w:noWrap/>
            <w:vAlign w:val="center"/>
            <w:hideMark/>
          </w:tcPr>
          <w:p w14:paraId="24DD87D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B0A84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134AAF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142C98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92109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414</w:t>
            </w:r>
          </w:p>
        </w:tc>
        <w:tc>
          <w:tcPr>
            <w:tcW w:w="1275" w:type="dxa"/>
            <w:tcBorders>
              <w:top w:val="nil"/>
              <w:left w:val="nil"/>
              <w:bottom w:val="single" w:sz="4" w:space="0" w:color="auto"/>
              <w:right w:val="single" w:sz="4" w:space="0" w:color="auto"/>
            </w:tcBorders>
            <w:shd w:val="clear" w:color="auto" w:fill="auto"/>
            <w:noWrap/>
            <w:vAlign w:val="center"/>
            <w:hideMark/>
          </w:tcPr>
          <w:p w14:paraId="1B946CD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5045430005.00</w:t>
            </w:r>
          </w:p>
        </w:tc>
        <w:tc>
          <w:tcPr>
            <w:tcW w:w="6096" w:type="dxa"/>
            <w:tcBorders>
              <w:top w:val="nil"/>
              <w:left w:val="nil"/>
              <w:bottom w:val="single" w:sz="4" w:space="0" w:color="auto"/>
              <w:right w:val="single" w:sz="4" w:space="0" w:color="auto"/>
            </w:tcBorders>
            <w:shd w:val="clear" w:color="auto" w:fill="auto"/>
            <w:noWrap/>
            <w:vAlign w:val="bottom"/>
            <w:hideMark/>
          </w:tcPr>
          <w:p w14:paraId="281F6B9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GEL P/TRANSMISION DE ULTRASONIDO, GALON</w:t>
            </w:r>
          </w:p>
        </w:tc>
        <w:tc>
          <w:tcPr>
            <w:tcW w:w="992" w:type="dxa"/>
            <w:tcBorders>
              <w:top w:val="nil"/>
              <w:left w:val="nil"/>
              <w:bottom w:val="single" w:sz="4" w:space="0" w:color="auto"/>
              <w:right w:val="single" w:sz="4" w:space="0" w:color="auto"/>
            </w:tcBorders>
            <w:shd w:val="clear" w:color="auto" w:fill="auto"/>
            <w:noWrap/>
            <w:vAlign w:val="center"/>
            <w:hideMark/>
          </w:tcPr>
          <w:p w14:paraId="586F354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D5BD23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69B5CC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68A811D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3A49B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415</w:t>
            </w:r>
          </w:p>
        </w:tc>
        <w:tc>
          <w:tcPr>
            <w:tcW w:w="1275" w:type="dxa"/>
            <w:tcBorders>
              <w:top w:val="nil"/>
              <w:left w:val="nil"/>
              <w:bottom w:val="single" w:sz="4" w:space="0" w:color="auto"/>
              <w:right w:val="single" w:sz="4" w:space="0" w:color="auto"/>
            </w:tcBorders>
            <w:shd w:val="clear" w:color="auto" w:fill="auto"/>
            <w:noWrap/>
            <w:vAlign w:val="center"/>
            <w:hideMark/>
          </w:tcPr>
          <w:p w14:paraId="3929B24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5046210518.00</w:t>
            </w:r>
          </w:p>
        </w:tc>
        <w:tc>
          <w:tcPr>
            <w:tcW w:w="6096" w:type="dxa"/>
            <w:tcBorders>
              <w:top w:val="nil"/>
              <w:left w:val="nil"/>
              <w:bottom w:val="single" w:sz="4" w:space="0" w:color="auto"/>
              <w:right w:val="single" w:sz="4" w:space="0" w:color="auto"/>
            </w:tcBorders>
            <w:shd w:val="clear" w:color="auto" w:fill="auto"/>
            <w:noWrap/>
            <w:vAlign w:val="bottom"/>
            <w:hideMark/>
          </w:tcPr>
          <w:p w14:paraId="0FA89F9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LARINGEA TUBO DE VIA AREA, CONECTOR DE 15MM, LINEA DE INFLAMACION, BALON, VALVULA Y MANGUITO INFLABLE MAT PVC GRADO MEDICO CALIBRE 2.5</w:t>
            </w:r>
          </w:p>
        </w:tc>
        <w:tc>
          <w:tcPr>
            <w:tcW w:w="992" w:type="dxa"/>
            <w:tcBorders>
              <w:top w:val="nil"/>
              <w:left w:val="nil"/>
              <w:bottom w:val="single" w:sz="4" w:space="0" w:color="auto"/>
              <w:right w:val="single" w:sz="4" w:space="0" w:color="auto"/>
            </w:tcBorders>
            <w:shd w:val="clear" w:color="auto" w:fill="auto"/>
            <w:noWrap/>
            <w:vAlign w:val="center"/>
            <w:hideMark/>
          </w:tcPr>
          <w:p w14:paraId="52FE2E6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461B9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89EA18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5499B9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C1FFE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416</w:t>
            </w:r>
          </w:p>
        </w:tc>
        <w:tc>
          <w:tcPr>
            <w:tcW w:w="1275" w:type="dxa"/>
            <w:tcBorders>
              <w:top w:val="nil"/>
              <w:left w:val="nil"/>
              <w:bottom w:val="single" w:sz="4" w:space="0" w:color="auto"/>
              <w:right w:val="single" w:sz="4" w:space="0" w:color="auto"/>
            </w:tcBorders>
            <w:shd w:val="clear" w:color="auto" w:fill="auto"/>
            <w:noWrap/>
            <w:vAlign w:val="center"/>
            <w:hideMark/>
          </w:tcPr>
          <w:p w14:paraId="37826E9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5046210519.00</w:t>
            </w:r>
          </w:p>
        </w:tc>
        <w:tc>
          <w:tcPr>
            <w:tcW w:w="6096" w:type="dxa"/>
            <w:tcBorders>
              <w:top w:val="nil"/>
              <w:left w:val="nil"/>
              <w:bottom w:val="single" w:sz="4" w:space="0" w:color="auto"/>
              <w:right w:val="single" w:sz="4" w:space="0" w:color="auto"/>
            </w:tcBorders>
            <w:shd w:val="clear" w:color="auto" w:fill="auto"/>
            <w:noWrap/>
            <w:vAlign w:val="bottom"/>
            <w:hideMark/>
          </w:tcPr>
          <w:p w14:paraId="21D8BF5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LARINGEA TUBO DE VIA AREA, CONECTOR DE 15MM, LINEA DE INFLAMACION, BALON, VALVULA Y MANGUITO INFLABLE MAT PVC GRADO MEDICO CALIBRE 4</w:t>
            </w:r>
          </w:p>
        </w:tc>
        <w:tc>
          <w:tcPr>
            <w:tcW w:w="992" w:type="dxa"/>
            <w:tcBorders>
              <w:top w:val="nil"/>
              <w:left w:val="nil"/>
              <w:bottom w:val="single" w:sz="4" w:space="0" w:color="auto"/>
              <w:right w:val="single" w:sz="4" w:space="0" w:color="auto"/>
            </w:tcBorders>
            <w:shd w:val="clear" w:color="auto" w:fill="auto"/>
            <w:noWrap/>
            <w:vAlign w:val="center"/>
            <w:hideMark/>
          </w:tcPr>
          <w:p w14:paraId="1331407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825F6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B93EF2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35B951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E3624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417</w:t>
            </w:r>
          </w:p>
        </w:tc>
        <w:tc>
          <w:tcPr>
            <w:tcW w:w="1275" w:type="dxa"/>
            <w:tcBorders>
              <w:top w:val="nil"/>
              <w:left w:val="nil"/>
              <w:bottom w:val="single" w:sz="4" w:space="0" w:color="auto"/>
              <w:right w:val="single" w:sz="4" w:space="0" w:color="auto"/>
            </w:tcBorders>
            <w:shd w:val="clear" w:color="auto" w:fill="auto"/>
            <w:noWrap/>
            <w:vAlign w:val="center"/>
            <w:hideMark/>
          </w:tcPr>
          <w:p w14:paraId="053CFC0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5046210523.00</w:t>
            </w:r>
          </w:p>
        </w:tc>
        <w:tc>
          <w:tcPr>
            <w:tcW w:w="6096" w:type="dxa"/>
            <w:tcBorders>
              <w:top w:val="nil"/>
              <w:left w:val="nil"/>
              <w:bottom w:val="single" w:sz="4" w:space="0" w:color="auto"/>
              <w:right w:val="single" w:sz="4" w:space="0" w:color="auto"/>
            </w:tcBorders>
            <w:shd w:val="clear" w:color="auto" w:fill="auto"/>
            <w:noWrap/>
            <w:vAlign w:val="bottom"/>
            <w:hideMark/>
          </w:tcPr>
          <w:p w14:paraId="0F9D7D0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LARINGEA TUBO DE VIA AREA, CONECTOR DE 15MM, LINEA DE INFLACION, BALON, VALVULA Y MANGUITO INFLABLE MAT. PVC GRADO MEDICO CALIBRE 3</w:t>
            </w:r>
          </w:p>
        </w:tc>
        <w:tc>
          <w:tcPr>
            <w:tcW w:w="992" w:type="dxa"/>
            <w:tcBorders>
              <w:top w:val="nil"/>
              <w:left w:val="nil"/>
              <w:bottom w:val="single" w:sz="4" w:space="0" w:color="auto"/>
              <w:right w:val="single" w:sz="4" w:space="0" w:color="auto"/>
            </w:tcBorders>
            <w:shd w:val="clear" w:color="auto" w:fill="auto"/>
            <w:noWrap/>
            <w:vAlign w:val="center"/>
            <w:hideMark/>
          </w:tcPr>
          <w:p w14:paraId="27D218E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12724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58B7844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09E1C9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73EE7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418</w:t>
            </w:r>
          </w:p>
        </w:tc>
        <w:tc>
          <w:tcPr>
            <w:tcW w:w="1275" w:type="dxa"/>
            <w:tcBorders>
              <w:top w:val="nil"/>
              <w:left w:val="nil"/>
              <w:bottom w:val="single" w:sz="4" w:space="0" w:color="auto"/>
              <w:right w:val="single" w:sz="4" w:space="0" w:color="auto"/>
            </w:tcBorders>
            <w:shd w:val="clear" w:color="auto" w:fill="auto"/>
            <w:noWrap/>
            <w:vAlign w:val="center"/>
            <w:hideMark/>
          </w:tcPr>
          <w:p w14:paraId="698F69B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5046210524.00</w:t>
            </w:r>
          </w:p>
        </w:tc>
        <w:tc>
          <w:tcPr>
            <w:tcW w:w="6096" w:type="dxa"/>
            <w:tcBorders>
              <w:top w:val="nil"/>
              <w:left w:val="nil"/>
              <w:bottom w:val="single" w:sz="4" w:space="0" w:color="auto"/>
              <w:right w:val="single" w:sz="4" w:space="0" w:color="auto"/>
            </w:tcBorders>
            <w:shd w:val="clear" w:color="auto" w:fill="auto"/>
            <w:noWrap/>
            <w:vAlign w:val="bottom"/>
            <w:hideMark/>
          </w:tcPr>
          <w:p w14:paraId="3DD8B88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LARINGEA TUBO DE VIA AREA, CONECTOR DE 15MM, LINEA DE INFLACION, BALON, VALVULA Y MANGUITO INFLABLE MAT. PVC GRADO MEDICO CALIBRE 5</w:t>
            </w:r>
          </w:p>
        </w:tc>
        <w:tc>
          <w:tcPr>
            <w:tcW w:w="992" w:type="dxa"/>
            <w:tcBorders>
              <w:top w:val="nil"/>
              <w:left w:val="nil"/>
              <w:bottom w:val="single" w:sz="4" w:space="0" w:color="auto"/>
              <w:right w:val="single" w:sz="4" w:space="0" w:color="auto"/>
            </w:tcBorders>
            <w:shd w:val="clear" w:color="auto" w:fill="auto"/>
            <w:noWrap/>
            <w:vAlign w:val="center"/>
            <w:hideMark/>
          </w:tcPr>
          <w:p w14:paraId="3E2BDB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8ACA0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E7599E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3EC1E6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BAC50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419</w:t>
            </w:r>
          </w:p>
        </w:tc>
        <w:tc>
          <w:tcPr>
            <w:tcW w:w="1275" w:type="dxa"/>
            <w:tcBorders>
              <w:top w:val="nil"/>
              <w:left w:val="nil"/>
              <w:bottom w:val="single" w:sz="4" w:space="0" w:color="auto"/>
              <w:right w:val="single" w:sz="4" w:space="0" w:color="auto"/>
            </w:tcBorders>
            <w:shd w:val="clear" w:color="auto" w:fill="auto"/>
            <w:noWrap/>
            <w:vAlign w:val="center"/>
            <w:hideMark/>
          </w:tcPr>
          <w:p w14:paraId="6424D1D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5046210525.00</w:t>
            </w:r>
          </w:p>
        </w:tc>
        <w:tc>
          <w:tcPr>
            <w:tcW w:w="6096" w:type="dxa"/>
            <w:tcBorders>
              <w:top w:val="nil"/>
              <w:left w:val="nil"/>
              <w:bottom w:val="single" w:sz="4" w:space="0" w:color="auto"/>
              <w:right w:val="single" w:sz="4" w:space="0" w:color="auto"/>
            </w:tcBorders>
            <w:shd w:val="clear" w:color="auto" w:fill="auto"/>
            <w:noWrap/>
            <w:vAlign w:val="bottom"/>
            <w:hideMark/>
          </w:tcPr>
          <w:p w14:paraId="7393F9F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LARINGEA TUBO DE VÍA AÉREA, CONECTOR DE 15 MM, LINEA DE INFLAMACIÓN, BALÓN, VALVULA Y MANGUITO INFLABLE MAT. PVC GRADO MEDICO.CALIBRE 1.5</w:t>
            </w:r>
          </w:p>
        </w:tc>
        <w:tc>
          <w:tcPr>
            <w:tcW w:w="992" w:type="dxa"/>
            <w:tcBorders>
              <w:top w:val="nil"/>
              <w:left w:val="nil"/>
              <w:bottom w:val="single" w:sz="4" w:space="0" w:color="auto"/>
              <w:right w:val="single" w:sz="4" w:space="0" w:color="auto"/>
            </w:tcBorders>
            <w:shd w:val="clear" w:color="auto" w:fill="auto"/>
            <w:noWrap/>
            <w:vAlign w:val="center"/>
            <w:hideMark/>
          </w:tcPr>
          <w:p w14:paraId="0EE8EA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73109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150CD9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F06F68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573B9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420</w:t>
            </w:r>
          </w:p>
        </w:tc>
        <w:tc>
          <w:tcPr>
            <w:tcW w:w="1275" w:type="dxa"/>
            <w:tcBorders>
              <w:top w:val="nil"/>
              <w:left w:val="nil"/>
              <w:bottom w:val="single" w:sz="4" w:space="0" w:color="auto"/>
              <w:right w:val="single" w:sz="4" w:space="0" w:color="auto"/>
            </w:tcBorders>
            <w:shd w:val="clear" w:color="auto" w:fill="auto"/>
            <w:noWrap/>
            <w:vAlign w:val="center"/>
            <w:hideMark/>
          </w:tcPr>
          <w:p w14:paraId="5197134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5046210526.00</w:t>
            </w:r>
          </w:p>
        </w:tc>
        <w:tc>
          <w:tcPr>
            <w:tcW w:w="6096" w:type="dxa"/>
            <w:tcBorders>
              <w:top w:val="nil"/>
              <w:left w:val="nil"/>
              <w:bottom w:val="single" w:sz="4" w:space="0" w:color="auto"/>
              <w:right w:val="single" w:sz="4" w:space="0" w:color="auto"/>
            </w:tcBorders>
            <w:shd w:val="clear" w:color="auto" w:fill="auto"/>
            <w:noWrap/>
            <w:vAlign w:val="bottom"/>
            <w:hideMark/>
          </w:tcPr>
          <w:p w14:paraId="2BCCA1B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LARINGEA TUBO DE VÍA AÉREA, CONECTOR DE 15 MM, LINEA DE INFLAMACIÓN, BALÓN, VALVULA Y MANGUITO INFLABLE MAT. PVC GRADO MEDICO.CALIBRE 2</w:t>
            </w:r>
          </w:p>
        </w:tc>
        <w:tc>
          <w:tcPr>
            <w:tcW w:w="992" w:type="dxa"/>
            <w:tcBorders>
              <w:top w:val="nil"/>
              <w:left w:val="nil"/>
              <w:bottom w:val="single" w:sz="4" w:space="0" w:color="auto"/>
              <w:right w:val="single" w:sz="4" w:space="0" w:color="auto"/>
            </w:tcBorders>
            <w:shd w:val="clear" w:color="auto" w:fill="auto"/>
            <w:noWrap/>
            <w:vAlign w:val="center"/>
            <w:hideMark/>
          </w:tcPr>
          <w:p w14:paraId="6465493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B6AB5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6D89CE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9824B4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2D230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421</w:t>
            </w:r>
          </w:p>
        </w:tc>
        <w:tc>
          <w:tcPr>
            <w:tcW w:w="1275" w:type="dxa"/>
            <w:tcBorders>
              <w:top w:val="nil"/>
              <w:left w:val="nil"/>
              <w:bottom w:val="single" w:sz="4" w:space="0" w:color="auto"/>
              <w:right w:val="single" w:sz="4" w:space="0" w:color="auto"/>
            </w:tcBorders>
            <w:shd w:val="clear" w:color="auto" w:fill="auto"/>
            <w:noWrap/>
            <w:vAlign w:val="center"/>
            <w:hideMark/>
          </w:tcPr>
          <w:p w14:paraId="43A609B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5046210527.00</w:t>
            </w:r>
          </w:p>
        </w:tc>
        <w:tc>
          <w:tcPr>
            <w:tcW w:w="6096" w:type="dxa"/>
            <w:tcBorders>
              <w:top w:val="nil"/>
              <w:left w:val="nil"/>
              <w:bottom w:val="single" w:sz="4" w:space="0" w:color="auto"/>
              <w:right w:val="single" w:sz="4" w:space="0" w:color="auto"/>
            </w:tcBorders>
            <w:shd w:val="clear" w:color="auto" w:fill="auto"/>
            <w:noWrap/>
            <w:vAlign w:val="bottom"/>
            <w:hideMark/>
          </w:tcPr>
          <w:p w14:paraId="53D00F4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LARINGEA TUBO DE VÍA AÉREA, CONECTOR DE 15 MM, LINEA DE INFLAMACIÓN, BALÓN, VALVULA Y MANGUITO INFLABLE MAT. PVC GRADO MEDICO.CALIBRE 3.5</w:t>
            </w:r>
          </w:p>
        </w:tc>
        <w:tc>
          <w:tcPr>
            <w:tcW w:w="992" w:type="dxa"/>
            <w:tcBorders>
              <w:top w:val="nil"/>
              <w:left w:val="nil"/>
              <w:bottom w:val="single" w:sz="4" w:space="0" w:color="auto"/>
              <w:right w:val="single" w:sz="4" w:space="0" w:color="auto"/>
            </w:tcBorders>
            <w:shd w:val="clear" w:color="auto" w:fill="auto"/>
            <w:noWrap/>
            <w:vAlign w:val="center"/>
            <w:hideMark/>
          </w:tcPr>
          <w:p w14:paraId="6FE696B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30E3B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A9CB96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D22C49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8E19E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422</w:t>
            </w:r>
          </w:p>
        </w:tc>
        <w:tc>
          <w:tcPr>
            <w:tcW w:w="1275" w:type="dxa"/>
            <w:tcBorders>
              <w:top w:val="nil"/>
              <w:left w:val="nil"/>
              <w:bottom w:val="single" w:sz="4" w:space="0" w:color="auto"/>
              <w:right w:val="single" w:sz="4" w:space="0" w:color="auto"/>
            </w:tcBorders>
            <w:shd w:val="clear" w:color="auto" w:fill="auto"/>
            <w:noWrap/>
            <w:vAlign w:val="center"/>
            <w:hideMark/>
          </w:tcPr>
          <w:p w14:paraId="5483FD6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5046210528.00</w:t>
            </w:r>
          </w:p>
        </w:tc>
        <w:tc>
          <w:tcPr>
            <w:tcW w:w="6096" w:type="dxa"/>
            <w:tcBorders>
              <w:top w:val="nil"/>
              <w:left w:val="nil"/>
              <w:bottom w:val="single" w:sz="4" w:space="0" w:color="auto"/>
              <w:right w:val="single" w:sz="4" w:space="0" w:color="auto"/>
            </w:tcBorders>
            <w:shd w:val="clear" w:color="auto" w:fill="auto"/>
            <w:noWrap/>
            <w:vAlign w:val="bottom"/>
            <w:hideMark/>
          </w:tcPr>
          <w:p w14:paraId="669DD78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LARINGEA TUBO DE VÍA AÉREA, CONECTOR DE 15 MM, LINEA DE INFLAMACIÓN, BALÓN, VALVULA Y MANGUITO INFLABLE MAT. PVC GRADO MEDICO.CALIBRE 4.5</w:t>
            </w:r>
          </w:p>
        </w:tc>
        <w:tc>
          <w:tcPr>
            <w:tcW w:w="992" w:type="dxa"/>
            <w:tcBorders>
              <w:top w:val="nil"/>
              <w:left w:val="nil"/>
              <w:bottom w:val="single" w:sz="4" w:space="0" w:color="auto"/>
              <w:right w:val="single" w:sz="4" w:space="0" w:color="auto"/>
            </w:tcBorders>
            <w:shd w:val="clear" w:color="auto" w:fill="auto"/>
            <w:noWrap/>
            <w:vAlign w:val="center"/>
            <w:hideMark/>
          </w:tcPr>
          <w:p w14:paraId="5063025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15E378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683E63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FB62D0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DC8B3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423</w:t>
            </w:r>
          </w:p>
        </w:tc>
        <w:tc>
          <w:tcPr>
            <w:tcW w:w="1275" w:type="dxa"/>
            <w:tcBorders>
              <w:top w:val="nil"/>
              <w:left w:val="nil"/>
              <w:bottom w:val="single" w:sz="4" w:space="0" w:color="auto"/>
              <w:right w:val="single" w:sz="4" w:space="0" w:color="auto"/>
            </w:tcBorders>
            <w:shd w:val="clear" w:color="auto" w:fill="auto"/>
            <w:noWrap/>
            <w:vAlign w:val="center"/>
            <w:hideMark/>
          </w:tcPr>
          <w:p w14:paraId="3CD5A18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5046210529.00</w:t>
            </w:r>
          </w:p>
        </w:tc>
        <w:tc>
          <w:tcPr>
            <w:tcW w:w="6096" w:type="dxa"/>
            <w:tcBorders>
              <w:top w:val="nil"/>
              <w:left w:val="nil"/>
              <w:bottom w:val="single" w:sz="4" w:space="0" w:color="auto"/>
              <w:right w:val="single" w:sz="4" w:space="0" w:color="auto"/>
            </w:tcBorders>
            <w:shd w:val="clear" w:color="auto" w:fill="auto"/>
            <w:noWrap/>
            <w:vAlign w:val="bottom"/>
            <w:hideMark/>
          </w:tcPr>
          <w:p w14:paraId="6AA2D57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MASCARILLA LARINGEA TUBO DE VÍA AÉREA, CONECTOR DE 15 MM, LINEA DE INFLAMACIÓN, BALÓN, VALVULA Y MANGUITO INFLABLE MATERIAL PVC, GRADO MEDICO.CALIBRE 1</w:t>
            </w:r>
          </w:p>
        </w:tc>
        <w:tc>
          <w:tcPr>
            <w:tcW w:w="992" w:type="dxa"/>
            <w:tcBorders>
              <w:top w:val="nil"/>
              <w:left w:val="nil"/>
              <w:bottom w:val="single" w:sz="4" w:space="0" w:color="auto"/>
              <w:right w:val="single" w:sz="4" w:space="0" w:color="auto"/>
            </w:tcBorders>
            <w:shd w:val="clear" w:color="auto" w:fill="auto"/>
            <w:noWrap/>
            <w:vAlign w:val="center"/>
            <w:hideMark/>
          </w:tcPr>
          <w:p w14:paraId="03E4282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E40AB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17B3BE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081933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EAB8D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424</w:t>
            </w:r>
          </w:p>
        </w:tc>
        <w:tc>
          <w:tcPr>
            <w:tcW w:w="1275" w:type="dxa"/>
            <w:tcBorders>
              <w:top w:val="nil"/>
              <w:left w:val="nil"/>
              <w:bottom w:val="single" w:sz="4" w:space="0" w:color="auto"/>
              <w:right w:val="single" w:sz="4" w:space="0" w:color="auto"/>
            </w:tcBorders>
            <w:shd w:val="clear" w:color="auto" w:fill="auto"/>
            <w:noWrap/>
            <w:vAlign w:val="center"/>
            <w:hideMark/>
          </w:tcPr>
          <w:p w14:paraId="39C1F2A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5046300101.00</w:t>
            </w:r>
          </w:p>
        </w:tc>
        <w:tc>
          <w:tcPr>
            <w:tcW w:w="6096" w:type="dxa"/>
            <w:tcBorders>
              <w:top w:val="nil"/>
              <w:left w:val="nil"/>
              <w:bottom w:val="single" w:sz="4" w:space="0" w:color="auto"/>
              <w:right w:val="single" w:sz="4" w:space="0" w:color="auto"/>
            </w:tcBorders>
            <w:shd w:val="clear" w:color="auto" w:fill="auto"/>
            <w:noWrap/>
            <w:vAlign w:val="bottom"/>
            <w:hideMark/>
          </w:tcPr>
          <w:p w14:paraId="60862B9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CIRCUITO DESECHABLE DE PACIENTE NEONATAL PARA TERAPIA DE PRESIÓN POSITIVA EN VIA AEREA CON CALENTADOR DE TUBO EN LA RAMA INSPIRATORIA Y CAMARA DE HUMIDIFICACION UNIVERSAL CON SISTEMA DE AUTOLLENADO</w:t>
            </w:r>
          </w:p>
        </w:tc>
        <w:tc>
          <w:tcPr>
            <w:tcW w:w="992" w:type="dxa"/>
            <w:tcBorders>
              <w:top w:val="nil"/>
              <w:left w:val="nil"/>
              <w:bottom w:val="single" w:sz="4" w:space="0" w:color="auto"/>
              <w:right w:val="single" w:sz="4" w:space="0" w:color="auto"/>
            </w:tcBorders>
            <w:shd w:val="clear" w:color="auto" w:fill="auto"/>
            <w:noWrap/>
            <w:vAlign w:val="center"/>
            <w:hideMark/>
          </w:tcPr>
          <w:p w14:paraId="1642E13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EC634D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C/20</w:t>
            </w:r>
          </w:p>
        </w:tc>
        <w:tc>
          <w:tcPr>
            <w:tcW w:w="978" w:type="dxa"/>
            <w:tcBorders>
              <w:top w:val="nil"/>
              <w:left w:val="nil"/>
              <w:bottom w:val="single" w:sz="4" w:space="0" w:color="auto"/>
              <w:right w:val="single" w:sz="4" w:space="0" w:color="auto"/>
            </w:tcBorders>
            <w:shd w:val="clear" w:color="auto" w:fill="auto"/>
            <w:noWrap/>
            <w:vAlign w:val="center"/>
            <w:hideMark/>
          </w:tcPr>
          <w:p w14:paraId="34E6421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A696AD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F892C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425</w:t>
            </w:r>
          </w:p>
        </w:tc>
        <w:tc>
          <w:tcPr>
            <w:tcW w:w="1275" w:type="dxa"/>
            <w:tcBorders>
              <w:top w:val="nil"/>
              <w:left w:val="nil"/>
              <w:bottom w:val="single" w:sz="4" w:space="0" w:color="auto"/>
              <w:right w:val="single" w:sz="4" w:space="0" w:color="auto"/>
            </w:tcBorders>
            <w:shd w:val="clear" w:color="auto" w:fill="auto"/>
            <w:noWrap/>
            <w:vAlign w:val="center"/>
            <w:hideMark/>
          </w:tcPr>
          <w:p w14:paraId="2C24675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5046300106.00</w:t>
            </w:r>
          </w:p>
        </w:tc>
        <w:tc>
          <w:tcPr>
            <w:tcW w:w="6096" w:type="dxa"/>
            <w:tcBorders>
              <w:top w:val="nil"/>
              <w:left w:val="nil"/>
              <w:bottom w:val="single" w:sz="4" w:space="0" w:color="auto"/>
              <w:right w:val="single" w:sz="4" w:space="0" w:color="auto"/>
            </w:tcBorders>
            <w:shd w:val="clear" w:color="auto" w:fill="auto"/>
            <w:noWrap/>
            <w:vAlign w:val="bottom"/>
            <w:hideMark/>
          </w:tcPr>
          <w:p w14:paraId="0B9D41A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CIRCUITO DE VENTILACION NEONATAL UNIVERSAL CON SALIDA PROXIMAL DE TEMPERATURA Y TRAMPA DE AGUA</w:t>
            </w:r>
          </w:p>
        </w:tc>
        <w:tc>
          <w:tcPr>
            <w:tcW w:w="992" w:type="dxa"/>
            <w:tcBorders>
              <w:top w:val="nil"/>
              <w:left w:val="nil"/>
              <w:bottom w:val="single" w:sz="4" w:space="0" w:color="auto"/>
              <w:right w:val="single" w:sz="4" w:space="0" w:color="auto"/>
            </w:tcBorders>
            <w:shd w:val="clear" w:color="auto" w:fill="auto"/>
            <w:noWrap/>
            <w:vAlign w:val="center"/>
            <w:hideMark/>
          </w:tcPr>
          <w:p w14:paraId="2AECF52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EMPAQUE</w:t>
            </w:r>
          </w:p>
        </w:tc>
        <w:tc>
          <w:tcPr>
            <w:tcW w:w="1148" w:type="dxa"/>
            <w:tcBorders>
              <w:top w:val="nil"/>
              <w:left w:val="nil"/>
              <w:bottom w:val="single" w:sz="4" w:space="0" w:color="auto"/>
              <w:right w:val="single" w:sz="4" w:space="0" w:color="auto"/>
            </w:tcBorders>
            <w:shd w:val="clear" w:color="auto" w:fill="auto"/>
            <w:noWrap/>
            <w:vAlign w:val="center"/>
            <w:hideMark/>
          </w:tcPr>
          <w:p w14:paraId="5F84D76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649706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7825E6F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33C07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426</w:t>
            </w:r>
          </w:p>
        </w:tc>
        <w:tc>
          <w:tcPr>
            <w:tcW w:w="1275" w:type="dxa"/>
            <w:tcBorders>
              <w:top w:val="nil"/>
              <w:left w:val="nil"/>
              <w:bottom w:val="single" w:sz="4" w:space="0" w:color="auto"/>
              <w:right w:val="single" w:sz="4" w:space="0" w:color="auto"/>
            </w:tcBorders>
            <w:shd w:val="clear" w:color="auto" w:fill="auto"/>
            <w:noWrap/>
            <w:vAlign w:val="center"/>
            <w:hideMark/>
          </w:tcPr>
          <w:p w14:paraId="616CA98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5046300108.00</w:t>
            </w:r>
          </w:p>
        </w:tc>
        <w:tc>
          <w:tcPr>
            <w:tcW w:w="6096" w:type="dxa"/>
            <w:tcBorders>
              <w:top w:val="nil"/>
              <w:left w:val="nil"/>
              <w:bottom w:val="single" w:sz="4" w:space="0" w:color="auto"/>
              <w:right w:val="single" w:sz="4" w:space="0" w:color="auto"/>
            </w:tcBorders>
            <w:shd w:val="clear" w:color="auto" w:fill="auto"/>
            <w:noWrap/>
            <w:vAlign w:val="bottom"/>
            <w:hideMark/>
          </w:tcPr>
          <w:p w14:paraId="20B1186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DE MONTAJE CORRUGADO CON ADAPTADOR DE VIA AEREA, CODO CON PUERTO DE PRESION, DIAMETRO DE 22F, CONECTOR 15 MM</w:t>
            </w:r>
          </w:p>
        </w:tc>
        <w:tc>
          <w:tcPr>
            <w:tcW w:w="992" w:type="dxa"/>
            <w:tcBorders>
              <w:top w:val="nil"/>
              <w:left w:val="nil"/>
              <w:bottom w:val="single" w:sz="4" w:space="0" w:color="auto"/>
              <w:right w:val="single" w:sz="4" w:space="0" w:color="auto"/>
            </w:tcBorders>
            <w:shd w:val="clear" w:color="auto" w:fill="auto"/>
            <w:noWrap/>
            <w:vAlign w:val="center"/>
            <w:hideMark/>
          </w:tcPr>
          <w:p w14:paraId="4503131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EMPAQUE</w:t>
            </w:r>
          </w:p>
        </w:tc>
        <w:tc>
          <w:tcPr>
            <w:tcW w:w="1148" w:type="dxa"/>
            <w:tcBorders>
              <w:top w:val="nil"/>
              <w:left w:val="nil"/>
              <w:bottom w:val="single" w:sz="4" w:space="0" w:color="auto"/>
              <w:right w:val="single" w:sz="4" w:space="0" w:color="auto"/>
            </w:tcBorders>
            <w:shd w:val="clear" w:color="auto" w:fill="auto"/>
            <w:noWrap/>
            <w:vAlign w:val="center"/>
            <w:hideMark/>
          </w:tcPr>
          <w:p w14:paraId="220159F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8E51A1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C30BC9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1BC94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427</w:t>
            </w:r>
          </w:p>
        </w:tc>
        <w:tc>
          <w:tcPr>
            <w:tcW w:w="1275" w:type="dxa"/>
            <w:tcBorders>
              <w:top w:val="nil"/>
              <w:left w:val="nil"/>
              <w:bottom w:val="single" w:sz="4" w:space="0" w:color="auto"/>
              <w:right w:val="single" w:sz="4" w:space="0" w:color="auto"/>
            </w:tcBorders>
            <w:shd w:val="clear" w:color="auto" w:fill="auto"/>
            <w:noWrap/>
            <w:vAlign w:val="center"/>
            <w:hideMark/>
          </w:tcPr>
          <w:p w14:paraId="0204D64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5046300109.00</w:t>
            </w:r>
          </w:p>
        </w:tc>
        <w:tc>
          <w:tcPr>
            <w:tcW w:w="6096" w:type="dxa"/>
            <w:tcBorders>
              <w:top w:val="nil"/>
              <w:left w:val="nil"/>
              <w:bottom w:val="single" w:sz="4" w:space="0" w:color="auto"/>
              <w:right w:val="single" w:sz="4" w:space="0" w:color="auto"/>
            </w:tcBorders>
            <w:shd w:val="clear" w:color="auto" w:fill="auto"/>
            <w:noWrap/>
            <w:vAlign w:val="bottom"/>
            <w:hideMark/>
          </w:tcPr>
          <w:p w14:paraId="0E9DFBF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SENSOR PARA MONITORIZACION DE SPO2 DESECHABLE NEONATAL/ADULTO.</w:t>
            </w:r>
          </w:p>
        </w:tc>
        <w:tc>
          <w:tcPr>
            <w:tcW w:w="992" w:type="dxa"/>
            <w:tcBorders>
              <w:top w:val="nil"/>
              <w:left w:val="nil"/>
              <w:bottom w:val="single" w:sz="4" w:space="0" w:color="auto"/>
              <w:right w:val="single" w:sz="4" w:space="0" w:color="auto"/>
            </w:tcBorders>
            <w:shd w:val="clear" w:color="auto" w:fill="auto"/>
            <w:noWrap/>
            <w:vAlign w:val="center"/>
            <w:hideMark/>
          </w:tcPr>
          <w:p w14:paraId="5DD85B8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03CDD6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C/24</w:t>
            </w:r>
          </w:p>
        </w:tc>
        <w:tc>
          <w:tcPr>
            <w:tcW w:w="978" w:type="dxa"/>
            <w:tcBorders>
              <w:top w:val="nil"/>
              <w:left w:val="nil"/>
              <w:bottom w:val="single" w:sz="4" w:space="0" w:color="auto"/>
              <w:right w:val="single" w:sz="4" w:space="0" w:color="auto"/>
            </w:tcBorders>
            <w:shd w:val="clear" w:color="auto" w:fill="auto"/>
            <w:noWrap/>
            <w:vAlign w:val="center"/>
            <w:hideMark/>
          </w:tcPr>
          <w:p w14:paraId="4A06A69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2F7E8A8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C0351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428</w:t>
            </w:r>
          </w:p>
        </w:tc>
        <w:tc>
          <w:tcPr>
            <w:tcW w:w="1275" w:type="dxa"/>
            <w:tcBorders>
              <w:top w:val="nil"/>
              <w:left w:val="nil"/>
              <w:bottom w:val="single" w:sz="4" w:space="0" w:color="auto"/>
              <w:right w:val="single" w:sz="4" w:space="0" w:color="auto"/>
            </w:tcBorders>
            <w:shd w:val="clear" w:color="auto" w:fill="auto"/>
            <w:noWrap/>
            <w:vAlign w:val="center"/>
            <w:hideMark/>
          </w:tcPr>
          <w:p w14:paraId="0CC08DD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5047830503.00</w:t>
            </w:r>
          </w:p>
        </w:tc>
        <w:tc>
          <w:tcPr>
            <w:tcW w:w="6096" w:type="dxa"/>
            <w:tcBorders>
              <w:top w:val="nil"/>
              <w:left w:val="nil"/>
              <w:bottom w:val="single" w:sz="4" w:space="0" w:color="auto"/>
              <w:right w:val="single" w:sz="4" w:space="0" w:color="auto"/>
            </w:tcBorders>
            <w:shd w:val="clear" w:color="auto" w:fill="auto"/>
            <w:noWrap/>
            <w:vAlign w:val="bottom"/>
            <w:hideMark/>
          </w:tcPr>
          <w:p w14:paraId="520E41A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RESERVORIO DE SILICON CAP. 100ML CON SONDA DE DRENAJE TIPO JACKSON - PRATT 4 X 10ML CON PERILLA MCA REDAX</w:t>
            </w:r>
          </w:p>
        </w:tc>
        <w:tc>
          <w:tcPr>
            <w:tcW w:w="992" w:type="dxa"/>
            <w:tcBorders>
              <w:top w:val="nil"/>
              <w:left w:val="nil"/>
              <w:bottom w:val="single" w:sz="4" w:space="0" w:color="auto"/>
              <w:right w:val="single" w:sz="4" w:space="0" w:color="auto"/>
            </w:tcBorders>
            <w:shd w:val="clear" w:color="auto" w:fill="auto"/>
            <w:noWrap/>
            <w:vAlign w:val="center"/>
            <w:hideMark/>
          </w:tcPr>
          <w:p w14:paraId="07F987A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AD4C47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F80E93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135E1AF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94A6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429</w:t>
            </w:r>
          </w:p>
        </w:tc>
        <w:tc>
          <w:tcPr>
            <w:tcW w:w="1275" w:type="dxa"/>
            <w:tcBorders>
              <w:top w:val="nil"/>
              <w:left w:val="nil"/>
              <w:bottom w:val="single" w:sz="4" w:space="0" w:color="auto"/>
              <w:right w:val="single" w:sz="4" w:space="0" w:color="auto"/>
            </w:tcBorders>
            <w:shd w:val="clear" w:color="auto" w:fill="auto"/>
            <w:noWrap/>
            <w:vAlign w:val="center"/>
            <w:hideMark/>
          </w:tcPr>
          <w:p w14:paraId="75C9E6B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5048410040.00</w:t>
            </w:r>
          </w:p>
        </w:tc>
        <w:tc>
          <w:tcPr>
            <w:tcW w:w="6096" w:type="dxa"/>
            <w:tcBorders>
              <w:top w:val="nil"/>
              <w:left w:val="nil"/>
              <w:bottom w:val="single" w:sz="4" w:space="0" w:color="auto"/>
              <w:right w:val="single" w:sz="4" w:space="0" w:color="auto"/>
            </w:tcBorders>
            <w:shd w:val="clear" w:color="auto" w:fill="auto"/>
            <w:noWrap/>
            <w:vAlign w:val="bottom"/>
            <w:hideMark/>
          </w:tcPr>
          <w:p w14:paraId="5DA53EC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PINZA LIGASURE CON CUCHILA LONGITUD DE EJE 20 CM Y 10 MM DE DIAMETRO</w:t>
            </w:r>
          </w:p>
        </w:tc>
        <w:tc>
          <w:tcPr>
            <w:tcW w:w="992" w:type="dxa"/>
            <w:tcBorders>
              <w:top w:val="nil"/>
              <w:left w:val="nil"/>
              <w:bottom w:val="single" w:sz="4" w:space="0" w:color="auto"/>
              <w:right w:val="single" w:sz="4" w:space="0" w:color="auto"/>
            </w:tcBorders>
            <w:shd w:val="clear" w:color="auto" w:fill="auto"/>
            <w:noWrap/>
            <w:vAlign w:val="center"/>
            <w:hideMark/>
          </w:tcPr>
          <w:p w14:paraId="2766C7B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0791E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674A15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DAE193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3E1EF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430</w:t>
            </w:r>
          </w:p>
        </w:tc>
        <w:tc>
          <w:tcPr>
            <w:tcW w:w="1275" w:type="dxa"/>
            <w:tcBorders>
              <w:top w:val="nil"/>
              <w:left w:val="nil"/>
              <w:bottom w:val="single" w:sz="4" w:space="0" w:color="auto"/>
              <w:right w:val="single" w:sz="4" w:space="0" w:color="auto"/>
            </w:tcBorders>
            <w:shd w:val="clear" w:color="auto" w:fill="auto"/>
            <w:noWrap/>
            <w:vAlign w:val="center"/>
            <w:hideMark/>
          </w:tcPr>
          <w:p w14:paraId="1636FFB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5048410413.00</w:t>
            </w:r>
          </w:p>
        </w:tc>
        <w:tc>
          <w:tcPr>
            <w:tcW w:w="6096" w:type="dxa"/>
            <w:tcBorders>
              <w:top w:val="nil"/>
              <w:left w:val="nil"/>
              <w:bottom w:val="single" w:sz="4" w:space="0" w:color="auto"/>
              <w:right w:val="single" w:sz="4" w:space="0" w:color="auto"/>
            </w:tcBorders>
            <w:shd w:val="clear" w:color="auto" w:fill="auto"/>
            <w:noWrap/>
            <w:vAlign w:val="bottom"/>
            <w:hideMark/>
          </w:tcPr>
          <w:p w14:paraId="56FDC1D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CATGUT CROMICO CON AGUJA 1/2 CIRCULO 40MM, LARGO DE LA HEBRA 90 CM CALIBRE 2</w:t>
            </w:r>
          </w:p>
        </w:tc>
        <w:tc>
          <w:tcPr>
            <w:tcW w:w="992" w:type="dxa"/>
            <w:tcBorders>
              <w:top w:val="nil"/>
              <w:left w:val="nil"/>
              <w:bottom w:val="single" w:sz="4" w:space="0" w:color="auto"/>
              <w:right w:val="single" w:sz="4" w:space="0" w:color="auto"/>
            </w:tcBorders>
            <w:shd w:val="clear" w:color="auto" w:fill="auto"/>
            <w:noWrap/>
            <w:vAlign w:val="center"/>
            <w:hideMark/>
          </w:tcPr>
          <w:p w14:paraId="60030AB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BEB04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17D443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285057C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093D4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431</w:t>
            </w:r>
          </w:p>
        </w:tc>
        <w:tc>
          <w:tcPr>
            <w:tcW w:w="1275" w:type="dxa"/>
            <w:tcBorders>
              <w:top w:val="nil"/>
              <w:left w:val="nil"/>
              <w:bottom w:val="single" w:sz="4" w:space="0" w:color="auto"/>
              <w:right w:val="single" w:sz="4" w:space="0" w:color="auto"/>
            </w:tcBorders>
            <w:shd w:val="clear" w:color="auto" w:fill="auto"/>
            <w:noWrap/>
            <w:vAlign w:val="center"/>
            <w:hideMark/>
          </w:tcPr>
          <w:p w14:paraId="0C808EE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5048410718.00</w:t>
            </w:r>
          </w:p>
        </w:tc>
        <w:tc>
          <w:tcPr>
            <w:tcW w:w="6096" w:type="dxa"/>
            <w:tcBorders>
              <w:top w:val="nil"/>
              <w:left w:val="nil"/>
              <w:bottom w:val="single" w:sz="4" w:space="0" w:color="auto"/>
              <w:right w:val="single" w:sz="4" w:space="0" w:color="auto"/>
            </w:tcBorders>
            <w:shd w:val="clear" w:color="auto" w:fill="auto"/>
            <w:noWrap/>
            <w:vAlign w:val="bottom"/>
            <w:hideMark/>
          </w:tcPr>
          <w:p w14:paraId="3AF62F8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POLIGLACTINA 910 RECUBIERTA DE POLIGLACTINA 370 Y ESTERATO DE CALCIO, AGUJA 3/8 CIRCULAR 19MM, MATERIAL INCOLORO, LONGITUD 70CMS TRENZADO CALIBRE 3/0 CORTANTE.</w:t>
            </w:r>
          </w:p>
        </w:tc>
        <w:tc>
          <w:tcPr>
            <w:tcW w:w="992" w:type="dxa"/>
            <w:tcBorders>
              <w:top w:val="nil"/>
              <w:left w:val="nil"/>
              <w:bottom w:val="single" w:sz="4" w:space="0" w:color="auto"/>
              <w:right w:val="single" w:sz="4" w:space="0" w:color="auto"/>
            </w:tcBorders>
            <w:shd w:val="clear" w:color="auto" w:fill="auto"/>
            <w:noWrap/>
            <w:vAlign w:val="center"/>
            <w:hideMark/>
          </w:tcPr>
          <w:p w14:paraId="1189DCB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 CON 12 SOBRES</w:t>
            </w:r>
          </w:p>
        </w:tc>
        <w:tc>
          <w:tcPr>
            <w:tcW w:w="1148" w:type="dxa"/>
            <w:tcBorders>
              <w:top w:val="nil"/>
              <w:left w:val="nil"/>
              <w:bottom w:val="single" w:sz="4" w:space="0" w:color="auto"/>
              <w:right w:val="single" w:sz="4" w:space="0" w:color="auto"/>
            </w:tcBorders>
            <w:shd w:val="clear" w:color="auto" w:fill="auto"/>
            <w:noWrap/>
            <w:vAlign w:val="center"/>
            <w:hideMark/>
          </w:tcPr>
          <w:p w14:paraId="70E5BC7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87CD6F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E4ACD3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44BCD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432</w:t>
            </w:r>
          </w:p>
        </w:tc>
        <w:tc>
          <w:tcPr>
            <w:tcW w:w="1275" w:type="dxa"/>
            <w:tcBorders>
              <w:top w:val="nil"/>
              <w:left w:val="nil"/>
              <w:bottom w:val="single" w:sz="4" w:space="0" w:color="auto"/>
              <w:right w:val="single" w:sz="4" w:space="0" w:color="auto"/>
            </w:tcBorders>
            <w:shd w:val="clear" w:color="auto" w:fill="auto"/>
            <w:noWrap/>
            <w:vAlign w:val="center"/>
            <w:hideMark/>
          </w:tcPr>
          <w:p w14:paraId="410D89D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5048410719.00</w:t>
            </w:r>
          </w:p>
        </w:tc>
        <w:tc>
          <w:tcPr>
            <w:tcW w:w="6096" w:type="dxa"/>
            <w:tcBorders>
              <w:top w:val="nil"/>
              <w:left w:val="nil"/>
              <w:bottom w:val="single" w:sz="4" w:space="0" w:color="auto"/>
              <w:right w:val="single" w:sz="4" w:space="0" w:color="auto"/>
            </w:tcBorders>
            <w:shd w:val="clear" w:color="auto" w:fill="auto"/>
            <w:noWrap/>
            <w:vAlign w:val="bottom"/>
            <w:hideMark/>
          </w:tcPr>
          <w:p w14:paraId="3F6E52C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DE FIBRA DE POLIESTE CON RECUBRIMIENTO DE POLIBUTILANO, AGUJA 1/2 CIRCULO DOBLE ARMADA 20MM MATERIAL VERDE TRENZADO LONGITUD DE 75CMS CALIBRE 2/0</w:t>
            </w:r>
          </w:p>
        </w:tc>
        <w:tc>
          <w:tcPr>
            <w:tcW w:w="992" w:type="dxa"/>
            <w:tcBorders>
              <w:top w:val="nil"/>
              <w:left w:val="nil"/>
              <w:bottom w:val="single" w:sz="4" w:space="0" w:color="auto"/>
              <w:right w:val="single" w:sz="4" w:space="0" w:color="auto"/>
            </w:tcBorders>
            <w:shd w:val="clear" w:color="auto" w:fill="auto"/>
            <w:noWrap/>
            <w:vAlign w:val="center"/>
            <w:hideMark/>
          </w:tcPr>
          <w:p w14:paraId="066B5DD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 CON 12 SOBRES</w:t>
            </w:r>
          </w:p>
        </w:tc>
        <w:tc>
          <w:tcPr>
            <w:tcW w:w="1148" w:type="dxa"/>
            <w:tcBorders>
              <w:top w:val="nil"/>
              <w:left w:val="nil"/>
              <w:bottom w:val="single" w:sz="4" w:space="0" w:color="auto"/>
              <w:right w:val="single" w:sz="4" w:space="0" w:color="auto"/>
            </w:tcBorders>
            <w:shd w:val="clear" w:color="auto" w:fill="auto"/>
            <w:noWrap/>
            <w:vAlign w:val="center"/>
            <w:hideMark/>
          </w:tcPr>
          <w:p w14:paraId="5FFAB82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0775D8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F354EA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AFAF6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433</w:t>
            </w:r>
          </w:p>
        </w:tc>
        <w:tc>
          <w:tcPr>
            <w:tcW w:w="1275" w:type="dxa"/>
            <w:tcBorders>
              <w:top w:val="nil"/>
              <w:left w:val="nil"/>
              <w:bottom w:val="single" w:sz="4" w:space="0" w:color="auto"/>
              <w:right w:val="single" w:sz="4" w:space="0" w:color="auto"/>
            </w:tcBorders>
            <w:shd w:val="clear" w:color="auto" w:fill="auto"/>
            <w:noWrap/>
            <w:vAlign w:val="center"/>
            <w:hideMark/>
          </w:tcPr>
          <w:p w14:paraId="5CE8654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5048410722.00</w:t>
            </w:r>
          </w:p>
        </w:tc>
        <w:tc>
          <w:tcPr>
            <w:tcW w:w="6096" w:type="dxa"/>
            <w:tcBorders>
              <w:top w:val="nil"/>
              <w:left w:val="nil"/>
              <w:bottom w:val="single" w:sz="4" w:space="0" w:color="auto"/>
              <w:right w:val="single" w:sz="4" w:space="0" w:color="auto"/>
            </w:tcBorders>
            <w:shd w:val="clear" w:color="auto" w:fill="auto"/>
            <w:noWrap/>
            <w:vAlign w:val="bottom"/>
            <w:hideMark/>
          </w:tcPr>
          <w:p w14:paraId="5A81EF0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SUTURA HILO DE POLESTER 0.50 X 50 CM CON AGUJA EN CADA EXTREMP TIPO ROMA Y CILINDRICA CERVIX-SET</w:t>
            </w:r>
          </w:p>
        </w:tc>
        <w:tc>
          <w:tcPr>
            <w:tcW w:w="992" w:type="dxa"/>
            <w:tcBorders>
              <w:top w:val="nil"/>
              <w:left w:val="nil"/>
              <w:bottom w:val="single" w:sz="4" w:space="0" w:color="auto"/>
              <w:right w:val="single" w:sz="4" w:space="0" w:color="auto"/>
            </w:tcBorders>
            <w:shd w:val="clear" w:color="auto" w:fill="auto"/>
            <w:noWrap/>
            <w:vAlign w:val="center"/>
            <w:hideMark/>
          </w:tcPr>
          <w:p w14:paraId="45BB5C5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FD196E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696B89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BF8D89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18356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434</w:t>
            </w:r>
          </w:p>
        </w:tc>
        <w:tc>
          <w:tcPr>
            <w:tcW w:w="1275" w:type="dxa"/>
            <w:tcBorders>
              <w:top w:val="nil"/>
              <w:left w:val="nil"/>
              <w:bottom w:val="single" w:sz="4" w:space="0" w:color="auto"/>
              <w:right w:val="single" w:sz="4" w:space="0" w:color="auto"/>
            </w:tcBorders>
            <w:shd w:val="clear" w:color="auto" w:fill="auto"/>
            <w:noWrap/>
            <w:vAlign w:val="center"/>
            <w:hideMark/>
          </w:tcPr>
          <w:p w14:paraId="6AC5F2E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5048423005.00</w:t>
            </w:r>
          </w:p>
        </w:tc>
        <w:tc>
          <w:tcPr>
            <w:tcW w:w="6096" w:type="dxa"/>
            <w:tcBorders>
              <w:top w:val="nil"/>
              <w:left w:val="nil"/>
              <w:bottom w:val="single" w:sz="4" w:space="0" w:color="auto"/>
              <w:right w:val="single" w:sz="4" w:space="0" w:color="auto"/>
            </w:tcBorders>
            <w:shd w:val="clear" w:color="auto" w:fill="auto"/>
            <w:noWrap/>
            <w:vAlign w:val="bottom"/>
            <w:hideMark/>
          </w:tcPr>
          <w:p w14:paraId="470582F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VALVULA PARA DERIVACION VENTRICULO PERITONEAL, PRESION MEDIA, TAMAÑO ADULTO CON VALVULA  PROGRAMABLE TIPO RESORTE BALON</w:t>
            </w:r>
          </w:p>
        </w:tc>
        <w:tc>
          <w:tcPr>
            <w:tcW w:w="992" w:type="dxa"/>
            <w:tcBorders>
              <w:top w:val="nil"/>
              <w:left w:val="nil"/>
              <w:bottom w:val="single" w:sz="4" w:space="0" w:color="auto"/>
              <w:right w:val="single" w:sz="4" w:space="0" w:color="auto"/>
            </w:tcBorders>
            <w:shd w:val="clear" w:color="auto" w:fill="auto"/>
            <w:noWrap/>
            <w:vAlign w:val="center"/>
            <w:hideMark/>
          </w:tcPr>
          <w:p w14:paraId="397EAE0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E70A0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9786CF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92CB03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9A97D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435</w:t>
            </w:r>
          </w:p>
        </w:tc>
        <w:tc>
          <w:tcPr>
            <w:tcW w:w="1275" w:type="dxa"/>
            <w:tcBorders>
              <w:top w:val="nil"/>
              <w:left w:val="nil"/>
              <w:bottom w:val="single" w:sz="4" w:space="0" w:color="auto"/>
              <w:right w:val="single" w:sz="4" w:space="0" w:color="auto"/>
            </w:tcBorders>
            <w:shd w:val="clear" w:color="auto" w:fill="auto"/>
            <w:noWrap/>
            <w:vAlign w:val="center"/>
            <w:hideMark/>
          </w:tcPr>
          <w:p w14:paraId="29BFCB4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5048423010.00</w:t>
            </w:r>
          </w:p>
        </w:tc>
        <w:tc>
          <w:tcPr>
            <w:tcW w:w="6096" w:type="dxa"/>
            <w:tcBorders>
              <w:top w:val="nil"/>
              <w:left w:val="nil"/>
              <w:bottom w:val="single" w:sz="4" w:space="0" w:color="auto"/>
              <w:right w:val="single" w:sz="4" w:space="0" w:color="auto"/>
            </w:tcBorders>
            <w:shd w:val="clear" w:color="auto" w:fill="auto"/>
            <w:noWrap/>
            <w:vAlign w:val="bottom"/>
            <w:hideMark/>
          </w:tcPr>
          <w:p w14:paraId="3DE72BA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HIDROGEL ANTIMICROBIANO DE AMPLIO ESPECTRO TRANSPARENTE A BASE DE AGUA Y NANOPARTICULAS DE PLATA METALICA CON TETRA OXIDO DE PLATA AL 0.0032%, 28.35 G. TUBO 1 OZ</w:t>
            </w:r>
          </w:p>
        </w:tc>
        <w:tc>
          <w:tcPr>
            <w:tcW w:w="992" w:type="dxa"/>
            <w:tcBorders>
              <w:top w:val="nil"/>
              <w:left w:val="nil"/>
              <w:bottom w:val="single" w:sz="4" w:space="0" w:color="auto"/>
              <w:right w:val="single" w:sz="4" w:space="0" w:color="auto"/>
            </w:tcBorders>
            <w:shd w:val="clear" w:color="auto" w:fill="auto"/>
            <w:noWrap/>
            <w:vAlign w:val="center"/>
            <w:hideMark/>
          </w:tcPr>
          <w:p w14:paraId="688287F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2A7414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580619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3790C6E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70864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436</w:t>
            </w:r>
          </w:p>
        </w:tc>
        <w:tc>
          <w:tcPr>
            <w:tcW w:w="1275" w:type="dxa"/>
            <w:tcBorders>
              <w:top w:val="nil"/>
              <w:left w:val="nil"/>
              <w:bottom w:val="single" w:sz="4" w:space="0" w:color="auto"/>
              <w:right w:val="single" w:sz="4" w:space="0" w:color="auto"/>
            </w:tcBorders>
            <w:shd w:val="clear" w:color="auto" w:fill="auto"/>
            <w:noWrap/>
            <w:vAlign w:val="center"/>
            <w:hideMark/>
          </w:tcPr>
          <w:p w14:paraId="71DBD4B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5048590519.00</w:t>
            </w:r>
          </w:p>
        </w:tc>
        <w:tc>
          <w:tcPr>
            <w:tcW w:w="6096" w:type="dxa"/>
            <w:tcBorders>
              <w:top w:val="nil"/>
              <w:left w:val="nil"/>
              <w:bottom w:val="single" w:sz="4" w:space="0" w:color="auto"/>
              <w:right w:val="single" w:sz="4" w:space="0" w:color="auto"/>
            </w:tcBorders>
            <w:shd w:val="clear" w:color="auto" w:fill="auto"/>
            <w:noWrap/>
            <w:vAlign w:val="bottom"/>
            <w:hideMark/>
          </w:tcPr>
          <w:p w14:paraId="197C4D8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50B7980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50FA4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39F0BB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3035</w:t>
            </w:r>
          </w:p>
        </w:tc>
      </w:tr>
      <w:tr w:rsidR="00E63AAA" w:rsidRPr="00E63AAA" w14:paraId="63F2A1DB"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2BE6A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437</w:t>
            </w:r>
          </w:p>
        </w:tc>
        <w:tc>
          <w:tcPr>
            <w:tcW w:w="1275" w:type="dxa"/>
            <w:tcBorders>
              <w:top w:val="nil"/>
              <w:left w:val="nil"/>
              <w:bottom w:val="single" w:sz="4" w:space="0" w:color="auto"/>
              <w:right w:val="single" w:sz="4" w:space="0" w:color="auto"/>
            </w:tcBorders>
            <w:shd w:val="clear" w:color="auto" w:fill="auto"/>
            <w:noWrap/>
            <w:vAlign w:val="center"/>
            <w:hideMark/>
          </w:tcPr>
          <w:p w14:paraId="573BB6B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5049080100.00</w:t>
            </w:r>
          </w:p>
        </w:tc>
        <w:tc>
          <w:tcPr>
            <w:tcW w:w="6096" w:type="dxa"/>
            <w:tcBorders>
              <w:top w:val="nil"/>
              <w:left w:val="nil"/>
              <w:bottom w:val="single" w:sz="4" w:space="0" w:color="auto"/>
              <w:right w:val="single" w:sz="4" w:space="0" w:color="auto"/>
            </w:tcBorders>
            <w:shd w:val="clear" w:color="auto" w:fill="auto"/>
            <w:noWrap/>
            <w:vAlign w:val="bottom"/>
            <w:hideMark/>
          </w:tcPr>
          <w:p w14:paraId="28DD202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CONECTOR DE OXIGENO DE PLASTICO</w:t>
            </w:r>
          </w:p>
        </w:tc>
        <w:tc>
          <w:tcPr>
            <w:tcW w:w="992" w:type="dxa"/>
            <w:tcBorders>
              <w:top w:val="nil"/>
              <w:left w:val="nil"/>
              <w:bottom w:val="single" w:sz="4" w:space="0" w:color="auto"/>
              <w:right w:val="single" w:sz="4" w:space="0" w:color="auto"/>
            </w:tcBorders>
            <w:shd w:val="clear" w:color="auto" w:fill="auto"/>
            <w:noWrap/>
            <w:vAlign w:val="center"/>
            <w:hideMark/>
          </w:tcPr>
          <w:p w14:paraId="4626A52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9A72C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73128A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49444BF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38380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438</w:t>
            </w:r>
          </w:p>
        </w:tc>
        <w:tc>
          <w:tcPr>
            <w:tcW w:w="1275" w:type="dxa"/>
            <w:tcBorders>
              <w:top w:val="nil"/>
              <w:left w:val="nil"/>
              <w:bottom w:val="single" w:sz="4" w:space="0" w:color="auto"/>
              <w:right w:val="single" w:sz="4" w:space="0" w:color="auto"/>
            </w:tcBorders>
            <w:shd w:val="clear" w:color="auto" w:fill="auto"/>
            <w:noWrap/>
            <w:vAlign w:val="center"/>
            <w:hideMark/>
          </w:tcPr>
          <w:p w14:paraId="7DCB67B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5049080198.00</w:t>
            </w:r>
          </w:p>
        </w:tc>
        <w:tc>
          <w:tcPr>
            <w:tcW w:w="6096" w:type="dxa"/>
            <w:tcBorders>
              <w:top w:val="nil"/>
              <w:left w:val="nil"/>
              <w:bottom w:val="single" w:sz="4" w:space="0" w:color="auto"/>
              <w:right w:val="single" w:sz="4" w:space="0" w:color="auto"/>
            </w:tcBorders>
            <w:shd w:val="clear" w:color="auto" w:fill="auto"/>
            <w:noWrap/>
            <w:vAlign w:val="bottom"/>
            <w:hideMark/>
          </w:tcPr>
          <w:p w14:paraId="7F56062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PREFORMADO DE POLIURETANO CON GLOBO DE ELASTOMERO DE ALTO VOLUMEN Y BAJA RESISTENCIA CAL 4.5</w:t>
            </w:r>
          </w:p>
        </w:tc>
        <w:tc>
          <w:tcPr>
            <w:tcW w:w="992" w:type="dxa"/>
            <w:tcBorders>
              <w:top w:val="nil"/>
              <w:left w:val="nil"/>
              <w:bottom w:val="single" w:sz="4" w:space="0" w:color="auto"/>
              <w:right w:val="single" w:sz="4" w:space="0" w:color="auto"/>
            </w:tcBorders>
            <w:shd w:val="clear" w:color="auto" w:fill="auto"/>
            <w:noWrap/>
            <w:vAlign w:val="center"/>
            <w:hideMark/>
          </w:tcPr>
          <w:p w14:paraId="22380FE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C771E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D6A7CD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2A378F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228F2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439</w:t>
            </w:r>
          </w:p>
        </w:tc>
        <w:tc>
          <w:tcPr>
            <w:tcW w:w="1275" w:type="dxa"/>
            <w:tcBorders>
              <w:top w:val="nil"/>
              <w:left w:val="nil"/>
              <w:bottom w:val="single" w:sz="4" w:space="0" w:color="auto"/>
              <w:right w:val="single" w:sz="4" w:space="0" w:color="auto"/>
            </w:tcBorders>
            <w:shd w:val="clear" w:color="auto" w:fill="auto"/>
            <w:noWrap/>
            <w:vAlign w:val="center"/>
            <w:hideMark/>
          </w:tcPr>
          <w:p w14:paraId="34DBB2C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5049080199.00</w:t>
            </w:r>
          </w:p>
        </w:tc>
        <w:tc>
          <w:tcPr>
            <w:tcW w:w="6096" w:type="dxa"/>
            <w:tcBorders>
              <w:top w:val="nil"/>
              <w:left w:val="nil"/>
              <w:bottom w:val="single" w:sz="4" w:space="0" w:color="auto"/>
              <w:right w:val="single" w:sz="4" w:space="0" w:color="auto"/>
            </w:tcBorders>
            <w:shd w:val="clear" w:color="auto" w:fill="auto"/>
            <w:noWrap/>
            <w:vAlign w:val="bottom"/>
            <w:hideMark/>
          </w:tcPr>
          <w:p w14:paraId="6B653DD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PREFORMADO DE POLIURETANO CON GLOBO DE ELASTOMERO DE ALTO VOLUMEN Y BAJA RESISTENCIA CAL 4.0</w:t>
            </w:r>
          </w:p>
        </w:tc>
        <w:tc>
          <w:tcPr>
            <w:tcW w:w="992" w:type="dxa"/>
            <w:tcBorders>
              <w:top w:val="nil"/>
              <w:left w:val="nil"/>
              <w:bottom w:val="single" w:sz="4" w:space="0" w:color="auto"/>
              <w:right w:val="single" w:sz="4" w:space="0" w:color="auto"/>
            </w:tcBorders>
            <w:shd w:val="clear" w:color="auto" w:fill="auto"/>
            <w:noWrap/>
            <w:vAlign w:val="center"/>
            <w:hideMark/>
          </w:tcPr>
          <w:p w14:paraId="2601ABD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29DEA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650539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9F2E8D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6341B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440</w:t>
            </w:r>
          </w:p>
        </w:tc>
        <w:tc>
          <w:tcPr>
            <w:tcW w:w="1275" w:type="dxa"/>
            <w:tcBorders>
              <w:top w:val="nil"/>
              <w:left w:val="nil"/>
              <w:bottom w:val="single" w:sz="4" w:space="0" w:color="auto"/>
              <w:right w:val="single" w:sz="4" w:space="0" w:color="auto"/>
            </w:tcBorders>
            <w:shd w:val="clear" w:color="auto" w:fill="auto"/>
            <w:noWrap/>
            <w:vAlign w:val="center"/>
            <w:hideMark/>
          </w:tcPr>
          <w:p w14:paraId="0EDBE71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5049080201.00</w:t>
            </w:r>
          </w:p>
        </w:tc>
        <w:tc>
          <w:tcPr>
            <w:tcW w:w="6096" w:type="dxa"/>
            <w:tcBorders>
              <w:top w:val="nil"/>
              <w:left w:val="nil"/>
              <w:bottom w:val="single" w:sz="4" w:space="0" w:color="auto"/>
              <w:right w:val="single" w:sz="4" w:space="0" w:color="auto"/>
            </w:tcBorders>
            <w:shd w:val="clear" w:color="auto" w:fill="auto"/>
            <w:noWrap/>
            <w:vAlign w:val="bottom"/>
            <w:hideMark/>
          </w:tcPr>
          <w:p w14:paraId="253E05C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TUBOS DE VENTILACION MOD. SHEPPARD CAL. 1</w:t>
            </w:r>
          </w:p>
        </w:tc>
        <w:tc>
          <w:tcPr>
            <w:tcW w:w="992" w:type="dxa"/>
            <w:tcBorders>
              <w:top w:val="nil"/>
              <w:left w:val="nil"/>
              <w:bottom w:val="single" w:sz="4" w:space="0" w:color="auto"/>
              <w:right w:val="single" w:sz="4" w:space="0" w:color="auto"/>
            </w:tcBorders>
            <w:shd w:val="clear" w:color="auto" w:fill="auto"/>
            <w:noWrap/>
            <w:vAlign w:val="center"/>
            <w:hideMark/>
          </w:tcPr>
          <w:p w14:paraId="5770464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94531B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E901E9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4</w:t>
            </w:r>
          </w:p>
        </w:tc>
      </w:tr>
      <w:tr w:rsidR="00E63AAA" w:rsidRPr="00E63AAA" w14:paraId="03EB634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DB535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441</w:t>
            </w:r>
          </w:p>
        </w:tc>
        <w:tc>
          <w:tcPr>
            <w:tcW w:w="1275" w:type="dxa"/>
            <w:tcBorders>
              <w:top w:val="nil"/>
              <w:left w:val="nil"/>
              <w:bottom w:val="single" w:sz="4" w:space="0" w:color="auto"/>
              <w:right w:val="single" w:sz="4" w:space="0" w:color="auto"/>
            </w:tcBorders>
            <w:shd w:val="clear" w:color="auto" w:fill="auto"/>
            <w:noWrap/>
            <w:vAlign w:val="center"/>
            <w:hideMark/>
          </w:tcPr>
          <w:p w14:paraId="171975F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5049080628.00</w:t>
            </w:r>
          </w:p>
        </w:tc>
        <w:tc>
          <w:tcPr>
            <w:tcW w:w="6096" w:type="dxa"/>
            <w:tcBorders>
              <w:top w:val="nil"/>
              <w:left w:val="nil"/>
              <w:bottom w:val="single" w:sz="4" w:space="0" w:color="auto"/>
              <w:right w:val="single" w:sz="4" w:space="0" w:color="auto"/>
            </w:tcBorders>
            <w:shd w:val="clear" w:color="auto" w:fill="auto"/>
            <w:noWrap/>
            <w:vAlign w:val="bottom"/>
            <w:hideMark/>
          </w:tcPr>
          <w:p w14:paraId="46CF6F8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DE VENTILACION EN "T" 1.14 X12MM</w:t>
            </w:r>
          </w:p>
        </w:tc>
        <w:tc>
          <w:tcPr>
            <w:tcW w:w="992" w:type="dxa"/>
            <w:tcBorders>
              <w:top w:val="nil"/>
              <w:left w:val="nil"/>
              <w:bottom w:val="single" w:sz="4" w:space="0" w:color="auto"/>
              <w:right w:val="single" w:sz="4" w:space="0" w:color="auto"/>
            </w:tcBorders>
            <w:shd w:val="clear" w:color="auto" w:fill="auto"/>
            <w:noWrap/>
            <w:vAlign w:val="center"/>
            <w:hideMark/>
          </w:tcPr>
          <w:p w14:paraId="1EF57B7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8F12C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DD0F24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0DC25551"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4CCB1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442</w:t>
            </w:r>
          </w:p>
        </w:tc>
        <w:tc>
          <w:tcPr>
            <w:tcW w:w="1275" w:type="dxa"/>
            <w:tcBorders>
              <w:top w:val="nil"/>
              <w:left w:val="nil"/>
              <w:bottom w:val="single" w:sz="4" w:space="0" w:color="auto"/>
              <w:right w:val="single" w:sz="4" w:space="0" w:color="auto"/>
            </w:tcBorders>
            <w:shd w:val="clear" w:color="auto" w:fill="auto"/>
            <w:noWrap/>
            <w:vAlign w:val="center"/>
            <w:hideMark/>
          </w:tcPr>
          <w:p w14:paraId="3518674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5049080629.00</w:t>
            </w:r>
          </w:p>
        </w:tc>
        <w:tc>
          <w:tcPr>
            <w:tcW w:w="6096" w:type="dxa"/>
            <w:tcBorders>
              <w:top w:val="nil"/>
              <w:left w:val="nil"/>
              <w:bottom w:val="single" w:sz="4" w:space="0" w:color="auto"/>
              <w:right w:val="single" w:sz="4" w:space="0" w:color="auto"/>
            </w:tcBorders>
            <w:shd w:val="clear" w:color="auto" w:fill="auto"/>
            <w:noWrap/>
            <w:vAlign w:val="bottom"/>
            <w:hideMark/>
          </w:tcPr>
          <w:p w14:paraId="043F0FE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TRAMPA DE ASPIRACION DE MUCOSA 10 FR CAP 20 ML 3.33 MM</w:t>
            </w:r>
          </w:p>
        </w:tc>
        <w:tc>
          <w:tcPr>
            <w:tcW w:w="992" w:type="dxa"/>
            <w:tcBorders>
              <w:top w:val="nil"/>
              <w:left w:val="nil"/>
              <w:bottom w:val="single" w:sz="4" w:space="0" w:color="auto"/>
              <w:right w:val="single" w:sz="4" w:space="0" w:color="auto"/>
            </w:tcBorders>
            <w:shd w:val="clear" w:color="auto" w:fill="auto"/>
            <w:noWrap/>
            <w:vAlign w:val="center"/>
            <w:hideMark/>
          </w:tcPr>
          <w:p w14:paraId="02519CC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F78CC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6E0810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1BD1DE1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4FB64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443</w:t>
            </w:r>
          </w:p>
        </w:tc>
        <w:tc>
          <w:tcPr>
            <w:tcW w:w="1275" w:type="dxa"/>
            <w:tcBorders>
              <w:top w:val="nil"/>
              <w:left w:val="nil"/>
              <w:bottom w:val="single" w:sz="4" w:space="0" w:color="auto"/>
              <w:right w:val="single" w:sz="4" w:space="0" w:color="auto"/>
            </w:tcBorders>
            <w:shd w:val="clear" w:color="auto" w:fill="auto"/>
            <w:noWrap/>
            <w:vAlign w:val="center"/>
            <w:hideMark/>
          </w:tcPr>
          <w:p w14:paraId="540FAD6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5049322790.00</w:t>
            </w:r>
          </w:p>
        </w:tc>
        <w:tc>
          <w:tcPr>
            <w:tcW w:w="6096" w:type="dxa"/>
            <w:tcBorders>
              <w:top w:val="nil"/>
              <w:left w:val="nil"/>
              <w:bottom w:val="single" w:sz="4" w:space="0" w:color="auto"/>
              <w:right w:val="single" w:sz="4" w:space="0" w:color="auto"/>
            </w:tcBorders>
            <w:shd w:val="clear" w:color="auto" w:fill="auto"/>
            <w:noWrap/>
            <w:vAlign w:val="bottom"/>
            <w:hideMark/>
          </w:tcPr>
          <w:p w14:paraId="787D62A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VALVULA DE DERIVACION VENTRICULO PERITONEAL PRESION MEDIA TIPO BASE PLANA CONTORNEADA TAMAÑO NEONATAL</w:t>
            </w:r>
          </w:p>
        </w:tc>
        <w:tc>
          <w:tcPr>
            <w:tcW w:w="992" w:type="dxa"/>
            <w:tcBorders>
              <w:top w:val="nil"/>
              <w:left w:val="nil"/>
              <w:bottom w:val="single" w:sz="4" w:space="0" w:color="auto"/>
              <w:right w:val="single" w:sz="4" w:space="0" w:color="auto"/>
            </w:tcBorders>
            <w:shd w:val="clear" w:color="auto" w:fill="auto"/>
            <w:noWrap/>
            <w:vAlign w:val="center"/>
            <w:hideMark/>
          </w:tcPr>
          <w:p w14:paraId="7D3E66A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F4E1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674D9B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00AA4C4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40BA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444</w:t>
            </w:r>
          </w:p>
        </w:tc>
        <w:tc>
          <w:tcPr>
            <w:tcW w:w="1275" w:type="dxa"/>
            <w:tcBorders>
              <w:top w:val="nil"/>
              <w:left w:val="nil"/>
              <w:bottom w:val="single" w:sz="4" w:space="0" w:color="auto"/>
              <w:right w:val="single" w:sz="4" w:space="0" w:color="auto"/>
            </w:tcBorders>
            <w:shd w:val="clear" w:color="auto" w:fill="auto"/>
            <w:noWrap/>
            <w:vAlign w:val="center"/>
            <w:hideMark/>
          </w:tcPr>
          <w:p w14:paraId="1739941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5049322791.00</w:t>
            </w:r>
          </w:p>
        </w:tc>
        <w:tc>
          <w:tcPr>
            <w:tcW w:w="6096" w:type="dxa"/>
            <w:tcBorders>
              <w:top w:val="nil"/>
              <w:left w:val="nil"/>
              <w:bottom w:val="single" w:sz="4" w:space="0" w:color="auto"/>
              <w:right w:val="single" w:sz="4" w:space="0" w:color="auto"/>
            </w:tcBorders>
            <w:shd w:val="clear" w:color="auto" w:fill="auto"/>
            <w:noWrap/>
            <w:vAlign w:val="bottom"/>
            <w:hideMark/>
          </w:tcPr>
          <w:p w14:paraId="16F3133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VÁLVULA DE DERIVACIÓN VENTRICULO O PERITONEAL PRESION ALTA TIPO BASE PLANA CONTORNEADA TAMAÑO INFANTIL</w:t>
            </w:r>
          </w:p>
        </w:tc>
        <w:tc>
          <w:tcPr>
            <w:tcW w:w="992" w:type="dxa"/>
            <w:tcBorders>
              <w:top w:val="nil"/>
              <w:left w:val="nil"/>
              <w:bottom w:val="single" w:sz="4" w:space="0" w:color="auto"/>
              <w:right w:val="single" w:sz="4" w:space="0" w:color="auto"/>
            </w:tcBorders>
            <w:shd w:val="clear" w:color="auto" w:fill="auto"/>
            <w:noWrap/>
            <w:vAlign w:val="center"/>
            <w:hideMark/>
          </w:tcPr>
          <w:p w14:paraId="06341AA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EFB9C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2B624B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2FD502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3D1F8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445</w:t>
            </w:r>
          </w:p>
        </w:tc>
        <w:tc>
          <w:tcPr>
            <w:tcW w:w="1275" w:type="dxa"/>
            <w:tcBorders>
              <w:top w:val="nil"/>
              <w:left w:val="nil"/>
              <w:bottom w:val="single" w:sz="4" w:space="0" w:color="auto"/>
              <w:right w:val="single" w:sz="4" w:space="0" w:color="auto"/>
            </w:tcBorders>
            <w:shd w:val="clear" w:color="auto" w:fill="auto"/>
            <w:noWrap/>
            <w:vAlign w:val="center"/>
            <w:hideMark/>
          </w:tcPr>
          <w:p w14:paraId="63F0434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5049322797.00</w:t>
            </w:r>
          </w:p>
        </w:tc>
        <w:tc>
          <w:tcPr>
            <w:tcW w:w="6096" w:type="dxa"/>
            <w:tcBorders>
              <w:top w:val="nil"/>
              <w:left w:val="nil"/>
              <w:bottom w:val="single" w:sz="4" w:space="0" w:color="auto"/>
              <w:right w:val="single" w:sz="4" w:space="0" w:color="auto"/>
            </w:tcBorders>
            <w:shd w:val="clear" w:color="auto" w:fill="auto"/>
            <w:noWrap/>
            <w:vAlign w:val="bottom"/>
            <w:hideMark/>
          </w:tcPr>
          <w:p w14:paraId="1352FFF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VALVULA PARA DERIVACION DE LIQUIDO CEFALORRAQUIDEO DE DIAFRAGMA,PRESION MEDIA DE 60  A 80 MM. DE H20. CATETER CEFALICO O VENTRICULAR DE 13 CM.  MINIMO LONGITUD, CATETER PERITONEAL DE 90 CM MINIMO  DE LONGITUD TAMAÑO INFANTIL</w:t>
            </w:r>
          </w:p>
        </w:tc>
        <w:tc>
          <w:tcPr>
            <w:tcW w:w="992" w:type="dxa"/>
            <w:tcBorders>
              <w:top w:val="nil"/>
              <w:left w:val="nil"/>
              <w:bottom w:val="single" w:sz="4" w:space="0" w:color="auto"/>
              <w:right w:val="single" w:sz="4" w:space="0" w:color="auto"/>
            </w:tcBorders>
            <w:shd w:val="clear" w:color="auto" w:fill="auto"/>
            <w:noWrap/>
            <w:vAlign w:val="center"/>
            <w:hideMark/>
          </w:tcPr>
          <w:p w14:paraId="723147E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9FEE6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D892FD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73BBF41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F9BEF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446</w:t>
            </w:r>
          </w:p>
        </w:tc>
        <w:tc>
          <w:tcPr>
            <w:tcW w:w="1275" w:type="dxa"/>
            <w:tcBorders>
              <w:top w:val="nil"/>
              <w:left w:val="nil"/>
              <w:bottom w:val="single" w:sz="4" w:space="0" w:color="auto"/>
              <w:right w:val="single" w:sz="4" w:space="0" w:color="auto"/>
            </w:tcBorders>
            <w:shd w:val="clear" w:color="auto" w:fill="auto"/>
            <w:noWrap/>
            <w:vAlign w:val="center"/>
            <w:hideMark/>
          </w:tcPr>
          <w:p w14:paraId="7A1FE3C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5049480001.00</w:t>
            </w:r>
          </w:p>
        </w:tc>
        <w:tc>
          <w:tcPr>
            <w:tcW w:w="6096" w:type="dxa"/>
            <w:tcBorders>
              <w:top w:val="nil"/>
              <w:left w:val="nil"/>
              <w:bottom w:val="single" w:sz="4" w:space="0" w:color="auto"/>
              <w:right w:val="single" w:sz="4" w:space="0" w:color="auto"/>
            </w:tcBorders>
            <w:shd w:val="clear" w:color="auto" w:fill="auto"/>
            <w:noWrap/>
            <w:vAlign w:val="bottom"/>
            <w:hideMark/>
          </w:tcPr>
          <w:p w14:paraId="3472C95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VASELINA</w:t>
            </w:r>
          </w:p>
        </w:tc>
        <w:tc>
          <w:tcPr>
            <w:tcW w:w="992" w:type="dxa"/>
            <w:tcBorders>
              <w:top w:val="nil"/>
              <w:left w:val="nil"/>
              <w:bottom w:val="single" w:sz="4" w:space="0" w:color="auto"/>
              <w:right w:val="single" w:sz="4" w:space="0" w:color="auto"/>
            </w:tcBorders>
            <w:shd w:val="clear" w:color="auto" w:fill="auto"/>
            <w:noWrap/>
            <w:vAlign w:val="center"/>
            <w:hideMark/>
          </w:tcPr>
          <w:p w14:paraId="32A2424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15D48DE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655C6E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B4DF2E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8FF9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447</w:t>
            </w:r>
          </w:p>
        </w:tc>
        <w:tc>
          <w:tcPr>
            <w:tcW w:w="1275" w:type="dxa"/>
            <w:tcBorders>
              <w:top w:val="nil"/>
              <w:left w:val="nil"/>
              <w:bottom w:val="single" w:sz="4" w:space="0" w:color="auto"/>
              <w:right w:val="single" w:sz="4" w:space="0" w:color="auto"/>
            </w:tcBorders>
            <w:shd w:val="clear" w:color="auto" w:fill="auto"/>
            <w:noWrap/>
            <w:vAlign w:val="center"/>
            <w:hideMark/>
          </w:tcPr>
          <w:p w14:paraId="0A5D302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5049500041.00</w:t>
            </w:r>
          </w:p>
        </w:tc>
        <w:tc>
          <w:tcPr>
            <w:tcW w:w="6096" w:type="dxa"/>
            <w:tcBorders>
              <w:top w:val="nil"/>
              <w:left w:val="nil"/>
              <w:bottom w:val="single" w:sz="4" w:space="0" w:color="auto"/>
              <w:right w:val="single" w:sz="4" w:space="0" w:color="auto"/>
            </w:tcBorders>
            <w:shd w:val="clear" w:color="auto" w:fill="auto"/>
            <w:noWrap/>
            <w:vAlign w:val="bottom"/>
            <w:hideMark/>
          </w:tcPr>
          <w:p w14:paraId="340C64A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PIEDRA MIZZY</w:t>
            </w:r>
          </w:p>
        </w:tc>
        <w:tc>
          <w:tcPr>
            <w:tcW w:w="992" w:type="dxa"/>
            <w:tcBorders>
              <w:top w:val="nil"/>
              <w:left w:val="nil"/>
              <w:bottom w:val="single" w:sz="4" w:space="0" w:color="auto"/>
              <w:right w:val="single" w:sz="4" w:space="0" w:color="auto"/>
            </w:tcBorders>
            <w:shd w:val="clear" w:color="auto" w:fill="auto"/>
            <w:noWrap/>
            <w:vAlign w:val="center"/>
            <w:hideMark/>
          </w:tcPr>
          <w:p w14:paraId="5A7E9F3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6AE78B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E5AC54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77395C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6B784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448</w:t>
            </w:r>
          </w:p>
        </w:tc>
        <w:tc>
          <w:tcPr>
            <w:tcW w:w="1275" w:type="dxa"/>
            <w:tcBorders>
              <w:top w:val="nil"/>
              <w:left w:val="nil"/>
              <w:bottom w:val="single" w:sz="4" w:space="0" w:color="auto"/>
              <w:right w:val="single" w:sz="4" w:space="0" w:color="auto"/>
            </w:tcBorders>
            <w:shd w:val="clear" w:color="auto" w:fill="auto"/>
            <w:noWrap/>
            <w:vAlign w:val="center"/>
            <w:hideMark/>
          </w:tcPr>
          <w:p w14:paraId="3DF2343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5049500047.00</w:t>
            </w:r>
          </w:p>
        </w:tc>
        <w:tc>
          <w:tcPr>
            <w:tcW w:w="6096" w:type="dxa"/>
            <w:tcBorders>
              <w:top w:val="nil"/>
              <w:left w:val="nil"/>
              <w:bottom w:val="single" w:sz="4" w:space="0" w:color="auto"/>
              <w:right w:val="single" w:sz="4" w:space="0" w:color="auto"/>
            </w:tcBorders>
            <w:shd w:val="clear" w:color="auto" w:fill="auto"/>
            <w:noWrap/>
            <w:vAlign w:val="bottom"/>
            <w:hideMark/>
          </w:tcPr>
          <w:p w14:paraId="0FC984C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TIRANERVIOS</w:t>
            </w:r>
          </w:p>
        </w:tc>
        <w:tc>
          <w:tcPr>
            <w:tcW w:w="992" w:type="dxa"/>
            <w:tcBorders>
              <w:top w:val="nil"/>
              <w:left w:val="nil"/>
              <w:bottom w:val="single" w:sz="4" w:space="0" w:color="auto"/>
              <w:right w:val="single" w:sz="4" w:space="0" w:color="auto"/>
            </w:tcBorders>
            <w:shd w:val="clear" w:color="auto" w:fill="auto"/>
            <w:noWrap/>
            <w:vAlign w:val="center"/>
            <w:hideMark/>
          </w:tcPr>
          <w:p w14:paraId="40F6E67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AF40A7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C/12</w:t>
            </w:r>
          </w:p>
        </w:tc>
        <w:tc>
          <w:tcPr>
            <w:tcW w:w="978" w:type="dxa"/>
            <w:tcBorders>
              <w:top w:val="nil"/>
              <w:left w:val="nil"/>
              <w:bottom w:val="single" w:sz="4" w:space="0" w:color="auto"/>
              <w:right w:val="single" w:sz="4" w:space="0" w:color="auto"/>
            </w:tcBorders>
            <w:shd w:val="clear" w:color="auto" w:fill="auto"/>
            <w:noWrap/>
            <w:vAlign w:val="center"/>
            <w:hideMark/>
          </w:tcPr>
          <w:p w14:paraId="5F43648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E5CB18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47041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449</w:t>
            </w:r>
          </w:p>
        </w:tc>
        <w:tc>
          <w:tcPr>
            <w:tcW w:w="1275" w:type="dxa"/>
            <w:tcBorders>
              <w:top w:val="nil"/>
              <w:left w:val="nil"/>
              <w:bottom w:val="single" w:sz="4" w:space="0" w:color="auto"/>
              <w:right w:val="single" w:sz="4" w:space="0" w:color="auto"/>
            </w:tcBorders>
            <w:shd w:val="clear" w:color="auto" w:fill="auto"/>
            <w:noWrap/>
            <w:vAlign w:val="center"/>
            <w:hideMark/>
          </w:tcPr>
          <w:p w14:paraId="07748A5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5049500161.00</w:t>
            </w:r>
          </w:p>
        </w:tc>
        <w:tc>
          <w:tcPr>
            <w:tcW w:w="6096" w:type="dxa"/>
            <w:tcBorders>
              <w:top w:val="nil"/>
              <w:left w:val="nil"/>
              <w:bottom w:val="single" w:sz="4" w:space="0" w:color="auto"/>
              <w:right w:val="single" w:sz="4" w:space="0" w:color="auto"/>
            </w:tcBorders>
            <w:shd w:val="clear" w:color="auto" w:fill="auto"/>
            <w:noWrap/>
            <w:vAlign w:val="bottom"/>
            <w:hideMark/>
          </w:tcPr>
          <w:p w14:paraId="1CEB4CD3"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EXTENSION 150 CM. TRANSP. P/PER FT</w:t>
            </w:r>
          </w:p>
        </w:tc>
        <w:tc>
          <w:tcPr>
            <w:tcW w:w="992" w:type="dxa"/>
            <w:tcBorders>
              <w:top w:val="nil"/>
              <w:left w:val="nil"/>
              <w:bottom w:val="single" w:sz="4" w:space="0" w:color="auto"/>
              <w:right w:val="single" w:sz="4" w:space="0" w:color="auto"/>
            </w:tcBorders>
            <w:shd w:val="clear" w:color="auto" w:fill="auto"/>
            <w:noWrap/>
            <w:vAlign w:val="center"/>
            <w:hideMark/>
          </w:tcPr>
          <w:p w14:paraId="09EEF6C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7CCA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17C733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321CAE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14BE1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450</w:t>
            </w:r>
          </w:p>
        </w:tc>
        <w:tc>
          <w:tcPr>
            <w:tcW w:w="1275" w:type="dxa"/>
            <w:tcBorders>
              <w:top w:val="nil"/>
              <w:left w:val="nil"/>
              <w:bottom w:val="single" w:sz="4" w:space="0" w:color="auto"/>
              <w:right w:val="single" w:sz="4" w:space="0" w:color="auto"/>
            </w:tcBorders>
            <w:shd w:val="clear" w:color="auto" w:fill="auto"/>
            <w:noWrap/>
            <w:vAlign w:val="center"/>
            <w:hideMark/>
          </w:tcPr>
          <w:p w14:paraId="47CCB3F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5049500162.00</w:t>
            </w:r>
          </w:p>
        </w:tc>
        <w:tc>
          <w:tcPr>
            <w:tcW w:w="6096" w:type="dxa"/>
            <w:tcBorders>
              <w:top w:val="nil"/>
              <w:left w:val="nil"/>
              <w:bottom w:val="single" w:sz="4" w:space="0" w:color="auto"/>
              <w:right w:val="single" w:sz="4" w:space="0" w:color="auto"/>
            </w:tcBorders>
            <w:shd w:val="clear" w:color="auto" w:fill="auto"/>
            <w:noWrap/>
            <w:vAlign w:val="bottom"/>
            <w:hideMark/>
          </w:tcPr>
          <w:p w14:paraId="13202AF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EXTENSION 150 CM. OPACO P/PER FT</w:t>
            </w:r>
          </w:p>
        </w:tc>
        <w:tc>
          <w:tcPr>
            <w:tcW w:w="992" w:type="dxa"/>
            <w:tcBorders>
              <w:top w:val="nil"/>
              <w:left w:val="nil"/>
              <w:bottom w:val="single" w:sz="4" w:space="0" w:color="auto"/>
              <w:right w:val="single" w:sz="4" w:space="0" w:color="auto"/>
            </w:tcBorders>
            <w:shd w:val="clear" w:color="auto" w:fill="auto"/>
            <w:noWrap/>
            <w:vAlign w:val="center"/>
            <w:hideMark/>
          </w:tcPr>
          <w:p w14:paraId="541D670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073A5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B55BC3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152</w:t>
            </w:r>
          </w:p>
        </w:tc>
      </w:tr>
      <w:tr w:rsidR="00E63AAA" w:rsidRPr="00E63AAA" w14:paraId="25293DA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7168E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451</w:t>
            </w:r>
          </w:p>
        </w:tc>
        <w:tc>
          <w:tcPr>
            <w:tcW w:w="1275" w:type="dxa"/>
            <w:tcBorders>
              <w:top w:val="nil"/>
              <w:left w:val="nil"/>
              <w:bottom w:val="single" w:sz="4" w:space="0" w:color="auto"/>
              <w:right w:val="single" w:sz="4" w:space="0" w:color="auto"/>
            </w:tcBorders>
            <w:shd w:val="clear" w:color="auto" w:fill="auto"/>
            <w:noWrap/>
            <w:vAlign w:val="center"/>
            <w:hideMark/>
          </w:tcPr>
          <w:p w14:paraId="73D2BBE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5049500188.00</w:t>
            </w:r>
          </w:p>
        </w:tc>
        <w:tc>
          <w:tcPr>
            <w:tcW w:w="6096" w:type="dxa"/>
            <w:tcBorders>
              <w:top w:val="nil"/>
              <w:left w:val="nil"/>
              <w:bottom w:val="single" w:sz="4" w:space="0" w:color="auto"/>
              <w:right w:val="single" w:sz="4" w:space="0" w:color="auto"/>
            </w:tcBorders>
            <w:shd w:val="clear" w:color="auto" w:fill="auto"/>
            <w:noWrap/>
            <w:vAlign w:val="bottom"/>
            <w:hideMark/>
          </w:tcPr>
          <w:p w14:paraId="767FD0D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SOLUCION PARA LIMPIAR AUTOCLAVE</w:t>
            </w:r>
          </w:p>
        </w:tc>
        <w:tc>
          <w:tcPr>
            <w:tcW w:w="992" w:type="dxa"/>
            <w:tcBorders>
              <w:top w:val="nil"/>
              <w:left w:val="nil"/>
              <w:bottom w:val="single" w:sz="4" w:space="0" w:color="auto"/>
              <w:right w:val="single" w:sz="4" w:space="0" w:color="auto"/>
            </w:tcBorders>
            <w:shd w:val="clear" w:color="auto" w:fill="auto"/>
            <w:noWrap/>
            <w:vAlign w:val="center"/>
            <w:hideMark/>
          </w:tcPr>
          <w:p w14:paraId="207C3B1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BOTE</w:t>
            </w:r>
          </w:p>
        </w:tc>
        <w:tc>
          <w:tcPr>
            <w:tcW w:w="1148" w:type="dxa"/>
            <w:tcBorders>
              <w:top w:val="nil"/>
              <w:left w:val="nil"/>
              <w:bottom w:val="single" w:sz="4" w:space="0" w:color="auto"/>
              <w:right w:val="single" w:sz="4" w:space="0" w:color="auto"/>
            </w:tcBorders>
            <w:shd w:val="clear" w:color="auto" w:fill="auto"/>
            <w:noWrap/>
            <w:vAlign w:val="center"/>
            <w:hideMark/>
          </w:tcPr>
          <w:p w14:paraId="58F40A5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53CB64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5197E21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2FC9B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452</w:t>
            </w:r>
          </w:p>
        </w:tc>
        <w:tc>
          <w:tcPr>
            <w:tcW w:w="1275" w:type="dxa"/>
            <w:tcBorders>
              <w:top w:val="nil"/>
              <w:left w:val="nil"/>
              <w:bottom w:val="single" w:sz="4" w:space="0" w:color="auto"/>
              <w:right w:val="single" w:sz="4" w:space="0" w:color="auto"/>
            </w:tcBorders>
            <w:shd w:val="clear" w:color="auto" w:fill="auto"/>
            <w:noWrap/>
            <w:vAlign w:val="center"/>
            <w:hideMark/>
          </w:tcPr>
          <w:p w14:paraId="5659A62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5049500347.00</w:t>
            </w:r>
          </w:p>
        </w:tc>
        <w:tc>
          <w:tcPr>
            <w:tcW w:w="6096" w:type="dxa"/>
            <w:tcBorders>
              <w:top w:val="nil"/>
              <w:left w:val="nil"/>
              <w:bottom w:val="single" w:sz="4" w:space="0" w:color="auto"/>
              <w:right w:val="single" w:sz="4" w:space="0" w:color="auto"/>
            </w:tcBorders>
            <w:shd w:val="clear" w:color="auto" w:fill="auto"/>
            <w:noWrap/>
            <w:vAlign w:val="bottom"/>
            <w:hideMark/>
          </w:tcPr>
          <w:p w14:paraId="4848F77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w:t>
            </w:r>
          </w:p>
        </w:tc>
        <w:tc>
          <w:tcPr>
            <w:tcW w:w="992" w:type="dxa"/>
            <w:tcBorders>
              <w:top w:val="nil"/>
              <w:left w:val="nil"/>
              <w:bottom w:val="single" w:sz="4" w:space="0" w:color="auto"/>
              <w:right w:val="single" w:sz="4" w:space="0" w:color="auto"/>
            </w:tcBorders>
            <w:shd w:val="clear" w:color="auto" w:fill="auto"/>
            <w:noWrap/>
            <w:vAlign w:val="center"/>
            <w:hideMark/>
          </w:tcPr>
          <w:p w14:paraId="324B933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5C454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6DB996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4604C89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CAAED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453</w:t>
            </w:r>
          </w:p>
        </w:tc>
        <w:tc>
          <w:tcPr>
            <w:tcW w:w="1275" w:type="dxa"/>
            <w:tcBorders>
              <w:top w:val="nil"/>
              <w:left w:val="nil"/>
              <w:bottom w:val="single" w:sz="4" w:space="0" w:color="auto"/>
              <w:right w:val="single" w:sz="4" w:space="0" w:color="auto"/>
            </w:tcBorders>
            <w:shd w:val="clear" w:color="auto" w:fill="auto"/>
            <w:noWrap/>
            <w:vAlign w:val="center"/>
            <w:hideMark/>
          </w:tcPr>
          <w:p w14:paraId="5CA1E69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5049500349.00</w:t>
            </w:r>
          </w:p>
        </w:tc>
        <w:tc>
          <w:tcPr>
            <w:tcW w:w="6096" w:type="dxa"/>
            <w:tcBorders>
              <w:top w:val="nil"/>
              <w:left w:val="nil"/>
              <w:bottom w:val="single" w:sz="4" w:space="0" w:color="auto"/>
              <w:right w:val="single" w:sz="4" w:space="0" w:color="auto"/>
            </w:tcBorders>
            <w:shd w:val="clear" w:color="auto" w:fill="auto"/>
            <w:noWrap/>
            <w:vAlign w:val="bottom"/>
            <w:hideMark/>
          </w:tcPr>
          <w:p w14:paraId="4A18E89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DE SUCCION, CERRADO, PARA PACIENTE, CON TUBO ENDOTRAQUEAL CONECTADO A VENTILADOR, 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389F63E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C8BBE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0DE94F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5EEE4B13"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8FA63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454</w:t>
            </w:r>
          </w:p>
        </w:tc>
        <w:tc>
          <w:tcPr>
            <w:tcW w:w="1275" w:type="dxa"/>
            <w:tcBorders>
              <w:top w:val="nil"/>
              <w:left w:val="nil"/>
              <w:bottom w:val="single" w:sz="4" w:space="0" w:color="auto"/>
              <w:right w:val="single" w:sz="4" w:space="0" w:color="auto"/>
            </w:tcBorders>
            <w:shd w:val="clear" w:color="auto" w:fill="auto"/>
            <w:noWrap/>
            <w:vAlign w:val="center"/>
            <w:hideMark/>
          </w:tcPr>
          <w:p w14:paraId="61E94F2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5049500350.00</w:t>
            </w:r>
          </w:p>
        </w:tc>
        <w:tc>
          <w:tcPr>
            <w:tcW w:w="6096" w:type="dxa"/>
            <w:tcBorders>
              <w:top w:val="nil"/>
              <w:left w:val="nil"/>
              <w:bottom w:val="single" w:sz="4" w:space="0" w:color="auto"/>
              <w:right w:val="single" w:sz="4" w:space="0" w:color="auto"/>
            </w:tcBorders>
            <w:shd w:val="clear" w:color="auto" w:fill="auto"/>
            <w:noWrap/>
            <w:vAlign w:val="bottom"/>
            <w:hideMark/>
          </w:tcPr>
          <w:p w14:paraId="4E8E283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 xml:space="preserve">"SISTEMA DE SUCCION, CERRADO, PARA PACIENTE, CON TUBO ENDOTRAQUEAL CONECTADO A VENTILADOR, 8 FR, CONTIENE: UN TUBO DE SUCCION DE CLORURO DE </w:t>
            </w:r>
            <w:r w:rsidRPr="00E63AAA">
              <w:rPr>
                <w:rFonts w:ascii="Calibri" w:hAnsi="Calibri"/>
                <w:color w:val="000000"/>
                <w:sz w:val="16"/>
                <w:szCs w:val="16"/>
                <w:lang w:val="es-MX" w:eastAsia="es-MX"/>
              </w:rPr>
              <w:lastRenderedPageBreak/>
              <w:t>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992" w:type="dxa"/>
            <w:tcBorders>
              <w:top w:val="nil"/>
              <w:left w:val="nil"/>
              <w:bottom w:val="single" w:sz="4" w:space="0" w:color="auto"/>
              <w:right w:val="single" w:sz="4" w:space="0" w:color="auto"/>
            </w:tcBorders>
            <w:shd w:val="clear" w:color="auto" w:fill="auto"/>
            <w:noWrap/>
            <w:vAlign w:val="center"/>
            <w:hideMark/>
          </w:tcPr>
          <w:p w14:paraId="3EAA984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31A0E01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3C2B03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62</w:t>
            </w:r>
          </w:p>
        </w:tc>
      </w:tr>
      <w:tr w:rsidR="00E63AAA" w:rsidRPr="00E63AAA" w14:paraId="67F8C51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C2FAB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455</w:t>
            </w:r>
          </w:p>
        </w:tc>
        <w:tc>
          <w:tcPr>
            <w:tcW w:w="1275" w:type="dxa"/>
            <w:tcBorders>
              <w:top w:val="nil"/>
              <w:left w:val="nil"/>
              <w:bottom w:val="single" w:sz="4" w:space="0" w:color="auto"/>
              <w:right w:val="single" w:sz="4" w:space="0" w:color="auto"/>
            </w:tcBorders>
            <w:shd w:val="clear" w:color="auto" w:fill="auto"/>
            <w:noWrap/>
            <w:vAlign w:val="center"/>
            <w:hideMark/>
          </w:tcPr>
          <w:p w14:paraId="3119C82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5049500353.00</w:t>
            </w:r>
          </w:p>
        </w:tc>
        <w:tc>
          <w:tcPr>
            <w:tcW w:w="6096" w:type="dxa"/>
            <w:tcBorders>
              <w:top w:val="nil"/>
              <w:left w:val="nil"/>
              <w:bottom w:val="single" w:sz="4" w:space="0" w:color="auto"/>
              <w:right w:val="single" w:sz="4" w:space="0" w:color="auto"/>
            </w:tcBorders>
            <w:shd w:val="clear" w:color="auto" w:fill="auto"/>
            <w:noWrap/>
            <w:vAlign w:val="bottom"/>
            <w:hideMark/>
          </w:tcPr>
          <w:p w14:paraId="4521441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PARA CATETERISMO VENOSO CENTRAL, DE UN LUMEN, DE ELASTOMERO DE SILICON, RADIOPACO, CON AGUJA INTRODUCTORA PERCUTANEA. ESTERIL Y DESECHABLE. NEONATAL CALIBRE 1.9 FR.</w:t>
            </w:r>
          </w:p>
        </w:tc>
        <w:tc>
          <w:tcPr>
            <w:tcW w:w="992" w:type="dxa"/>
            <w:tcBorders>
              <w:top w:val="nil"/>
              <w:left w:val="nil"/>
              <w:bottom w:val="single" w:sz="4" w:space="0" w:color="auto"/>
              <w:right w:val="single" w:sz="4" w:space="0" w:color="auto"/>
            </w:tcBorders>
            <w:shd w:val="clear" w:color="auto" w:fill="auto"/>
            <w:noWrap/>
            <w:vAlign w:val="center"/>
            <w:hideMark/>
          </w:tcPr>
          <w:p w14:paraId="283DBC6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70E4E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D09471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77</w:t>
            </w:r>
          </w:p>
        </w:tc>
      </w:tr>
      <w:tr w:rsidR="00E63AAA" w:rsidRPr="00E63AAA" w14:paraId="7A7FEEF0"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AD38A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456</w:t>
            </w:r>
          </w:p>
        </w:tc>
        <w:tc>
          <w:tcPr>
            <w:tcW w:w="1275" w:type="dxa"/>
            <w:tcBorders>
              <w:top w:val="nil"/>
              <w:left w:val="nil"/>
              <w:bottom w:val="single" w:sz="4" w:space="0" w:color="auto"/>
              <w:right w:val="single" w:sz="4" w:space="0" w:color="auto"/>
            </w:tcBorders>
            <w:shd w:val="clear" w:color="auto" w:fill="auto"/>
            <w:noWrap/>
            <w:vAlign w:val="center"/>
            <w:hideMark/>
          </w:tcPr>
          <w:p w14:paraId="096334D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5049500355.00</w:t>
            </w:r>
          </w:p>
        </w:tc>
        <w:tc>
          <w:tcPr>
            <w:tcW w:w="6096" w:type="dxa"/>
            <w:tcBorders>
              <w:top w:val="nil"/>
              <w:left w:val="nil"/>
              <w:bottom w:val="single" w:sz="4" w:space="0" w:color="auto"/>
              <w:right w:val="single" w:sz="4" w:space="0" w:color="auto"/>
            </w:tcBorders>
            <w:shd w:val="clear" w:color="auto" w:fill="auto"/>
            <w:noWrap/>
            <w:vAlign w:val="bottom"/>
            <w:hideMark/>
          </w:tcPr>
          <w:p w14:paraId="3DEECB3C"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992" w:type="dxa"/>
            <w:tcBorders>
              <w:top w:val="nil"/>
              <w:left w:val="nil"/>
              <w:bottom w:val="single" w:sz="4" w:space="0" w:color="auto"/>
              <w:right w:val="single" w:sz="4" w:space="0" w:color="auto"/>
            </w:tcBorders>
            <w:shd w:val="clear" w:color="auto" w:fill="auto"/>
            <w:noWrap/>
            <w:vAlign w:val="center"/>
            <w:hideMark/>
          </w:tcPr>
          <w:p w14:paraId="0CF7A04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CD8C3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28885B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2C4FC08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FE657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457</w:t>
            </w:r>
          </w:p>
        </w:tc>
        <w:tc>
          <w:tcPr>
            <w:tcW w:w="1275" w:type="dxa"/>
            <w:tcBorders>
              <w:top w:val="nil"/>
              <w:left w:val="nil"/>
              <w:bottom w:val="single" w:sz="4" w:space="0" w:color="auto"/>
              <w:right w:val="single" w:sz="4" w:space="0" w:color="auto"/>
            </w:tcBorders>
            <w:shd w:val="clear" w:color="auto" w:fill="auto"/>
            <w:noWrap/>
            <w:vAlign w:val="center"/>
            <w:hideMark/>
          </w:tcPr>
          <w:p w14:paraId="7286B4C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5049500356.00</w:t>
            </w:r>
          </w:p>
        </w:tc>
        <w:tc>
          <w:tcPr>
            <w:tcW w:w="6096" w:type="dxa"/>
            <w:tcBorders>
              <w:top w:val="nil"/>
              <w:left w:val="nil"/>
              <w:bottom w:val="single" w:sz="4" w:space="0" w:color="auto"/>
              <w:right w:val="single" w:sz="4" w:space="0" w:color="auto"/>
            </w:tcBorders>
            <w:shd w:val="clear" w:color="auto" w:fill="auto"/>
            <w:noWrap/>
            <w:vAlign w:val="bottom"/>
            <w:hideMark/>
          </w:tcPr>
          <w:p w14:paraId="34D24BD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PLACAS DESECHABLE PARA ELECTROCAUTERIO INFANTIL</w:t>
            </w:r>
          </w:p>
        </w:tc>
        <w:tc>
          <w:tcPr>
            <w:tcW w:w="992" w:type="dxa"/>
            <w:tcBorders>
              <w:top w:val="nil"/>
              <w:left w:val="nil"/>
              <w:bottom w:val="single" w:sz="4" w:space="0" w:color="auto"/>
              <w:right w:val="single" w:sz="4" w:space="0" w:color="auto"/>
            </w:tcBorders>
            <w:shd w:val="clear" w:color="auto" w:fill="auto"/>
            <w:noWrap/>
            <w:vAlign w:val="center"/>
            <w:hideMark/>
          </w:tcPr>
          <w:p w14:paraId="02B4B2F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941FC6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37DCDE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7D45578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9AA13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458</w:t>
            </w:r>
          </w:p>
        </w:tc>
        <w:tc>
          <w:tcPr>
            <w:tcW w:w="1275" w:type="dxa"/>
            <w:tcBorders>
              <w:top w:val="nil"/>
              <w:left w:val="nil"/>
              <w:bottom w:val="single" w:sz="4" w:space="0" w:color="auto"/>
              <w:right w:val="single" w:sz="4" w:space="0" w:color="auto"/>
            </w:tcBorders>
            <w:shd w:val="clear" w:color="auto" w:fill="auto"/>
            <w:noWrap/>
            <w:vAlign w:val="center"/>
            <w:hideMark/>
          </w:tcPr>
          <w:p w14:paraId="6927731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5049500357.00</w:t>
            </w:r>
          </w:p>
        </w:tc>
        <w:tc>
          <w:tcPr>
            <w:tcW w:w="6096" w:type="dxa"/>
            <w:tcBorders>
              <w:top w:val="nil"/>
              <w:left w:val="nil"/>
              <w:bottom w:val="single" w:sz="4" w:space="0" w:color="auto"/>
              <w:right w:val="single" w:sz="4" w:space="0" w:color="auto"/>
            </w:tcBorders>
            <w:shd w:val="clear" w:color="auto" w:fill="auto"/>
            <w:noWrap/>
            <w:vAlign w:val="bottom"/>
            <w:hideMark/>
          </w:tcPr>
          <w:p w14:paraId="2977882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AGUJA DESECHABLE HIPODERMICA CALIBRE 18 O 18 G X 25 MM. CAJA CON 100 PIEZAS.</w:t>
            </w:r>
          </w:p>
        </w:tc>
        <w:tc>
          <w:tcPr>
            <w:tcW w:w="992" w:type="dxa"/>
            <w:tcBorders>
              <w:top w:val="nil"/>
              <w:left w:val="nil"/>
              <w:bottom w:val="single" w:sz="4" w:space="0" w:color="auto"/>
              <w:right w:val="single" w:sz="4" w:space="0" w:color="auto"/>
            </w:tcBorders>
            <w:shd w:val="clear" w:color="auto" w:fill="auto"/>
            <w:noWrap/>
            <w:vAlign w:val="center"/>
            <w:hideMark/>
          </w:tcPr>
          <w:p w14:paraId="69AF4CF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PIEZAS</w:t>
            </w:r>
          </w:p>
        </w:tc>
        <w:tc>
          <w:tcPr>
            <w:tcW w:w="1148" w:type="dxa"/>
            <w:tcBorders>
              <w:top w:val="nil"/>
              <w:left w:val="nil"/>
              <w:bottom w:val="single" w:sz="4" w:space="0" w:color="auto"/>
              <w:right w:val="single" w:sz="4" w:space="0" w:color="auto"/>
            </w:tcBorders>
            <w:shd w:val="clear" w:color="auto" w:fill="auto"/>
            <w:noWrap/>
            <w:vAlign w:val="center"/>
            <w:hideMark/>
          </w:tcPr>
          <w:p w14:paraId="0528387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730AB81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228</w:t>
            </w:r>
          </w:p>
        </w:tc>
      </w:tr>
      <w:tr w:rsidR="00E63AAA" w:rsidRPr="00E63AAA" w14:paraId="331F8AB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3B6B3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459</w:t>
            </w:r>
          </w:p>
        </w:tc>
        <w:tc>
          <w:tcPr>
            <w:tcW w:w="1275" w:type="dxa"/>
            <w:tcBorders>
              <w:top w:val="nil"/>
              <w:left w:val="nil"/>
              <w:bottom w:val="single" w:sz="4" w:space="0" w:color="auto"/>
              <w:right w:val="single" w:sz="4" w:space="0" w:color="auto"/>
            </w:tcBorders>
            <w:shd w:val="clear" w:color="auto" w:fill="auto"/>
            <w:noWrap/>
            <w:vAlign w:val="center"/>
            <w:hideMark/>
          </w:tcPr>
          <w:p w14:paraId="4A8E394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5049500397.00</w:t>
            </w:r>
          </w:p>
        </w:tc>
        <w:tc>
          <w:tcPr>
            <w:tcW w:w="6096" w:type="dxa"/>
            <w:tcBorders>
              <w:top w:val="nil"/>
              <w:left w:val="nil"/>
              <w:bottom w:val="single" w:sz="4" w:space="0" w:color="auto"/>
              <w:right w:val="single" w:sz="4" w:space="0" w:color="auto"/>
            </w:tcBorders>
            <w:shd w:val="clear" w:color="auto" w:fill="auto"/>
            <w:noWrap/>
            <w:vAlign w:val="bottom"/>
            <w:hideMark/>
          </w:tcPr>
          <w:p w14:paraId="4D397B5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VENOSO CENTRAL MULTICATH 2 LUMEN 10 CM DE LARGO CALIBRE 3FR</w:t>
            </w:r>
          </w:p>
        </w:tc>
        <w:tc>
          <w:tcPr>
            <w:tcW w:w="992" w:type="dxa"/>
            <w:tcBorders>
              <w:top w:val="nil"/>
              <w:left w:val="nil"/>
              <w:bottom w:val="single" w:sz="4" w:space="0" w:color="auto"/>
              <w:right w:val="single" w:sz="4" w:space="0" w:color="auto"/>
            </w:tcBorders>
            <w:shd w:val="clear" w:color="auto" w:fill="auto"/>
            <w:noWrap/>
            <w:vAlign w:val="center"/>
            <w:hideMark/>
          </w:tcPr>
          <w:p w14:paraId="313DAB2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DC866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81D324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E139DE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1A5B8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460</w:t>
            </w:r>
          </w:p>
        </w:tc>
        <w:tc>
          <w:tcPr>
            <w:tcW w:w="1275" w:type="dxa"/>
            <w:tcBorders>
              <w:top w:val="nil"/>
              <w:left w:val="nil"/>
              <w:bottom w:val="single" w:sz="4" w:space="0" w:color="auto"/>
              <w:right w:val="single" w:sz="4" w:space="0" w:color="auto"/>
            </w:tcBorders>
            <w:shd w:val="clear" w:color="auto" w:fill="auto"/>
            <w:noWrap/>
            <w:vAlign w:val="center"/>
            <w:hideMark/>
          </w:tcPr>
          <w:p w14:paraId="7A367FA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5049500402.00</w:t>
            </w:r>
          </w:p>
        </w:tc>
        <w:tc>
          <w:tcPr>
            <w:tcW w:w="6096" w:type="dxa"/>
            <w:tcBorders>
              <w:top w:val="nil"/>
              <w:left w:val="nil"/>
              <w:bottom w:val="single" w:sz="4" w:space="0" w:color="auto"/>
              <w:right w:val="single" w:sz="4" w:space="0" w:color="auto"/>
            </w:tcBorders>
            <w:shd w:val="clear" w:color="auto" w:fill="auto"/>
            <w:noWrap/>
            <w:vAlign w:val="bottom"/>
            <w:hideMark/>
          </w:tcPr>
          <w:p w14:paraId="17CCA85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PASTA STOMASIVE</w:t>
            </w:r>
          </w:p>
        </w:tc>
        <w:tc>
          <w:tcPr>
            <w:tcW w:w="992" w:type="dxa"/>
            <w:tcBorders>
              <w:top w:val="nil"/>
              <w:left w:val="nil"/>
              <w:bottom w:val="single" w:sz="4" w:space="0" w:color="auto"/>
              <w:right w:val="single" w:sz="4" w:space="0" w:color="auto"/>
            </w:tcBorders>
            <w:shd w:val="clear" w:color="auto" w:fill="auto"/>
            <w:noWrap/>
            <w:vAlign w:val="center"/>
            <w:hideMark/>
          </w:tcPr>
          <w:p w14:paraId="2163477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TUBO</w:t>
            </w:r>
          </w:p>
        </w:tc>
        <w:tc>
          <w:tcPr>
            <w:tcW w:w="1148" w:type="dxa"/>
            <w:tcBorders>
              <w:top w:val="nil"/>
              <w:left w:val="nil"/>
              <w:bottom w:val="single" w:sz="4" w:space="0" w:color="auto"/>
              <w:right w:val="single" w:sz="4" w:space="0" w:color="auto"/>
            </w:tcBorders>
            <w:shd w:val="clear" w:color="auto" w:fill="auto"/>
            <w:noWrap/>
            <w:vAlign w:val="center"/>
            <w:hideMark/>
          </w:tcPr>
          <w:p w14:paraId="78B9274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224851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563CB61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9D5DD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461</w:t>
            </w:r>
          </w:p>
        </w:tc>
        <w:tc>
          <w:tcPr>
            <w:tcW w:w="1275" w:type="dxa"/>
            <w:tcBorders>
              <w:top w:val="nil"/>
              <w:left w:val="nil"/>
              <w:bottom w:val="single" w:sz="4" w:space="0" w:color="auto"/>
              <w:right w:val="single" w:sz="4" w:space="0" w:color="auto"/>
            </w:tcBorders>
            <w:shd w:val="clear" w:color="auto" w:fill="auto"/>
            <w:noWrap/>
            <w:vAlign w:val="center"/>
            <w:hideMark/>
          </w:tcPr>
          <w:p w14:paraId="1D25E07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5049500403.00</w:t>
            </w:r>
          </w:p>
        </w:tc>
        <w:tc>
          <w:tcPr>
            <w:tcW w:w="6096" w:type="dxa"/>
            <w:tcBorders>
              <w:top w:val="nil"/>
              <w:left w:val="nil"/>
              <w:bottom w:val="single" w:sz="4" w:space="0" w:color="auto"/>
              <w:right w:val="single" w:sz="4" w:space="0" w:color="auto"/>
            </w:tcBorders>
            <w:shd w:val="clear" w:color="auto" w:fill="auto"/>
            <w:noWrap/>
            <w:vAlign w:val="bottom"/>
            <w:hideMark/>
          </w:tcPr>
          <w:p w14:paraId="5121FE0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POLVO STOMASIVE CON 28.34 GR.</w:t>
            </w:r>
          </w:p>
        </w:tc>
        <w:tc>
          <w:tcPr>
            <w:tcW w:w="992" w:type="dxa"/>
            <w:tcBorders>
              <w:top w:val="nil"/>
              <w:left w:val="nil"/>
              <w:bottom w:val="single" w:sz="4" w:space="0" w:color="auto"/>
              <w:right w:val="single" w:sz="4" w:space="0" w:color="auto"/>
            </w:tcBorders>
            <w:shd w:val="clear" w:color="auto" w:fill="auto"/>
            <w:noWrap/>
            <w:vAlign w:val="center"/>
            <w:hideMark/>
          </w:tcPr>
          <w:p w14:paraId="201ABAC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BOTE</w:t>
            </w:r>
          </w:p>
        </w:tc>
        <w:tc>
          <w:tcPr>
            <w:tcW w:w="1148" w:type="dxa"/>
            <w:tcBorders>
              <w:top w:val="nil"/>
              <w:left w:val="nil"/>
              <w:bottom w:val="single" w:sz="4" w:space="0" w:color="auto"/>
              <w:right w:val="single" w:sz="4" w:space="0" w:color="auto"/>
            </w:tcBorders>
            <w:shd w:val="clear" w:color="auto" w:fill="auto"/>
            <w:noWrap/>
            <w:vAlign w:val="center"/>
            <w:hideMark/>
          </w:tcPr>
          <w:p w14:paraId="3C7CC15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911AD9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24481E76"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23954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462</w:t>
            </w:r>
          </w:p>
        </w:tc>
        <w:tc>
          <w:tcPr>
            <w:tcW w:w="1275" w:type="dxa"/>
            <w:tcBorders>
              <w:top w:val="nil"/>
              <w:left w:val="nil"/>
              <w:bottom w:val="single" w:sz="4" w:space="0" w:color="auto"/>
              <w:right w:val="single" w:sz="4" w:space="0" w:color="auto"/>
            </w:tcBorders>
            <w:shd w:val="clear" w:color="auto" w:fill="auto"/>
            <w:noWrap/>
            <w:vAlign w:val="center"/>
            <w:hideMark/>
          </w:tcPr>
          <w:p w14:paraId="5A23CD9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5049500416.00</w:t>
            </w:r>
          </w:p>
        </w:tc>
        <w:tc>
          <w:tcPr>
            <w:tcW w:w="6096" w:type="dxa"/>
            <w:tcBorders>
              <w:top w:val="nil"/>
              <w:left w:val="nil"/>
              <w:bottom w:val="single" w:sz="4" w:space="0" w:color="auto"/>
              <w:right w:val="single" w:sz="4" w:space="0" w:color="auto"/>
            </w:tcBorders>
            <w:shd w:val="clear" w:color="auto" w:fill="auto"/>
            <w:noWrap/>
            <w:vAlign w:val="bottom"/>
            <w:hideMark/>
          </w:tcPr>
          <w:p w14:paraId="2A9213C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APOSITO DE ESPUMA DE POLIURETANO RETICULADO GRADO MEDICO HIDROFOBICO PORO ABIERTO, CON ORIFICIOS DE 400-600 MICRAS QUE CONTIENE PLATA DE COLOR PLATEADO, OVALADO DE 25.6 CM LARGO POR 15 CM ANCHO Y 3.2 CM ESPESOR PARA TERAPIA DE HERIDAS CON PRESION NEGATIVA</w:t>
            </w:r>
          </w:p>
        </w:tc>
        <w:tc>
          <w:tcPr>
            <w:tcW w:w="992" w:type="dxa"/>
            <w:tcBorders>
              <w:top w:val="nil"/>
              <w:left w:val="nil"/>
              <w:bottom w:val="single" w:sz="4" w:space="0" w:color="auto"/>
              <w:right w:val="single" w:sz="4" w:space="0" w:color="auto"/>
            </w:tcBorders>
            <w:shd w:val="clear" w:color="auto" w:fill="auto"/>
            <w:noWrap/>
            <w:vAlign w:val="center"/>
            <w:hideMark/>
          </w:tcPr>
          <w:p w14:paraId="410EC7C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125C5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E6CF036"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59DBD99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C55C5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463</w:t>
            </w:r>
          </w:p>
        </w:tc>
        <w:tc>
          <w:tcPr>
            <w:tcW w:w="1275" w:type="dxa"/>
            <w:tcBorders>
              <w:top w:val="nil"/>
              <w:left w:val="nil"/>
              <w:bottom w:val="single" w:sz="4" w:space="0" w:color="auto"/>
              <w:right w:val="single" w:sz="4" w:space="0" w:color="auto"/>
            </w:tcBorders>
            <w:shd w:val="clear" w:color="auto" w:fill="auto"/>
            <w:noWrap/>
            <w:vAlign w:val="center"/>
            <w:hideMark/>
          </w:tcPr>
          <w:p w14:paraId="1774A71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5049500433.00</w:t>
            </w:r>
          </w:p>
        </w:tc>
        <w:tc>
          <w:tcPr>
            <w:tcW w:w="6096" w:type="dxa"/>
            <w:tcBorders>
              <w:top w:val="nil"/>
              <w:left w:val="nil"/>
              <w:bottom w:val="single" w:sz="4" w:space="0" w:color="auto"/>
              <w:right w:val="single" w:sz="4" w:space="0" w:color="auto"/>
            </w:tcBorders>
            <w:shd w:val="clear" w:color="auto" w:fill="auto"/>
            <w:noWrap/>
            <w:vAlign w:val="bottom"/>
            <w:hideMark/>
          </w:tcPr>
          <w:p w14:paraId="713BC2D9"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ADHESIVO TISULAR DERIVADO DEL ENBUCRILATO</w:t>
            </w:r>
          </w:p>
        </w:tc>
        <w:tc>
          <w:tcPr>
            <w:tcW w:w="992" w:type="dxa"/>
            <w:tcBorders>
              <w:top w:val="nil"/>
              <w:left w:val="nil"/>
              <w:bottom w:val="single" w:sz="4" w:space="0" w:color="auto"/>
              <w:right w:val="single" w:sz="4" w:space="0" w:color="auto"/>
            </w:tcBorders>
            <w:shd w:val="clear" w:color="auto" w:fill="auto"/>
            <w:noWrap/>
            <w:vAlign w:val="center"/>
            <w:hideMark/>
          </w:tcPr>
          <w:p w14:paraId="1CAEEB5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86CFF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7E4A6B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93659C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37A1B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464</w:t>
            </w:r>
          </w:p>
        </w:tc>
        <w:tc>
          <w:tcPr>
            <w:tcW w:w="1275" w:type="dxa"/>
            <w:tcBorders>
              <w:top w:val="nil"/>
              <w:left w:val="nil"/>
              <w:bottom w:val="single" w:sz="4" w:space="0" w:color="auto"/>
              <w:right w:val="single" w:sz="4" w:space="0" w:color="auto"/>
            </w:tcBorders>
            <w:shd w:val="clear" w:color="auto" w:fill="auto"/>
            <w:noWrap/>
            <w:vAlign w:val="center"/>
            <w:hideMark/>
          </w:tcPr>
          <w:p w14:paraId="0B44C3B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5049500530.00</w:t>
            </w:r>
          </w:p>
        </w:tc>
        <w:tc>
          <w:tcPr>
            <w:tcW w:w="6096" w:type="dxa"/>
            <w:tcBorders>
              <w:top w:val="nil"/>
              <w:left w:val="nil"/>
              <w:bottom w:val="single" w:sz="4" w:space="0" w:color="auto"/>
              <w:right w:val="single" w:sz="4" w:space="0" w:color="auto"/>
            </w:tcBorders>
            <w:shd w:val="clear" w:color="auto" w:fill="auto"/>
            <w:noWrap/>
            <w:vAlign w:val="bottom"/>
            <w:hideMark/>
          </w:tcPr>
          <w:p w14:paraId="681577E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AMBU PEDIATRICO</w:t>
            </w:r>
          </w:p>
        </w:tc>
        <w:tc>
          <w:tcPr>
            <w:tcW w:w="992" w:type="dxa"/>
            <w:tcBorders>
              <w:top w:val="nil"/>
              <w:left w:val="nil"/>
              <w:bottom w:val="single" w:sz="4" w:space="0" w:color="auto"/>
              <w:right w:val="single" w:sz="4" w:space="0" w:color="auto"/>
            </w:tcBorders>
            <w:shd w:val="clear" w:color="auto" w:fill="auto"/>
            <w:noWrap/>
            <w:vAlign w:val="center"/>
            <w:hideMark/>
          </w:tcPr>
          <w:p w14:paraId="1AA5E81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9C6321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37BA35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6B474EC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1E4BC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465</w:t>
            </w:r>
          </w:p>
        </w:tc>
        <w:tc>
          <w:tcPr>
            <w:tcW w:w="1275" w:type="dxa"/>
            <w:tcBorders>
              <w:top w:val="nil"/>
              <w:left w:val="nil"/>
              <w:bottom w:val="single" w:sz="4" w:space="0" w:color="auto"/>
              <w:right w:val="single" w:sz="4" w:space="0" w:color="auto"/>
            </w:tcBorders>
            <w:shd w:val="clear" w:color="auto" w:fill="auto"/>
            <w:noWrap/>
            <w:vAlign w:val="center"/>
            <w:hideMark/>
          </w:tcPr>
          <w:p w14:paraId="564EFFF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5049500531.00</w:t>
            </w:r>
          </w:p>
        </w:tc>
        <w:tc>
          <w:tcPr>
            <w:tcW w:w="6096" w:type="dxa"/>
            <w:tcBorders>
              <w:top w:val="nil"/>
              <w:left w:val="nil"/>
              <w:bottom w:val="single" w:sz="4" w:space="0" w:color="auto"/>
              <w:right w:val="single" w:sz="4" w:space="0" w:color="auto"/>
            </w:tcBorders>
            <w:shd w:val="clear" w:color="auto" w:fill="auto"/>
            <w:noWrap/>
            <w:vAlign w:val="bottom"/>
            <w:hideMark/>
          </w:tcPr>
          <w:p w14:paraId="2FBF8B2A"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AMBU ADULTO</w:t>
            </w:r>
          </w:p>
        </w:tc>
        <w:tc>
          <w:tcPr>
            <w:tcW w:w="992" w:type="dxa"/>
            <w:tcBorders>
              <w:top w:val="nil"/>
              <w:left w:val="nil"/>
              <w:bottom w:val="single" w:sz="4" w:space="0" w:color="auto"/>
              <w:right w:val="single" w:sz="4" w:space="0" w:color="auto"/>
            </w:tcBorders>
            <w:shd w:val="clear" w:color="auto" w:fill="auto"/>
            <w:noWrap/>
            <w:vAlign w:val="center"/>
            <w:hideMark/>
          </w:tcPr>
          <w:p w14:paraId="624AA69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E5007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0507FE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50C1372F"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A6194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466</w:t>
            </w:r>
          </w:p>
        </w:tc>
        <w:tc>
          <w:tcPr>
            <w:tcW w:w="1275" w:type="dxa"/>
            <w:tcBorders>
              <w:top w:val="nil"/>
              <w:left w:val="nil"/>
              <w:bottom w:val="single" w:sz="4" w:space="0" w:color="auto"/>
              <w:right w:val="single" w:sz="4" w:space="0" w:color="auto"/>
            </w:tcBorders>
            <w:shd w:val="clear" w:color="auto" w:fill="auto"/>
            <w:noWrap/>
            <w:vAlign w:val="center"/>
            <w:hideMark/>
          </w:tcPr>
          <w:p w14:paraId="6424DC0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5049500538.00</w:t>
            </w:r>
          </w:p>
        </w:tc>
        <w:tc>
          <w:tcPr>
            <w:tcW w:w="6096" w:type="dxa"/>
            <w:tcBorders>
              <w:top w:val="nil"/>
              <w:left w:val="nil"/>
              <w:bottom w:val="single" w:sz="4" w:space="0" w:color="auto"/>
              <w:right w:val="single" w:sz="4" w:space="0" w:color="auto"/>
            </w:tcBorders>
            <w:shd w:val="clear" w:color="auto" w:fill="auto"/>
            <w:noWrap/>
            <w:vAlign w:val="bottom"/>
            <w:hideMark/>
          </w:tcPr>
          <w:p w14:paraId="751B23C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ASEPTO JERINGA DE 90 ML.</w:t>
            </w:r>
          </w:p>
        </w:tc>
        <w:tc>
          <w:tcPr>
            <w:tcW w:w="992" w:type="dxa"/>
            <w:tcBorders>
              <w:top w:val="nil"/>
              <w:left w:val="nil"/>
              <w:bottom w:val="single" w:sz="4" w:space="0" w:color="auto"/>
              <w:right w:val="single" w:sz="4" w:space="0" w:color="auto"/>
            </w:tcBorders>
            <w:shd w:val="clear" w:color="auto" w:fill="auto"/>
            <w:noWrap/>
            <w:vAlign w:val="center"/>
            <w:hideMark/>
          </w:tcPr>
          <w:p w14:paraId="2D38A4E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11BAF8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E2A887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7</w:t>
            </w:r>
          </w:p>
        </w:tc>
      </w:tr>
      <w:tr w:rsidR="00E63AAA" w:rsidRPr="00E63AAA" w14:paraId="2F0449A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6EE1A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467</w:t>
            </w:r>
          </w:p>
        </w:tc>
        <w:tc>
          <w:tcPr>
            <w:tcW w:w="1275" w:type="dxa"/>
            <w:tcBorders>
              <w:top w:val="nil"/>
              <w:left w:val="nil"/>
              <w:bottom w:val="single" w:sz="4" w:space="0" w:color="auto"/>
              <w:right w:val="single" w:sz="4" w:space="0" w:color="auto"/>
            </w:tcBorders>
            <w:shd w:val="clear" w:color="auto" w:fill="auto"/>
            <w:noWrap/>
            <w:vAlign w:val="center"/>
            <w:hideMark/>
          </w:tcPr>
          <w:p w14:paraId="7BD302B4"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5049500550.00</w:t>
            </w:r>
          </w:p>
        </w:tc>
        <w:tc>
          <w:tcPr>
            <w:tcW w:w="6096" w:type="dxa"/>
            <w:tcBorders>
              <w:top w:val="nil"/>
              <w:left w:val="nil"/>
              <w:bottom w:val="single" w:sz="4" w:space="0" w:color="auto"/>
              <w:right w:val="single" w:sz="4" w:space="0" w:color="auto"/>
            </w:tcBorders>
            <w:shd w:val="clear" w:color="auto" w:fill="auto"/>
            <w:noWrap/>
            <w:vAlign w:val="bottom"/>
            <w:hideMark/>
          </w:tcPr>
          <w:p w14:paraId="691BA115"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AMBU NEONATAL</w:t>
            </w:r>
          </w:p>
        </w:tc>
        <w:tc>
          <w:tcPr>
            <w:tcW w:w="992" w:type="dxa"/>
            <w:tcBorders>
              <w:top w:val="nil"/>
              <w:left w:val="nil"/>
              <w:bottom w:val="single" w:sz="4" w:space="0" w:color="auto"/>
              <w:right w:val="single" w:sz="4" w:space="0" w:color="auto"/>
            </w:tcBorders>
            <w:shd w:val="clear" w:color="auto" w:fill="auto"/>
            <w:noWrap/>
            <w:vAlign w:val="center"/>
            <w:hideMark/>
          </w:tcPr>
          <w:p w14:paraId="63FF9FD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A39C3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FAD1B7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22</w:t>
            </w:r>
          </w:p>
        </w:tc>
      </w:tr>
      <w:tr w:rsidR="00E63AAA" w:rsidRPr="00E63AAA" w14:paraId="597F5AF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8A4AD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468</w:t>
            </w:r>
          </w:p>
        </w:tc>
        <w:tc>
          <w:tcPr>
            <w:tcW w:w="1275" w:type="dxa"/>
            <w:tcBorders>
              <w:top w:val="nil"/>
              <w:left w:val="nil"/>
              <w:bottom w:val="single" w:sz="4" w:space="0" w:color="auto"/>
              <w:right w:val="single" w:sz="4" w:space="0" w:color="auto"/>
            </w:tcBorders>
            <w:shd w:val="clear" w:color="auto" w:fill="auto"/>
            <w:noWrap/>
            <w:vAlign w:val="center"/>
            <w:hideMark/>
          </w:tcPr>
          <w:p w14:paraId="1E65ABF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5049500551.00</w:t>
            </w:r>
          </w:p>
        </w:tc>
        <w:tc>
          <w:tcPr>
            <w:tcW w:w="6096" w:type="dxa"/>
            <w:tcBorders>
              <w:top w:val="nil"/>
              <w:left w:val="nil"/>
              <w:bottom w:val="single" w:sz="4" w:space="0" w:color="auto"/>
              <w:right w:val="single" w:sz="4" w:space="0" w:color="auto"/>
            </w:tcBorders>
            <w:shd w:val="clear" w:color="auto" w:fill="auto"/>
            <w:noWrap/>
            <w:vAlign w:val="bottom"/>
            <w:hideMark/>
          </w:tcPr>
          <w:p w14:paraId="3D81F8D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AEROCHAMBER C/MASCARILLA PEDIATRICO O ADULTO</w:t>
            </w:r>
          </w:p>
        </w:tc>
        <w:tc>
          <w:tcPr>
            <w:tcW w:w="992" w:type="dxa"/>
            <w:tcBorders>
              <w:top w:val="nil"/>
              <w:left w:val="nil"/>
              <w:bottom w:val="single" w:sz="4" w:space="0" w:color="auto"/>
              <w:right w:val="single" w:sz="4" w:space="0" w:color="auto"/>
            </w:tcBorders>
            <w:shd w:val="clear" w:color="auto" w:fill="auto"/>
            <w:noWrap/>
            <w:vAlign w:val="center"/>
            <w:hideMark/>
          </w:tcPr>
          <w:p w14:paraId="3E353EF4"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BCFC7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C2E5BAA"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661194C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D1267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469</w:t>
            </w:r>
          </w:p>
        </w:tc>
        <w:tc>
          <w:tcPr>
            <w:tcW w:w="1275" w:type="dxa"/>
            <w:tcBorders>
              <w:top w:val="nil"/>
              <w:left w:val="nil"/>
              <w:bottom w:val="single" w:sz="4" w:space="0" w:color="auto"/>
              <w:right w:val="single" w:sz="4" w:space="0" w:color="auto"/>
            </w:tcBorders>
            <w:shd w:val="clear" w:color="auto" w:fill="auto"/>
            <w:noWrap/>
            <w:vAlign w:val="center"/>
            <w:hideMark/>
          </w:tcPr>
          <w:p w14:paraId="43BCBB2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5049500565.00</w:t>
            </w:r>
          </w:p>
        </w:tc>
        <w:tc>
          <w:tcPr>
            <w:tcW w:w="6096" w:type="dxa"/>
            <w:tcBorders>
              <w:top w:val="nil"/>
              <w:left w:val="nil"/>
              <w:bottom w:val="single" w:sz="4" w:space="0" w:color="auto"/>
              <w:right w:val="single" w:sz="4" w:space="0" w:color="auto"/>
            </w:tcBorders>
            <w:shd w:val="clear" w:color="auto" w:fill="auto"/>
            <w:noWrap/>
            <w:vAlign w:val="bottom"/>
            <w:hideMark/>
          </w:tcPr>
          <w:p w14:paraId="3A64BBE8"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CAMPOS DESECHABLES ESTERIL DE 90 X 90 CON ADHESIVO</w:t>
            </w:r>
          </w:p>
        </w:tc>
        <w:tc>
          <w:tcPr>
            <w:tcW w:w="992" w:type="dxa"/>
            <w:tcBorders>
              <w:top w:val="nil"/>
              <w:left w:val="nil"/>
              <w:bottom w:val="single" w:sz="4" w:space="0" w:color="auto"/>
              <w:right w:val="single" w:sz="4" w:space="0" w:color="auto"/>
            </w:tcBorders>
            <w:shd w:val="clear" w:color="auto" w:fill="auto"/>
            <w:noWrap/>
            <w:vAlign w:val="center"/>
            <w:hideMark/>
          </w:tcPr>
          <w:p w14:paraId="45898CF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8F1F03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498697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1B55F77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864F4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470</w:t>
            </w:r>
          </w:p>
        </w:tc>
        <w:tc>
          <w:tcPr>
            <w:tcW w:w="1275" w:type="dxa"/>
            <w:tcBorders>
              <w:top w:val="nil"/>
              <w:left w:val="nil"/>
              <w:bottom w:val="single" w:sz="4" w:space="0" w:color="auto"/>
              <w:right w:val="single" w:sz="4" w:space="0" w:color="auto"/>
            </w:tcBorders>
            <w:shd w:val="clear" w:color="auto" w:fill="auto"/>
            <w:noWrap/>
            <w:vAlign w:val="center"/>
            <w:hideMark/>
          </w:tcPr>
          <w:p w14:paraId="7A9BD8E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5049500674.00</w:t>
            </w:r>
          </w:p>
        </w:tc>
        <w:tc>
          <w:tcPr>
            <w:tcW w:w="6096" w:type="dxa"/>
            <w:tcBorders>
              <w:top w:val="nil"/>
              <w:left w:val="nil"/>
              <w:bottom w:val="single" w:sz="4" w:space="0" w:color="auto"/>
              <w:right w:val="single" w:sz="4" w:space="0" w:color="auto"/>
            </w:tcBorders>
            <w:shd w:val="clear" w:color="auto" w:fill="auto"/>
            <w:noWrap/>
            <w:vAlign w:val="bottom"/>
            <w:hideMark/>
          </w:tcPr>
          <w:p w14:paraId="47DC7FF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INDICADOR BIOLÓGICO AUTOCONTENIDO DE LECTURA RÁPIDA DE 24 MINUTOS PARA ESTERILIZACIÓN EN VAPOR POR PRE-VACIO O VACIO A 132°C Y 135°C.</w:t>
            </w:r>
          </w:p>
        </w:tc>
        <w:tc>
          <w:tcPr>
            <w:tcW w:w="992" w:type="dxa"/>
            <w:tcBorders>
              <w:top w:val="nil"/>
              <w:left w:val="nil"/>
              <w:bottom w:val="single" w:sz="4" w:space="0" w:color="auto"/>
              <w:right w:val="single" w:sz="4" w:space="0" w:color="auto"/>
            </w:tcBorders>
            <w:shd w:val="clear" w:color="auto" w:fill="auto"/>
            <w:noWrap/>
            <w:vAlign w:val="center"/>
            <w:hideMark/>
          </w:tcPr>
          <w:p w14:paraId="7125F82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8AEC13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C/50</w:t>
            </w:r>
          </w:p>
        </w:tc>
        <w:tc>
          <w:tcPr>
            <w:tcW w:w="978" w:type="dxa"/>
            <w:tcBorders>
              <w:top w:val="nil"/>
              <w:left w:val="nil"/>
              <w:bottom w:val="single" w:sz="4" w:space="0" w:color="auto"/>
              <w:right w:val="single" w:sz="4" w:space="0" w:color="auto"/>
            </w:tcBorders>
            <w:shd w:val="clear" w:color="auto" w:fill="auto"/>
            <w:noWrap/>
            <w:vAlign w:val="center"/>
            <w:hideMark/>
          </w:tcPr>
          <w:p w14:paraId="433675E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7343CB6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041E5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471</w:t>
            </w:r>
          </w:p>
        </w:tc>
        <w:tc>
          <w:tcPr>
            <w:tcW w:w="1275" w:type="dxa"/>
            <w:tcBorders>
              <w:top w:val="nil"/>
              <w:left w:val="nil"/>
              <w:bottom w:val="single" w:sz="4" w:space="0" w:color="auto"/>
              <w:right w:val="single" w:sz="4" w:space="0" w:color="auto"/>
            </w:tcBorders>
            <w:shd w:val="clear" w:color="auto" w:fill="auto"/>
            <w:noWrap/>
            <w:vAlign w:val="center"/>
            <w:hideMark/>
          </w:tcPr>
          <w:p w14:paraId="550D0F0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5049501005.00</w:t>
            </w:r>
          </w:p>
        </w:tc>
        <w:tc>
          <w:tcPr>
            <w:tcW w:w="6096" w:type="dxa"/>
            <w:tcBorders>
              <w:top w:val="nil"/>
              <w:left w:val="nil"/>
              <w:bottom w:val="single" w:sz="4" w:space="0" w:color="auto"/>
              <w:right w:val="single" w:sz="4" w:space="0" w:color="auto"/>
            </w:tcBorders>
            <w:shd w:val="clear" w:color="auto" w:fill="auto"/>
            <w:noWrap/>
            <w:vAlign w:val="bottom"/>
            <w:hideMark/>
          </w:tcPr>
          <w:p w14:paraId="710753F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SET DE EXTENSION DE  DOS VIAS CON SELLO VENOSO. SET DE EXTENSION TRANSPARENTE,  CALIBRE PEQUEÑO BIFURCADO CON 2 SITIOS DE INYECCION INTELIGENTE , LIBRE DE AGUJA, CON 2 PINZAS DESLIZABLES NO REMOVIBLES, CONEXION MACHO DE 5 PULGADAS (12.7 CM) Y 0.4 CC DE PURGADO. CAJA CON 100 PIEZAS</w:t>
            </w:r>
          </w:p>
        </w:tc>
        <w:tc>
          <w:tcPr>
            <w:tcW w:w="992" w:type="dxa"/>
            <w:tcBorders>
              <w:top w:val="nil"/>
              <w:left w:val="nil"/>
              <w:bottom w:val="single" w:sz="4" w:space="0" w:color="auto"/>
              <w:right w:val="single" w:sz="4" w:space="0" w:color="auto"/>
            </w:tcBorders>
            <w:shd w:val="clear" w:color="auto" w:fill="auto"/>
            <w:noWrap/>
            <w:vAlign w:val="center"/>
            <w:hideMark/>
          </w:tcPr>
          <w:p w14:paraId="412C25C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5B3475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C/100</w:t>
            </w:r>
          </w:p>
        </w:tc>
        <w:tc>
          <w:tcPr>
            <w:tcW w:w="978" w:type="dxa"/>
            <w:tcBorders>
              <w:top w:val="nil"/>
              <w:left w:val="nil"/>
              <w:bottom w:val="single" w:sz="4" w:space="0" w:color="auto"/>
              <w:right w:val="single" w:sz="4" w:space="0" w:color="auto"/>
            </w:tcBorders>
            <w:shd w:val="clear" w:color="auto" w:fill="auto"/>
            <w:noWrap/>
            <w:vAlign w:val="center"/>
            <w:hideMark/>
          </w:tcPr>
          <w:p w14:paraId="59C4F04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w:t>
            </w:r>
          </w:p>
        </w:tc>
      </w:tr>
      <w:tr w:rsidR="00E63AAA" w:rsidRPr="00E63AAA" w14:paraId="7087C969"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DF444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472</w:t>
            </w:r>
          </w:p>
        </w:tc>
        <w:tc>
          <w:tcPr>
            <w:tcW w:w="1275" w:type="dxa"/>
            <w:tcBorders>
              <w:top w:val="nil"/>
              <w:left w:val="nil"/>
              <w:bottom w:val="single" w:sz="4" w:space="0" w:color="auto"/>
              <w:right w:val="single" w:sz="4" w:space="0" w:color="auto"/>
            </w:tcBorders>
            <w:shd w:val="clear" w:color="auto" w:fill="auto"/>
            <w:noWrap/>
            <w:vAlign w:val="center"/>
            <w:hideMark/>
          </w:tcPr>
          <w:p w14:paraId="324B160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5049501100.00</w:t>
            </w:r>
          </w:p>
        </w:tc>
        <w:tc>
          <w:tcPr>
            <w:tcW w:w="6096" w:type="dxa"/>
            <w:tcBorders>
              <w:top w:val="nil"/>
              <w:left w:val="nil"/>
              <w:bottom w:val="single" w:sz="4" w:space="0" w:color="auto"/>
              <w:right w:val="single" w:sz="4" w:space="0" w:color="auto"/>
            </w:tcBorders>
            <w:shd w:val="clear" w:color="auto" w:fill="auto"/>
            <w:noWrap/>
            <w:vAlign w:val="bottom"/>
            <w:hideMark/>
          </w:tcPr>
          <w:p w14:paraId="059A151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APLICADOR DE CLIPS QUIRURGICOS</w:t>
            </w:r>
          </w:p>
        </w:tc>
        <w:tc>
          <w:tcPr>
            <w:tcW w:w="992" w:type="dxa"/>
            <w:tcBorders>
              <w:top w:val="nil"/>
              <w:left w:val="nil"/>
              <w:bottom w:val="single" w:sz="4" w:space="0" w:color="auto"/>
              <w:right w:val="single" w:sz="4" w:space="0" w:color="auto"/>
            </w:tcBorders>
            <w:shd w:val="clear" w:color="auto" w:fill="auto"/>
            <w:noWrap/>
            <w:vAlign w:val="center"/>
            <w:hideMark/>
          </w:tcPr>
          <w:p w14:paraId="0328E74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3E7925"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EBA6A2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492CF83D"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46C08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473</w:t>
            </w:r>
          </w:p>
        </w:tc>
        <w:tc>
          <w:tcPr>
            <w:tcW w:w="1275" w:type="dxa"/>
            <w:tcBorders>
              <w:top w:val="nil"/>
              <w:left w:val="nil"/>
              <w:bottom w:val="single" w:sz="4" w:space="0" w:color="auto"/>
              <w:right w:val="single" w:sz="4" w:space="0" w:color="auto"/>
            </w:tcBorders>
            <w:shd w:val="clear" w:color="auto" w:fill="auto"/>
            <w:noWrap/>
            <w:vAlign w:val="center"/>
            <w:hideMark/>
          </w:tcPr>
          <w:p w14:paraId="4954A66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5049504020.00</w:t>
            </w:r>
          </w:p>
        </w:tc>
        <w:tc>
          <w:tcPr>
            <w:tcW w:w="6096" w:type="dxa"/>
            <w:tcBorders>
              <w:top w:val="nil"/>
              <w:left w:val="nil"/>
              <w:bottom w:val="single" w:sz="4" w:space="0" w:color="auto"/>
              <w:right w:val="single" w:sz="4" w:space="0" w:color="auto"/>
            </w:tcBorders>
            <w:shd w:val="clear" w:color="auto" w:fill="auto"/>
            <w:noWrap/>
            <w:vAlign w:val="bottom"/>
            <w:hideMark/>
          </w:tcPr>
          <w:p w14:paraId="4F8183F4"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NEBULIZADOR D/PLASTICO CON ENTRADA DE AIRE Y ADAPTADOR P/CALENTADOR POR INMERCION</w:t>
            </w:r>
          </w:p>
        </w:tc>
        <w:tc>
          <w:tcPr>
            <w:tcW w:w="992" w:type="dxa"/>
            <w:tcBorders>
              <w:top w:val="nil"/>
              <w:left w:val="nil"/>
              <w:bottom w:val="single" w:sz="4" w:space="0" w:color="auto"/>
              <w:right w:val="single" w:sz="4" w:space="0" w:color="auto"/>
            </w:tcBorders>
            <w:shd w:val="clear" w:color="auto" w:fill="auto"/>
            <w:noWrap/>
            <w:vAlign w:val="center"/>
            <w:hideMark/>
          </w:tcPr>
          <w:p w14:paraId="36B0181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PZA</w:t>
            </w:r>
          </w:p>
        </w:tc>
        <w:tc>
          <w:tcPr>
            <w:tcW w:w="1148" w:type="dxa"/>
            <w:tcBorders>
              <w:top w:val="nil"/>
              <w:left w:val="nil"/>
              <w:bottom w:val="single" w:sz="4" w:space="0" w:color="auto"/>
              <w:right w:val="single" w:sz="4" w:space="0" w:color="auto"/>
            </w:tcBorders>
            <w:shd w:val="clear" w:color="auto" w:fill="auto"/>
            <w:noWrap/>
            <w:vAlign w:val="center"/>
            <w:hideMark/>
          </w:tcPr>
          <w:p w14:paraId="1C99B64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FF3706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45637B1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3C128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474</w:t>
            </w:r>
          </w:p>
        </w:tc>
        <w:tc>
          <w:tcPr>
            <w:tcW w:w="1275" w:type="dxa"/>
            <w:tcBorders>
              <w:top w:val="nil"/>
              <w:left w:val="nil"/>
              <w:bottom w:val="single" w:sz="4" w:space="0" w:color="auto"/>
              <w:right w:val="single" w:sz="4" w:space="0" w:color="auto"/>
            </w:tcBorders>
            <w:shd w:val="clear" w:color="auto" w:fill="auto"/>
            <w:noWrap/>
            <w:vAlign w:val="center"/>
            <w:hideMark/>
          </w:tcPr>
          <w:p w14:paraId="64A0959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5049504021.00</w:t>
            </w:r>
          </w:p>
        </w:tc>
        <w:tc>
          <w:tcPr>
            <w:tcW w:w="6096" w:type="dxa"/>
            <w:tcBorders>
              <w:top w:val="nil"/>
              <w:left w:val="nil"/>
              <w:bottom w:val="single" w:sz="4" w:space="0" w:color="auto"/>
              <w:right w:val="single" w:sz="4" w:space="0" w:color="auto"/>
            </w:tcBorders>
            <w:shd w:val="clear" w:color="auto" w:fill="auto"/>
            <w:noWrap/>
            <w:vAlign w:val="bottom"/>
            <w:hideMark/>
          </w:tcPr>
          <w:p w14:paraId="7F98CBE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NEBULIZADOR DE LARGO VOLUMEN 500ML</w:t>
            </w:r>
          </w:p>
        </w:tc>
        <w:tc>
          <w:tcPr>
            <w:tcW w:w="992" w:type="dxa"/>
            <w:tcBorders>
              <w:top w:val="nil"/>
              <w:left w:val="nil"/>
              <w:bottom w:val="single" w:sz="4" w:space="0" w:color="auto"/>
              <w:right w:val="single" w:sz="4" w:space="0" w:color="auto"/>
            </w:tcBorders>
            <w:shd w:val="clear" w:color="auto" w:fill="auto"/>
            <w:noWrap/>
            <w:vAlign w:val="center"/>
            <w:hideMark/>
          </w:tcPr>
          <w:p w14:paraId="23D3404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5591D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3FCA0D0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7B056B0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75491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475</w:t>
            </w:r>
          </w:p>
        </w:tc>
        <w:tc>
          <w:tcPr>
            <w:tcW w:w="1275" w:type="dxa"/>
            <w:tcBorders>
              <w:top w:val="nil"/>
              <w:left w:val="nil"/>
              <w:bottom w:val="single" w:sz="4" w:space="0" w:color="auto"/>
              <w:right w:val="single" w:sz="4" w:space="0" w:color="auto"/>
            </w:tcBorders>
            <w:shd w:val="clear" w:color="auto" w:fill="auto"/>
            <w:noWrap/>
            <w:vAlign w:val="center"/>
            <w:hideMark/>
          </w:tcPr>
          <w:p w14:paraId="7281D23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5049506021.00</w:t>
            </w:r>
          </w:p>
        </w:tc>
        <w:tc>
          <w:tcPr>
            <w:tcW w:w="6096" w:type="dxa"/>
            <w:tcBorders>
              <w:top w:val="nil"/>
              <w:left w:val="nil"/>
              <w:bottom w:val="single" w:sz="4" w:space="0" w:color="auto"/>
              <w:right w:val="single" w:sz="4" w:space="0" w:color="auto"/>
            </w:tcBorders>
            <w:shd w:val="clear" w:color="auto" w:fill="auto"/>
            <w:noWrap/>
            <w:vAlign w:val="bottom"/>
            <w:hideMark/>
          </w:tcPr>
          <w:p w14:paraId="796B7B0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SISTEMA OBTURADOR GYNECARE TVT (MALLA PROTECTOR SIN TENSION PARA LA INCONTINENCIA)</w:t>
            </w:r>
          </w:p>
        </w:tc>
        <w:tc>
          <w:tcPr>
            <w:tcW w:w="992" w:type="dxa"/>
            <w:tcBorders>
              <w:top w:val="nil"/>
              <w:left w:val="nil"/>
              <w:bottom w:val="single" w:sz="4" w:space="0" w:color="auto"/>
              <w:right w:val="single" w:sz="4" w:space="0" w:color="auto"/>
            </w:tcBorders>
            <w:shd w:val="clear" w:color="auto" w:fill="auto"/>
            <w:noWrap/>
            <w:vAlign w:val="center"/>
            <w:hideMark/>
          </w:tcPr>
          <w:p w14:paraId="2B5B819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087C47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389DD8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r w:rsidR="00E63AAA" w:rsidRPr="00E63AAA" w14:paraId="3203788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E7A83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476</w:t>
            </w:r>
          </w:p>
        </w:tc>
        <w:tc>
          <w:tcPr>
            <w:tcW w:w="1275" w:type="dxa"/>
            <w:tcBorders>
              <w:top w:val="nil"/>
              <w:left w:val="nil"/>
              <w:bottom w:val="single" w:sz="4" w:space="0" w:color="auto"/>
              <w:right w:val="single" w:sz="4" w:space="0" w:color="auto"/>
            </w:tcBorders>
            <w:shd w:val="clear" w:color="auto" w:fill="auto"/>
            <w:noWrap/>
            <w:vAlign w:val="center"/>
            <w:hideMark/>
          </w:tcPr>
          <w:p w14:paraId="672DE4B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5049800701.00</w:t>
            </w:r>
          </w:p>
        </w:tc>
        <w:tc>
          <w:tcPr>
            <w:tcW w:w="6096" w:type="dxa"/>
            <w:tcBorders>
              <w:top w:val="nil"/>
              <w:left w:val="nil"/>
              <w:bottom w:val="single" w:sz="4" w:space="0" w:color="auto"/>
              <w:right w:val="single" w:sz="4" w:space="0" w:color="auto"/>
            </w:tcBorders>
            <w:shd w:val="clear" w:color="auto" w:fill="auto"/>
            <w:noWrap/>
            <w:vAlign w:val="bottom"/>
            <w:hideMark/>
          </w:tcPr>
          <w:p w14:paraId="66ACB91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GUIADORES FLEXIBLES PARA ENTUBAR</w:t>
            </w:r>
          </w:p>
        </w:tc>
        <w:tc>
          <w:tcPr>
            <w:tcW w:w="992" w:type="dxa"/>
            <w:tcBorders>
              <w:top w:val="nil"/>
              <w:left w:val="nil"/>
              <w:bottom w:val="single" w:sz="4" w:space="0" w:color="auto"/>
              <w:right w:val="single" w:sz="4" w:space="0" w:color="auto"/>
            </w:tcBorders>
            <w:shd w:val="clear" w:color="auto" w:fill="auto"/>
            <w:noWrap/>
            <w:vAlign w:val="center"/>
            <w:hideMark/>
          </w:tcPr>
          <w:p w14:paraId="0B459B6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683F9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25BACD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5E3B223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3459A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477</w:t>
            </w:r>
          </w:p>
        </w:tc>
        <w:tc>
          <w:tcPr>
            <w:tcW w:w="1275" w:type="dxa"/>
            <w:tcBorders>
              <w:top w:val="nil"/>
              <w:left w:val="nil"/>
              <w:bottom w:val="single" w:sz="4" w:space="0" w:color="auto"/>
              <w:right w:val="single" w:sz="4" w:space="0" w:color="auto"/>
            </w:tcBorders>
            <w:shd w:val="clear" w:color="auto" w:fill="auto"/>
            <w:noWrap/>
            <w:vAlign w:val="center"/>
            <w:hideMark/>
          </w:tcPr>
          <w:p w14:paraId="5560C18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5049800705.00</w:t>
            </w:r>
          </w:p>
        </w:tc>
        <w:tc>
          <w:tcPr>
            <w:tcW w:w="6096" w:type="dxa"/>
            <w:tcBorders>
              <w:top w:val="nil"/>
              <w:left w:val="nil"/>
              <w:bottom w:val="single" w:sz="4" w:space="0" w:color="auto"/>
              <w:right w:val="single" w:sz="4" w:space="0" w:color="auto"/>
            </w:tcBorders>
            <w:shd w:val="clear" w:color="auto" w:fill="auto"/>
            <w:noWrap/>
            <w:vAlign w:val="bottom"/>
            <w:hideMark/>
          </w:tcPr>
          <w:p w14:paraId="7BEDFC2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REFORZADO CON ESPIRAL DE ALMBRE CON GLOBO CALIBRE 6.5</w:t>
            </w:r>
          </w:p>
        </w:tc>
        <w:tc>
          <w:tcPr>
            <w:tcW w:w="992" w:type="dxa"/>
            <w:tcBorders>
              <w:top w:val="nil"/>
              <w:left w:val="nil"/>
              <w:bottom w:val="single" w:sz="4" w:space="0" w:color="auto"/>
              <w:right w:val="single" w:sz="4" w:space="0" w:color="auto"/>
            </w:tcBorders>
            <w:shd w:val="clear" w:color="auto" w:fill="auto"/>
            <w:noWrap/>
            <w:vAlign w:val="center"/>
            <w:hideMark/>
          </w:tcPr>
          <w:p w14:paraId="73F09F9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1276242"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0EF1684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77F3F22"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9CAC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478</w:t>
            </w:r>
          </w:p>
        </w:tc>
        <w:tc>
          <w:tcPr>
            <w:tcW w:w="1275" w:type="dxa"/>
            <w:tcBorders>
              <w:top w:val="nil"/>
              <w:left w:val="nil"/>
              <w:bottom w:val="single" w:sz="4" w:space="0" w:color="auto"/>
              <w:right w:val="single" w:sz="4" w:space="0" w:color="auto"/>
            </w:tcBorders>
            <w:shd w:val="clear" w:color="auto" w:fill="auto"/>
            <w:noWrap/>
            <w:vAlign w:val="center"/>
            <w:hideMark/>
          </w:tcPr>
          <w:p w14:paraId="1E9D912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5049800706.00</w:t>
            </w:r>
          </w:p>
        </w:tc>
        <w:tc>
          <w:tcPr>
            <w:tcW w:w="6096" w:type="dxa"/>
            <w:tcBorders>
              <w:top w:val="nil"/>
              <w:left w:val="nil"/>
              <w:bottom w:val="single" w:sz="4" w:space="0" w:color="auto"/>
              <w:right w:val="single" w:sz="4" w:space="0" w:color="auto"/>
            </w:tcBorders>
            <w:shd w:val="clear" w:color="auto" w:fill="auto"/>
            <w:noWrap/>
            <w:vAlign w:val="bottom"/>
            <w:hideMark/>
          </w:tcPr>
          <w:p w14:paraId="1DD77CB6"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REFORZADO CON ESPIRAL DE ALMBRE CON GLOBO CALIBRE 6</w:t>
            </w:r>
          </w:p>
        </w:tc>
        <w:tc>
          <w:tcPr>
            <w:tcW w:w="992" w:type="dxa"/>
            <w:tcBorders>
              <w:top w:val="nil"/>
              <w:left w:val="nil"/>
              <w:bottom w:val="single" w:sz="4" w:space="0" w:color="auto"/>
              <w:right w:val="single" w:sz="4" w:space="0" w:color="auto"/>
            </w:tcBorders>
            <w:shd w:val="clear" w:color="auto" w:fill="auto"/>
            <w:noWrap/>
            <w:vAlign w:val="center"/>
            <w:hideMark/>
          </w:tcPr>
          <w:p w14:paraId="6ED8144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28ED08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6BE33BE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54FB3C0E"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A59FD8"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479</w:t>
            </w:r>
          </w:p>
        </w:tc>
        <w:tc>
          <w:tcPr>
            <w:tcW w:w="1275" w:type="dxa"/>
            <w:tcBorders>
              <w:top w:val="nil"/>
              <w:left w:val="nil"/>
              <w:bottom w:val="single" w:sz="4" w:space="0" w:color="auto"/>
              <w:right w:val="single" w:sz="4" w:space="0" w:color="auto"/>
            </w:tcBorders>
            <w:shd w:val="clear" w:color="auto" w:fill="auto"/>
            <w:noWrap/>
            <w:vAlign w:val="center"/>
            <w:hideMark/>
          </w:tcPr>
          <w:p w14:paraId="67F1E68D"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5049800707.00</w:t>
            </w:r>
          </w:p>
        </w:tc>
        <w:tc>
          <w:tcPr>
            <w:tcW w:w="6096" w:type="dxa"/>
            <w:tcBorders>
              <w:top w:val="nil"/>
              <w:left w:val="nil"/>
              <w:bottom w:val="single" w:sz="4" w:space="0" w:color="auto"/>
              <w:right w:val="single" w:sz="4" w:space="0" w:color="auto"/>
            </w:tcBorders>
            <w:shd w:val="clear" w:color="auto" w:fill="auto"/>
            <w:noWrap/>
            <w:vAlign w:val="bottom"/>
            <w:hideMark/>
          </w:tcPr>
          <w:p w14:paraId="46269B32"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REFORZADO CON ESPIRAL DE ALMBRE CON GLOBO CALIBRE 5.5</w:t>
            </w:r>
          </w:p>
        </w:tc>
        <w:tc>
          <w:tcPr>
            <w:tcW w:w="992" w:type="dxa"/>
            <w:tcBorders>
              <w:top w:val="nil"/>
              <w:left w:val="nil"/>
              <w:bottom w:val="single" w:sz="4" w:space="0" w:color="auto"/>
              <w:right w:val="single" w:sz="4" w:space="0" w:color="auto"/>
            </w:tcBorders>
            <w:shd w:val="clear" w:color="auto" w:fill="auto"/>
            <w:noWrap/>
            <w:vAlign w:val="center"/>
            <w:hideMark/>
          </w:tcPr>
          <w:p w14:paraId="521C9D3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EC713F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65639F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0D3B3185"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3BD82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480</w:t>
            </w:r>
          </w:p>
        </w:tc>
        <w:tc>
          <w:tcPr>
            <w:tcW w:w="1275" w:type="dxa"/>
            <w:tcBorders>
              <w:top w:val="nil"/>
              <w:left w:val="nil"/>
              <w:bottom w:val="single" w:sz="4" w:space="0" w:color="auto"/>
              <w:right w:val="single" w:sz="4" w:space="0" w:color="auto"/>
            </w:tcBorders>
            <w:shd w:val="clear" w:color="auto" w:fill="auto"/>
            <w:noWrap/>
            <w:vAlign w:val="center"/>
            <w:hideMark/>
          </w:tcPr>
          <w:p w14:paraId="23E11030"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5049800708.00</w:t>
            </w:r>
          </w:p>
        </w:tc>
        <w:tc>
          <w:tcPr>
            <w:tcW w:w="6096" w:type="dxa"/>
            <w:tcBorders>
              <w:top w:val="nil"/>
              <w:left w:val="nil"/>
              <w:bottom w:val="single" w:sz="4" w:space="0" w:color="auto"/>
              <w:right w:val="single" w:sz="4" w:space="0" w:color="auto"/>
            </w:tcBorders>
            <w:shd w:val="clear" w:color="auto" w:fill="auto"/>
            <w:noWrap/>
            <w:vAlign w:val="bottom"/>
            <w:hideMark/>
          </w:tcPr>
          <w:p w14:paraId="0C36D31D"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REFORZADO CON ESPIRAL DE ALAMBRE CON GLOBO CALIBRE 4</w:t>
            </w:r>
          </w:p>
        </w:tc>
        <w:tc>
          <w:tcPr>
            <w:tcW w:w="992" w:type="dxa"/>
            <w:tcBorders>
              <w:top w:val="nil"/>
              <w:left w:val="nil"/>
              <w:bottom w:val="single" w:sz="4" w:space="0" w:color="auto"/>
              <w:right w:val="single" w:sz="4" w:space="0" w:color="auto"/>
            </w:tcBorders>
            <w:shd w:val="clear" w:color="auto" w:fill="auto"/>
            <w:noWrap/>
            <w:vAlign w:val="center"/>
            <w:hideMark/>
          </w:tcPr>
          <w:p w14:paraId="2E4DB290"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C80C8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695D5E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6A11270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E77CC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481</w:t>
            </w:r>
          </w:p>
        </w:tc>
        <w:tc>
          <w:tcPr>
            <w:tcW w:w="1275" w:type="dxa"/>
            <w:tcBorders>
              <w:top w:val="nil"/>
              <w:left w:val="nil"/>
              <w:bottom w:val="single" w:sz="4" w:space="0" w:color="auto"/>
              <w:right w:val="single" w:sz="4" w:space="0" w:color="auto"/>
            </w:tcBorders>
            <w:shd w:val="clear" w:color="auto" w:fill="auto"/>
            <w:noWrap/>
            <w:vAlign w:val="center"/>
            <w:hideMark/>
          </w:tcPr>
          <w:p w14:paraId="75ABBB3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5049800709.00</w:t>
            </w:r>
          </w:p>
        </w:tc>
        <w:tc>
          <w:tcPr>
            <w:tcW w:w="6096" w:type="dxa"/>
            <w:tcBorders>
              <w:top w:val="nil"/>
              <w:left w:val="nil"/>
              <w:bottom w:val="single" w:sz="4" w:space="0" w:color="auto"/>
              <w:right w:val="single" w:sz="4" w:space="0" w:color="auto"/>
            </w:tcBorders>
            <w:shd w:val="clear" w:color="auto" w:fill="auto"/>
            <w:noWrap/>
            <w:vAlign w:val="bottom"/>
            <w:hideMark/>
          </w:tcPr>
          <w:p w14:paraId="583AC2D0"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REFORZADO CON ESPIRAL DE ALAMBRE CON GLOBO CALIBRE 4.5</w:t>
            </w:r>
          </w:p>
        </w:tc>
        <w:tc>
          <w:tcPr>
            <w:tcW w:w="992" w:type="dxa"/>
            <w:tcBorders>
              <w:top w:val="nil"/>
              <w:left w:val="nil"/>
              <w:bottom w:val="single" w:sz="4" w:space="0" w:color="auto"/>
              <w:right w:val="single" w:sz="4" w:space="0" w:color="auto"/>
            </w:tcBorders>
            <w:shd w:val="clear" w:color="auto" w:fill="auto"/>
            <w:noWrap/>
            <w:vAlign w:val="center"/>
            <w:hideMark/>
          </w:tcPr>
          <w:p w14:paraId="6150937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B36C16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EA77A7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A8F2BA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13198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482</w:t>
            </w:r>
          </w:p>
        </w:tc>
        <w:tc>
          <w:tcPr>
            <w:tcW w:w="1275" w:type="dxa"/>
            <w:tcBorders>
              <w:top w:val="nil"/>
              <w:left w:val="nil"/>
              <w:bottom w:val="single" w:sz="4" w:space="0" w:color="auto"/>
              <w:right w:val="single" w:sz="4" w:space="0" w:color="auto"/>
            </w:tcBorders>
            <w:shd w:val="clear" w:color="auto" w:fill="auto"/>
            <w:noWrap/>
            <w:vAlign w:val="center"/>
            <w:hideMark/>
          </w:tcPr>
          <w:p w14:paraId="0AC8002E"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5049800710.00</w:t>
            </w:r>
          </w:p>
        </w:tc>
        <w:tc>
          <w:tcPr>
            <w:tcW w:w="6096" w:type="dxa"/>
            <w:tcBorders>
              <w:top w:val="nil"/>
              <w:left w:val="nil"/>
              <w:bottom w:val="single" w:sz="4" w:space="0" w:color="auto"/>
              <w:right w:val="single" w:sz="4" w:space="0" w:color="auto"/>
            </w:tcBorders>
            <w:shd w:val="clear" w:color="auto" w:fill="auto"/>
            <w:noWrap/>
            <w:vAlign w:val="bottom"/>
            <w:hideMark/>
          </w:tcPr>
          <w:p w14:paraId="35BBA2E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TUBO ENDOTRAQUEAL REFORZADO CON ESPIRAL DE ALAMBRE CON GLOBO CALIBRE 5</w:t>
            </w:r>
          </w:p>
        </w:tc>
        <w:tc>
          <w:tcPr>
            <w:tcW w:w="992" w:type="dxa"/>
            <w:tcBorders>
              <w:top w:val="nil"/>
              <w:left w:val="nil"/>
              <w:bottom w:val="single" w:sz="4" w:space="0" w:color="auto"/>
              <w:right w:val="single" w:sz="4" w:space="0" w:color="auto"/>
            </w:tcBorders>
            <w:shd w:val="clear" w:color="auto" w:fill="auto"/>
            <w:noWrap/>
            <w:vAlign w:val="center"/>
            <w:hideMark/>
          </w:tcPr>
          <w:p w14:paraId="7A65489D"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9FA0E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78ED8188"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4AEFBDB4"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8A793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483</w:t>
            </w:r>
          </w:p>
        </w:tc>
        <w:tc>
          <w:tcPr>
            <w:tcW w:w="1275" w:type="dxa"/>
            <w:tcBorders>
              <w:top w:val="nil"/>
              <w:left w:val="nil"/>
              <w:bottom w:val="single" w:sz="4" w:space="0" w:color="auto"/>
              <w:right w:val="single" w:sz="4" w:space="0" w:color="auto"/>
            </w:tcBorders>
            <w:shd w:val="clear" w:color="auto" w:fill="auto"/>
            <w:noWrap/>
            <w:vAlign w:val="center"/>
            <w:hideMark/>
          </w:tcPr>
          <w:p w14:paraId="6858FAC2"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5049801845.00</w:t>
            </w:r>
          </w:p>
        </w:tc>
        <w:tc>
          <w:tcPr>
            <w:tcW w:w="6096" w:type="dxa"/>
            <w:tcBorders>
              <w:top w:val="nil"/>
              <w:left w:val="nil"/>
              <w:bottom w:val="single" w:sz="4" w:space="0" w:color="auto"/>
              <w:right w:val="single" w:sz="4" w:space="0" w:color="auto"/>
            </w:tcBorders>
            <w:shd w:val="clear" w:color="auto" w:fill="auto"/>
            <w:noWrap/>
            <w:vAlign w:val="bottom"/>
            <w:hideMark/>
          </w:tcPr>
          <w:p w14:paraId="3898E547"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KIT DE ADAPTADOR PARA NEBULIZADOR, QUE CONSTA DE BLOQUEO Y CONECTOR CONICO MACHO DE 22 MM</w:t>
            </w:r>
          </w:p>
        </w:tc>
        <w:tc>
          <w:tcPr>
            <w:tcW w:w="992" w:type="dxa"/>
            <w:tcBorders>
              <w:top w:val="nil"/>
              <w:left w:val="nil"/>
              <w:bottom w:val="single" w:sz="4" w:space="0" w:color="auto"/>
              <w:right w:val="single" w:sz="4" w:space="0" w:color="auto"/>
            </w:tcBorders>
            <w:shd w:val="clear" w:color="auto" w:fill="auto"/>
            <w:noWrap/>
            <w:vAlign w:val="center"/>
            <w:hideMark/>
          </w:tcPr>
          <w:p w14:paraId="5CA0B7D9"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B9DE9E"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219E249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39</w:t>
            </w:r>
          </w:p>
        </w:tc>
      </w:tr>
      <w:tr w:rsidR="00E63AAA" w:rsidRPr="00E63AAA" w14:paraId="342A750A"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4D895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484</w:t>
            </w:r>
          </w:p>
        </w:tc>
        <w:tc>
          <w:tcPr>
            <w:tcW w:w="1275" w:type="dxa"/>
            <w:tcBorders>
              <w:top w:val="nil"/>
              <w:left w:val="nil"/>
              <w:bottom w:val="single" w:sz="4" w:space="0" w:color="auto"/>
              <w:right w:val="single" w:sz="4" w:space="0" w:color="auto"/>
            </w:tcBorders>
            <w:shd w:val="clear" w:color="auto" w:fill="auto"/>
            <w:noWrap/>
            <w:vAlign w:val="center"/>
            <w:hideMark/>
          </w:tcPr>
          <w:p w14:paraId="3B9ABE79"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5049900503.00</w:t>
            </w:r>
          </w:p>
        </w:tc>
        <w:tc>
          <w:tcPr>
            <w:tcW w:w="6096" w:type="dxa"/>
            <w:tcBorders>
              <w:top w:val="nil"/>
              <w:left w:val="nil"/>
              <w:bottom w:val="single" w:sz="4" w:space="0" w:color="auto"/>
              <w:right w:val="single" w:sz="4" w:space="0" w:color="auto"/>
            </w:tcBorders>
            <w:shd w:val="clear" w:color="auto" w:fill="auto"/>
            <w:noWrap/>
            <w:vAlign w:val="bottom"/>
            <w:hideMark/>
          </w:tcPr>
          <w:p w14:paraId="3A8A0911"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ELECTRODO ADULTO GEL SOLIDO MULTIFUNCIONAL</w:t>
            </w:r>
          </w:p>
        </w:tc>
        <w:tc>
          <w:tcPr>
            <w:tcW w:w="992" w:type="dxa"/>
            <w:tcBorders>
              <w:top w:val="nil"/>
              <w:left w:val="nil"/>
              <w:bottom w:val="single" w:sz="4" w:space="0" w:color="auto"/>
              <w:right w:val="single" w:sz="4" w:space="0" w:color="auto"/>
            </w:tcBorders>
            <w:shd w:val="clear" w:color="auto" w:fill="auto"/>
            <w:noWrap/>
            <w:vAlign w:val="center"/>
            <w:hideMark/>
          </w:tcPr>
          <w:p w14:paraId="5C8A943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65B171"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7550841"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w:t>
            </w:r>
          </w:p>
        </w:tc>
      </w:tr>
      <w:tr w:rsidR="00E63AAA" w:rsidRPr="00E63AAA" w14:paraId="4B3E899C"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D8C8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lastRenderedPageBreak/>
              <w:t>485</w:t>
            </w:r>
          </w:p>
        </w:tc>
        <w:tc>
          <w:tcPr>
            <w:tcW w:w="1275" w:type="dxa"/>
            <w:tcBorders>
              <w:top w:val="nil"/>
              <w:left w:val="nil"/>
              <w:bottom w:val="single" w:sz="4" w:space="0" w:color="auto"/>
              <w:right w:val="single" w:sz="4" w:space="0" w:color="auto"/>
            </w:tcBorders>
            <w:shd w:val="clear" w:color="auto" w:fill="auto"/>
            <w:noWrap/>
            <w:vAlign w:val="center"/>
            <w:hideMark/>
          </w:tcPr>
          <w:p w14:paraId="269BC427"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5049961007.00</w:t>
            </w:r>
          </w:p>
        </w:tc>
        <w:tc>
          <w:tcPr>
            <w:tcW w:w="6096" w:type="dxa"/>
            <w:tcBorders>
              <w:top w:val="nil"/>
              <w:left w:val="nil"/>
              <w:bottom w:val="single" w:sz="4" w:space="0" w:color="auto"/>
              <w:right w:val="single" w:sz="4" w:space="0" w:color="auto"/>
            </w:tcBorders>
            <w:shd w:val="clear" w:color="auto" w:fill="auto"/>
            <w:noWrap/>
            <w:vAlign w:val="bottom"/>
            <w:hideMark/>
          </w:tcPr>
          <w:p w14:paraId="40C0CCAE"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CATETER VENOSO CENTRAL, CALIBRE 4 FR, LONGITUD 30CM, DE POLIURETANO O SILICON, RADIOPACO, CON DOS LUMENES INTERNOS DE 22 G, CON PUNTA FLEXIBLE, AGUJA CALIBRE 21G, CON CATETER INTRODUCTOR CALIBRE 22 G, SOBRE UNA AGUJA CALIBRE 25 G, CON GUIA DE ALAMBRE DE 0.46MM DE DIAMETRO Y 45 CM DE LONGITUD Y PUNTA EN "J" CON UN DILATADOR  VENOSO, UNA JERINGA DE 5ML Y DOS CAPSULAS DE INYECCION LUER-LOCK, ESTERIL Y DESECHABLE.</w:t>
            </w:r>
          </w:p>
        </w:tc>
        <w:tc>
          <w:tcPr>
            <w:tcW w:w="992" w:type="dxa"/>
            <w:tcBorders>
              <w:top w:val="nil"/>
              <w:left w:val="nil"/>
              <w:bottom w:val="single" w:sz="4" w:space="0" w:color="auto"/>
              <w:right w:val="single" w:sz="4" w:space="0" w:color="auto"/>
            </w:tcBorders>
            <w:shd w:val="clear" w:color="auto" w:fill="auto"/>
            <w:noWrap/>
            <w:vAlign w:val="center"/>
            <w:hideMark/>
          </w:tcPr>
          <w:p w14:paraId="3F79181C"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39ECF67"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1E87651B"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1</w:t>
            </w:r>
          </w:p>
        </w:tc>
      </w:tr>
      <w:tr w:rsidR="00E63AAA" w:rsidRPr="00E63AAA" w14:paraId="3AE83A67"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32067B"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486</w:t>
            </w:r>
          </w:p>
        </w:tc>
        <w:tc>
          <w:tcPr>
            <w:tcW w:w="1275" w:type="dxa"/>
            <w:tcBorders>
              <w:top w:val="nil"/>
              <w:left w:val="nil"/>
              <w:bottom w:val="single" w:sz="4" w:space="0" w:color="auto"/>
              <w:right w:val="single" w:sz="4" w:space="0" w:color="auto"/>
            </w:tcBorders>
            <w:shd w:val="clear" w:color="auto" w:fill="auto"/>
            <w:noWrap/>
            <w:vAlign w:val="center"/>
            <w:hideMark/>
          </w:tcPr>
          <w:p w14:paraId="4F2F6A3C"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5318620066.00</w:t>
            </w:r>
          </w:p>
        </w:tc>
        <w:tc>
          <w:tcPr>
            <w:tcW w:w="6096" w:type="dxa"/>
            <w:tcBorders>
              <w:top w:val="nil"/>
              <w:left w:val="nil"/>
              <w:bottom w:val="single" w:sz="4" w:space="0" w:color="auto"/>
              <w:right w:val="single" w:sz="4" w:space="0" w:color="auto"/>
            </w:tcBorders>
            <w:shd w:val="clear" w:color="auto" w:fill="auto"/>
            <w:noWrap/>
            <w:vAlign w:val="bottom"/>
            <w:hideMark/>
          </w:tcPr>
          <w:p w14:paraId="690B598F"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TERMOMETRO DIGITAL</w:t>
            </w:r>
          </w:p>
        </w:tc>
        <w:tc>
          <w:tcPr>
            <w:tcW w:w="992" w:type="dxa"/>
            <w:tcBorders>
              <w:top w:val="nil"/>
              <w:left w:val="nil"/>
              <w:bottom w:val="single" w:sz="4" w:space="0" w:color="auto"/>
              <w:right w:val="single" w:sz="4" w:space="0" w:color="auto"/>
            </w:tcBorders>
            <w:shd w:val="clear" w:color="auto" w:fill="auto"/>
            <w:noWrap/>
            <w:vAlign w:val="center"/>
            <w:hideMark/>
          </w:tcPr>
          <w:p w14:paraId="7377B40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41DAF6"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37A0395"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30</w:t>
            </w:r>
          </w:p>
        </w:tc>
      </w:tr>
      <w:tr w:rsidR="00E63AAA" w:rsidRPr="00E63AAA" w14:paraId="38A41F98" w14:textId="77777777" w:rsidTr="00E63AAA">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1561FF"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487</w:t>
            </w:r>
          </w:p>
        </w:tc>
        <w:tc>
          <w:tcPr>
            <w:tcW w:w="1275" w:type="dxa"/>
            <w:tcBorders>
              <w:top w:val="nil"/>
              <w:left w:val="nil"/>
              <w:bottom w:val="single" w:sz="4" w:space="0" w:color="auto"/>
              <w:right w:val="single" w:sz="4" w:space="0" w:color="auto"/>
            </w:tcBorders>
            <w:shd w:val="clear" w:color="auto" w:fill="auto"/>
            <w:noWrap/>
            <w:vAlign w:val="center"/>
            <w:hideMark/>
          </w:tcPr>
          <w:p w14:paraId="215D7903"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6015600114.00</w:t>
            </w:r>
          </w:p>
        </w:tc>
        <w:tc>
          <w:tcPr>
            <w:tcW w:w="6096" w:type="dxa"/>
            <w:tcBorders>
              <w:top w:val="nil"/>
              <w:left w:val="nil"/>
              <w:bottom w:val="single" w:sz="4" w:space="0" w:color="auto"/>
              <w:right w:val="single" w:sz="4" w:space="0" w:color="auto"/>
            </w:tcBorders>
            <w:shd w:val="clear" w:color="auto" w:fill="auto"/>
            <w:noWrap/>
            <w:vAlign w:val="bottom"/>
            <w:hideMark/>
          </w:tcPr>
          <w:p w14:paraId="19F827DB" w14:textId="77777777" w:rsidR="00E63AAA" w:rsidRPr="00E63AAA" w:rsidRDefault="00E63AAA" w:rsidP="00E63AAA">
            <w:pPr>
              <w:rPr>
                <w:rFonts w:ascii="Calibri" w:hAnsi="Calibri"/>
                <w:color w:val="000000"/>
                <w:sz w:val="16"/>
                <w:szCs w:val="16"/>
                <w:lang w:val="es-MX" w:eastAsia="es-MX"/>
              </w:rPr>
            </w:pPr>
            <w:r w:rsidRPr="00E63AAA">
              <w:rPr>
                <w:rFonts w:ascii="Calibri" w:hAnsi="Calibri"/>
                <w:color w:val="000000"/>
                <w:sz w:val="16"/>
                <w:szCs w:val="16"/>
                <w:lang w:val="es-MX" w:eastAsia="es-MX"/>
              </w:rPr>
              <w:t>FERULA NASAL INTERNA DE SILICONA CON VIA ABIERTA TIPO DOYLE</w:t>
            </w:r>
          </w:p>
        </w:tc>
        <w:tc>
          <w:tcPr>
            <w:tcW w:w="992" w:type="dxa"/>
            <w:tcBorders>
              <w:top w:val="nil"/>
              <w:left w:val="nil"/>
              <w:bottom w:val="single" w:sz="4" w:space="0" w:color="auto"/>
              <w:right w:val="single" w:sz="4" w:space="0" w:color="auto"/>
            </w:tcBorders>
            <w:shd w:val="clear" w:color="auto" w:fill="auto"/>
            <w:noWrap/>
            <w:vAlign w:val="center"/>
            <w:hideMark/>
          </w:tcPr>
          <w:p w14:paraId="601DC623"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14714CA" w14:textId="77777777" w:rsidR="00E63AAA" w:rsidRPr="00E63AAA" w:rsidRDefault="00E63AAA" w:rsidP="00E63AAA">
            <w:pPr>
              <w:jc w:val="center"/>
              <w:rPr>
                <w:rFonts w:ascii="Calibri" w:hAnsi="Calibri"/>
                <w:color w:val="000000"/>
                <w:sz w:val="16"/>
                <w:szCs w:val="16"/>
                <w:lang w:val="es-MX" w:eastAsia="es-MX"/>
              </w:rPr>
            </w:pPr>
            <w:r w:rsidRPr="00E63AAA">
              <w:rPr>
                <w:rFonts w:ascii="Calibri" w:hAnsi="Calibri"/>
                <w:color w:val="000000"/>
                <w:sz w:val="16"/>
                <w:szCs w:val="16"/>
                <w:lang w:val="es-MX" w:eastAsia="es-MX"/>
              </w:rPr>
              <w:t>C/1</w:t>
            </w:r>
          </w:p>
        </w:tc>
        <w:tc>
          <w:tcPr>
            <w:tcW w:w="978" w:type="dxa"/>
            <w:tcBorders>
              <w:top w:val="nil"/>
              <w:left w:val="nil"/>
              <w:bottom w:val="single" w:sz="4" w:space="0" w:color="auto"/>
              <w:right w:val="single" w:sz="4" w:space="0" w:color="auto"/>
            </w:tcBorders>
            <w:shd w:val="clear" w:color="auto" w:fill="auto"/>
            <w:noWrap/>
            <w:vAlign w:val="center"/>
            <w:hideMark/>
          </w:tcPr>
          <w:p w14:paraId="4EF56EAF" w14:textId="77777777" w:rsidR="00E63AAA" w:rsidRPr="00E63AAA" w:rsidRDefault="00E63AAA" w:rsidP="00E63AAA">
            <w:pPr>
              <w:jc w:val="right"/>
              <w:rPr>
                <w:rFonts w:ascii="Calibri" w:hAnsi="Calibri"/>
                <w:color w:val="000000"/>
                <w:sz w:val="16"/>
                <w:szCs w:val="16"/>
                <w:lang w:val="es-MX" w:eastAsia="es-MX"/>
              </w:rPr>
            </w:pPr>
            <w:r w:rsidRPr="00E63AAA">
              <w:rPr>
                <w:rFonts w:ascii="Calibri" w:hAnsi="Calibri"/>
                <w:color w:val="000000"/>
                <w:sz w:val="16"/>
                <w:szCs w:val="16"/>
                <w:lang w:val="es-MX" w:eastAsia="es-MX"/>
              </w:rPr>
              <w:t>2</w:t>
            </w:r>
          </w:p>
        </w:tc>
      </w:tr>
    </w:tbl>
    <w:p w14:paraId="643E8FFD" w14:textId="77777777" w:rsidR="00A008DB" w:rsidRDefault="00A008DB"/>
    <w:p w14:paraId="596753A0" w14:textId="77777777" w:rsidR="00893F69" w:rsidRDefault="00893F69"/>
    <w:p w14:paraId="6BFFF68A" w14:textId="77777777" w:rsidR="00893F69" w:rsidRDefault="00893F69"/>
    <w:p w14:paraId="55A20F08" w14:textId="77777777" w:rsidR="00893F69" w:rsidRDefault="00893F69"/>
    <w:p w14:paraId="45278C55" w14:textId="77777777" w:rsidR="00893F69" w:rsidRDefault="00893F69"/>
    <w:p w14:paraId="193F7E56" w14:textId="77777777" w:rsidR="00893F69" w:rsidRDefault="00893F69"/>
    <w:p w14:paraId="4F26D625" w14:textId="77777777" w:rsidR="00A008DB" w:rsidRDefault="00A008DB"/>
    <w:p w14:paraId="119BBE4A" w14:textId="77777777" w:rsidR="00E63AAA" w:rsidRDefault="00E63AAA"/>
    <w:p w14:paraId="1EDFD8E7" w14:textId="77777777" w:rsidR="00E63AAA" w:rsidRDefault="00E63AAA"/>
    <w:p w14:paraId="0C90DC5B" w14:textId="77777777" w:rsidR="00E63AAA" w:rsidRDefault="00E63AAA"/>
    <w:p w14:paraId="2C6238A5" w14:textId="77777777" w:rsidR="00E63AAA" w:rsidRDefault="00E63AAA"/>
    <w:p w14:paraId="4F23E483" w14:textId="77777777" w:rsidR="00E63AAA" w:rsidRDefault="00E63AAA"/>
    <w:p w14:paraId="2F0255E0" w14:textId="77777777" w:rsidR="00E63AAA" w:rsidRDefault="00E63AAA"/>
    <w:p w14:paraId="07A53584" w14:textId="77777777" w:rsidR="00E63AAA" w:rsidRDefault="00E63AAA"/>
    <w:p w14:paraId="6802B2D6" w14:textId="77777777" w:rsidR="00E63AAA" w:rsidRDefault="00E63AAA"/>
    <w:p w14:paraId="4A93AA30" w14:textId="77777777" w:rsidR="00E63AAA" w:rsidRDefault="00E63AAA"/>
    <w:p w14:paraId="1DF4C33D" w14:textId="77777777" w:rsidR="00E63AAA" w:rsidRDefault="00E63AAA"/>
    <w:p w14:paraId="51F2BFCB" w14:textId="77777777" w:rsidR="00E63AAA" w:rsidRDefault="00E63AAA"/>
    <w:p w14:paraId="68B4B745" w14:textId="77777777" w:rsidR="00E63AAA" w:rsidRDefault="00E63AAA"/>
    <w:p w14:paraId="77E7BAD0" w14:textId="77777777" w:rsidR="00E63AAA" w:rsidRDefault="00E63AAA"/>
    <w:p w14:paraId="0FF6BB38" w14:textId="77777777" w:rsidR="00E63AAA" w:rsidRDefault="00E63AAA"/>
    <w:p w14:paraId="07791E5A" w14:textId="77777777" w:rsidR="00E63AAA" w:rsidRDefault="00E63AAA"/>
    <w:p w14:paraId="4C8E0F5A" w14:textId="77777777" w:rsidR="00E63AAA" w:rsidRDefault="00E63AAA"/>
    <w:p w14:paraId="00EFD36E" w14:textId="77777777" w:rsidR="00E63AAA" w:rsidRDefault="00E63AAA"/>
    <w:p w14:paraId="0B8ECD60" w14:textId="77777777" w:rsidR="00E63AAA" w:rsidRDefault="00E63AAA"/>
    <w:p w14:paraId="00698803" w14:textId="77777777" w:rsidR="00E63AAA" w:rsidRDefault="00E63AAA"/>
    <w:p w14:paraId="6B93998A" w14:textId="77777777" w:rsidR="00E63AAA" w:rsidRDefault="00E63AAA"/>
    <w:p w14:paraId="18763F68" w14:textId="77777777" w:rsidR="00E63AAA" w:rsidRDefault="00E63AAA"/>
    <w:p w14:paraId="0B6B3135" w14:textId="77777777" w:rsidR="00E63AAA" w:rsidRDefault="00E63AAA"/>
    <w:p w14:paraId="2A4B691D" w14:textId="77777777" w:rsidR="00E63AAA" w:rsidRDefault="00E63AAA"/>
    <w:p w14:paraId="2A0C537B" w14:textId="77777777" w:rsidR="00E63AAA" w:rsidRDefault="00E63AAA"/>
    <w:p w14:paraId="35EB5646" w14:textId="77777777" w:rsidR="00E63AAA" w:rsidRDefault="00E63AAA"/>
    <w:p w14:paraId="205984F0" w14:textId="77777777" w:rsidR="00E63AAA" w:rsidRDefault="00E63AAA"/>
    <w:p w14:paraId="254DA5EF" w14:textId="77777777" w:rsidR="00E63AAA" w:rsidRDefault="00E63AAA"/>
    <w:p w14:paraId="2EE384E3" w14:textId="77777777" w:rsidR="00E63AAA" w:rsidRDefault="00E63AAA"/>
    <w:p w14:paraId="696DC1BE" w14:textId="77777777" w:rsidR="00E63AAA" w:rsidRDefault="00E63AAA"/>
    <w:p w14:paraId="32AE8897" w14:textId="77777777" w:rsidR="00E63AAA" w:rsidRDefault="00E63AAA"/>
    <w:p w14:paraId="6CBAD847" w14:textId="77777777" w:rsidR="00E63AAA" w:rsidRDefault="00E63AAA"/>
    <w:p w14:paraId="57080A50" w14:textId="77777777" w:rsidR="00E63AAA" w:rsidRDefault="00E63AAA"/>
    <w:p w14:paraId="6A8075E7" w14:textId="77777777" w:rsidR="00E63AAA" w:rsidRDefault="00E63AAA"/>
    <w:p w14:paraId="5D380CC3" w14:textId="77777777" w:rsidR="00E63AAA" w:rsidRDefault="00E63AAA"/>
    <w:p w14:paraId="221CFE1B" w14:textId="77777777" w:rsidR="0072088D" w:rsidRDefault="0072088D"/>
    <w:tbl>
      <w:tblPr>
        <w:tblW w:w="11334" w:type="dxa"/>
        <w:tblInd w:w="-431" w:type="dxa"/>
        <w:tblCellMar>
          <w:left w:w="70" w:type="dxa"/>
          <w:right w:w="70" w:type="dxa"/>
        </w:tblCellMar>
        <w:tblLook w:val="04A0" w:firstRow="1" w:lastRow="0" w:firstColumn="1" w:lastColumn="0" w:noHBand="0" w:noVBand="1"/>
      </w:tblPr>
      <w:tblGrid>
        <w:gridCol w:w="852"/>
        <w:gridCol w:w="1154"/>
        <w:gridCol w:w="6358"/>
        <w:gridCol w:w="993"/>
        <w:gridCol w:w="1148"/>
        <w:gridCol w:w="829"/>
      </w:tblGrid>
      <w:tr w:rsidR="00815F2C" w:rsidRPr="00815F2C" w14:paraId="591A9FD8" w14:textId="77777777" w:rsidTr="00815F2C">
        <w:trPr>
          <w:trHeight w:val="20"/>
        </w:trPr>
        <w:tc>
          <w:tcPr>
            <w:tcW w:w="11334" w:type="dxa"/>
            <w:gridSpan w:val="6"/>
            <w:tcBorders>
              <w:top w:val="single" w:sz="4" w:space="0" w:color="auto"/>
              <w:left w:val="single" w:sz="4" w:space="0" w:color="auto"/>
              <w:bottom w:val="single" w:sz="4" w:space="0" w:color="auto"/>
              <w:right w:val="single" w:sz="4" w:space="0" w:color="auto"/>
            </w:tcBorders>
            <w:shd w:val="clear" w:color="auto" w:fill="7DE6FF"/>
            <w:noWrap/>
            <w:vAlign w:val="center"/>
          </w:tcPr>
          <w:p w14:paraId="4F465AEA" w14:textId="6890189B" w:rsidR="00815F2C" w:rsidRPr="00815F2C" w:rsidRDefault="00815F2C" w:rsidP="00815F2C">
            <w:pPr>
              <w:jc w:val="center"/>
              <w:rPr>
                <w:rFonts w:ascii="Calibri" w:hAnsi="Calibri"/>
                <w:sz w:val="16"/>
                <w:szCs w:val="16"/>
                <w:lang w:val="es-MX" w:eastAsia="es-MX"/>
              </w:rPr>
            </w:pPr>
            <w:r w:rsidRPr="00003D50">
              <w:rPr>
                <w:rFonts w:ascii="Calibri" w:hAnsi="Calibri"/>
                <w:b/>
                <w:bCs/>
                <w:color w:val="000000"/>
                <w:sz w:val="18"/>
                <w:szCs w:val="18"/>
                <w:lang w:val="es-MX" w:eastAsia="es-MX"/>
              </w:rPr>
              <w:lastRenderedPageBreak/>
              <w:t>PARTIDA 3. MATERIAL DE CURACIÓN PARA DIVERSAS UNIDADES</w:t>
            </w:r>
          </w:p>
        </w:tc>
      </w:tr>
      <w:tr w:rsidR="00E63AAA" w:rsidRPr="00815F2C" w14:paraId="020CCBA3" w14:textId="77777777" w:rsidTr="00815F2C">
        <w:trPr>
          <w:trHeight w:val="20"/>
        </w:trPr>
        <w:tc>
          <w:tcPr>
            <w:tcW w:w="852"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6164A99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RENGLON</w:t>
            </w:r>
          </w:p>
        </w:tc>
        <w:tc>
          <w:tcPr>
            <w:tcW w:w="1154" w:type="dxa"/>
            <w:tcBorders>
              <w:top w:val="single" w:sz="4" w:space="0" w:color="auto"/>
              <w:left w:val="nil"/>
              <w:bottom w:val="single" w:sz="4" w:space="0" w:color="auto"/>
              <w:right w:val="single" w:sz="4" w:space="0" w:color="auto"/>
            </w:tcBorders>
            <w:shd w:val="clear" w:color="auto" w:fill="7DE6FF"/>
            <w:noWrap/>
            <w:vAlign w:val="center"/>
            <w:hideMark/>
          </w:tcPr>
          <w:p w14:paraId="6DCBBDC8" w14:textId="77777777" w:rsidR="00E63AAA" w:rsidRPr="00815F2C" w:rsidRDefault="00E63AAA" w:rsidP="00E63AAA">
            <w:pPr>
              <w:jc w:val="center"/>
              <w:rPr>
                <w:rFonts w:ascii="Calibri" w:hAnsi="Calibri"/>
                <w:sz w:val="16"/>
                <w:szCs w:val="16"/>
                <w:lang w:val="es-MX" w:eastAsia="es-MX"/>
              </w:rPr>
            </w:pPr>
            <w:r w:rsidRPr="00815F2C">
              <w:rPr>
                <w:rFonts w:ascii="Calibri" w:hAnsi="Calibri"/>
                <w:sz w:val="16"/>
                <w:szCs w:val="16"/>
                <w:lang w:val="es-MX" w:eastAsia="es-MX"/>
              </w:rPr>
              <w:t>CLAVE</w:t>
            </w:r>
          </w:p>
        </w:tc>
        <w:tc>
          <w:tcPr>
            <w:tcW w:w="6358" w:type="dxa"/>
            <w:tcBorders>
              <w:top w:val="single" w:sz="4" w:space="0" w:color="auto"/>
              <w:left w:val="nil"/>
              <w:bottom w:val="single" w:sz="4" w:space="0" w:color="auto"/>
              <w:right w:val="single" w:sz="4" w:space="0" w:color="auto"/>
            </w:tcBorders>
            <w:shd w:val="clear" w:color="auto" w:fill="7DE6FF"/>
            <w:noWrap/>
            <w:vAlign w:val="center"/>
            <w:hideMark/>
          </w:tcPr>
          <w:p w14:paraId="3C3C8204" w14:textId="77777777" w:rsidR="00E63AAA" w:rsidRPr="00815F2C" w:rsidRDefault="00E63AAA" w:rsidP="00E63AAA">
            <w:pPr>
              <w:jc w:val="center"/>
              <w:rPr>
                <w:rFonts w:ascii="Calibri" w:hAnsi="Calibri"/>
                <w:sz w:val="16"/>
                <w:szCs w:val="16"/>
                <w:lang w:val="es-MX" w:eastAsia="es-MX"/>
              </w:rPr>
            </w:pPr>
            <w:r w:rsidRPr="00815F2C">
              <w:rPr>
                <w:rFonts w:ascii="Calibri" w:hAnsi="Calibri"/>
                <w:sz w:val="16"/>
                <w:szCs w:val="16"/>
                <w:lang w:val="es-MX" w:eastAsia="es-MX"/>
              </w:rPr>
              <w:t>DESCRIPCION</w:t>
            </w:r>
          </w:p>
        </w:tc>
        <w:tc>
          <w:tcPr>
            <w:tcW w:w="993" w:type="dxa"/>
            <w:tcBorders>
              <w:top w:val="single" w:sz="4" w:space="0" w:color="auto"/>
              <w:left w:val="nil"/>
              <w:bottom w:val="single" w:sz="4" w:space="0" w:color="auto"/>
              <w:right w:val="single" w:sz="4" w:space="0" w:color="auto"/>
            </w:tcBorders>
            <w:shd w:val="clear" w:color="auto" w:fill="7DE6FF"/>
            <w:noWrap/>
            <w:vAlign w:val="center"/>
            <w:hideMark/>
          </w:tcPr>
          <w:p w14:paraId="78549DB4" w14:textId="77777777" w:rsidR="00E63AAA" w:rsidRPr="00815F2C" w:rsidRDefault="00E63AAA" w:rsidP="00E63AAA">
            <w:pPr>
              <w:jc w:val="center"/>
              <w:rPr>
                <w:rFonts w:ascii="Calibri" w:hAnsi="Calibri"/>
                <w:sz w:val="16"/>
                <w:szCs w:val="16"/>
                <w:lang w:val="es-MX" w:eastAsia="es-MX"/>
              </w:rPr>
            </w:pPr>
            <w:r w:rsidRPr="00815F2C">
              <w:rPr>
                <w:rFonts w:ascii="Calibri" w:hAnsi="Calibri"/>
                <w:sz w:val="16"/>
                <w:szCs w:val="16"/>
                <w:lang w:val="es-MX" w:eastAsia="es-MX"/>
              </w:rPr>
              <w:t>UNIDAD DE MEDIDA</w:t>
            </w:r>
          </w:p>
        </w:tc>
        <w:tc>
          <w:tcPr>
            <w:tcW w:w="1148" w:type="dxa"/>
            <w:tcBorders>
              <w:top w:val="single" w:sz="4" w:space="0" w:color="auto"/>
              <w:left w:val="nil"/>
              <w:bottom w:val="single" w:sz="4" w:space="0" w:color="auto"/>
              <w:right w:val="single" w:sz="4" w:space="0" w:color="auto"/>
            </w:tcBorders>
            <w:shd w:val="clear" w:color="auto" w:fill="7DE6FF"/>
            <w:noWrap/>
            <w:vAlign w:val="center"/>
            <w:hideMark/>
          </w:tcPr>
          <w:p w14:paraId="613302D1" w14:textId="77777777" w:rsidR="00E63AAA" w:rsidRPr="00815F2C" w:rsidRDefault="00E63AAA" w:rsidP="00E63AAA">
            <w:pPr>
              <w:jc w:val="center"/>
              <w:rPr>
                <w:rFonts w:ascii="Calibri" w:hAnsi="Calibri"/>
                <w:sz w:val="16"/>
                <w:szCs w:val="16"/>
                <w:lang w:val="es-MX" w:eastAsia="es-MX"/>
              </w:rPr>
            </w:pPr>
            <w:r w:rsidRPr="00815F2C">
              <w:rPr>
                <w:rFonts w:ascii="Calibri" w:hAnsi="Calibri"/>
                <w:sz w:val="16"/>
                <w:szCs w:val="16"/>
                <w:lang w:val="es-MX" w:eastAsia="es-MX"/>
              </w:rPr>
              <w:t>PRESENTACION</w:t>
            </w:r>
          </w:p>
        </w:tc>
        <w:tc>
          <w:tcPr>
            <w:tcW w:w="829" w:type="dxa"/>
            <w:tcBorders>
              <w:top w:val="single" w:sz="4" w:space="0" w:color="auto"/>
              <w:left w:val="nil"/>
              <w:bottom w:val="single" w:sz="4" w:space="0" w:color="auto"/>
              <w:right w:val="single" w:sz="4" w:space="0" w:color="auto"/>
            </w:tcBorders>
            <w:shd w:val="clear" w:color="auto" w:fill="7DE6FF"/>
            <w:noWrap/>
            <w:vAlign w:val="center"/>
            <w:hideMark/>
          </w:tcPr>
          <w:p w14:paraId="7CFFF2A6" w14:textId="77777777" w:rsidR="00E63AAA" w:rsidRPr="00815F2C" w:rsidRDefault="00E63AAA" w:rsidP="00E63AAA">
            <w:pPr>
              <w:jc w:val="center"/>
              <w:rPr>
                <w:rFonts w:ascii="Calibri" w:hAnsi="Calibri"/>
                <w:sz w:val="16"/>
                <w:szCs w:val="16"/>
                <w:lang w:val="es-MX" w:eastAsia="es-MX"/>
              </w:rPr>
            </w:pPr>
            <w:r w:rsidRPr="00815F2C">
              <w:rPr>
                <w:rFonts w:ascii="Calibri" w:hAnsi="Calibri"/>
                <w:sz w:val="16"/>
                <w:szCs w:val="16"/>
                <w:lang w:val="es-MX" w:eastAsia="es-MX"/>
              </w:rPr>
              <w:t>CANTIDAD</w:t>
            </w:r>
          </w:p>
        </w:tc>
      </w:tr>
      <w:tr w:rsidR="00E63AAA" w:rsidRPr="00815F2C" w14:paraId="47B83A6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ECCD1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w:t>
            </w:r>
          </w:p>
        </w:tc>
        <w:tc>
          <w:tcPr>
            <w:tcW w:w="1154" w:type="dxa"/>
            <w:tcBorders>
              <w:top w:val="nil"/>
              <w:left w:val="nil"/>
              <w:bottom w:val="single" w:sz="4" w:space="0" w:color="auto"/>
              <w:right w:val="single" w:sz="4" w:space="0" w:color="auto"/>
            </w:tcBorders>
            <w:shd w:val="clear" w:color="auto" w:fill="auto"/>
            <w:noWrap/>
            <w:vAlign w:val="center"/>
            <w:hideMark/>
          </w:tcPr>
          <w:p w14:paraId="7A857B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600040109.00</w:t>
            </w:r>
          </w:p>
        </w:tc>
        <w:tc>
          <w:tcPr>
            <w:tcW w:w="6358" w:type="dxa"/>
            <w:tcBorders>
              <w:top w:val="nil"/>
              <w:left w:val="nil"/>
              <w:bottom w:val="single" w:sz="4" w:space="0" w:color="auto"/>
              <w:right w:val="single" w:sz="4" w:space="0" w:color="auto"/>
            </w:tcBorders>
            <w:shd w:val="clear" w:color="auto" w:fill="auto"/>
            <w:noWrap/>
            <w:vAlign w:val="bottom"/>
            <w:hideMark/>
          </w:tcPr>
          <w:p w14:paraId="6DCE5DF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ABATELENGUAS. DE MADERA, DESECHABLES. LARGO 142 MM. ANCHO 18 MM.                                                                                                                                                                                                                                                                                                                                                                                                                                                                                                                                                                                                                                                                                                                                                                                                                                                                                                                                                                                                                                                                                                                                                                                                                                                                                                                                                                                                                                                                                                                                                                                                                                                                                                                                                                                                                                                                                                                                                                                                                </w:t>
            </w:r>
          </w:p>
        </w:tc>
        <w:tc>
          <w:tcPr>
            <w:tcW w:w="993" w:type="dxa"/>
            <w:tcBorders>
              <w:top w:val="nil"/>
              <w:left w:val="nil"/>
              <w:bottom w:val="single" w:sz="4" w:space="0" w:color="auto"/>
              <w:right w:val="single" w:sz="4" w:space="0" w:color="auto"/>
            </w:tcBorders>
            <w:shd w:val="clear" w:color="auto" w:fill="auto"/>
            <w:noWrap/>
            <w:vAlign w:val="center"/>
            <w:hideMark/>
          </w:tcPr>
          <w:p w14:paraId="20F7A81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F77E3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C/500</w:t>
            </w:r>
          </w:p>
        </w:tc>
        <w:tc>
          <w:tcPr>
            <w:tcW w:w="829" w:type="dxa"/>
            <w:tcBorders>
              <w:top w:val="nil"/>
              <w:left w:val="nil"/>
              <w:bottom w:val="single" w:sz="4" w:space="0" w:color="auto"/>
              <w:right w:val="single" w:sz="4" w:space="0" w:color="auto"/>
            </w:tcBorders>
            <w:shd w:val="clear" w:color="auto" w:fill="auto"/>
            <w:noWrap/>
            <w:vAlign w:val="center"/>
            <w:hideMark/>
          </w:tcPr>
          <w:p w14:paraId="4CB1453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25</w:t>
            </w:r>
          </w:p>
        </w:tc>
      </w:tr>
      <w:tr w:rsidR="00E63AAA" w:rsidRPr="00815F2C" w14:paraId="6680C23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A52D7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w:t>
            </w:r>
          </w:p>
        </w:tc>
        <w:tc>
          <w:tcPr>
            <w:tcW w:w="1154" w:type="dxa"/>
            <w:tcBorders>
              <w:top w:val="nil"/>
              <w:left w:val="nil"/>
              <w:bottom w:val="single" w:sz="4" w:space="0" w:color="auto"/>
              <w:right w:val="single" w:sz="4" w:space="0" w:color="auto"/>
            </w:tcBorders>
            <w:shd w:val="clear" w:color="auto" w:fill="auto"/>
            <w:noWrap/>
            <w:vAlign w:val="center"/>
            <w:hideMark/>
          </w:tcPr>
          <w:p w14:paraId="38CE73A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600160154.00</w:t>
            </w:r>
          </w:p>
        </w:tc>
        <w:tc>
          <w:tcPr>
            <w:tcW w:w="6358" w:type="dxa"/>
            <w:tcBorders>
              <w:top w:val="nil"/>
              <w:left w:val="nil"/>
              <w:bottom w:val="single" w:sz="4" w:space="0" w:color="auto"/>
              <w:right w:val="single" w:sz="4" w:space="0" w:color="auto"/>
            </w:tcBorders>
            <w:shd w:val="clear" w:color="auto" w:fill="auto"/>
            <w:noWrap/>
            <w:vAlign w:val="bottom"/>
            <w:hideMark/>
          </w:tcPr>
          <w:p w14:paraId="6338328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ACEITE MINERAL PARA USO EXTERNO.  ENVASE CON 250 ML.                                                                                                                                                                                                                                                                                                                                                                                                                                                                                                                                                                                                                                                                                                                                                                                                                                                                                                                                                                                                                                                                                                                                                                                                                                                                                                                                                                                                                                                                                                                                                                                                                                                                                                                                                                                                                                                                                                                                                                                                                            </w:t>
            </w:r>
          </w:p>
        </w:tc>
        <w:tc>
          <w:tcPr>
            <w:tcW w:w="993" w:type="dxa"/>
            <w:tcBorders>
              <w:top w:val="nil"/>
              <w:left w:val="nil"/>
              <w:bottom w:val="single" w:sz="4" w:space="0" w:color="auto"/>
              <w:right w:val="single" w:sz="4" w:space="0" w:color="auto"/>
            </w:tcBorders>
            <w:shd w:val="clear" w:color="auto" w:fill="auto"/>
            <w:noWrap/>
            <w:vAlign w:val="center"/>
            <w:hideMark/>
          </w:tcPr>
          <w:p w14:paraId="7DF6337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92123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755829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EB2310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A771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w:t>
            </w:r>
          </w:p>
        </w:tc>
        <w:tc>
          <w:tcPr>
            <w:tcW w:w="1154" w:type="dxa"/>
            <w:tcBorders>
              <w:top w:val="nil"/>
              <w:left w:val="nil"/>
              <w:bottom w:val="single" w:sz="4" w:space="0" w:color="auto"/>
              <w:right w:val="single" w:sz="4" w:space="0" w:color="auto"/>
            </w:tcBorders>
            <w:shd w:val="clear" w:color="auto" w:fill="auto"/>
            <w:noWrap/>
            <w:vAlign w:val="center"/>
            <w:hideMark/>
          </w:tcPr>
          <w:p w14:paraId="56ACAF5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600160261.00</w:t>
            </w:r>
          </w:p>
        </w:tc>
        <w:tc>
          <w:tcPr>
            <w:tcW w:w="6358" w:type="dxa"/>
            <w:tcBorders>
              <w:top w:val="nil"/>
              <w:left w:val="nil"/>
              <w:bottom w:val="single" w:sz="4" w:space="0" w:color="auto"/>
              <w:right w:val="single" w:sz="4" w:space="0" w:color="auto"/>
            </w:tcBorders>
            <w:shd w:val="clear" w:color="auto" w:fill="auto"/>
            <w:noWrap/>
            <w:vAlign w:val="bottom"/>
            <w:hideMark/>
          </w:tcPr>
          <w:p w14:paraId="39CFBC9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ACEITE HIDROSOLUBLE PARA LUBRICAR Y PREVENIR EL DETERIORO DEL INSTRUMENTAL QUIRURGICO. INCLUYE: ENVASE CON ATOMIZADOR PARA APLICACION.240 ML.                                                                                                                                                                                                                                                                                                                                                                                                                                                                                                                                                                                                                                                                                                                                                                                                                                                                                                                                                                                                                                                                                                                                                                                                                                                                                                                                                                                                                                                                                                                                                                                                                                                                                                                                                                                                                                                                                                                                   </w:t>
            </w:r>
          </w:p>
        </w:tc>
        <w:tc>
          <w:tcPr>
            <w:tcW w:w="993" w:type="dxa"/>
            <w:tcBorders>
              <w:top w:val="nil"/>
              <w:left w:val="nil"/>
              <w:bottom w:val="single" w:sz="4" w:space="0" w:color="auto"/>
              <w:right w:val="single" w:sz="4" w:space="0" w:color="auto"/>
            </w:tcBorders>
            <w:shd w:val="clear" w:color="auto" w:fill="auto"/>
            <w:noWrap/>
            <w:vAlign w:val="center"/>
            <w:hideMark/>
          </w:tcPr>
          <w:p w14:paraId="71824C0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ABE0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2BED9B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32967EB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0F5E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w:t>
            </w:r>
          </w:p>
        </w:tc>
        <w:tc>
          <w:tcPr>
            <w:tcW w:w="1154" w:type="dxa"/>
            <w:tcBorders>
              <w:top w:val="nil"/>
              <w:left w:val="nil"/>
              <w:bottom w:val="single" w:sz="4" w:space="0" w:color="auto"/>
              <w:right w:val="single" w:sz="4" w:space="0" w:color="auto"/>
            </w:tcBorders>
            <w:shd w:val="clear" w:color="auto" w:fill="auto"/>
            <w:noWrap/>
            <w:vAlign w:val="center"/>
            <w:hideMark/>
          </w:tcPr>
          <w:p w14:paraId="49B71A2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600340103.00</w:t>
            </w:r>
          </w:p>
        </w:tc>
        <w:tc>
          <w:tcPr>
            <w:tcW w:w="6358" w:type="dxa"/>
            <w:tcBorders>
              <w:top w:val="nil"/>
              <w:left w:val="nil"/>
              <w:bottom w:val="single" w:sz="4" w:space="0" w:color="auto"/>
              <w:right w:val="single" w:sz="4" w:space="0" w:color="auto"/>
            </w:tcBorders>
            <w:shd w:val="clear" w:color="auto" w:fill="auto"/>
            <w:noWrap/>
            <w:vAlign w:val="bottom"/>
            <w:hideMark/>
          </w:tcPr>
          <w:p w14:paraId="10732A2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AGUA OXIGENADA EN CONCENTRACION DEL 2.5-3.5%  480 ML.                                                                                                                                                                                                                                                                                                                                                                                                                                                                                                                                                                                                                                                                                                                                                                                                                                                                                                                                                                                                                                                                                                                                                                                                                                                                                                                                                                                                                                                                                                                                                                                                                                                                                                                                                                                                                                                                                                                                                                                                                           </w:t>
            </w:r>
          </w:p>
        </w:tc>
        <w:tc>
          <w:tcPr>
            <w:tcW w:w="993" w:type="dxa"/>
            <w:tcBorders>
              <w:top w:val="nil"/>
              <w:left w:val="nil"/>
              <w:bottom w:val="single" w:sz="4" w:space="0" w:color="auto"/>
              <w:right w:val="single" w:sz="4" w:space="0" w:color="auto"/>
            </w:tcBorders>
            <w:shd w:val="clear" w:color="auto" w:fill="auto"/>
            <w:noWrap/>
            <w:vAlign w:val="center"/>
            <w:hideMark/>
          </w:tcPr>
          <w:p w14:paraId="2D24E7C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DD377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0A6304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45</w:t>
            </w:r>
          </w:p>
        </w:tc>
      </w:tr>
      <w:tr w:rsidR="00E63AAA" w:rsidRPr="00815F2C" w14:paraId="5F1BB3A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88F10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w:t>
            </w:r>
          </w:p>
        </w:tc>
        <w:tc>
          <w:tcPr>
            <w:tcW w:w="1154" w:type="dxa"/>
            <w:tcBorders>
              <w:top w:val="nil"/>
              <w:left w:val="nil"/>
              <w:bottom w:val="single" w:sz="4" w:space="0" w:color="auto"/>
              <w:right w:val="single" w:sz="4" w:space="0" w:color="auto"/>
            </w:tcBorders>
            <w:shd w:val="clear" w:color="auto" w:fill="auto"/>
            <w:noWrap/>
            <w:vAlign w:val="center"/>
            <w:hideMark/>
          </w:tcPr>
          <w:p w14:paraId="6A926CC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600340186.00</w:t>
            </w:r>
          </w:p>
        </w:tc>
        <w:tc>
          <w:tcPr>
            <w:tcW w:w="6358" w:type="dxa"/>
            <w:tcBorders>
              <w:top w:val="nil"/>
              <w:left w:val="nil"/>
              <w:bottom w:val="single" w:sz="4" w:space="0" w:color="auto"/>
              <w:right w:val="single" w:sz="4" w:space="0" w:color="auto"/>
            </w:tcBorders>
            <w:shd w:val="clear" w:color="auto" w:fill="auto"/>
            <w:noWrap/>
            <w:vAlign w:val="bottom"/>
            <w:hideMark/>
          </w:tcPr>
          <w:p w14:paraId="0E632D9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AGUJA DE ACERO INOXIDABLE, PARA BIOPSIA ATRAVES DE TRASDUCTOR DE ULTRASONIDO INTRACAVITARIO. REUTILIZABLE. LONGITUD 20 CM CALIBRE 18 G.</w:t>
            </w:r>
          </w:p>
        </w:tc>
        <w:tc>
          <w:tcPr>
            <w:tcW w:w="993" w:type="dxa"/>
            <w:tcBorders>
              <w:top w:val="nil"/>
              <w:left w:val="nil"/>
              <w:bottom w:val="single" w:sz="4" w:space="0" w:color="auto"/>
              <w:right w:val="single" w:sz="4" w:space="0" w:color="auto"/>
            </w:tcBorders>
            <w:shd w:val="clear" w:color="auto" w:fill="auto"/>
            <w:noWrap/>
            <w:vAlign w:val="center"/>
            <w:hideMark/>
          </w:tcPr>
          <w:p w14:paraId="0DD7B40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22F5D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33D3B6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2D2928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C80F7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w:t>
            </w:r>
          </w:p>
        </w:tc>
        <w:tc>
          <w:tcPr>
            <w:tcW w:w="1154" w:type="dxa"/>
            <w:tcBorders>
              <w:top w:val="nil"/>
              <w:left w:val="nil"/>
              <w:bottom w:val="single" w:sz="4" w:space="0" w:color="auto"/>
              <w:right w:val="single" w:sz="4" w:space="0" w:color="auto"/>
            </w:tcBorders>
            <w:shd w:val="clear" w:color="auto" w:fill="auto"/>
            <w:noWrap/>
            <w:vAlign w:val="center"/>
            <w:hideMark/>
          </w:tcPr>
          <w:p w14:paraId="4A0569F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600340228.00</w:t>
            </w:r>
          </w:p>
        </w:tc>
        <w:tc>
          <w:tcPr>
            <w:tcW w:w="6358" w:type="dxa"/>
            <w:tcBorders>
              <w:top w:val="nil"/>
              <w:left w:val="nil"/>
              <w:bottom w:val="single" w:sz="4" w:space="0" w:color="auto"/>
              <w:right w:val="single" w:sz="4" w:space="0" w:color="auto"/>
            </w:tcBorders>
            <w:shd w:val="clear" w:color="auto" w:fill="auto"/>
            <w:noWrap/>
            <w:vAlign w:val="bottom"/>
            <w:hideMark/>
          </w:tcPr>
          <w:p w14:paraId="4CBF3BF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DE ACERO INOXIDABLE, PARA BIOPSIA ATRAVES DE TRASDUCTOR DE ULTRASONIDO INTRACAVITARIO. REUTILIZABLE. LONGITUD 10 CM CALIBRE 14 G.                                                                                                                                                                                                                                                                                                                                                                                                                                                                                                                                                                                                                                                                                                                                                                                                                                                                                                                                                                                                                                                                                                                                                                                                                                                                                                                                                                                                                                                                                                                                                                                                                                                                                                                                                                                                                                                                                                                                         </w:t>
            </w:r>
          </w:p>
        </w:tc>
        <w:tc>
          <w:tcPr>
            <w:tcW w:w="993" w:type="dxa"/>
            <w:tcBorders>
              <w:top w:val="nil"/>
              <w:left w:val="nil"/>
              <w:bottom w:val="single" w:sz="4" w:space="0" w:color="auto"/>
              <w:right w:val="single" w:sz="4" w:space="0" w:color="auto"/>
            </w:tcBorders>
            <w:shd w:val="clear" w:color="auto" w:fill="auto"/>
            <w:noWrap/>
            <w:vAlign w:val="center"/>
            <w:hideMark/>
          </w:tcPr>
          <w:p w14:paraId="5F6C49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85233C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49853C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89AB97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4CC0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w:t>
            </w:r>
          </w:p>
        </w:tc>
        <w:tc>
          <w:tcPr>
            <w:tcW w:w="1154" w:type="dxa"/>
            <w:tcBorders>
              <w:top w:val="nil"/>
              <w:left w:val="nil"/>
              <w:bottom w:val="single" w:sz="4" w:space="0" w:color="auto"/>
              <w:right w:val="single" w:sz="4" w:space="0" w:color="auto"/>
            </w:tcBorders>
            <w:shd w:val="clear" w:color="auto" w:fill="auto"/>
            <w:noWrap/>
            <w:vAlign w:val="center"/>
            <w:hideMark/>
          </w:tcPr>
          <w:p w14:paraId="5281DED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600400287.00</w:t>
            </w:r>
          </w:p>
        </w:tc>
        <w:tc>
          <w:tcPr>
            <w:tcW w:w="6358" w:type="dxa"/>
            <w:tcBorders>
              <w:top w:val="nil"/>
              <w:left w:val="nil"/>
              <w:bottom w:val="single" w:sz="4" w:space="0" w:color="auto"/>
              <w:right w:val="single" w:sz="4" w:space="0" w:color="auto"/>
            </w:tcBorders>
            <w:shd w:val="clear" w:color="auto" w:fill="auto"/>
            <w:noWrap/>
            <w:vAlign w:val="bottom"/>
            <w:hideMark/>
          </w:tcPr>
          <w:p w14:paraId="5B4DDC7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PARA ANESTESIA EPIDURAL DE PAREDES DELGADAS MODELO TOUHY LONGITUD 7.5 A 8.6 CM. CALIBRE 16 G.                                                                                                                                                                                                                                                                                                                                                                                                                                                                                                                                                                                                                                                                                                                                                                                                                                                                                                                                                                                                                                                                                                                                                                                                                                                                                                                                                                                                                                                                                                                                                                                                                                                                                                                                                                                                                                                                                                                                                                             </w:t>
            </w:r>
          </w:p>
        </w:tc>
        <w:tc>
          <w:tcPr>
            <w:tcW w:w="993" w:type="dxa"/>
            <w:tcBorders>
              <w:top w:val="nil"/>
              <w:left w:val="nil"/>
              <w:bottom w:val="single" w:sz="4" w:space="0" w:color="auto"/>
              <w:right w:val="single" w:sz="4" w:space="0" w:color="auto"/>
            </w:tcBorders>
            <w:shd w:val="clear" w:color="auto" w:fill="auto"/>
            <w:noWrap/>
            <w:vAlign w:val="center"/>
            <w:hideMark/>
          </w:tcPr>
          <w:p w14:paraId="55102B6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5D1A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6C0416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23</w:t>
            </w:r>
          </w:p>
        </w:tc>
      </w:tr>
      <w:tr w:rsidR="00E63AAA" w:rsidRPr="00815F2C" w14:paraId="6D3B9D0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CA771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w:t>
            </w:r>
          </w:p>
        </w:tc>
        <w:tc>
          <w:tcPr>
            <w:tcW w:w="1154" w:type="dxa"/>
            <w:tcBorders>
              <w:top w:val="nil"/>
              <w:left w:val="nil"/>
              <w:bottom w:val="single" w:sz="4" w:space="0" w:color="auto"/>
              <w:right w:val="single" w:sz="4" w:space="0" w:color="auto"/>
            </w:tcBorders>
            <w:shd w:val="clear" w:color="auto" w:fill="auto"/>
            <w:noWrap/>
            <w:vAlign w:val="center"/>
            <w:hideMark/>
          </w:tcPr>
          <w:p w14:paraId="3C471A7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600400543.00</w:t>
            </w:r>
          </w:p>
        </w:tc>
        <w:tc>
          <w:tcPr>
            <w:tcW w:w="6358" w:type="dxa"/>
            <w:tcBorders>
              <w:top w:val="nil"/>
              <w:left w:val="nil"/>
              <w:bottom w:val="single" w:sz="4" w:space="0" w:color="auto"/>
              <w:right w:val="single" w:sz="4" w:space="0" w:color="auto"/>
            </w:tcBorders>
            <w:shd w:val="clear" w:color="auto" w:fill="auto"/>
            <w:noWrap/>
            <w:vAlign w:val="bottom"/>
            <w:hideMark/>
          </w:tcPr>
          <w:p w14:paraId="0ECF767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PARA RAQUIANESTESIA O BLOQUEO SUBARACNOIDEO. DE ACERO INOXIDABLE, MANDRIL CON BOTON INDICADOR DE ORIENTACION DE BISEL Y CONECTOR LUER LOCK HEMBRA TRANSLUCIDO. ESTERIL Y DESECHABLE. TIPO WHITACRE. LONGITUD 11.6 CM A 11.9 CM. CALIBRE 25 G.                                                                                                                                                                                                                                                                                                                                                                                                                                                                                                                                                                                                                                                                                                                                                                                                                                                                                                                                                                                                                                                                                                                                                                                                                                                                                                                                                                                                                                                                                                                                                                                                                                                                                                                                                                                                                             </w:t>
            </w:r>
          </w:p>
        </w:tc>
        <w:tc>
          <w:tcPr>
            <w:tcW w:w="993" w:type="dxa"/>
            <w:tcBorders>
              <w:top w:val="nil"/>
              <w:left w:val="nil"/>
              <w:bottom w:val="single" w:sz="4" w:space="0" w:color="auto"/>
              <w:right w:val="single" w:sz="4" w:space="0" w:color="auto"/>
            </w:tcBorders>
            <w:shd w:val="clear" w:color="auto" w:fill="auto"/>
            <w:noWrap/>
            <w:vAlign w:val="center"/>
            <w:hideMark/>
          </w:tcPr>
          <w:p w14:paraId="48016D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DD595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BBA181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32</w:t>
            </w:r>
          </w:p>
        </w:tc>
      </w:tr>
      <w:tr w:rsidR="00E63AAA" w:rsidRPr="00815F2C" w14:paraId="56C9747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04BC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w:t>
            </w:r>
          </w:p>
        </w:tc>
        <w:tc>
          <w:tcPr>
            <w:tcW w:w="1154" w:type="dxa"/>
            <w:tcBorders>
              <w:top w:val="nil"/>
              <w:left w:val="nil"/>
              <w:bottom w:val="single" w:sz="4" w:space="0" w:color="auto"/>
              <w:right w:val="single" w:sz="4" w:space="0" w:color="auto"/>
            </w:tcBorders>
            <w:shd w:val="clear" w:color="auto" w:fill="auto"/>
            <w:noWrap/>
            <w:vAlign w:val="center"/>
            <w:hideMark/>
          </w:tcPr>
          <w:p w14:paraId="07AD933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600400840.00</w:t>
            </w:r>
          </w:p>
        </w:tc>
        <w:tc>
          <w:tcPr>
            <w:tcW w:w="6358" w:type="dxa"/>
            <w:tcBorders>
              <w:top w:val="nil"/>
              <w:left w:val="nil"/>
              <w:bottom w:val="single" w:sz="4" w:space="0" w:color="auto"/>
              <w:right w:val="single" w:sz="4" w:space="0" w:color="auto"/>
            </w:tcBorders>
            <w:shd w:val="clear" w:color="auto" w:fill="auto"/>
            <w:noWrap/>
            <w:vAlign w:val="bottom"/>
            <w:hideMark/>
          </w:tcPr>
          <w:p w14:paraId="28F63DF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AGUJA PARA BIOPSIA, DESECHABLE. TIPO: TRUCUT. LONGITUD: CALIBRE: 20 CM 18 G. PIEZA.</w:t>
            </w:r>
          </w:p>
        </w:tc>
        <w:tc>
          <w:tcPr>
            <w:tcW w:w="993" w:type="dxa"/>
            <w:tcBorders>
              <w:top w:val="nil"/>
              <w:left w:val="nil"/>
              <w:bottom w:val="single" w:sz="4" w:space="0" w:color="auto"/>
              <w:right w:val="single" w:sz="4" w:space="0" w:color="auto"/>
            </w:tcBorders>
            <w:shd w:val="clear" w:color="auto" w:fill="auto"/>
            <w:noWrap/>
            <w:vAlign w:val="center"/>
            <w:hideMark/>
          </w:tcPr>
          <w:p w14:paraId="09B3E60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8D58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A95FAF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5E681D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854BC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w:t>
            </w:r>
          </w:p>
        </w:tc>
        <w:tc>
          <w:tcPr>
            <w:tcW w:w="1154" w:type="dxa"/>
            <w:tcBorders>
              <w:top w:val="nil"/>
              <w:left w:val="nil"/>
              <w:bottom w:val="single" w:sz="4" w:space="0" w:color="auto"/>
              <w:right w:val="single" w:sz="4" w:space="0" w:color="auto"/>
            </w:tcBorders>
            <w:shd w:val="clear" w:color="auto" w:fill="auto"/>
            <w:noWrap/>
            <w:vAlign w:val="center"/>
            <w:hideMark/>
          </w:tcPr>
          <w:p w14:paraId="59B7D4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600402028.00</w:t>
            </w:r>
          </w:p>
        </w:tc>
        <w:tc>
          <w:tcPr>
            <w:tcW w:w="6358" w:type="dxa"/>
            <w:tcBorders>
              <w:top w:val="nil"/>
              <w:left w:val="nil"/>
              <w:bottom w:val="single" w:sz="4" w:space="0" w:color="auto"/>
              <w:right w:val="single" w:sz="4" w:space="0" w:color="auto"/>
            </w:tcBorders>
            <w:shd w:val="clear" w:color="auto" w:fill="auto"/>
            <w:noWrap/>
            <w:vAlign w:val="bottom"/>
            <w:hideMark/>
          </w:tcPr>
          <w:p w14:paraId="7C6A897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AGUJA PARA ANESTESIA EPIDURAL DE PAREDES DELGADAS MODELO TOUHY, LONGITUD 7.5 A 8.6 CM. CALIBRE 18 G.</w:t>
            </w:r>
          </w:p>
        </w:tc>
        <w:tc>
          <w:tcPr>
            <w:tcW w:w="993" w:type="dxa"/>
            <w:tcBorders>
              <w:top w:val="nil"/>
              <w:left w:val="nil"/>
              <w:bottom w:val="single" w:sz="4" w:space="0" w:color="auto"/>
              <w:right w:val="single" w:sz="4" w:space="0" w:color="auto"/>
            </w:tcBorders>
            <w:shd w:val="clear" w:color="auto" w:fill="auto"/>
            <w:noWrap/>
            <w:vAlign w:val="center"/>
            <w:hideMark/>
          </w:tcPr>
          <w:p w14:paraId="1E289CC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1282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C17536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7B95F8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0FC12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w:t>
            </w:r>
          </w:p>
        </w:tc>
        <w:tc>
          <w:tcPr>
            <w:tcW w:w="1154" w:type="dxa"/>
            <w:tcBorders>
              <w:top w:val="nil"/>
              <w:left w:val="nil"/>
              <w:bottom w:val="single" w:sz="4" w:space="0" w:color="auto"/>
              <w:right w:val="single" w:sz="4" w:space="0" w:color="auto"/>
            </w:tcBorders>
            <w:shd w:val="clear" w:color="auto" w:fill="auto"/>
            <w:noWrap/>
            <w:vAlign w:val="center"/>
            <w:hideMark/>
          </w:tcPr>
          <w:p w14:paraId="12723A9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600403711.00</w:t>
            </w:r>
          </w:p>
        </w:tc>
        <w:tc>
          <w:tcPr>
            <w:tcW w:w="6358" w:type="dxa"/>
            <w:tcBorders>
              <w:top w:val="nil"/>
              <w:left w:val="nil"/>
              <w:bottom w:val="single" w:sz="4" w:space="0" w:color="auto"/>
              <w:right w:val="single" w:sz="4" w:space="0" w:color="auto"/>
            </w:tcBorders>
            <w:shd w:val="clear" w:color="auto" w:fill="auto"/>
            <w:noWrap/>
            <w:vAlign w:val="bottom"/>
            <w:hideMark/>
          </w:tcPr>
          <w:p w14:paraId="433F17B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HIPODERMICA CON PABELLON LUER LOCK HEMBRA DE PLASTICO DESECHABLE LONGITUD 32MM. CALIBRE 20G.                                                                                                                                                                                                                                                                                                                                                                                                                                                                                                                                                                                                                                                                                                                                                                                                                                                                                                                                                                                                                                                                                                                                                                                                                                                                                                                                                                                                                                                                                                                                                                                                                                                                                                                                                                                                                                                                                                                                                                              </w:t>
            </w:r>
          </w:p>
        </w:tc>
        <w:tc>
          <w:tcPr>
            <w:tcW w:w="993" w:type="dxa"/>
            <w:tcBorders>
              <w:top w:val="nil"/>
              <w:left w:val="nil"/>
              <w:bottom w:val="single" w:sz="4" w:space="0" w:color="auto"/>
              <w:right w:val="single" w:sz="4" w:space="0" w:color="auto"/>
            </w:tcBorders>
            <w:shd w:val="clear" w:color="auto" w:fill="auto"/>
            <w:noWrap/>
            <w:vAlign w:val="center"/>
            <w:hideMark/>
          </w:tcPr>
          <w:p w14:paraId="667C8A6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D7B9D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900333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27</w:t>
            </w:r>
          </w:p>
        </w:tc>
      </w:tr>
      <w:tr w:rsidR="00E63AAA" w:rsidRPr="00815F2C" w14:paraId="78FC1CC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91BD3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w:t>
            </w:r>
          </w:p>
        </w:tc>
        <w:tc>
          <w:tcPr>
            <w:tcW w:w="1154" w:type="dxa"/>
            <w:tcBorders>
              <w:top w:val="nil"/>
              <w:left w:val="nil"/>
              <w:bottom w:val="single" w:sz="4" w:space="0" w:color="auto"/>
              <w:right w:val="single" w:sz="4" w:space="0" w:color="auto"/>
            </w:tcBorders>
            <w:shd w:val="clear" w:color="auto" w:fill="auto"/>
            <w:noWrap/>
            <w:vAlign w:val="center"/>
            <w:hideMark/>
          </w:tcPr>
          <w:p w14:paraId="5B15C42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600403729.00</w:t>
            </w:r>
          </w:p>
        </w:tc>
        <w:tc>
          <w:tcPr>
            <w:tcW w:w="6358" w:type="dxa"/>
            <w:tcBorders>
              <w:top w:val="nil"/>
              <w:left w:val="nil"/>
              <w:bottom w:val="single" w:sz="4" w:space="0" w:color="auto"/>
              <w:right w:val="single" w:sz="4" w:space="0" w:color="auto"/>
            </w:tcBorders>
            <w:shd w:val="clear" w:color="auto" w:fill="auto"/>
            <w:noWrap/>
            <w:vAlign w:val="bottom"/>
            <w:hideMark/>
          </w:tcPr>
          <w:p w14:paraId="6D12AA5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HIPODERMICA CON PABELLON LUER-LOCK HEMBRA DE PLASTICO, DESECHABLE LONGITUD 38 MM, CALIBRE 20 G.                                                                                                                                                                                                                                                                                                                                                                                                                                                                                                                                                                                                                                                                                                                                                                                                                                                                                                                                                                                                                                                                                                                                                                                                                                                                                                                                                                                                                                                                                                                                                                                                                                                                                                                                                                                                                                                                                                                                                                           </w:t>
            </w:r>
          </w:p>
        </w:tc>
        <w:tc>
          <w:tcPr>
            <w:tcW w:w="993" w:type="dxa"/>
            <w:tcBorders>
              <w:top w:val="nil"/>
              <w:left w:val="nil"/>
              <w:bottom w:val="single" w:sz="4" w:space="0" w:color="auto"/>
              <w:right w:val="single" w:sz="4" w:space="0" w:color="auto"/>
            </w:tcBorders>
            <w:shd w:val="clear" w:color="auto" w:fill="auto"/>
            <w:noWrap/>
            <w:vAlign w:val="center"/>
            <w:hideMark/>
          </w:tcPr>
          <w:p w14:paraId="001E935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075D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59FA7F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17</w:t>
            </w:r>
          </w:p>
        </w:tc>
      </w:tr>
      <w:tr w:rsidR="00E63AAA" w:rsidRPr="00815F2C" w14:paraId="0E7660A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E8DAE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w:t>
            </w:r>
          </w:p>
        </w:tc>
        <w:tc>
          <w:tcPr>
            <w:tcW w:w="1154" w:type="dxa"/>
            <w:tcBorders>
              <w:top w:val="nil"/>
              <w:left w:val="nil"/>
              <w:bottom w:val="single" w:sz="4" w:space="0" w:color="auto"/>
              <w:right w:val="single" w:sz="4" w:space="0" w:color="auto"/>
            </w:tcBorders>
            <w:shd w:val="clear" w:color="auto" w:fill="auto"/>
            <w:noWrap/>
            <w:vAlign w:val="center"/>
            <w:hideMark/>
          </w:tcPr>
          <w:p w14:paraId="5222BD3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600403745.00</w:t>
            </w:r>
          </w:p>
        </w:tc>
        <w:tc>
          <w:tcPr>
            <w:tcW w:w="6358" w:type="dxa"/>
            <w:tcBorders>
              <w:top w:val="nil"/>
              <w:left w:val="nil"/>
              <w:bottom w:val="single" w:sz="4" w:space="0" w:color="auto"/>
              <w:right w:val="single" w:sz="4" w:space="0" w:color="auto"/>
            </w:tcBorders>
            <w:shd w:val="clear" w:color="auto" w:fill="auto"/>
            <w:noWrap/>
            <w:vAlign w:val="bottom"/>
            <w:hideMark/>
          </w:tcPr>
          <w:p w14:paraId="19C2A79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HIPODERMICA CON PABELLON LUER LOCK HEMBRA DE PLASTICO DESECHABLE LONGITUD 32MM. CALIBRE 21G.                                                                                                                                                                                                                                                                                                                                                                                                                                                                                                                                                                                                                                                                                                                                                                                                                                                                                                                                                                                                                                                                                                                                                                                                                                                                                                                                                                                                                                                                                                                                                                                                                                                                                                                                                                                                                                                                                                                                                                              </w:t>
            </w:r>
          </w:p>
        </w:tc>
        <w:tc>
          <w:tcPr>
            <w:tcW w:w="993" w:type="dxa"/>
            <w:tcBorders>
              <w:top w:val="nil"/>
              <w:left w:val="nil"/>
              <w:bottom w:val="single" w:sz="4" w:space="0" w:color="auto"/>
              <w:right w:val="single" w:sz="4" w:space="0" w:color="auto"/>
            </w:tcBorders>
            <w:shd w:val="clear" w:color="auto" w:fill="auto"/>
            <w:noWrap/>
            <w:vAlign w:val="center"/>
            <w:hideMark/>
          </w:tcPr>
          <w:p w14:paraId="5BA47B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27FB0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8D5003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25</w:t>
            </w:r>
          </w:p>
        </w:tc>
      </w:tr>
      <w:tr w:rsidR="00E63AAA" w:rsidRPr="00815F2C" w14:paraId="0F6BA87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66A74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w:t>
            </w:r>
          </w:p>
        </w:tc>
        <w:tc>
          <w:tcPr>
            <w:tcW w:w="1154" w:type="dxa"/>
            <w:tcBorders>
              <w:top w:val="nil"/>
              <w:left w:val="nil"/>
              <w:bottom w:val="single" w:sz="4" w:space="0" w:color="auto"/>
              <w:right w:val="single" w:sz="4" w:space="0" w:color="auto"/>
            </w:tcBorders>
            <w:shd w:val="clear" w:color="auto" w:fill="auto"/>
            <w:noWrap/>
            <w:vAlign w:val="center"/>
            <w:hideMark/>
          </w:tcPr>
          <w:p w14:paraId="732B587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600403760.00</w:t>
            </w:r>
          </w:p>
        </w:tc>
        <w:tc>
          <w:tcPr>
            <w:tcW w:w="6358" w:type="dxa"/>
            <w:tcBorders>
              <w:top w:val="nil"/>
              <w:left w:val="nil"/>
              <w:bottom w:val="single" w:sz="4" w:space="0" w:color="auto"/>
              <w:right w:val="single" w:sz="4" w:space="0" w:color="auto"/>
            </w:tcBorders>
            <w:shd w:val="clear" w:color="auto" w:fill="auto"/>
            <w:noWrap/>
            <w:vAlign w:val="bottom"/>
            <w:hideMark/>
          </w:tcPr>
          <w:p w14:paraId="60EE47D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HIPODERMICA CON PABELLON LUER LOCK HEMBRA DE PLASTICO DESECHABLE LONGITUD 16MM. CALIBRE 25G.                                                                                                                                                                                                                                                                                                                                                                                                                                                                                                                                                                                                                                                                                                                                                                                                                                                                                                                                                                                                                                                                                                                                                                                                                                                                                                                                                                                                                                                                                                                                                                                                                                                                                                                                                                                                                                                                                                                                                                              </w:t>
            </w:r>
          </w:p>
        </w:tc>
        <w:tc>
          <w:tcPr>
            <w:tcW w:w="993" w:type="dxa"/>
            <w:tcBorders>
              <w:top w:val="nil"/>
              <w:left w:val="nil"/>
              <w:bottom w:val="single" w:sz="4" w:space="0" w:color="auto"/>
              <w:right w:val="single" w:sz="4" w:space="0" w:color="auto"/>
            </w:tcBorders>
            <w:shd w:val="clear" w:color="auto" w:fill="auto"/>
            <w:noWrap/>
            <w:vAlign w:val="center"/>
            <w:hideMark/>
          </w:tcPr>
          <w:p w14:paraId="3047D9C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F798D3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052C4BF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w:t>
            </w:r>
          </w:p>
        </w:tc>
      </w:tr>
      <w:tr w:rsidR="00E63AAA" w:rsidRPr="00815F2C" w14:paraId="4529030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2A8D4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w:t>
            </w:r>
          </w:p>
        </w:tc>
        <w:tc>
          <w:tcPr>
            <w:tcW w:w="1154" w:type="dxa"/>
            <w:tcBorders>
              <w:top w:val="nil"/>
              <w:left w:val="nil"/>
              <w:bottom w:val="single" w:sz="4" w:space="0" w:color="auto"/>
              <w:right w:val="single" w:sz="4" w:space="0" w:color="auto"/>
            </w:tcBorders>
            <w:shd w:val="clear" w:color="auto" w:fill="auto"/>
            <w:noWrap/>
            <w:vAlign w:val="center"/>
            <w:hideMark/>
          </w:tcPr>
          <w:p w14:paraId="6B7A075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600403786.00</w:t>
            </w:r>
          </w:p>
        </w:tc>
        <w:tc>
          <w:tcPr>
            <w:tcW w:w="6358" w:type="dxa"/>
            <w:tcBorders>
              <w:top w:val="nil"/>
              <w:left w:val="nil"/>
              <w:bottom w:val="single" w:sz="4" w:space="0" w:color="auto"/>
              <w:right w:val="single" w:sz="4" w:space="0" w:color="auto"/>
            </w:tcBorders>
            <w:shd w:val="clear" w:color="auto" w:fill="auto"/>
            <w:noWrap/>
            <w:vAlign w:val="bottom"/>
            <w:hideMark/>
          </w:tcPr>
          <w:p w14:paraId="4379C50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HIPODERMICA CON PABELLON LUER LOCK HEMBRA DE PLASTICO DESECHABLE LONGITUD 32MM. CALIBRE 22G.                                                                                                                                                                                                                                                                                                                                                                                                                                                                                                                                                                                                                                                                                                                                                                                                                                                                                                                                                                                                                                                                                                                                                                                                                                                                                                                                                                                                                                                                                                                                                                                                                                                                                                                                                                                                                                                                                                                                                                              </w:t>
            </w:r>
          </w:p>
        </w:tc>
        <w:tc>
          <w:tcPr>
            <w:tcW w:w="993" w:type="dxa"/>
            <w:tcBorders>
              <w:top w:val="nil"/>
              <w:left w:val="nil"/>
              <w:bottom w:val="single" w:sz="4" w:space="0" w:color="auto"/>
              <w:right w:val="single" w:sz="4" w:space="0" w:color="auto"/>
            </w:tcBorders>
            <w:shd w:val="clear" w:color="auto" w:fill="auto"/>
            <w:noWrap/>
            <w:vAlign w:val="center"/>
            <w:hideMark/>
          </w:tcPr>
          <w:p w14:paraId="31880DE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8972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2F53CC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56</w:t>
            </w:r>
          </w:p>
        </w:tc>
      </w:tr>
      <w:tr w:rsidR="00E63AAA" w:rsidRPr="00815F2C" w14:paraId="0CB4BF6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65AC2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w:t>
            </w:r>
          </w:p>
        </w:tc>
        <w:tc>
          <w:tcPr>
            <w:tcW w:w="1154" w:type="dxa"/>
            <w:tcBorders>
              <w:top w:val="nil"/>
              <w:left w:val="nil"/>
              <w:bottom w:val="single" w:sz="4" w:space="0" w:color="auto"/>
              <w:right w:val="single" w:sz="4" w:space="0" w:color="auto"/>
            </w:tcBorders>
            <w:shd w:val="clear" w:color="auto" w:fill="auto"/>
            <w:noWrap/>
            <w:vAlign w:val="center"/>
            <w:hideMark/>
          </w:tcPr>
          <w:p w14:paraId="448A767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600407605.00</w:t>
            </w:r>
          </w:p>
        </w:tc>
        <w:tc>
          <w:tcPr>
            <w:tcW w:w="6358" w:type="dxa"/>
            <w:tcBorders>
              <w:top w:val="nil"/>
              <w:left w:val="nil"/>
              <w:bottom w:val="single" w:sz="4" w:space="0" w:color="auto"/>
              <w:right w:val="single" w:sz="4" w:space="0" w:color="auto"/>
            </w:tcBorders>
            <w:shd w:val="clear" w:color="auto" w:fill="auto"/>
            <w:noWrap/>
            <w:vAlign w:val="bottom"/>
            <w:hideMark/>
          </w:tcPr>
          <w:p w14:paraId="0EEF775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PARA BIOPSIA DESECHABLE TIPO TRUCUT, LONGITUD 15.20 CM. CALIBRE 14 G.                                                                                                                                                                                                                                                                                                                                                                                                                                                                                                                                                                                                                                                                                                                                                                                                                                                                                                                                                                                                                                                                                                                                                                                                                                                                                                                                                                                                                                                                                                                                                                                                                                                                                                                                                                                                                                                                                                                                                                                                     </w:t>
            </w:r>
          </w:p>
        </w:tc>
        <w:tc>
          <w:tcPr>
            <w:tcW w:w="993" w:type="dxa"/>
            <w:tcBorders>
              <w:top w:val="nil"/>
              <w:left w:val="nil"/>
              <w:bottom w:val="single" w:sz="4" w:space="0" w:color="auto"/>
              <w:right w:val="single" w:sz="4" w:space="0" w:color="auto"/>
            </w:tcBorders>
            <w:shd w:val="clear" w:color="auto" w:fill="auto"/>
            <w:noWrap/>
            <w:vAlign w:val="center"/>
            <w:hideMark/>
          </w:tcPr>
          <w:p w14:paraId="13C222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BAA5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874322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0CDF6F6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1EFBC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w:t>
            </w:r>
          </w:p>
        </w:tc>
        <w:tc>
          <w:tcPr>
            <w:tcW w:w="1154" w:type="dxa"/>
            <w:tcBorders>
              <w:top w:val="nil"/>
              <w:left w:val="nil"/>
              <w:bottom w:val="single" w:sz="4" w:space="0" w:color="auto"/>
              <w:right w:val="single" w:sz="4" w:space="0" w:color="auto"/>
            </w:tcBorders>
            <w:shd w:val="clear" w:color="auto" w:fill="auto"/>
            <w:noWrap/>
            <w:vAlign w:val="center"/>
            <w:hideMark/>
          </w:tcPr>
          <w:p w14:paraId="78AEC23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600407613.00</w:t>
            </w:r>
          </w:p>
        </w:tc>
        <w:tc>
          <w:tcPr>
            <w:tcW w:w="6358" w:type="dxa"/>
            <w:tcBorders>
              <w:top w:val="nil"/>
              <w:left w:val="nil"/>
              <w:bottom w:val="single" w:sz="4" w:space="0" w:color="auto"/>
              <w:right w:val="single" w:sz="4" w:space="0" w:color="auto"/>
            </w:tcBorders>
            <w:shd w:val="clear" w:color="auto" w:fill="auto"/>
            <w:noWrap/>
            <w:vAlign w:val="bottom"/>
            <w:hideMark/>
          </w:tcPr>
          <w:p w14:paraId="635D6A2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PARA BIOPSIA, DESECHABLE, TIPO: TRUCUT. LONG. 9.65 CM. CAL. 14 G.                                                                                                                                                                                                                                                                                                                                                                                                                                                                                                                                                                                                                                                                                                                                                                                                                                                                                                                                                                                                                                                                                                                                                                                                                                                                                                                                                                                                                                                                                                                                                                                                                                                                                                                                                                                                                                                                                                                                                                                                         </w:t>
            </w:r>
          </w:p>
        </w:tc>
        <w:tc>
          <w:tcPr>
            <w:tcW w:w="993" w:type="dxa"/>
            <w:tcBorders>
              <w:top w:val="nil"/>
              <w:left w:val="nil"/>
              <w:bottom w:val="single" w:sz="4" w:space="0" w:color="auto"/>
              <w:right w:val="single" w:sz="4" w:space="0" w:color="auto"/>
            </w:tcBorders>
            <w:shd w:val="clear" w:color="auto" w:fill="auto"/>
            <w:noWrap/>
            <w:vAlign w:val="center"/>
            <w:hideMark/>
          </w:tcPr>
          <w:p w14:paraId="11BF5B8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2704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4DE3D3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36C32F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C2799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w:t>
            </w:r>
          </w:p>
        </w:tc>
        <w:tc>
          <w:tcPr>
            <w:tcW w:w="1154" w:type="dxa"/>
            <w:tcBorders>
              <w:top w:val="nil"/>
              <w:left w:val="nil"/>
              <w:bottom w:val="single" w:sz="4" w:space="0" w:color="auto"/>
              <w:right w:val="single" w:sz="4" w:space="0" w:color="auto"/>
            </w:tcBorders>
            <w:shd w:val="clear" w:color="auto" w:fill="auto"/>
            <w:noWrap/>
            <w:vAlign w:val="center"/>
            <w:hideMark/>
          </w:tcPr>
          <w:p w14:paraId="29BFA39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600409007.00</w:t>
            </w:r>
          </w:p>
        </w:tc>
        <w:tc>
          <w:tcPr>
            <w:tcW w:w="6358" w:type="dxa"/>
            <w:tcBorders>
              <w:top w:val="nil"/>
              <w:left w:val="nil"/>
              <w:bottom w:val="single" w:sz="4" w:space="0" w:color="auto"/>
              <w:right w:val="single" w:sz="4" w:space="0" w:color="auto"/>
            </w:tcBorders>
            <w:shd w:val="clear" w:color="auto" w:fill="auto"/>
            <w:noWrap/>
            <w:vAlign w:val="bottom"/>
            <w:hideMark/>
          </w:tcPr>
          <w:p w14:paraId="37F4D7B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AGUJA PARA RAQUIANTESTESIA O BLOQUEO SUBARACNOIDEO DE ACERO INOXIDABLE, PUNTA TIPO LAPIZ, CONECTOR ROSCADO LUER HEMBRA TRASLUCIDO Y MANDRIL CON BOTON INDICADOR; SIN DEPOSITO O CON DEPOSITO DE 0.2 ML EN PABELLON PARA LIQUIDO CEFALORRAQUIDEO. ESTERIL Y DESECHABLE. TIPO: WHITACRE. LONGITUD: 8.7 A 9.1 CM. CALIBRE: 22 G. PIEZA</w:t>
            </w:r>
          </w:p>
        </w:tc>
        <w:tc>
          <w:tcPr>
            <w:tcW w:w="993" w:type="dxa"/>
            <w:tcBorders>
              <w:top w:val="nil"/>
              <w:left w:val="nil"/>
              <w:bottom w:val="single" w:sz="4" w:space="0" w:color="auto"/>
              <w:right w:val="single" w:sz="4" w:space="0" w:color="auto"/>
            </w:tcBorders>
            <w:shd w:val="clear" w:color="auto" w:fill="auto"/>
            <w:noWrap/>
            <w:vAlign w:val="center"/>
            <w:hideMark/>
          </w:tcPr>
          <w:p w14:paraId="47044F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78969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C361FB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EC4148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EBBB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w:t>
            </w:r>
          </w:p>
        </w:tc>
        <w:tc>
          <w:tcPr>
            <w:tcW w:w="1154" w:type="dxa"/>
            <w:tcBorders>
              <w:top w:val="nil"/>
              <w:left w:val="nil"/>
              <w:bottom w:val="single" w:sz="4" w:space="0" w:color="auto"/>
              <w:right w:val="single" w:sz="4" w:space="0" w:color="auto"/>
            </w:tcBorders>
            <w:shd w:val="clear" w:color="auto" w:fill="auto"/>
            <w:noWrap/>
            <w:vAlign w:val="center"/>
            <w:hideMark/>
          </w:tcPr>
          <w:p w14:paraId="668B60B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600580153.00</w:t>
            </w:r>
          </w:p>
        </w:tc>
        <w:tc>
          <w:tcPr>
            <w:tcW w:w="6358" w:type="dxa"/>
            <w:tcBorders>
              <w:top w:val="nil"/>
              <w:left w:val="nil"/>
              <w:bottom w:val="single" w:sz="4" w:space="0" w:color="auto"/>
              <w:right w:val="single" w:sz="4" w:space="0" w:color="auto"/>
            </w:tcBorders>
            <w:shd w:val="clear" w:color="auto" w:fill="auto"/>
            <w:noWrap/>
            <w:vAlign w:val="bottom"/>
            <w:hideMark/>
          </w:tcPr>
          <w:p w14:paraId="0C0A454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ALGODON EN LAMINAS ENROLLADO O PLISADO 300 GR.                                                                                                                                                                                                                                                                                                                                                                                                                                                                                                                                                                                                                                                                                                                                                                                                                                                                                                                                                                                                                                                                                                                                                                                                                                                                                                                                                                                                                                                                                                                                                                                                                                                                                                                                                                                                                                                                                                                                                                                                                                  </w:t>
            </w:r>
          </w:p>
        </w:tc>
        <w:tc>
          <w:tcPr>
            <w:tcW w:w="993" w:type="dxa"/>
            <w:tcBorders>
              <w:top w:val="nil"/>
              <w:left w:val="nil"/>
              <w:bottom w:val="single" w:sz="4" w:space="0" w:color="auto"/>
              <w:right w:val="single" w:sz="4" w:space="0" w:color="auto"/>
            </w:tcBorders>
            <w:shd w:val="clear" w:color="auto" w:fill="auto"/>
            <w:noWrap/>
            <w:vAlign w:val="center"/>
            <w:hideMark/>
          </w:tcPr>
          <w:p w14:paraId="0110140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DE021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0036EF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17</w:t>
            </w:r>
          </w:p>
        </w:tc>
      </w:tr>
      <w:tr w:rsidR="00E63AAA" w:rsidRPr="00815F2C" w14:paraId="5A3B1C7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5363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w:t>
            </w:r>
          </w:p>
        </w:tc>
        <w:tc>
          <w:tcPr>
            <w:tcW w:w="1154" w:type="dxa"/>
            <w:tcBorders>
              <w:top w:val="nil"/>
              <w:left w:val="nil"/>
              <w:bottom w:val="single" w:sz="4" w:space="0" w:color="auto"/>
              <w:right w:val="single" w:sz="4" w:space="0" w:color="auto"/>
            </w:tcBorders>
            <w:shd w:val="clear" w:color="auto" w:fill="auto"/>
            <w:noWrap/>
            <w:vAlign w:val="center"/>
            <w:hideMark/>
          </w:tcPr>
          <w:p w14:paraId="511CAF5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600660039.00</w:t>
            </w:r>
          </w:p>
        </w:tc>
        <w:tc>
          <w:tcPr>
            <w:tcW w:w="6358" w:type="dxa"/>
            <w:tcBorders>
              <w:top w:val="nil"/>
              <w:left w:val="nil"/>
              <w:bottom w:val="single" w:sz="4" w:space="0" w:color="auto"/>
              <w:right w:val="single" w:sz="4" w:space="0" w:color="auto"/>
            </w:tcBorders>
            <w:shd w:val="clear" w:color="auto" w:fill="auto"/>
            <w:noWrap/>
            <w:vAlign w:val="bottom"/>
            <w:hideMark/>
          </w:tcPr>
          <w:p w14:paraId="547E886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ALCOHOL DESNATURALIZADO  1 LTO.                                                                                                                                                                                                                                                                                                                                                                                                                                                                                                                                                                                                                                                                                                                                                                                                                                                                                                                                                                                                                                                                                                                                                                                                                                                                                                                                                                                                                                                                                                                                                                                                                                                                                                                                                                                                                                                                                                                                                                                                                                                 </w:t>
            </w:r>
          </w:p>
        </w:tc>
        <w:tc>
          <w:tcPr>
            <w:tcW w:w="993" w:type="dxa"/>
            <w:tcBorders>
              <w:top w:val="nil"/>
              <w:left w:val="nil"/>
              <w:bottom w:val="single" w:sz="4" w:space="0" w:color="auto"/>
              <w:right w:val="single" w:sz="4" w:space="0" w:color="auto"/>
            </w:tcBorders>
            <w:shd w:val="clear" w:color="auto" w:fill="auto"/>
            <w:noWrap/>
            <w:vAlign w:val="center"/>
            <w:hideMark/>
          </w:tcPr>
          <w:p w14:paraId="15437FF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9097B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B1A47A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64</w:t>
            </w:r>
          </w:p>
        </w:tc>
      </w:tr>
      <w:tr w:rsidR="00E63AAA" w:rsidRPr="00815F2C" w14:paraId="01DDDED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C002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w:t>
            </w:r>
          </w:p>
        </w:tc>
        <w:tc>
          <w:tcPr>
            <w:tcW w:w="1154" w:type="dxa"/>
            <w:tcBorders>
              <w:top w:val="nil"/>
              <w:left w:val="nil"/>
              <w:bottom w:val="single" w:sz="4" w:space="0" w:color="auto"/>
              <w:right w:val="single" w:sz="4" w:space="0" w:color="auto"/>
            </w:tcBorders>
            <w:shd w:val="clear" w:color="auto" w:fill="auto"/>
            <w:noWrap/>
            <w:vAlign w:val="center"/>
            <w:hideMark/>
          </w:tcPr>
          <w:p w14:paraId="69378EA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600660054.00</w:t>
            </w:r>
          </w:p>
        </w:tc>
        <w:tc>
          <w:tcPr>
            <w:tcW w:w="6358" w:type="dxa"/>
            <w:tcBorders>
              <w:top w:val="nil"/>
              <w:left w:val="nil"/>
              <w:bottom w:val="single" w:sz="4" w:space="0" w:color="auto"/>
              <w:right w:val="single" w:sz="4" w:space="0" w:color="auto"/>
            </w:tcBorders>
            <w:shd w:val="clear" w:color="auto" w:fill="auto"/>
            <w:noWrap/>
            <w:vAlign w:val="bottom"/>
            <w:hideMark/>
          </w:tcPr>
          <w:p w14:paraId="1369121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JABON NEUTRO, ADICIONADO CON GLICERINA PASTILLA DE 100 G.                                                                                                                                                                                                                                                                                                                                                                                                                                                                                                                                                                                                                                                                                                                                                                                                                                                                                                                                                                                                                                                                                                                                                                                                                                                                                                                                                                                                                                                                                                                                                                                                                                                                                                                                                                                                                                                                                                                                                                                                                       </w:t>
            </w:r>
          </w:p>
        </w:tc>
        <w:tc>
          <w:tcPr>
            <w:tcW w:w="993" w:type="dxa"/>
            <w:tcBorders>
              <w:top w:val="nil"/>
              <w:left w:val="nil"/>
              <w:bottom w:val="single" w:sz="4" w:space="0" w:color="auto"/>
              <w:right w:val="single" w:sz="4" w:space="0" w:color="auto"/>
            </w:tcBorders>
            <w:shd w:val="clear" w:color="auto" w:fill="auto"/>
            <w:noWrap/>
            <w:vAlign w:val="center"/>
            <w:hideMark/>
          </w:tcPr>
          <w:p w14:paraId="40E69E6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A5847F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7CD811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w:t>
            </w:r>
          </w:p>
        </w:tc>
      </w:tr>
      <w:tr w:rsidR="00E63AAA" w:rsidRPr="00815F2C" w14:paraId="1D9102D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BBB5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w:t>
            </w:r>
          </w:p>
        </w:tc>
        <w:tc>
          <w:tcPr>
            <w:tcW w:w="1154" w:type="dxa"/>
            <w:tcBorders>
              <w:top w:val="nil"/>
              <w:left w:val="nil"/>
              <w:bottom w:val="single" w:sz="4" w:space="0" w:color="auto"/>
              <w:right w:val="single" w:sz="4" w:space="0" w:color="auto"/>
            </w:tcBorders>
            <w:shd w:val="clear" w:color="auto" w:fill="auto"/>
            <w:noWrap/>
            <w:vAlign w:val="center"/>
            <w:hideMark/>
          </w:tcPr>
          <w:p w14:paraId="37207B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600660062.00</w:t>
            </w:r>
          </w:p>
        </w:tc>
        <w:tc>
          <w:tcPr>
            <w:tcW w:w="6358" w:type="dxa"/>
            <w:tcBorders>
              <w:top w:val="nil"/>
              <w:left w:val="nil"/>
              <w:bottom w:val="single" w:sz="4" w:space="0" w:color="auto"/>
              <w:right w:val="single" w:sz="4" w:space="0" w:color="auto"/>
            </w:tcBorders>
            <w:shd w:val="clear" w:color="auto" w:fill="auto"/>
            <w:noWrap/>
            <w:vAlign w:val="bottom"/>
            <w:hideMark/>
          </w:tcPr>
          <w:p w14:paraId="7432676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JABON PARA USO PREQUIRURGICO, LIQUIDO Y NEUTRO (PH7) , DE 3.850 LITROS                                                                                                                                                                                                                                                                                                                                                                                                                                                                                                                                                                                                                                                                                                                                                                                                                                                                                                                                                                                                                                                                                                                                                                                                                                                                                                                                                                                                                                                                                                                                                                                                                                                                                                                                                                                                                                                                                                                                                                                                          </w:t>
            </w:r>
          </w:p>
        </w:tc>
        <w:tc>
          <w:tcPr>
            <w:tcW w:w="993" w:type="dxa"/>
            <w:tcBorders>
              <w:top w:val="nil"/>
              <w:left w:val="nil"/>
              <w:bottom w:val="single" w:sz="4" w:space="0" w:color="auto"/>
              <w:right w:val="single" w:sz="4" w:space="0" w:color="auto"/>
            </w:tcBorders>
            <w:shd w:val="clear" w:color="auto" w:fill="auto"/>
            <w:noWrap/>
            <w:vAlign w:val="center"/>
            <w:hideMark/>
          </w:tcPr>
          <w:p w14:paraId="4CB6F8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27289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F1902E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30AEB17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27421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w:t>
            </w:r>
          </w:p>
        </w:tc>
        <w:tc>
          <w:tcPr>
            <w:tcW w:w="1154" w:type="dxa"/>
            <w:tcBorders>
              <w:top w:val="nil"/>
              <w:left w:val="nil"/>
              <w:bottom w:val="single" w:sz="4" w:space="0" w:color="auto"/>
              <w:right w:val="single" w:sz="4" w:space="0" w:color="auto"/>
            </w:tcBorders>
            <w:shd w:val="clear" w:color="auto" w:fill="auto"/>
            <w:noWrap/>
            <w:vAlign w:val="center"/>
            <w:hideMark/>
          </w:tcPr>
          <w:p w14:paraId="001FE8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600660609.00</w:t>
            </w:r>
          </w:p>
        </w:tc>
        <w:tc>
          <w:tcPr>
            <w:tcW w:w="6358" w:type="dxa"/>
            <w:tcBorders>
              <w:top w:val="nil"/>
              <w:left w:val="nil"/>
              <w:bottom w:val="single" w:sz="4" w:space="0" w:color="auto"/>
              <w:right w:val="single" w:sz="4" w:space="0" w:color="auto"/>
            </w:tcBorders>
            <w:shd w:val="clear" w:color="auto" w:fill="auto"/>
            <w:noWrap/>
            <w:vAlign w:val="bottom"/>
            <w:hideMark/>
          </w:tcPr>
          <w:p w14:paraId="632CA57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CLORURO DE BENZALCONIO TINTURA 1 X 400 (0.25%) CON COLORANTE, DE 3.750 A 4 LITROS                                                                                                                                                                                                                                                                                                                                                                                                                                                                                                                                                                                                                                                                                                                                                                                                                                                                                                                                                                                                                                                                                                                                                                                                                                                                                                                                                                                                                                                                                                                                                                                                                                                                                                                                                                                                                                                                                                                                                                                               </w:t>
            </w:r>
          </w:p>
        </w:tc>
        <w:tc>
          <w:tcPr>
            <w:tcW w:w="993" w:type="dxa"/>
            <w:tcBorders>
              <w:top w:val="nil"/>
              <w:left w:val="nil"/>
              <w:bottom w:val="single" w:sz="4" w:space="0" w:color="auto"/>
              <w:right w:val="single" w:sz="4" w:space="0" w:color="auto"/>
            </w:tcBorders>
            <w:shd w:val="clear" w:color="auto" w:fill="auto"/>
            <w:noWrap/>
            <w:vAlign w:val="center"/>
            <w:hideMark/>
          </w:tcPr>
          <w:p w14:paraId="42D4571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1DF08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2A28AA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02DF65B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DAF8E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w:t>
            </w:r>
          </w:p>
        </w:tc>
        <w:tc>
          <w:tcPr>
            <w:tcW w:w="1154" w:type="dxa"/>
            <w:tcBorders>
              <w:top w:val="nil"/>
              <w:left w:val="nil"/>
              <w:bottom w:val="single" w:sz="4" w:space="0" w:color="auto"/>
              <w:right w:val="single" w:sz="4" w:space="0" w:color="auto"/>
            </w:tcBorders>
            <w:shd w:val="clear" w:color="auto" w:fill="auto"/>
            <w:noWrap/>
            <w:vAlign w:val="center"/>
            <w:hideMark/>
          </w:tcPr>
          <w:p w14:paraId="438C6C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600660658.00</w:t>
            </w:r>
          </w:p>
        </w:tc>
        <w:tc>
          <w:tcPr>
            <w:tcW w:w="6358" w:type="dxa"/>
            <w:tcBorders>
              <w:top w:val="nil"/>
              <w:left w:val="nil"/>
              <w:bottom w:val="single" w:sz="4" w:space="0" w:color="auto"/>
              <w:right w:val="single" w:sz="4" w:space="0" w:color="auto"/>
            </w:tcBorders>
            <w:shd w:val="clear" w:color="auto" w:fill="auto"/>
            <w:noWrap/>
            <w:vAlign w:val="bottom"/>
            <w:hideMark/>
          </w:tcPr>
          <w:p w14:paraId="7D30D9E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IODOPOVIDONA, ESPUMA, CADA 100 ML. CONTIENEN: IODOPOVIDONA 8 G. EQUIVALENTE  A 0.8 G. DE YODO.   3.5 LTS.                                                                                                                                                                                                                                                                                                                                                                                                                                                                                                                                                                                                                                                                                                                                                                                                                                                                                                                                                                                                                                                                                                                                                                                                                                                                                                                                                                                                                                                                                                                                                                                                                                                                                                                                                                                                                                                                                                                                                                       </w:t>
            </w:r>
          </w:p>
        </w:tc>
        <w:tc>
          <w:tcPr>
            <w:tcW w:w="993" w:type="dxa"/>
            <w:tcBorders>
              <w:top w:val="nil"/>
              <w:left w:val="nil"/>
              <w:bottom w:val="single" w:sz="4" w:space="0" w:color="auto"/>
              <w:right w:val="single" w:sz="4" w:space="0" w:color="auto"/>
            </w:tcBorders>
            <w:shd w:val="clear" w:color="auto" w:fill="auto"/>
            <w:noWrap/>
            <w:vAlign w:val="center"/>
            <w:hideMark/>
          </w:tcPr>
          <w:p w14:paraId="56240BD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E8303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98EB5C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19</w:t>
            </w:r>
          </w:p>
        </w:tc>
      </w:tr>
      <w:tr w:rsidR="00E63AAA" w:rsidRPr="00815F2C" w14:paraId="3F2ABBA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4CC9B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w:t>
            </w:r>
          </w:p>
        </w:tc>
        <w:tc>
          <w:tcPr>
            <w:tcW w:w="1154" w:type="dxa"/>
            <w:tcBorders>
              <w:top w:val="nil"/>
              <w:left w:val="nil"/>
              <w:bottom w:val="single" w:sz="4" w:space="0" w:color="auto"/>
              <w:right w:val="single" w:sz="4" w:space="0" w:color="auto"/>
            </w:tcBorders>
            <w:shd w:val="clear" w:color="auto" w:fill="auto"/>
            <w:noWrap/>
            <w:vAlign w:val="center"/>
            <w:hideMark/>
          </w:tcPr>
          <w:p w14:paraId="4FE3FF0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600660666.00</w:t>
            </w:r>
          </w:p>
        </w:tc>
        <w:tc>
          <w:tcPr>
            <w:tcW w:w="6358" w:type="dxa"/>
            <w:tcBorders>
              <w:top w:val="nil"/>
              <w:left w:val="nil"/>
              <w:bottom w:val="single" w:sz="4" w:space="0" w:color="auto"/>
              <w:right w:val="single" w:sz="4" w:space="0" w:color="auto"/>
            </w:tcBorders>
            <w:shd w:val="clear" w:color="auto" w:fill="auto"/>
            <w:noWrap/>
            <w:vAlign w:val="bottom"/>
            <w:hideMark/>
          </w:tcPr>
          <w:p w14:paraId="78BA7B5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IODOPOVIDONA, SOLUCION, CADA 100 ML. CONTIENEN: IODOPOVIDONA 11 G. EQUIVALENTE A 1.1 G. DE YODO  3.5 LTS.                                                                                                                                                                                                                                                                                                                                                                                                                                                                                                                                                                                                                                                                                                                                                                                                                                                                                                                                                                                                                                                                                                                                                                                                                                                                                                                                                                                                                                                                                                                                                                                                                                                                                                                                                                                                                                                                                                                                                                       </w:t>
            </w:r>
          </w:p>
        </w:tc>
        <w:tc>
          <w:tcPr>
            <w:tcW w:w="993" w:type="dxa"/>
            <w:tcBorders>
              <w:top w:val="nil"/>
              <w:left w:val="nil"/>
              <w:bottom w:val="single" w:sz="4" w:space="0" w:color="auto"/>
              <w:right w:val="single" w:sz="4" w:space="0" w:color="auto"/>
            </w:tcBorders>
            <w:shd w:val="clear" w:color="auto" w:fill="auto"/>
            <w:noWrap/>
            <w:vAlign w:val="center"/>
            <w:hideMark/>
          </w:tcPr>
          <w:p w14:paraId="251A985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54070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A9E1F7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1FCBA20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6CD25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w:t>
            </w:r>
          </w:p>
        </w:tc>
        <w:tc>
          <w:tcPr>
            <w:tcW w:w="1154" w:type="dxa"/>
            <w:tcBorders>
              <w:top w:val="nil"/>
              <w:left w:val="nil"/>
              <w:bottom w:val="single" w:sz="4" w:space="0" w:color="auto"/>
              <w:right w:val="single" w:sz="4" w:space="0" w:color="auto"/>
            </w:tcBorders>
            <w:shd w:val="clear" w:color="auto" w:fill="auto"/>
            <w:noWrap/>
            <w:vAlign w:val="center"/>
            <w:hideMark/>
          </w:tcPr>
          <w:p w14:paraId="1ACD94E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600660757.00</w:t>
            </w:r>
          </w:p>
        </w:tc>
        <w:tc>
          <w:tcPr>
            <w:tcW w:w="6358" w:type="dxa"/>
            <w:tcBorders>
              <w:top w:val="nil"/>
              <w:left w:val="nil"/>
              <w:bottom w:val="single" w:sz="4" w:space="0" w:color="auto"/>
              <w:right w:val="single" w:sz="4" w:space="0" w:color="auto"/>
            </w:tcBorders>
            <w:shd w:val="clear" w:color="auto" w:fill="auto"/>
            <w:noWrap/>
            <w:vAlign w:val="bottom"/>
            <w:hideMark/>
          </w:tcPr>
          <w:p w14:paraId="5BD5C76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CLORURO DE BENZALCONIO AL 12%  CADA 100 ML CONTIENEN: CLORURO DE BENZALCONIO 12 G., NITRITO DE SODIO (ANTIOXIDANTE) 5 G.   500 ML.                                                                                                                                                                                                                                                                                                                                                                                                                                                                                                                                                                                                                                                                                                                                                                                                                                                                                                                                                                                                                                                                                                                                                                                                                                                                                                                                                                                                                                                                                                                                                                                                                                                                                                                                                                                                                                                                                                                                              </w:t>
            </w:r>
          </w:p>
        </w:tc>
        <w:tc>
          <w:tcPr>
            <w:tcW w:w="993" w:type="dxa"/>
            <w:tcBorders>
              <w:top w:val="nil"/>
              <w:left w:val="nil"/>
              <w:bottom w:val="single" w:sz="4" w:space="0" w:color="auto"/>
              <w:right w:val="single" w:sz="4" w:space="0" w:color="auto"/>
            </w:tcBorders>
            <w:shd w:val="clear" w:color="auto" w:fill="auto"/>
            <w:noWrap/>
            <w:vAlign w:val="center"/>
            <w:hideMark/>
          </w:tcPr>
          <w:p w14:paraId="334F3BF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1BD520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6FF6B7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5ECC9E1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13F4E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w:t>
            </w:r>
          </w:p>
        </w:tc>
        <w:tc>
          <w:tcPr>
            <w:tcW w:w="1154" w:type="dxa"/>
            <w:tcBorders>
              <w:top w:val="nil"/>
              <w:left w:val="nil"/>
              <w:bottom w:val="single" w:sz="4" w:space="0" w:color="auto"/>
              <w:right w:val="single" w:sz="4" w:space="0" w:color="auto"/>
            </w:tcBorders>
            <w:shd w:val="clear" w:color="auto" w:fill="auto"/>
            <w:noWrap/>
            <w:vAlign w:val="center"/>
            <w:hideMark/>
          </w:tcPr>
          <w:p w14:paraId="32A7469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600660765.00</w:t>
            </w:r>
          </w:p>
        </w:tc>
        <w:tc>
          <w:tcPr>
            <w:tcW w:w="6358" w:type="dxa"/>
            <w:tcBorders>
              <w:top w:val="nil"/>
              <w:left w:val="nil"/>
              <w:bottom w:val="single" w:sz="4" w:space="0" w:color="auto"/>
              <w:right w:val="single" w:sz="4" w:space="0" w:color="auto"/>
            </w:tcBorders>
            <w:shd w:val="clear" w:color="auto" w:fill="auto"/>
            <w:noWrap/>
            <w:vAlign w:val="bottom"/>
            <w:hideMark/>
          </w:tcPr>
          <w:p w14:paraId="564CE92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GLUTARALDEHIDO AL 2%, CON ACTIVADOR EN POLVO (COLOR VERDE AL ACTIVARSE) CON EFECTIVIDAD DE 14 DIAS   4 LTS.                                                                                                                                                                                                                                                                                                                                                                                                                                                                                                                                                                                                                                                                                                                                                                                                                                                                                                                                                                                                                                                                                                                                                                                                                                                                                                                                                                                                                                                                                                                                                                                                                                                                                                                                                                                                                                                                                                                                                                     </w:t>
            </w:r>
          </w:p>
        </w:tc>
        <w:tc>
          <w:tcPr>
            <w:tcW w:w="993" w:type="dxa"/>
            <w:tcBorders>
              <w:top w:val="nil"/>
              <w:left w:val="nil"/>
              <w:bottom w:val="single" w:sz="4" w:space="0" w:color="auto"/>
              <w:right w:val="single" w:sz="4" w:space="0" w:color="auto"/>
            </w:tcBorders>
            <w:shd w:val="clear" w:color="auto" w:fill="auto"/>
            <w:noWrap/>
            <w:vAlign w:val="center"/>
            <w:hideMark/>
          </w:tcPr>
          <w:p w14:paraId="5F9A2BA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898A5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F8E3D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4A8E77F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D9B68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w:t>
            </w:r>
          </w:p>
        </w:tc>
        <w:tc>
          <w:tcPr>
            <w:tcW w:w="1154" w:type="dxa"/>
            <w:tcBorders>
              <w:top w:val="nil"/>
              <w:left w:val="nil"/>
              <w:bottom w:val="single" w:sz="4" w:space="0" w:color="auto"/>
              <w:right w:val="single" w:sz="4" w:space="0" w:color="auto"/>
            </w:tcBorders>
            <w:shd w:val="clear" w:color="auto" w:fill="auto"/>
            <w:noWrap/>
            <w:vAlign w:val="center"/>
            <w:hideMark/>
          </w:tcPr>
          <w:p w14:paraId="3D3CB25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600660773.00</w:t>
            </w:r>
          </w:p>
        </w:tc>
        <w:tc>
          <w:tcPr>
            <w:tcW w:w="6358" w:type="dxa"/>
            <w:tcBorders>
              <w:top w:val="nil"/>
              <w:left w:val="nil"/>
              <w:bottom w:val="single" w:sz="4" w:space="0" w:color="auto"/>
              <w:right w:val="single" w:sz="4" w:space="0" w:color="auto"/>
            </w:tcBorders>
            <w:shd w:val="clear" w:color="auto" w:fill="auto"/>
            <w:noWrap/>
            <w:vAlign w:val="bottom"/>
            <w:hideMark/>
          </w:tcPr>
          <w:p w14:paraId="5C925DC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ALCOHOL DESNATURALIZADO   20 LTS.                                                                                                                                                                                                                                                                                                                                                                                                                                                                                                                                                                                                                                                                                                                                                                                                                                                                                                                                                                                                                                                                                                                                                                                                                                                                                                                                                                                                                                                                                                                                                                                                                                                                                                                                                                                                                                                                                                                                                                                                                                               </w:t>
            </w:r>
          </w:p>
        </w:tc>
        <w:tc>
          <w:tcPr>
            <w:tcW w:w="993" w:type="dxa"/>
            <w:tcBorders>
              <w:top w:val="nil"/>
              <w:left w:val="nil"/>
              <w:bottom w:val="single" w:sz="4" w:space="0" w:color="auto"/>
              <w:right w:val="single" w:sz="4" w:space="0" w:color="auto"/>
            </w:tcBorders>
            <w:shd w:val="clear" w:color="auto" w:fill="auto"/>
            <w:noWrap/>
            <w:vAlign w:val="center"/>
            <w:hideMark/>
          </w:tcPr>
          <w:p w14:paraId="7624F2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271B2E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EE9CDF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16</w:t>
            </w:r>
          </w:p>
        </w:tc>
      </w:tr>
      <w:tr w:rsidR="00E63AAA" w:rsidRPr="00815F2C" w14:paraId="47A9340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9CE7F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w:t>
            </w:r>
          </w:p>
        </w:tc>
        <w:tc>
          <w:tcPr>
            <w:tcW w:w="1154" w:type="dxa"/>
            <w:tcBorders>
              <w:top w:val="nil"/>
              <w:left w:val="nil"/>
              <w:bottom w:val="single" w:sz="4" w:space="0" w:color="auto"/>
              <w:right w:val="single" w:sz="4" w:space="0" w:color="auto"/>
            </w:tcBorders>
            <w:shd w:val="clear" w:color="auto" w:fill="auto"/>
            <w:noWrap/>
            <w:vAlign w:val="center"/>
            <w:hideMark/>
          </w:tcPr>
          <w:p w14:paraId="5C7ADEA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600660872.00</w:t>
            </w:r>
          </w:p>
        </w:tc>
        <w:tc>
          <w:tcPr>
            <w:tcW w:w="6358" w:type="dxa"/>
            <w:tcBorders>
              <w:top w:val="nil"/>
              <w:left w:val="nil"/>
              <w:bottom w:val="single" w:sz="4" w:space="0" w:color="auto"/>
              <w:right w:val="single" w:sz="4" w:space="0" w:color="auto"/>
            </w:tcBorders>
            <w:shd w:val="clear" w:color="auto" w:fill="auto"/>
            <w:noWrap/>
            <w:vAlign w:val="bottom"/>
            <w:hideMark/>
          </w:tcPr>
          <w:p w14:paraId="70BC2E7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DETERGENTE O LIMPIADOR MONOENZIMATICO, COMPUESTO DE CLORURO DE DODECIL O DIDETCIL DIMETILAMONIO, ENZIMAS PROTEOLITICAS, PH QUE ASEGURE LA ACCION OPTIMA DE LAS ENZIMAS,ACTIVO EN TODO TIPO DE AGUA, NO CORROSIVO. SOBRE CON 20 A 25  G.                                                                                                                                                                                                                                                                                                                                                                                                                                                                                                                                                                                                                                                                                                                                                                                                                                                                                                                                                                                                                                                                                                                                                                                                                                                                                                                                                                                                                                                                                                                                                                                                                                                                                                                                                                                                                                         </w:t>
            </w:r>
          </w:p>
        </w:tc>
        <w:tc>
          <w:tcPr>
            <w:tcW w:w="993" w:type="dxa"/>
            <w:tcBorders>
              <w:top w:val="nil"/>
              <w:left w:val="nil"/>
              <w:bottom w:val="single" w:sz="4" w:space="0" w:color="auto"/>
              <w:right w:val="single" w:sz="4" w:space="0" w:color="auto"/>
            </w:tcBorders>
            <w:shd w:val="clear" w:color="auto" w:fill="auto"/>
            <w:noWrap/>
            <w:vAlign w:val="center"/>
            <w:hideMark/>
          </w:tcPr>
          <w:p w14:paraId="7E4F72D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F61D7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4D62DD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w:t>
            </w:r>
          </w:p>
        </w:tc>
      </w:tr>
      <w:tr w:rsidR="00E63AAA" w:rsidRPr="00815F2C" w14:paraId="5540D0E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3D966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30</w:t>
            </w:r>
          </w:p>
        </w:tc>
        <w:tc>
          <w:tcPr>
            <w:tcW w:w="1154" w:type="dxa"/>
            <w:tcBorders>
              <w:top w:val="nil"/>
              <w:left w:val="nil"/>
              <w:bottom w:val="single" w:sz="4" w:space="0" w:color="auto"/>
              <w:right w:val="single" w:sz="4" w:space="0" w:color="auto"/>
            </w:tcBorders>
            <w:shd w:val="clear" w:color="auto" w:fill="auto"/>
            <w:noWrap/>
            <w:vAlign w:val="center"/>
            <w:hideMark/>
          </w:tcPr>
          <w:p w14:paraId="72BEFD0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600660880.00</w:t>
            </w:r>
          </w:p>
        </w:tc>
        <w:tc>
          <w:tcPr>
            <w:tcW w:w="6358" w:type="dxa"/>
            <w:tcBorders>
              <w:top w:val="nil"/>
              <w:left w:val="nil"/>
              <w:bottom w:val="single" w:sz="4" w:space="0" w:color="auto"/>
              <w:right w:val="single" w:sz="4" w:space="0" w:color="auto"/>
            </w:tcBorders>
            <w:shd w:val="clear" w:color="auto" w:fill="auto"/>
            <w:noWrap/>
            <w:vAlign w:val="bottom"/>
            <w:hideMark/>
          </w:tcPr>
          <w:p w14:paraId="23FDBDB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CONCENTRADA ESTERILIZANTE EN FRIO PARA PREPARAR GLUTARALDEHIDO AL 8.5% +/- 0.5%, TENSIOACTIVO NO IONICO, NI CATIONICO, 2.0% +/- 0.8%  Y PERFUME SIN FORMOL. FRASCO CON UN LITRO Y DOSIFICADOR DE 20 ML. INTEGRADO                                                                                                                                                                                                                                                                                                                                                                                                                                                                                                                                                                                                                                                                                                                                                                                                                                                                                                                                                                                                                                                                                                                                                                                                                                                                                                                                                                                                                                                                                                                                                                                                                                                                                                                                                                                                                                                      </w:t>
            </w:r>
          </w:p>
        </w:tc>
        <w:tc>
          <w:tcPr>
            <w:tcW w:w="993" w:type="dxa"/>
            <w:tcBorders>
              <w:top w:val="nil"/>
              <w:left w:val="nil"/>
              <w:bottom w:val="single" w:sz="4" w:space="0" w:color="auto"/>
              <w:right w:val="single" w:sz="4" w:space="0" w:color="auto"/>
            </w:tcBorders>
            <w:shd w:val="clear" w:color="auto" w:fill="auto"/>
            <w:noWrap/>
            <w:vAlign w:val="center"/>
            <w:hideMark/>
          </w:tcPr>
          <w:p w14:paraId="586352D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6EFC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3DD9528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4755A1F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9AF40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w:t>
            </w:r>
          </w:p>
        </w:tc>
        <w:tc>
          <w:tcPr>
            <w:tcW w:w="1154" w:type="dxa"/>
            <w:tcBorders>
              <w:top w:val="nil"/>
              <w:left w:val="nil"/>
              <w:bottom w:val="single" w:sz="4" w:space="0" w:color="auto"/>
              <w:right w:val="single" w:sz="4" w:space="0" w:color="auto"/>
            </w:tcBorders>
            <w:shd w:val="clear" w:color="auto" w:fill="auto"/>
            <w:noWrap/>
            <w:vAlign w:val="center"/>
            <w:hideMark/>
          </w:tcPr>
          <w:p w14:paraId="7D91712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600660906.00</w:t>
            </w:r>
          </w:p>
        </w:tc>
        <w:tc>
          <w:tcPr>
            <w:tcW w:w="6358" w:type="dxa"/>
            <w:tcBorders>
              <w:top w:val="nil"/>
              <w:left w:val="nil"/>
              <w:bottom w:val="single" w:sz="4" w:space="0" w:color="auto"/>
              <w:right w:val="single" w:sz="4" w:space="0" w:color="auto"/>
            </w:tcBorders>
            <w:shd w:val="clear" w:color="auto" w:fill="auto"/>
            <w:noWrap/>
            <w:vAlign w:val="bottom"/>
            <w:hideMark/>
          </w:tcPr>
          <w:p w14:paraId="4FAF14F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GEL ANTISEPTICO PARA MANOS QUE NO REQUIERE ENJUAGUE. FORMULADO A BASE DE ALCOHOL ETILICO DE 60-80% W/W; ADICIONADO CON HUMECTANTES Y EMOLIENTES; HIPOALERGENICO. ENVASE CON 500 ML.                                                                                                                                                                                                                                                                                                                                                                                                                                                                                                                                                                                                                                                                                                                                                                                                                                                                                                                                                                                                                                                                                                                                                                                                                                                                                                                                                                                                                                                                                                                                                                                                                                                                                                                                                                                                                                                                                             </w:t>
            </w:r>
          </w:p>
        </w:tc>
        <w:tc>
          <w:tcPr>
            <w:tcW w:w="993" w:type="dxa"/>
            <w:tcBorders>
              <w:top w:val="nil"/>
              <w:left w:val="nil"/>
              <w:bottom w:val="single" w:sz="4" w:space="0" w:color="auto"/>
              <w:right w:val="single" w:sz="4" w:space="0" w:color="auto"/>
            </w:tcBorders>
            <w:shd w:val="clear" w:color="auto" w:fill="auto"/>
            <w:noWrap/>
            <w:vAlign w:val="center"/>
            <w:hideMark/>
          </w:tcPr>
          <w:p w14:paraId="0AC38D3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B0D2FC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3EEB2F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0E7E3D9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33B64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w:t>
            </w:r>
          </w:p>
        </w:tc>
        <w:tc>
          <w:tcPr>
            <w:tcW w:w="1154" w:type="dxa"/>
            <w:tcBorders>
              <w:top w:val="nil"/>
              <w:left w:val="nil"/>
              <w:bottom w:val="single" w:sz="4" w:space="0" w:color="auto"/>
              <w:right w:val="single" w:sz="4" w:space="0" w:color="auto"/>
            </w:tcBorders>
            <w:shd w:val="clear" w:color="auto" w:fill="auto"/>
            <w:noWrap/>
            <w:vAlign w:val="center"/>
            <w:hideMark/>
          </w:tcPr>
          <w:p w14:paraId="49E4C66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600660914.00</w:t>
            </w:r>
          </w:p>
        </w:tc>
        <w:tc>
          <w:tcPr>
            <w:tcW w:w="6358" w:type="dxa"/>
            <w:tcBorders>
              <w:top w:val="nil"/>
              <w:left w:val="nil"/>
              <w:bottom w:val="single" w:sz="4" w:space="0" w:color="auto"/>
              <w:right w:val="single" w:sz="4" w:space="0" w:color="auto"/>
            </w:tcBorders>
            <w:shd w:val="clear" w:color="auto" w:fill="auto"/>
            <w:noWrap/>
            <w:vAlign w:val="bottom"/>
            <w:hideMark/>
          </w:tcPr>
          <w:p w14:paraId="689CBDA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JABON, LIQUIDO DESINFECTANTE, PARA LAVADO PRE Y POSTQUIRURGICO DE MANOS Y PIEL, FORMULADO A BASE DE 0.75% MINIMO DE TRICLOSAN, 1.1% MINIMO DE ORTOFENILFENOL CON 10% MINIMO DE JABON ANHIDRO DE COCO  EN BASE SECA, HUMECTANTES Y SUAVISANTES. DE AMPLIO ESPECTRO ANTIMICROBIANO. 4 LITROS                                                                                                                                                                                                                                                                                                                                                                                                                                                                                                                                                                                                                                                                                                                                                                                                                                                                                                                                                                                                                                                                                                                                                                                                                                                                                                                                                                                                                                                                                                                                                                                                                                                                                                                                                                                      </w:t>
            </w:r>
          </w:p>
        </w:tc>
        <w:tc>
          <w:tcPr>
            <w:tcW w:w="993" w:type="dxa"/>
            <w:tcBorders>
              <w:top w:val="nil"/>
              <w:left w:val="nil"/>
              <w:bottom w:val="single" w:sz="4" w:space="0" w:color="auto"/>
              <w:right w:val="single" w:sz="4" w:space="0" w:color="auto"/>
            </w:tcBorders>
            <w:shd w:val="clear" w:color="auto" w:fill="auto"/>
            <w:noWrap/>
            <w:vAlign w:val="center"/>
            <w:hideMark/>
          </w:tcPr>
          <w:p w14:paraId="602588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F7B9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C95EBA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34CF11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0C734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w:t>
            </w:r>
          </w:p>
        </w:tc>
        <w:tc>
          <w:tcPr>
            <w:tcW w:w="1154" w:type="dxa"/>
            <w:tcBorders>
              <w:top w:val="nil"/>
              <w:left w:val="nil"/>
              <w:bottom w:val="single" w:sz="4" w:space="0" w:color="auto"/>
              <w:right w:val="single" w:sz="4" w:space="0" w:color="auto"/>
            </w:tcBorders>
            <w:shd w:val="clear" w:color="auto" w:fill="auto"/>
            <w:noWrap/>
            <w:vAlign w:val="center"/>
            <w:hideMark/>
          </w:tcPr>
          <w:p w14:paraId="24AEA2C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600660922.00</w:t>
            </w:r>
          </w:p>
        </w:tc>
        <w:tc>
          <w:tcPr>
            <w:tcW w:w="6358" w:type="dxa"/>
            <w:tcBorders>
              <w:top w:val="nil"/>
              <w:left w:val="nil"/>
              <w:bottom w:val="single" w:sz="4" w:space="0" w:color="auto"/>
              <w:right w:val="single" w:sz="4" w:space="0" w:color="auto"/>
            </w:tcBorders>
            <w:shd w:val="clear" w:color="auto" w:fill="auto"/>
            <w:noWrap/>
            <w:vAlign w:val="bottom"/>
            <w:hideMark/>
          </w:tcPr>
          <w:p w14:paraId="5AA7E3D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QUE CONTIENE YODOFORMO (0.7% DE YODO LIBRE), ALCOHOL ISOPROPILICO AL 74% Y UN POLIMERO QUE FORMA SOBRE LA PIEL UNA PELICULA. CONTIENE: DOS HISOPOS, UN APLICADOR PLASTICO Y UNA AMPOLLETA O TUBO CON 26 ML. DE SOLUCION, ESTERIL. ENVASE CON 1 A 5 LITROS                                                                                                                                                                                                                                                                                                                                                                                                                                                                                                                                                                                                                                                                                                                                                                                                                                                                                                                                                                                                                                                                                                                                                                                                                                                                                                                                                                                                                                                                                                                                                                                                                                                                                                                                                                                                              </w:t>
            </w:r>
          </w:p>
        </w:tc>
        <w:tc>
          <w:tcPr>
            <w:tcW w:w="993" w:type="dxa"/>
            <w:tcBorders>
              <w:top w:val="nil"/>
              <w:left w:val="nil"/>
              <w:bottom w:val="single" w:sz="4" w:space="0" w:color="auto"/>
              <w:right w:val="single" w:sz="4" w:space="0" w:color="auto"/>
            </w:tcBorders>
            <w:shd w:val="clear" w:color="auto" w:fill="auto"/>
            <w:noWrap/>
            <w:vAlign w:val="center"/>
            <w:hideMark/>
          </w:tcPr>
          <w:p w14:paraId="75DD963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D96CC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02F57E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770AFF1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C90E7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w:t>
            </w:r>
          </w:p>
        </w:tc>
        <w:tc>
          <w:tcPr>
            <w:tcW w:w="1154" w:type="dxa"/>
            <w:tcBorders>
              <w:top w:val="nil"/>
              <w:left w:val="nil"/>
              <w:bottom w:val="single" w:sz="4" w:space="0" w:color="auto"/>
              <w:right w:val="single" w:sz="4" w:space="0" w:color="auto"/>
            </w:tcBorders>
            <w:shd w:val="clear" w:color="auto" w:fill="auto"/>
            <w:noWrap/>
            <w:vAlign w:val="center"/>
            <w:hideMark/>
          </w:tcPr>
          <w:p w14:paraId="613BC2D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600660930.00</w:t>
            </w:r>
          </w:p>
        </w:tc>
        <w:tc>
          <w:tcPr>
            <w:tcW w:w="6358" w:type="dxa"/>
            <w:tcBorders>
              <w:top w:val="nil"/>
              <w:left w:val="nil"/>
              <w:bottom w:val="single" w:sz="4" w:space="0" w:color="auto"/>
              <w:right w:val="single" w:sz="4" w:space="0" w:color="auto"/>
            </w:tcBorders>
            <w:shd w:val="clear" w:color="auto" w:fill="auto"/>
            <w:noWrap/>
            <w:vAlign w:val="bottom"/>
            <w:hideMark/>
          </w:tcPr>
          <w:p w14:paraId="4CAF92D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DETERGENTE O LIMPIADOR POLIENZIMATICO NO IONICO O CATIONICO, A BASE DE ALCOHOL ISOPROPILICO O DERIVADOS DEL AMONIO CUATEMARIO, CON PH QUE ASEGURE EL EFECTO OPTIMO DE LAS ENZIMAS. PARA USO MANUAL Y/O LAVADORA  AUTOMATICA, DE 1 A 5 LITROS DE SOLUCION CONCENTRADA                                                                                                                                                                                                                                                                                                                                                                                                                                                                                                                                                                                                                                                                                                                                                                                                                                                                                                                                                                                                                                                                                                                                                                                                                                                                                                                                                                                                                                                                                                                                                                                                                                                                                                                                                                                                            </w:t>
            </w:r>
          </w:p>
        </w:tc>
        <w:tc>
          <w:tcPr>
            <w:tcW w:w="993" w:type="dxa"/>
            <w:tcBorders>
              <w:top w:val="nil"/>
              <w:left w:val="nil"/>
              <w:bottom w:val="single" w:sz="4" w:space="0" w:color="auto"/>
              <w:right w:val="single" w:sz="4" w:space="0" w:color="auto"/>
            </w:tcBorders>
            <w:shd w:val="clear" w:color="auto" w:fill="auto"/>
            <w:noWrap/>
            <w:vAlign w:val="center"/>
            <w:hideMark/>
          </w:tcPr>
          <w:p w14:paraId="06A22E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E98A3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8685ED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2ACDBE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E852B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w:t>
            </w:r>
          </w:p>
        </w:tc>
        <w:tc>
          <w:tcPr>
            <w:tcW w:w="1154" w:type="dxa"/>
            <w:tcBorders>
              <w:top w:val="nil"/>
              <w:left w:val="nil"/>
              <w:bottom w:val="single" w:sz="4" w:space="0" w:color="auto"/>
              <w:right w:val="single" w:sz="4" w:space="0" w:color="auto"/>
            </w:tcBorders>
            <w:shd w:val="clear" w:color="auto" w:fill="auto"/>
            <w:noWrap/>
            <w:vAlign w:val="center"/>
            <w:hideMark/>
          </w:tcPr>
          <w:p w14:paraId="1ABB30F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600660963.00</w:t>
            </w:r>
          </w:p>
        </w:tc>
        <w:tc>
          <w:tcPr>
            <w:tcW w:w="6358" w:type="dxa"/>
            <w:tcBorders>
              <w:top w:val="nil"/>
              <w:left w:val="nil"/>
              <w:bottom w:val="single" w:sz="4" w:space="0" w:color="auto"/>
              <w:right w:val="single" w:sz="4" w:space="0" w:color="auto"/>
            </w:tcBorders>
            <w:shd w:val="clear" w:color="auto" w:fill="auto"/>
            <w:noWrap/>
            <w:vAlign w:val="bottom"/>
            <w:hideMark/>
          </w:tcPr>
          <w:p w14:paraId="1A51796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ANTISEPTICO Y GERMICIDA DESINFECTANTE DE ALTO NIVEL COMPUESTO POR ORTOFTALALDEHIDO AL 0.55 %,  CON 3.785 L</w:t>
            </w:r>
          </w:p>
        </w:tc>
        <w:tc>
          <w:tcPr>
            <w:tcW w:w="993" w:type="dxa"/>
            <w:tcBorders>
              <w:top w:val="nil"/>
              <w:left w:val="nil"/>
              <w:bottom w:val="single" w:sz="4" w:space="0" w:color="auto"/>
              <w:right w:val="single" w:sz="4" w:space="0" w:color="auto"/>
            </w:tcBorders>
            <w:shd w:val="clear" w:color="auto" w:fill="auto"/>
            <w:noWrap/>
            <w:vAlign w:val="center"/>
            <w:hideMark/>
          </w:tcPr>
          <w:p w14:paraId="42AA19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2B2D42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181913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7C9ED1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7CD63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w:t>
            </w:r>
          </w:p>
        </w:tc>
        <w:tc>
          <w:tcPr>
            <w:tcW w:w="1154" w:type="dxa"/>
            <w:tcBorders>
              <w:top w:val="nil"/>
              <w:left w:val="nil"/>
              <w:bottom w:val="single" w:sz="4" w:space="0" w:color="auto"/>
              <w:right w:val="single" w:sz="4" w:space="0" w:color="auto"/>
            </w:tcBorders>
            <w:shd w:val="clear" w:color="auto" w:fill="auto"/>
            <w:noWrap/>
            <w:vAlign w:val="center"/>
            <w:hideMark/>
          </w:tcPr>
          <w:p w14:paraId="2C3265F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600660997.00</w:t>
            </w:r>
          </w:p>
        </w:tc>
        <w:tc>
          <w:tcPr>
            <w:tcW w:w="6358" w:type="dxa"/>
            <w:tcBorders>
              <w:top w:val="nil"/>
              <w:left w:val="nil"/>
              <w:bottom w:val="single" w:sz="4" w:space="0" w:color="auto"/>
              <w:right w:val="single" w:sz="4" w:space="0" w:color="auto"/>
            </w:tcBorders>
            <w:shd w:val="clear" w:color="auto" w:fill="auto"/>
            <w:noWrap/>
            <w:vAlign w:val="bottom"/>
            <w:hideMark/>
          </w:tcPr>
          <w:p w14:paraId="247E0C0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ANTISEPTICA Y DESINFECTANTE DE CLORURO DE SODIO Y CLORO ACTIVO. SOLUCION AL 50%, ENVASE CON 250 ML A 5 LTS.                                                                                                                                                                                                                                                                                                                                                                                                                                                                                                                                                                                                                                                                                                                                                                                                                                                                                                                                                                                                                                                                                                                                                                                                                                                                                                                                                                                                                                                                                                                                                                                                                                                                                                                                                                                                                                                                                                                                                            </w:t>
            </w:r>
          </w:p>
        </w:tc>
        <w:tc>
          <w:tcPr>
            <w:tcW w:w="993" w:type="dxa"/>
            <w:tcBorders>
              <w:top w:val="nil"/>
              <w:left w:val="nil"/>
              <w:bottom w:val="single" w:sz="4" w:space="0" w:color="auto"/>
              <w:right w:val="single" w:sz="4" w:space="0" w:color="auto"/>
            </w:tcBorders>
            <w:shd w:val="clear" w:color="auto" w:fill="auto"/>
            <w:noWrap/>
            <w:vAlign w:val="center"/>
            <w:hideMark/>
          </w:tcPr>
          <w:p w14:paraId="12A0EA0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3DB9F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51453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29DAEE2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99E3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w:t>
            </w:r>
          </w:p>
        </w:tc>
        <w:tc>
          <w:tcPr>
            <w:tcW w:w="1154" w:type="dxa"/>
            <w:tcBorders>
              <w:top w:val="nil"/>
              <w:left w:val="nil"/>
              <w:bottom w:val="single" w:sz="4" w:space="0" w:color="auto"/>
              <w:right w:val="single" w:sz="4" w:space="0" w:color="auto"/>
            </w:tcBorders>
            <w:shd w:val="clear" w:color="auto" w:fill="auto"/>
            <w:noWrap/>
            <w:vAlign w:val="center"/>
            <w:hideMark/>
          </w:tcPr>
          <w:p w14:paraId="72AC077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600661011.00</w:t>
            </w:r>
          </w:p>
        </w:tc>
        <w:tc>
          <w:tcPr>
            <w:tcW w:w="6358" w:type="dxa"/>
            <w:tcBorders>
              <w:top w:val="nil"/>
              <w:left w:val="nil"/>
              <w:bottom w:val="single" w:sz="4" w:space="0" w:color="auto"/>
              <w:right w:val="single" w:sz="4" w:space="0" w:color="auto"/>
            </w:tcBorders>
            <w:shd w:val="clear" w:color="auto" w:fill="auto"/>
            <w:noWrap/>
            <w:vAlign w:val="bottom"/>
            <w:hideMark/>
          </w:tcPr>
          <w:p w14:paraId="4CA63D5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                                                                                                                                                                                                                                                                                                                                                                                                                                                                                                                                                                                                                                                                                                                                                                                                                                                                                                                                                                                                                                                                                                                                                                                                                                                                                                                                                                                                                                                                                                                                                                                                                                                                     </w:t>
            </w:r>
          </w:p>
        </w:tc>
        <w:tc>
          <w:tcPr>
            <w:tcW w:w="993" w:type="dxa"/>
            <w:tcBorders>
              <w:top w:val="nil"/>
              <w:left w:val="nil"/>
              <w:bottom w:val="single" w:sz="4" w:space="0" w:color="auto"/>
              <w:right w:val="single" w:sz="4" w:space="0" w:color="auto"/>
            </w:tcBorders>
            <w:shd w:val="clear" w:color="auto" w:fill="auto"/>
            <w:noWrap/>
            <w:vAlign w:val="center"/>
            <w:hideMark/>
          </w:tcPr>
          <w:p w14:paraId="208BEA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2B2FD8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7B585C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5437C50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F012F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w:t>
            </w:r>
          </w:p>
        </w:tc>
        <w:tc>
          <w:tcPr>
            <w:tcW w:w="1154" w:type="dxa"/>
            <w:tcBorders>
              <w:top w:val="nil"/>
              <w:left w:val="nil"/>
              <w:bottom w:val="single" w:sz="4" w:space="0" w:color="auto"/>
              <w:right w:val="single" w:sz="4" w:space="0" w:color="auto"/>
            </w:tcBorders>
            <w:shd w:val="clear" w:color="auto" w:fill="auto"/>
            <w:noWrap/>
            <w:vAlign w:val="center"/>
            <w:hideMark/>
          </w:tcPr>
          <w:p w14:paraId="6B1510D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600661024.00</w:t>
            </w:r>
          </w:p>
        </w:tc>
        <w:tc>
          <w:tcPr>
            <w:tcW w:w="6358" w:type="dxa"/>
            <w:tcBorders>
              <w:top w:val="nil"/>
              <w:left w:val="nil"/>
              <w:bottom w:val="single" w:sz="4" w:space="0" w:color="auto"/>
              <w:right w:val="single" w:sz="4" w:space="0" w:color="auto"/>
            </w:tcBorders>
            <w:shd w:val="clear" w:color="auto" w:fill="auto"/>
            <w:noWrap/>
            <w:vAlign w:val="bottom"/>
            <w:hideMark/>
          </w:tcPr>
          <w:p w14:paraId="2233999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IODOPOVIDONA, ESPUMA, CADA 100 ML. CONTIENEN: IODOPOVIDONA 8 G. EQUIVALENTE  A 0.8 G. DE YODO.   120 ML                                                                                                                                                                                                                                                                                                                                                                                                                                                                                                                                                                                                                                                                                                                                                                                                                                                                                                                                                                                                                                                                                                                                                                                                                                                                                                                                                                                                                                                                                                                                                                                                                                                                                                                                                                                                                                                                                                                                                                         </w:t>
            </w:r>
          </w:p>
        </w:tc>
        <w:tc>
          <w:tcPr>
            <w:tcW w:w="993" w:type="dxa"/>
            <w:tcBorders>
              <w:top w:val="nil"/>
              <w:left w:val="nil"/>
              <w:bottom w:val="single" w:sz="4" w:space="0" w:color="auto"/>
              <w:right w:val="single" w:sz="4" w:space="0" w:color="auto"/>
            </w:tcBorders>
            <w:shd w:val="clear" w:color="auto" w:fill="auto"/>
            <w:noWrap/>
            <w:vAlign w:val="center"/>
            <w:hideMark/>
          </w:tcPr>
          <w:p w14:paraId="30970F9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3DEB6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87B7B5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4E0831B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8E39C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w:t>
            </w:r>
          </w:p>
        </w:tc>
        <w:tc>
          <w:tcPr>
            <w:tcW w:w="1154" w:type="dxa"/>
            <w:tcBorders>
              <w:top w:val="nil"/>
              <w:left w:val="nil"/>
              <w:bottom w:val="single" w:sz="4" w:space="0" w:color="auto"/>
              <w:right w:val="single" w:sz="4" w:space="0" w:color="auto"/>
            </w:tcBorders>
            <w:shd w:val="clear" w:color="auto" w:fill="auto"/>
            <w:noWrap/>
            <w:vAlign w:val="center"/>
            <w:hideMark/>
          </w:tcPr>
          <w:p w14:paraId="3D4BE69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600661025.00</w:t>
            </w:r>
          </w:p>
        </w:tc>
        <w:tc>
          <w:tcPr>
            <w:tcW w:w="6358" w:type="dxa"/>
            <w:tcBorders>
              <w:top w:val="nil"/>
              <w:left w:val="nil"/>
              <w:bottom w:val="single" w:sz="4" w:space="0" w:color="auto"/>
              <w:right w:val="single" w:sz="4" w:space="0" w:color="auto"/>
            </w:tcBorders>
            <w:shd w:val="clear" w:color="auto" w:fill="auto"/>
            <w:noWrap/>
            <w:vAlign w:val="bottom"/>
            <w:hideMark/>
          </w:tcPr>
          <w:p w14:paraId="23D9A0B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JABON TRICLOFEN FRASCO DE 30 ML</w:t>
            </w:r>
          </w:p>
        </w:tc>
        <w:tc>
          <w:tcPr>
            <w:tcW w:w="993" w:type="dxa"/>
            <w:tcBorders>
              <w:top w:val="nil"/>
              <w:left w:val="nil"/>
              <w:bottom w:val="single" w:sz="4" w:space="0" w:color="auto"/>
              <w:right w:val="single" w:sz="4" w:space="0" w:color="auto"/>
            </w:tcBorders>
            <w:shd w:val="clear" w:color="auto" w:fill="auto"/>
            <w:noWrap/>
            <w:vAlign w:val="center"/>
            <w:hideMark/>
          </w:tcPr>
          <w:p w14:paraId="6EF699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78AA6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12D9DB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E4D931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6861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w:t>
            </w:r>
          </w:p>
        </w:tc>
        <w:tc>
          <w:tcPr>
            <w:tcW w:w="1154" w:type="dxa"/>
            <w:tcBorders>
              <w:top w:val="nil"/>
              <w:left w:val="nil"/>
              <w:bottom w:val="single" w:sz="4" w:space="0" w:color="auto"/>
              <w:right w:val="single" w:sz="4" w:space="0" w:color="auto"/>
            </w:tcBorders>
            <w:shd w:val="clear" w:color="auto" w:fill="auto"/>
            <w:noWrap/>
            <w:vAlign w:val="center"/>
            <w:hideMark/>
          </w:tcPr>
          <w:p w14:paraId="5E7306E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600661052.00</w:t>
            </w:r>
          </w:p>
        </w:tc>
        <w:tc>
          <w:tcPr>
            <w:tcW w:w="6358" w:type="dxa"/>
            <w:tcBorders>
              <w:top w:val="nil"/>
              <w:left w:val="nil"/>
              <w:bottom w:val="single" w:sz="4" w:space="0" w:color="auto"/>
              <w:right w:val="single" w:sz="4" w:space="0" w:color="auto"/>
            </w:tcBorders>
            <w:shd w:val="clear" w:color="auto" w:fill="auto"/>
            <w:noWrap/>
            <w:vAlign w:val="bottom"/>
            <w:hideMark/>
          </w:tcPr>
          <w:p w14:paraId="7DDCE45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CON GLUCONATO DE CLORHEXIDINA AL 2% P/V EN ALCOHOL ISOPROPILICO AL 70% CON TINTA NARANJA. CONTIENE:  3 ML ESTERIL Y DESECHABLE. ENVASE                                                                                                                                                                                                                                                                                                                                                                                                                                                                                                                                                                                                                                                                                                                                                                                                                                                                                                                                                                                                                                                                                                                                                                                                                                                                                                                                                                                                                                                                                                                                                                                                                                                                                                                                                                                                                                                                                                                                 </w:t>
            </w:r>
          </w:p>
        </w:tc>
        <w:tc>
          <w:tcPr>
            <w:tcW w:w="993" w:type="dxa"/>
            <w:tcBorders>
              <w:top w:val="nil"/>
              <w:left w:val="nil"/>
              <w:bottom w:val="single" w:sz="4" w:space="0" w:color="auto"/>
              <w:right w:val="single" w:sz="4" w:space="0" w:color="auto"/>
            </w:tcBorders>
            <w:shd w:val="clear" w:color="auto" w:fill="auto"/>
            <w:noWrap/>
            <w:vAlign w:val="center"/>
            <w:hideMark/>
          </w:tcPr>
          <w:p w14:paraId="1E30092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DC4EF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5CE819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6A759BD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106C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w:t>
            </w:r>
          </w:p>
        </w:tc>
        <w:tc>
          <w:tcPr>
            <w:tcW w:w="1154" w:type="dxa"/>
            <w:tcBorders>
              <w:top w:val="nil"/>
              <w:left w:val="nil"/>
              <w:bottom w:val="single" w:sz="4" w:space="0" w:color="auto"/>
              <w:right w:val="single" w:sz="4" w:space="0" w:color="auto"/>
            </w:tcBorders>
            <w:shd w:val="clear" w:color="auto" w:fill="auto"/>
            <w:noWrap/>
            <w:vAlign w:val="center"/>
            <w:hideMark/>
          </w:tcPr>
          <w:p w14:paraId="6E2670A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600661060.00</w:t>
            </w:r>
          </w:p>
        </w:tc>
        <w:tc>
          <w:tcPr>
            <w:tcW w:w="6358" w:type="dxa"/>
            <w:tcBorders>
              <w:top w:val="nil"/>
              <w:left w:val="nil"/>
              <w:bottom w:val="single" w:sz="4" w:space="0" w:color="auto"/>
              <w:right w:val="single" w:sz="4" w:space="0" w:color="auto"/>
            </w:tcBorders>
            <w:shd w:val="clear" w:color="auto" w:fill="auto"/>
            <w:noWrap/>
            <w:vAlign w:val="bottom"/>
            <w:hideMark/>
          </w:tcPr>
          <w:p w14:paraId="53BDADC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CON GLUCONATO DE CLORHEXIDINA AL 2% P/V EN ALCOHOL ISOPROPILICO AL 70% CON TINTA NARANJA. CONTIENE:  26 ML ESTERIL Y DESECHABLE. ENVASE                                                                                                                                                                                                                                                                                                                                                                                                                                                                                                                                                                                                                                                                                                                                                                                                                                                                                                                                                                                                                                                                                                                                                                                                                                                                                                                                                                                                                                                                                                                                                                                                                                                                                                                                                                                                                                                                                                                                </w:t>
            </w:r>
          </w:p>
        </w:tc>
        <w:tc>
          <w:tcPr>
            <w:tcW w:w="993" w:type="dxa"/>
            <w:tcBorders>
              <w:top w:val="nil"/>
              <w:left w:val="nil"/>
              <w:bottom w:val="single" w:sz="4" w:space="0" w:color="auto"/>
              <w:right w:val="single" w:sz="4" w:space="0" w:color="auto"/>
            </w:tcBorders>
            <w:shd w:val="clear" w:color="auto" w:fill="auto"/>
            <w:noWrap/>
            <w:vAlign w:val="center"/>
            <w:hideMark/>
          </w:tcPr>
          <w:p w14:paraId="2EBFDC1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16B5E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F2005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31</w:t>
            </w:r>
          </w:p>
        </w:tc>
      </w:tr>
      <w:tr w:rsidR="00E63AAA" w:rsidRPr="00815F2C" w14:paraId="2DA8CE1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E7BD0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w:t>
            </w:r>
          </w:p>
        </w:tc>
        <w:tc>
          <w:tcPr>
            <w:tcW w:w="1154" w:type="dxa"/>
            <w:tcBorders>
              <w:top w:val="nil"/>
              <w:left w:val="nil"/>
              <w:bottom w:val="single" w:sz="4" w:space="0" w:color="auto"/>
              <w:right w:val="single" w:sz="4" w:space="0" w:color="auto"/>
            </w:tcBorders>
            <w:shd w:val="clear" w:color="auto" w:fill="auto"/>
            <w:noWrap/>
            <w:vAlign w:val="center"/>
            <w:hideMark/>
          </w:tcPr>
          <w:p w14:paraId="214A908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600820054.00</w:t>
            </w:r>
          </w:p>
        </w:tc>
        <w:tc>
          <w:tcPr>
            <w:tcW w:w="6358" w:type="dxa"/>
            <w:tcBorders>
              <w:top w:val="nil"/>
              <w:left w:val="nil"/>
              <w:bottom w:val="single" w:sz="4" w:space="0" w:color="auto"/>
              <w:right w:val="single" w:sz="4" w:space="0" w:color="auto"/>
            </w:tcBorders>
            <w:shd w:val="clear" w:color="auto" w:fill="auto"/>
            <w:noWrap/>
            <w:vAlign w:val="bottom"/>
            <w:hideMark/>
          </w:tcPr>
          <w:p w14:paraId="44984C1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APLICADORES SIN ALGODON DE MADERA                                                                                                                                                                                                                                                                                                                                                                                                                                                                                                                                                                                                                                                                                                                                                                                                                                                                                                                                                                                                                                                                                                                                                                                                                                                                                                                                                                                                                                                                                                                                                                                                                                                                                                                                                                                                                                                                                                                                                                                                                                               </w:t>
            </w:r>
          </w:p>
        </w:tc>
        <w:tc>
          <w:tcPr>
            <w:tcW w:w="993" w:type="dxa"/>
            <w:tcBorders>
              <w:top w:val="nil"/>
              <w:left w:val="nil"/>
              <w:bottom w:val="single" w:sz="4" w:space="0" w:color="auto"/>
              <w:right w:val="single" w:sz="4" w:space="0" w:color="auto"/>
            </w:tcBorders>
            <w:shd w:val="clear" w:color="auto" w:fill="auto"/>
            <w:noWrap/>
            <w:vAlign w:val="center"/>
            <w:hideMark/>
          </w:tcPr>
          <w:p w14:paraId="21ACB4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9C16E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C/750</w:t>
            </w:r>
          </w:p>
        </w:tc>
        <w:tc>
          <w:tcPr>
            <w:tcW w:w="829" w:type="dxa"/>
            <w:tcBorders>
              <w:top w:val="nil"/>
              <w:left w:val="nil"/>
              <w:bottom w:val="single" w:sz="4" w:space="0" w:color="auto"/>
              <w:right w:val="single" w:sz="4" w:space="0" w:color="auto"/>
            </w:tcBorders>
            <w:shd w:val="clear" w:color="auto" w:fill="auto"/>
            <w:noWrap/>
            <w:vAlign w:val="center"/>
            <w:hideMark/>
          </w:tcPr>
          <w:p w14:paraId="742795C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36</w:t>
            </w:r>
          </w:p>
        </w:tc>
      </w:tr>
      <w:tr w:rsidR="00E63AAA" w:rsidRPr="00815F2C" w14:paraId="6C1D394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F69B5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w:t>
            </w:r>
          </w:p>
        </w:tc>
        <w:tc>
          <w:tcPr>
            <w:tcW w:w="1154" w:type="dxa"/>
            <w:tcBorders>
              <w:top w:val="nil"/>
              <w:left w:val="nil"/>
              <w:bottom w:val="single" w:sz="4" w:space="0" w:color="auto"/>
              <w:right w:val="single" w:sz="4" w:space="0" w:color="auto"/>
            </w:tcBorders>
            <w:shd w:val="clear" w:color="auto" w:fill="auto"/>
            <w:noWrap/>
            <w:vAlign w:val="center"/>
            <w:hideMark/>
          </w:tcPr>
          <w:p w14:paraId="72B1929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600820104.00</w:t>
            </w:r>
          </w:p>
        </w:tc>
        <w:tc>
          <w:tcPr>
            <w:tcW w:w="6358" w:type="dxa"/>
            <w:tcBorders>
              <w:top w:val="nil"/>
              <w:left w:val="nil"/>
              <w:bottom w:val="single" w:sz="4" w:space="0" w:color="auto"/>
              <w:right w:val="single" w:sz="4" w:space="0" w:color="auto"/>
            </w:tcBorders>
            <w:shd w:val="clear" w:color="auto" w:fill="auto"/>
            <w:noWrap/>
            <w:vAlign w:val="bottom"/>
            <w:hideMark/>
          </w:tcPr>
          <w:p w14:paraId="2152C4F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APLICADORES CON ALGODON DE MADERA                                                                                                                                                                                                                                                                                                                                                                                                                                                                                                                                                                                                                                                                                                                                                                                                                                                                                                                                                                                                                                                                                                                                                                                                                                                                                                                                                                                                                                                                                                                                                                                                                                                                                                                                                                                                                                                                                                                                                                                                                                               </w:t>
            </w:r>
          </w:p>
        </w:tc>
        <w:tc>
          <w:tcPr>
            <w:tcW w:w="993" w:type="dxa"/>
            <w:tcBorders>
              <w:top w:val="nil"/>
              <w:left w:val="nil"/>
              <w:bottom w:val="single" w:sz="4" w:space="0" w:color="auto"/>
              <w:right w:val="single" w:sz="4" w:space="0" w:color="auto"/>
            </w:tcBorders>
            <w:shd w:val="clear" w:color="auto" w:fill="auto"/>
            <w:noWrap/>
            <w:vAlign w:val="center"/>
            <w:hideMark/>
          </w:tcPr>
          <w:p w14:paraId="7F5A09A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31E73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C/150</w:t>
            </w:r>
          </w:p>
        </w:tc>
        <w:tc>
          <w:tcPr>
            <w:tcW w:w="829" w:type="dxa"/>
            <w:tcBorders>
              <w:top w:val="nil"/>
              <w:left w:val="nil"/>
              <w:bottom w:val="single" w:sz="4" w:space="0" w:color="auto"/>
              <w:right w:val="single" w:sz="4" w:space="0" w:color="auto"/>
            </w:tcBorders>
            <w:shd w:val="clear" w:color="auto" w:fill="auto"/>
            <w:noWrap/>
            <w:vAlign w:val="center"/>
            <w:hideMark/>
          </w:tcPr>
          <w:p w14:paraId="617F4F9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28</w:t>
            </w:r>
          </w:p>
        </w:tc>
      </w:tr>
      <w:tr w:rsidR="00E63AAA" w:rsidRPr="00815F2C" w14:paraId="4F52D11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2C634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w:t>
            </w:r>
          </w:p>
        </w:tc>
        <w:tc>
          <w:tcPr>
            <w:tcW w:w="1154" w:type="dxa"/>
            <w:tcBorders>
              <w:top w:val="nil"/>
              <w:left w:val="nil"/>
              <w:bottom w:val="single" w:sz="4" w:space="0" w:color="auto"/>
              <w:right w:val="single" w:sz="4" w:space="0" w:color="auto"/>
            </w:tcBorders>
            <w:shd w:val="clear" w:color="auto" w:fill="auto"/>
            <w:noWrap/>
            <w:vAlign w:val="center"/>
            <w:hideMark/>
          </w:tcPr>
          <w:p w14:paraId="19E9F4C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600880017.00</w:t>
            </w:r>
          </w:p>
        </w:tc>
        <w:tc>
          <w:tcPr>
            <w:tcW w:w="6358" w:type="dxa"/>
            <w:tcBorders>
              <w:top w:val="nil"/>
              <w:left w:val="nil"/>
              <w:bottom w:val="single" w:sz="4" w:space="0" w:color="auto"/>
              <w:right w:val="single" w:sz="4" w:space="0" w:color="auto"/>
            </w:tcBorders>
            <w:shd w:val="clear" w:color="auto" w:fill="auto"/>
            <w:noWrap/>
            <w:vAlign w:val="bottom"/>
            <w:hideMark/>
          </w:tcPr>
          <w:p w14:paraId="3F5F9F6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APOSITOS TRANSPARENTE, MICROPOROSO, AUTOADHERIBLES, ESTERILE Y DESECHABLE. MEDIDAS: 7.0 A 8.5 X 5. 08 A 6.0 CM                                                                                                                                                                                                                                                                                                                                                                                                                                                                                                                                                                                                                                                                                                                                                                                                                                                                                                                                                                                                                                                                                                                                                                                                                                                                                                                                                                                                                                                                                                                                                                                                                                                                                                                                                                                                                                                                                                                                                                  </w:t>
            </w:r>
          </w:p>
        </w:tc>
        <w:tc>
          <w:tcPr>
            <w:tcW w:w="993" w:type="dxa"/>
            <w:tcBorders>
              <w:top w:val="nil"/>
              <w:left w:val="nil"/>
              <w:bottom w:val="single" w:sz="4" w:space="0" w:color="auto"/>
              <w:right w:val="single" w:sz="4" w:space="0" w:color="auto"/>
            </w:tcBorders>
            <w:shd w:val="clear" w:color="auto" w:fill="auto"/>
            <w:noWrap/>
            <w:vAlign w:val="center"/>
            <w:hideMark/>
          </w:tcPr>
          <w:p w14:paraId="52720B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C20CD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11784DF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19</w:t>
            </w:r>
          </w:p>
        </w:tc>
      </w:tr>
      <w:tr w:rsidR="00E63AAA" w:rsidRPr="00815F2C" w14:paraId="1A5467C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2B740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w:t>
            </w:r>
          </w:p>
        </w:tc>
        <w:tc>
          <w:tcPr>
            <w:tcW w:w="1154" w:type="dxa"/>
            <w:tcBorders>
              <w:top w:val="nil"/>
              <w:left w:val="nil"/>
              <w:bottom w:val="single" w:sz="4" w:space="0" w:color="auto"/>
              <w:right w:val="single" w:sz="4" w:space="0" w:color="auto"/>
            </w:tcBorders>
            <w:shd w:val="clear" w:color="auto" w:fill="auto"/>
            <w:noWrap/>
            <w:vAlign w:val="center"/>
            <w:hideMark/>
          </w:tcPr>
          <w:p w14:paraId="1910391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600880025.00</w:t>
            </w:r>
          </w:p>
        </w:tc>
        <w:tc>
          <w:tcPr>
            <w:tcW w:w="6358" w:type="dxa"/>
            <w:tcBorders>
              <w:top w:val="nil"/>
              <w:left w:val="nil"/>
              <w:bottom w:val="single" w:sz="4" w:space="0" w:color="auto"/>
              <w:right w:val="single" w:sz="4" w:space="0" w:color="auto"/>
            </w:tcBorders>
            <w:shd w:val="clear" w:color="auto" w:fill="auto"/>
            <w:noWrap/>
            <w:vAlign w:val="bottom"/>
            <w:hideMark/>
          </w:tcPr>
          <w:p w14:paraId="1E6B18C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APOSITOS TRANSPARENTE, MICROPOROSO, AUTOADHERIBLE, ESTERILE Y DESECHABLE, MEDIDAS, 10.0 A 10.16. X 12.0 A 14.0 CM.                                                                                                                                                                                                                                                                                                                                                                                                                                                                                                                                                                                                                                                                                                                                                                                                                                                                                                                                                                                                                                                                                                                                                                                                                                                                                                                                                                                                                                                                                                                                                                                                                                                                                                                                                                                                                                                                                                                                                              </w:t>
            </w:r>
          </w:p>
        </w:tc>
        <w:tc>
          <w:tcPr>
            <w:tcW w:w="993" w:type="dxa"/>
            <w:tcBorders>
              <w:top w:val="nil"/>
              <w:left w:val="nil"/>
              <w:bottom w:val="single" w:sz="4" w:space="0" w:color="auto"/>
              <w:right w:val="single" w:sz="4" w:space="0" w:color="auto"/>
            </w:tcBorders>
            <w:shd w:val="clear" w:color="auto" w:fill="auto"/>
            <w:noWrap/>
            <w:vAlign w:val="center"/>
            <w:hideMark/>
          </w:tcPr>
          <w:p w14:paraId="0DA324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ACB2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A50017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w:t>
            </w:r>
          </w:p>
        </w:tc>
      </w:tr>
      <w:tr w:rsidR="00E63AAA" w:rsidRPr="00815F2C" w14:paraId="2EA7B4B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1D1BD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w:t>
            </w:r>
          </w:p>
        </w:tc>
        <w:tc>
          <w:tcPr>
            <w:tcW w:w="1154" w:type="dxa"/>
            <w:tcBorders>
              <w:top w:val="nil"/>
              <w:left w:val="nil"/>
              <w:bottom w:val="single" w:sz="4" w:space="0" w:color="auto"/>
              <w:right w:val="single" w:sz="4" w:space="0" w:color="auto"/>
            </w:tcBorders>
            <w:shd w:val="clear" w:color="auto" w:fill="auto"/>
            <w:noWrap/>
            <w:vAlign w:val="center"/>
            <w:hideMark/>
          </w:tcPr>
          <w:p w14:paraId="7EC136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600880058.00</w:t>
            </w:r>
          </w:p>
        </w:tc>
        <w:tc>
          <w:tcPr>
            <w:tcW w:w="6358" w:type="dxa"/>
            <w:tcBorders>
              <w:top w:val="nil"/>
              <w:left w:val="nil"/>
              <w:bottom w:val="single" w:sz="4" w:space="0" w:color="auto"/>
              <w:right w:val="single" w:sz="4" w:space="0" w:color="auto"/>
            </w:tcBorders>
            <w:shd w:val="clear" w:color="auto" w:fill="auto"/>
            <w:noWrap/>
            <w:vAlign w:val="bottom"/>
            <w:hideMark/>
          </w:tcPr>
          <w:p w14:paraId="555F7B4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APOSITOS COMBINADOS. DE CELULOSA, CON TELA NO TEJIDA. MEDIDAS: 20 X 8 CM ENVASE CON 200 PIEZAS.                                                                                                                                                                                                                                                                                                                                                                                                                                                                                                                                                                                                                                                                                                                                                                                                                                                                                                                                                                                                                                                                                                                                                                                                                                                                                                                                                                                                                                                                                                                                                                                                                                                                                                                                                                                                                                                                                                                                                                                 </w:t>
            </w:r>
          </w:p>
        </w:tc>
        <w:tc>
          <w:tcPr>
            <w:tcW w:w="993" w:type="dxa"/>
            <w:tcBorders>
              <w:top w:val="nil"/>
              <w:left w:val="nil"/>
              <w:bottom w:val="single" w:sz="4" w:space="0" w:color="auto"/>
              <w:right w:val="single" w:sz="4" w:space="0" w:color="auto"/>
            </w:tcBorders>
            <w:shd w:val="clear" w:color="auto" w:fill="auto"/>
            <w:noWrap/>
            <w:vAlign w:val="center"/>
            <w:hideMark/>
          </w:tcPr>
          <w:p w14:paraId="4B09774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53113B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C/200 </w:t>
            </w:r>
          </w:p>
        </w:tc>
        <w:tc>
          <w:tcPr>
            <w:tcW w:w="829" w:type="dxa"/>
            <w:tcBorders>
              <w:top w:val="nil"/>
              <w:left w:val="nil"/>
              <w:bottom w:val="single" w:sz="4" w:space="0" w:color="auto"/>
              <w:right w:val="single" w:sz="4" w:space="0" w:color="auto"/>
            </w:tcBorders>
            <w:shd w:val="clear" w:color="auto" w:fill="auto"/>
            <w:noWrap/>
            <w:vAlign w:val="center"/>
            <w:hideMark/>
          </w:tcPr>
          <w:p w14:paraId="06CE2D2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15</w:t>
            </w:r>
          </w:p>
        </w:tc>
      </w:tr>
      <w:tr w:rsidR="00E63AAA" w:rsidRPr="00815F2C" w14:paraId="37FC582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CCD87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w:t>
            </w:r>
          </w:p>
        </w:tc>
        <w:tc>
          <w:tcPr>
            <w:tcW w:w="1154" w:type="dxa"/>
            <w:tcBorders>
              <w:top w:val="nil"/>
              <w:left w:val="nil"/>
              <w:bottom w:val="single" w:sz="4" w:space="0" w:color="auto"/>
              <w:right w:val="single" w:sz="4" w:space="0" w:color="auto"/>
            </w:tcBorders>
            <w:shd w:val="clear" w:color="auto" w:fill="auto"/>
            <w:noWrap/>
            <w:vAlign w:val="center"/>
            <w:hideMark/>
          </w:tcPr>
          <w:p w14:paraId="37998DC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600880060.00</w:t>
            </w:r>
          </w:p>
        </w:tc>
        <w:tc>
          <w:tcPr>
            <w:tcW w:w="6358" w:type="dxa"/>
            <w:tcBorders>
              <w:top w:val="nil"/>
              <w:left w:val="nil"/>
              <w:bottom w:val="single" w:sz="4" w:space="0" w:color="auto"/>
              <w:right w:val="single" w:sz="4" w:space="0" w:color="auto"/>
            </w:tcBorders>
            <w:shd w:val="clear" w:color="auto" w:fill="auto"/>
            <w:noWrap/>
            <w:vAlign w:val="bottom"/>
            <w:hideMark/>
          </w:tcPr>
          <w:p w14:paraId="18E19E0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 AUTO ADHERIBLE ESTERIL DESECHABLE CON ALMOHADILLA DE ALGODON DE 9 X 20 CMS                                                                                                                                                                                                                                                                                                                                                                                                                                                                                                                                                                                                                                                                                                                                                                                                                                                                                                                                                                                                                                                                                                                                                                                                                                                                                                                                                                                                                                                                                                                                                                                                                                                                                                                                                                                                                                                                                                                                                                                              </w:t>
            </w:r>
          </w:p>
        </w:tc>
        <w:tc>
          <w:tcPr>
            <w:tcW w:w="993" w:type="dxa"/>
            <w:tcBorders>
              <w:top w:val="nil"/>
              <w:left w:val="nil"/>
              <w:bottom w:val="single" w:sz="4" w:space="0" w:color="auto"/>
              <w:right w:val="single" w:sz="4" w:space="0" w:color="auto"/>
            </w:tcBorders>
            <w:shd w:val="clear" w:color="auto" w:fill="auto"/>
            <w:noWrap/>
            <w:vAlign w:val="center"/>
            <w:hideMark/>
          </w:tcPr>
          <w:p w14:paraId="22795B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4C568B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44F79B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EA5940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CE129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w:t>
            </w:r>
          </w:p>
        </w:tc>
        <w:tc>
          <w:tcPr>
            <w:tcW w:w="1154" w:type="dxa"/>
            <w:tcBorders>
              <w:top w:val="nil"/>
              <w:left w:val="nil"/>
              <w:bottom w:val="single" w:sz="4" w:space="0" w:color="auto"/>
              <w:right w:val="single" w:sz="4" w:space="0" w:color="auto"/>
            </w:tcBorders>
            <w:shd w:val="clear" w:color="auto" w:fill="auto"/>
            <w:noWrap/>
            <w:vAlign w:val="center"/>
            <w:hideMark/>
          </w:tcPr>
          <w:p w14:paraId="0AAB85C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600880108.00</w:t>
            </w:r>
          </w:p>
        </w:tc>
        <w:tc>
          <w:tcPr>
            <w:tcW w:w="6358" w:type="dxa"/>
            <w:tcBorders>
              <w:top w:val="nil"/>
              <w:left w:val="nil"/>
              <w:bottom w:val="single" w:sz="4" w:space="0" w:color="auto"/>
              <w:right w:val="single" w:sz="4" w:space="0" w:color="auto"/>
            </w:tcBorders>
            <w:shd w:val="clear" w:color="auto" w:fill="auto"/>
            <w:noWrap/>
            <w:vAlign w:val="bottom"/>
            <w:hideMark/>
          </w:tcPr>
          <w:p w14:paraId="71378D69" w14:textId="17C01AC6" w:rsidR="00E63AAA" w:rsidRPr="00815F2C" w:rsidRDefault="00E63AAA" w:rsidP="0077321E">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APOSITOS COMBINADOS. DE CELULOSA, CON TELA NO TEJIDA. MEDIDA 20 X 13 CM ENVASE CON 150 PIEZAS.                                                                                                                                                                                                                                                                                                                                                                                                                                                                                                                                                                                                                                                                                                                                                                                                                                                                                                                                                                                                                                                                                                                                                                                                                                                                                                                                                                                                                                                                                                                                                                                                                                                                                                                                                                                                                                                                                                                                                                                </w:t>
            </w:r>
          </w:p>
        </w:tc>
        <w:tc>
          <w:tcPr>
            <w:tcW w:w="993" w:type="dxa"/>
            <w:tcBorders>
              <w:top w:val="nil"/>
              <w:left w:val="nil"/>
              <w:bottom w:val="single" w:sz="4" w:space="0" w:color="auto"/>
              <w:right w:val="single" w:sz="4" w:space="0" w:color="auto"/>
            </w:tcBorders>
            <w:shd w:val="clear" w:color="auto" w:fill="auto"/>
            <w:noWrap/>
            <w:vAlign w:val="center"/>
            <w:hideMark/>
          </w:tcPr>
          <w:p w14:paraId="7B38F3D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EFAB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C/150</w:t>
            </w:r>
          </w:p>
        </w:tc>
        <w:tc>
          <w:tcPr>
            <w:tcW w:w="829" w:type="dxa"/>
            <w:tcBorders>
              <w:top w:val="nil"/>
              <w:left w:val="nil"/>
              <w:bottom w:val="single" w:sz="4" w:space="0" w:color="auto"/>
              <w:right w:val="single" w:sz="4" w:space="0" w:color="auto"/>
            </w:tcBorders>
            <w:shd w:val="clear" w:color="auto" w:fill="auto"/>
            <w:noWrap/>
            <w:vAlign w:val="center"/>
            <w:hideMark/>
          </w:tcPr>
          <w:p w14:paraId="4F997EE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2E62220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2D521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w:t>
            </w:r>
          </w:p>
        </w:tc>
        <w:tc>
          <w:tcPr>
            <w:tcW w:w="1154" w:type="dxa"/>
            <w:tcBorders>
              <w:top w:val="nil"/>
              <w:left w:val="nil"/>
              <w:bottom w:val="single" w:sz="4" w:space="0" w:color="auto"/>
              <w:right w:val="single" w:sz="4" w:space="0" w:color="auto"/>
            </w:tcBorders>
            <w:shd w:val="clear" w:color="auto" w:fill="auto"/>
            <w:noWrap/>
            <w:vAlign w:val="center"/>
            <w:hideMark/>
          </w:tcPr>
          <w:p w14:paraId="02B261D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600880504.00</w:t>
            </w:r>
          </w:p>
        </w:tc>
        <w:tc>
          <w:tcPr>
            <w:tcW w:w="6358" w:type="dxa"/>
            <w:tcBorders>
              <w:top w:val="nil"/>
              <w:left w:val="nil"/>
              <w:bottom w:val="single" w:sz="4" w:space="0" w:color="auto"/>
              <w:right w:val="single" w:sz="4" w:space="0" w:color="auto"/>
            </w:tcBorders>
            <w:shd w:val="clear" w:color="auto" w:fill="auto"/>
            <w:noWrap/>
            <w:vAlign w:val="bottom"/>
            <w:hideMark/>
          </w:tcPr>
          <w:p w14:paraId="1060652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APOSITOS CON PETROLATO. MEDIDAS: 10 X 10 CM. ENVASE INDIVIDUAL. PIEZA.                                                                                                                                                                                                                                                                                                                                                                                                                                                                                                                                                                                                                                                                                                                                                                                                                                                                                                                                                                                                                                                                                                                                                                                                                                                                                                                                                                                                                                                                                                                                                                                                                                                                                                                                                                                                                                                                                                                                                                                                          </w:t>
            </w:r>
          </w:p>
        </w:tc>
        <w:tc>
          <w:tcPr>
            <w:tcW w:w="993" w:type="dxa"/>
            <w:tcBorders>
              <w:top w:val="nil"/>
              <w:left w:val="nil"/>
              <w:bottom w:val="single" w:sz="4" w:space="0" w:color="auto"/>
              <w:right w:val="single" w:sz="4" w:space="0" w:color="auto"/>
            </w:tcBorders>
            <w:shd w:val="clear" w:color="auto" w:fill="auto"/>
            <w:noWrap/>
            <w:vAlign w:val="center"/>
            <w:hideMark/>
          </w:tcPr>
          <w:p w14:paraId="5D14454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B3B9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2E10A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A6CFB1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BF2D7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w:t>
            </w:r>
          </w:p>
        </w:tc>
        <w:tc>
          <w:tcPr>
            <w:tcW w:w="1154" w:type="dxa"/>
            <w:tcBorders>
              <w:top w:val="nil"/>
              <w:left w:val="nil"/>
              <w:bottom w:val="single" w:sz="4" w:space="0" w:color="auto"/>
              <w:right w:val="single" w:sz="4" w:space="0" w:color="auto"/>
            </w:tcBorders>
            <w:shd w:val="clear" w:color="auto" w:fill="auto"/>
            <w:noWrap/>
            <w:vAlign w:val="center"/>
            <w:hideMark/>
          </w:tcPr>
          <w:p w14:paraId="12403B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600880652.00</w:t>
            </w:r>
          </w:p>
        </w:tc>
        <w:tc>
          <w:tcPr>
            <w:tcW w:w="6358" w:type="dxa"/>
            <w:tcBorders>
              <w:top w:val="nil"/>
              <w:left w:val="nil"/>
              <w:bottom w:val="single" w:sz="4" w:space="0" w:color="auto"/>
              <w:right w:val="single" w:sz="4" w:space="0" w:color="auto"/>
            </w:tcBorders>
            <w:shd w:val="clear" w:color="auto" w:fill="auto"/>
            <w:noWrap/>
            <w:vAlign w:val="bottom"/>
            <w:hideMark/>
          </w:tcPr>
          <w:p w14:paraId="4541D2F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 HIDROCOLOIDE PARA EL TRATAMIENTO DE HERIDAS EXTRADELGADO, AUTOADHERIBLE, ESTERIL, TAMAÑO DE 10.0 CM, 0.6 CM X 10.0 CM 0.6 CM                                                                                                                                                                                                                                                                                                                                                                                                                                                                                                                                                                                                                                                                                                                                                                                                                                                                                                                                                                                                                                                                                                                                                                                                                                                                                                                                                                                                                                                                                                                                                                                                                                                                                                                                                                                                                                                                                                                                            </w:t>
            </w:r>
          </w:p>
        </w:tc>
        <w:tc>
          <w:tcPr>
            <w:tcW w:w="993" w:type="dxa"/>
            <w:tcBorders>
              <w:top w:val="nil"/>
              <w:left w:val="nil"/>
              <w:bottom w:val="single" w:sz="4" w:space="0" w:color="auto"/>
              <w:right w:val="single" w:sz="4" w:space="0" w:color="auto"/>
            </w:tcBorders>
            <w:shd w:val="clear" w:color="auto" w:fill="auto"/>
            <w:noWrap/>
            <w:vAlign w:val="center"/>
            <w:hideMark/>
          </w:tcPr>
          <w:p w14:paraId="0947959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419F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29EA00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61</w:t>
            </w:r>
          </w:p>
        </w:tc>
      </w:tr>
      <w:tr w:rsidR="00E63AAA" w:rsidRPr="00815F2C" w14:paraId="24EAC3B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EA5C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w:t>
            </w:r>
          </w:p>
        </w:tc>
        <w:tc>
          <w:tcPr>
            <w:tcW w:w="1154" w:type="dxa"/>
            <w:tcBorders>
              <w:top w:val="nil"/>
              <w:left w:val="nil"/>
              <w:bottom w:val="single" w:sz="4" w:space="0" w:color="auto"/>
              <w:right w:val="single" w:sz="4" w:space="0" w:color="auto"/>
            </w:tcBorders>
            <w:shd w:val="clear" w:color="auto" w:fill="auto"/>
            <w:noWrap/>
            <w:vAlign w:val="center"/>
            <w:hideMark/>
          </w:tcPr>
          <w:p w14:paraId="56EE79E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600880660.00</w:t>
            </w:r>
          </w:p>
        </w:tc>
        <w:tc>
          <w:tcPr>
            <w:tcW w:w="6358" w:type="dxa"/>
            <w:tcBorders>
              <w:top w:val="nil"/>
              <w:left w:val="nil"/>
              <w:bottom w:val="single" w:sz="4" w:space="0" w:color="auto"/>
              <w:right w:val="single" w:sz="4" w:space="0" w:color="auto"/>
            </w:tcBorders>
            <w:shd w:val="clear" w:color="auto" w:fill="auto"/>
            <w:noWrap/>
            <w:vAlign w:val="bottom"/>
            <w:hideMark/>
          </w:tcPr>
          <w:p w14:paraId="15C7481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APOSITOS HIDROCOLOIDES, CON BORDES AUTOADHERIBLES, CON O SIN CAPA EXTERNA DE ESPUMA DE POLIURETANO O CLORURO DE POLIVINILO, CON GROSOR MINIMO DE 2 MM. ESTERIL.TAMAÑO: DE 15.0 CM ± 3.0 CM X 16.0 CM ± 4.0 CM.                                                                                                                                                                                                                                                                                                                                                                                                                                                                                                                                                                                                                                                                                                                                                                                                                                                                                                                                                                                                                                                                                                                                                                                                                                                                                                                                                                                                                                                                                                                                                                                                                                                                                                                                                                                                                                                                  </w:t>
            </w:r>
          </w:p>
        </w:tc>
        <w:tc>
          <w:tcPr>
            <w:tcW w:w="993" w:type="dxa"/>
            <w:tcBorders>
              <w:top w:val="nil"/>
              <w:left w:val="nil"/>
              <w:bottom w:val="single" w:sz="4" w:space="0" w:color="auto"/>
              <w:right w:val="single" w:sz="4" w:space="0" w:color="auto"/>
            </w:tcBorders>
            <w:shd w:val="clear" w:color="auto" w:fill="auto"/>
            <w:noWrap/>
            <w:vAlign w:val="center"/>
            <w:hideMark/>
          </w:tcPr>
          <w:p w14:paraId="19267F6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F1E6A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F2AB83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4961AA7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632F4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w:t>
            </w:r>
          </w:p>
        </w:tc>
        <w:tc>
          <w:tcPr>
            <w:tcW w:w="1154" w:type="dxa"/>
            <w:tcBorders>
              <w:top w:val="nil"/>
              <w:left w:val="nil"/>
              <w:bottom w:val="single" w:sz="4" w:space="0" w:color="auto"/>
              <w:right w:val="single" w:sz="4" w:space="0" w:color="auto"/>
            </w:tcBorders>
            <w:shd w:val="clear" w:color="auto" w:fill="auto"/>
            <w:noWrap/>
            <w:vAlign w:val="center"/>
            <w:hideMark/>
          </w:tcPr>
          <w:p w14:paraId="411A856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600880678.00</w:t>
            </w:r>
          </w:p>
        </w:tc>
        <w:tc>
          <w:tcPr>
            <w:tcW w:w="6358" w:type="dxa"/>
            <w:tcBorders>
              <w:top w:val="nil"/>
              <w:left w:val="nil"/>
              <w:bottom w:val="single" w:sz="4" w:space="0" w:color="auto"/>
              <w:right w:val="single" w:sz="4" w:space="0" w:color="auto"/>
            </w:tcBorders>
            <w:shd w:val="clear" w:color="auto" w:fill="auto"/>
            <w:noWrap/>
            <w:vAlign w:val="bottom"/>
            <w:hideMark/>
          </w:tcPr>
          <w:p w14:paraId="317D620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APOSITOS HIDROCOLOIDES, PARA EL TRATAMIENTO DE HERIDAS. ESTERIL. TAMAÑO: DE 15 A 21 CM X 15 A 21 CM. PIEZA.                                                                                                                                                                                                                                                                                                                                                                                                                                                                                                                                                                                                                                                                                                                                                                                                                                                                                                                                                                                                                                                                                                                                                                                                                                                                                                                                                                                                                                                                                                                                                                                                                                                                                                                                                                                                                                                                                                                                                                     </w:t>
            </w:r>
          </w:p>
        </w:tc>
        <w:tc>
          <w:tcPr>
            <w:tcW w:w="993" w:type="dxa"/>
            <w:tcBorders>
              <w:top w:val="nil"/>
              <w:left w:val="nil"/>
              <w:bottom w:val="single" w:sz="4" w:space="0" w:color="auto"/>
              <w:right w:val="single" w:sz="4" w:space="0" w:color="auto"/>
            </w:tcBorders>
            <w:shd w:val="clear" w:color="auto" w:fill="auto"/>
            <w:noWrap/>
            <w:vAlign w:val="center"/>
            <w:hideMark/>
          </w:tcPr>
          <w:p w14:paraId="32260ED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15253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B410B7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5BBA969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D5C06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53</w:t>
            </w:r>
          </w:p>
        </w:tc>
        <w:tc>
          <w:tcPr>
            <w:tcW w:w="1154" w:type="dxa"/>
            <w:tcBorders>
              <w:top w:val="nil"/>
              <w:left w:val="nil"/>
              <w:bottom w:val="single" w:sz="4" w:space="0" w:color="auto"/>
              <w:right w:val="single" w:sz="4" w:space="0" w:color="auto"/>
            </w:tcBorders>
            <w:shd w:val="clear" w:color="auto" w:fill="auto"/>
            <w:noWrap/>
            <w:vAlign w:val="center"/>
            <w:hideMark/>
          </w:tcPr>
          <w:p w14:paraId="1D43A84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600880686.00</w:t>
            </w:r>
          </w:p>
        </w:tc>
        <w:tc>
          <w:tcPr>
            <w:tcW w:w="6358" w:type="dxa"/>
            <w:tcBorders>
              <w:top w:val="nil"/>
              <w:left w:val="nil"/>
              <w:bottom w:val="single" w:sz="4" w:space="0" w:color="auto"/>
              <w:right w:val="single" w:sz="4" w:space="0" w:color="auto"/>
            </w:tcBorders>
            <w:shd w:val="clear" w:color="auto" w:fill="auto"/>
            <w:noWrap/>
            <w:vAlign w:val="bottom"/>
            <w:hideMark/>
          </w:tcPr>
          <w:p w14:paraId="479AA83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APOSITOS ABSORBENTES, A BASE DE ALGINATO DE CALCIO Y SODIO DE ORIGEN NATURAL. ESTERIL. TAMAÑO: DE 9.0 CM ± 2.0 CM X 10.0 CM ± 2.0 CM.</w:t>
            </w:r>
          </w:p>
        </w:tc>
        <w:tc>
          <w:tcPr>
            <w:tcW w:w="993" w:type="dxa"/>
            <w:tcBorders>
              <w:top w:val="nil"/>
              <w:left w:val="nil"/>
              <w:bottom w:val="single" w:sz="4" w:space="0" w:color="auto"/>
              <w:right w:val="single" w:sz="4" w:space="0" w:color="auto"/>
            </w:tcBorders>
            <w:shd w:val="clear" w:color="auto" w:fill="auto"/>
            <w:noWrap/>
            <w:vAlign w:val="center"/>
            <w:hideMark/>
          </w:tcPr>
          <w:p w14:paraId="133447A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AEC82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741A09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09DA53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2F577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w:t>
            </w:r>
          </w:p>
        </w:tc>
        <w:tc>
          <w:tcPr>
            <w:tcW w:w="1154" w:type="dxa"/>
            <w:tcBorders>
              <w:top w:val="nil"/>
              <w:left w:val="nil"/>
              <w:bottom w:val="single" w:sz="4" w:space="0" w:color="auto"/>
              <w:right w:val="single" w:sz="4" w:space="0" w:color="auto"/>
            </w:tcBorders>
            <w:shd w:val="clear" w:color="auto" w:fill="auto"/>
            <w:noWrap/>
            <w:vAlign w:val="center"/>
            <w:hideMark/>
          </w:tcPr>
          <w:p w14:paraId="533AAC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600880694.00</w:t>
            </w:r>
          </w:p>
        </w:tc>
        <w:tc>
          <w:tcPr>
            <w:tcW w:w="6358" w:type="dxa"/>
            <w:tcBorders>
              <w:top w:val="nil"/>
              <w:left w:val="nil"/>
              <w:bottom w:val="single" w:sz="4" w:space="0" w:color="auto"/>
              <w:right w:val="single" w:sz="4" w:space="0" w:color="auto"/>
            </w:tcBorders>
            <w:shd w:val="clear" w:color="auto" w:fill="auto"/>
            <w:noWrap/>
            <w:vAlign w:val="bottom"/>
            <w:hideMark/>
          </w:tcPr>
          <w:p w14:paraId="0CFE15E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 ABSORBENTE A BASE DE ALGINATO DE CALCIO Y SODIO DE ORIGEN NATURAL. ESTERIL. TAMAÑO DE 10.0 CM ± 2.0 CM X 20.0 CM ± 2.0 CM. PIEZA.                                                                                                                                                                                                                                                                                                                                                                                                                                                                                                                                                                                                                                                                                                                                                                                                                                                                                                                                                                                                                                                                                                                                                                                                                                                                                                                                                                                                                                                                                                                                                                                                                                                                                                                                                                                                                                                                                                                                       </w:t>
            </w:r>
          </w:p>
        </w:tc>
        <w:tc>
          <w:tcPr>
            <w:tcW w:w="993" w:type="dxa"/>
            <w:tcBorders>
              <w:top w:val="nil"/>
              <w:left w:val="nil"/>
              <w:bottom w:val="single" w:sz="4" w:space="0" w:color="auto"/>
              <w:right w:val="single" w:sz="4" w:space="0" w:color="auto"/>
            </w:tcBorders>
            <w:shd w:val="clear" w:color="auto" w:fill="auto"/>
            <w:noWrap/>
            <w:vAlign w:val="center"/>
            <w:hideMark/>
          </w:tcPr>
          <w:p w14:paraId="0A9BF2B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BB83F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3C17B2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26AFF4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D8DF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w:t>
            </w:r>
          </w:p>
        </w:tc>
        <w:tc>
          <w:tcPr>
            <w:tcW w:w="1154" w:type="dxa"/>
            <w:tcBorders>
              <w:top w:val="nil"/>
              <w:left w:val="nil"/>
              <w:bottom w:val="single" w:sz="4" w:space="0" w:color="auto"/>
              <w:right w:val="single" w:sz="4" w:space="0" w:color="auto"/>
            </w:tcBorders>
            <w:shd w:val="clear" w:color="auto" w:fill="auto"/>
            <w:noWrap/>
            <w:vAlign w:val="center"/>
            <w:hideMark/>
          </w:tcPr>
          <w:p w14:paraId="5D029F7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600880702.00</w:t>
            </w:r>
          </w:p>
        </w:tc>
        <w:tc>
          <w:tcPr>
            <w:tcW w:w="6358" w:type="dxa"/>
            <w:tcBorders>
              <w:top w:val="nil"/>
              <w:left w:val="nil"/>
              <w:bottom w:val="single" w:sz="4" w:space="0" w:color="auto"/>
              <w:right w:val="single" w:sz="4" w:space="0" w:color="auto"/>
            </w:tcBorders>
            <w:shd w:val="clear" w:color="auto" w:fill="auto"/>
            <w:noWrap/>
            <w:vAlign w:val="bottom"/>
            <w:hideMark/>
          </w:tcPr>
          <w:p w14:paraId="48AB948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 EN FORMA DE MECHA, COMPUESTOS POR FIBRAS DE ALGINATO DE CALCIO Y SODIO DE ORIGEN NATURAL. ESTERIL. TAMAÑO: DE 30 CM ± 0.5 CM (2 G). PIEZA.</w:t>
            </w:r>
          </w:p>
        </w:tc>
        <w:tc>
          <w:tcPr>
            <w:tcW w:w="993" w:type="dxa"/>
            <w:tcBorders>
              <w:top w:val="nil"/>
              <w:left w:val="nil"/>
              <w:bottom w:val="single" w:sz="4" w:space="0" w:color="auto"/>
              <w:right w:val="single" w:sz="4" w:space="0" w:color="auto"/>
            </w:tcBorders>
            <w:shd w:val="clear" w:color="auto" w:fill="auto"/>
            <w:noWrap/>
            <w:vAlign w:val="center"/>
            <w:hideMark/>
          </w:tcPr>
          <w:p w14:paraId="796D0CA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8A485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F051E5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386D29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CFF55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w:t>
            </w:r>
          </w:p>
        </w:tc>
        <w:tc>
          <w:tcPr>
            <w:tcW w:w="1154" w:type="dxa"/>
            <w:tcBorders>
              <w:top w:val="nil"/>
              <w:left w:val="nil"/>
              <w:bottom w:val="single" w:sz="4" w:space="0" w:color="auto"/>
              <w:right w:val="single" w:sz="4" w:space="0" w:color="auto"/>
            </w:tcBorders>
            <w:shd w:val="clear" w:color="auto" w:fill="auto"/>
            <w:noWrap/>
            <w:vAlign w:val="center"/>
            <w:hideMark/>
          </w:tcPr>
          <w:p w14:paraId="4E03434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600880744.00</w:t>
            </w:r>
          </w:p>
        </w:tc>
        <w:tc>
          <w:tcPr>
            <w:tcW w:w="6358" w:type="dxa"/>
            <w:tcBorders>
              <w:top w:val="nil"/>
              <w:left w:val="nil"/>
              <w:bottom w:val="single" w:sz="4" w:space="0" w:color="auto"/>
              <w:right w:val="single" w:sz="4" w:space="0" w:color="auto"/>
            </w:tcBorders>
            <w:shd w:val="clear" w:color="auto" w:fill="auto"/>
            <w:noWrap/>
            <w:vAlign w:val="bottom"/>
            <w:hideMark/>
          </w:tcPr>
          <w:p w14:paraId="6E38B14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HIDROGEL CON ALANTOINA AL 0.6% Y COLAGENO PARA HUMECTACION Y REGENERACION DE TEJIDO. ENVASE CON 90 GR.                                                                                                                                                                                                                                                                                                                                                                                                                                                                                                                                                                                                                                                                                                                                                                                                                                                                                                                                                                                                                                                                                                                                                                                                                                                                                                                                                                                                                                                                                                                                                                                                                                                                                                                                                                                                                                                                                                                                                                          </w:t>
            </w:r>
          </w:p>
        </w:tc>
        <w:tc>
          <w:tcPr>
            <w:tcW w:w="993" w:type="dxa"/>
            <w:tcBorders>
              <w:top w:val="nil"/>
              <w:left w:val="nil"/>
              <w:bottom w:val="single" w:sz="4" w:space="0" w:color="auto"/>
              <w:right w:val="single" w:sz="4" w:space="0" w:color="auto"/>
            </w:tcBorders>
            <w:shd w:val="clear" w:color="auto" w:fill="auto"/>
            <w:noWrap/>
            <w:vAlign w:val="center"/>
            <w:hideMark/>
          </w:tcPr>
          <w:p w14:paraId="0FF559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279DDD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83FD2C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C071FF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490B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w:t>
            </w:r>
          </w:p>
        </w:tc>
        <w:tc>
          <w:tcPr>
            <w:tcW w:w="1154" w:type="dxa"/>
            <w:tcBorders>
              <w:top w:val="nil"/>
              <w:left w:val="nil"/>
              <w:bottom w:val="single" w:sz="4" w:space="0" w:color="auto"/>
              <w:right w:val="single" w:sz="4" w:space="0" w:color="auto"/>
            </w:tcBorders>
            <w:shd w:val="clear" w:color="auto" w:fill="auto"/>
            <w:noWrap/>
            <w:vAlign w:val="center"/>
            <w:hideMark/>
          </w:tcPr>
          <w:p w14:paraId="4B4CD1E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600880769.00</w:t>
            </w:r>
          </w:p>
        </w:tc>
        <w:tc>
          <w:tcPr>
            <w:tcW w:w="6358" w:type="dxa"/>
            <w:tcBorders>
              <w:top w:val="nil"/>
              <w:left w:val="nil"/>
              <w:bottom w:val="single" w:sz="4" w:space="0" w:color="auto"/>
              <w:right w:val="single" w:sz="4" w:space="0" w:color="auto"/>
            </w:tcBorders>
            <w:shd w:val="clear" w:color="auto" w:fill="auto"/>
            <w:noWrap/>
            <w:vAlign w:val="bottom"/>
            <w:hideMark/>
          </w:tcPr>
          <w:p w14:paraId="5D1D4EC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 DE HIDROGEL CON ALGINATO SODICO PARA GRANULACION Y EPITELIZACION. TAMAÑO 15 X 20 CM. PIEZA.</w:t>
            </w:r>
          </w:p>
        </w:tc>
        <w:tc>
          <w:tcPr>
            <w:tcW w:w="993" w:type="dxa"/>
            <w:tcBorders>
              <w:top w:val="nil"/>
              <w:left w:val="nil"/>
              <w:bottom w:val="single" w:sz="4" w:space="0" w:color="auto"/>
              <w:right w:val="single" w:sz="4" w:space="0" w:color="auto"/>
            </w:tcBorders>
            <w:shd w:val="clear" w:color="auto" w:fill="auto"/>
            <w:noWrap/>
            <w:vAlign w:val="center"/>
            <w:hideMark/>
          </w:tcPr>
          <w:p w14:paraId="4864FE0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72B13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C05F7F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461B79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62212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w:t>
            </w:r>
          </w:p>
        </w:tc>
        <w:tc>
          <w:tcPr>
            <w:tcW w:w="1154" w:type="dxa"/>
            <w:tcBorders>
              <w:top w:val="nil"/>
              <w:left w:val="nil"/>
              <w:bottom w:val="single" w:sz="4" w:space="0" w:color="auto"/>
              <w:right w:val="single" w:sz="4" w:space="0" w:color="auto"/>
            </w:tcBorders>
            <w:shd w:val="clear" w:color="auto" w:fill="auto"/>
            <w:noWrap/>
            <w:vAlign w:val="center"/>
            <w:hideMark/>
          </w:tcPr>
          <w:p w14:paraId="379F51A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600880777.00</w:t>
            </w:r>
          </w:p>
        </w:tc>
        <w:tc>
          <w:tcPr>
            <w:tcW w:w="6358" w:type="dxa"/>
            <w:tcBorders>
              <w:top w:val="nil"/>
              <w:left w:val="nil"/>
              <w:bottom w:val="single" w:sz="4" w:space="0" w:color="auto"/>
              <w:right w:val="single" w:sz="4" w:space="0" w:color="auto"/>
            </w:tcBorders>
            <w:shd w:val="clear" w:color="auto" w:fill="auto"/>
            <w:noWrap/>
            <w:vAlign w:val="bottom"/>
            <w:hideMark/>
          </w:tcPr>
          <w:p w14:paraId="760D38A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APOSITOS CON 80% A 90% DE COLAGENO Y 10 A 20% DE ALGINATO. MEDIDA DE 10 A 10.2 CM X 11 A 11.25 CM. PIEZA.                                                                                                                                                                                                                                                                                                                                                                                                                                                                                                                                                                                                                                                                                                                                                                                                                                                                                                                                                                                                                                                                                                                                                                                                                                                                                                                                                                                                                                                                                                                                                                                                                                                                                                                                                                                                                                                                                                                                                                       </w:t>
            </w:r>
          </w:p>
        </w:tc>
        <w:tc>
          <w:tcPr>
            <w:tcW w:w="993" w:type="dxa"/>
            <w:tcBorders>
              <w:top w:val="nil"/>
              <w:left w:val="nil"/>
              <w:bottom w:val="single" w:sz="4" w:space="0" w:color="auto"/>
              <w:right w:val="single" w:sz="4" w:space="0" w:color="auto"/>
            </w:tcBorders>
            <w:shd w:val="clear" w:color="auto" w:fill="auto"/>
            <w:noWrap/>
            <w:vAlign w:val="center"/>
            <w:hideMark/>
          </w:tcPr>
          <w:p w14:paraId="7442701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D25E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88D6B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0DAB88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CDB8A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w:t>
            </w:r>
          </w:p>
        </w:tc>
        <w:tc>
          <w:tcPr>
            <w:tcW w:w="1154" w:type="dxa"/>
            <w:tcBorders>
              <w:top w:val="nil"/>
              <w:left w:val="nil"/>
              <w:bottom w:val="single" w:sz="4" w:space="0" w:color="auto"/>
              <w:right w:val="single" w:sz="4" w:space="0" w:color="auto"/>
            </w:tcBorders>
            <w:shd w:val="clear" w:color="auto" w:fill="auto"/>
            <w:noWrap/>
            <w:vAlign w:val="center"/>
            <w:hideMark/>
          </w:tcPr>
          <w:p w14:paraId="4631EED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600880793.00</w:t>
            </w:r>
          </w:p>
        </w:tc>
        <w:tc>
          <w:tcPr>
            <w:tcW w:w="6358" w:type="dxa"/>
            <w:tcBorders>
              <w:top w:val="nil"/>
              <w:left w:val="nil"/>
              <w:bottom w:val="single" w:sz="4" w:space="0" w:color="auto"/>
              <w:right w:val="single" w:sz="4" w:space="0" w:color="auto"/>
            </w:tcBorders>
            <w:shd w:val="clear" w:color="auto" w:fill="auto"/>
            <w:noWrap/>
            <w:vAlign w:val="bottom"/>
            <w:hideMark/>
          </w:tcPr>
          <w:p w14:paraId="04A4272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APOSITOS DE HIDROPOLIMERO, PARA TRATAMIENTO DE HERIDAS. 10 A 11 CM X 11 A 16 CM. PIEZA.</w:t>
            </w:r>
          </w:p>
        </w:tc>
        <w:tc>
          <w:tcPr>
            <w:tcW w:w="993" w:type="dxa"/>
            <w:tcBorders>
              <w:top w:val="nil"/>
              <w:left w:val="nil"/>
              <w:bottom w:val="single" w:sz="4" w:space="0" w:color="auto"/>
              <w:right w:val="single" w:sz="4" w:space="0" w:color="auto"/>
            </w:tcBorders>
            <w:shd w:val="clear" w:color="auto" w:fill="auto"/>
            <w:noWrap/>
            <w:vAlign w:val="center"/>
            <w:hideMark/>
          </w:tcPr>
          <w:p w14:paraId="287E47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F9089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6EA2D5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385C0C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E5DC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w:t>
            </w:r>
          </w:p>
        </w:tc>
        <w:tc>
          <w:tcPr>
            <w:tcW w:w="1154" w:type="dxa"/>
            <w:tcBorders>
              <w:top w:val="nil"/>
              <w:left w:val="nil"/>
              <w:bottom w:val="single" w:sz="4" w:space="0" w:color="auto"/>
              <w:right w:val="single" w:sz="4" w:space="0" w:color="auto"/>
            </w:tcBorders>
            <w:shd w:val="clear" w:color="auto" w:fill="auto"/>
            <w:noWrap/>
            <w:vAlign w:val="center"/>
            <w:hideMark/>
          </w:tcPr>
          <w:p w14:paraId="1A59275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600880827.00</w:t>
            </w:r>
          </w:p>
        </w:tc>
        <w:tc>
          <w:tcPr>
            <w:tcW w:w="6358" w:type="dxa"/>
            <w:tcBorders>
              <w:top w:val="nil"/>
              <w:left w:val="nil"/>
              <w:bottom w:val="single" w:sz="4" w:space="0" w:color="auto"/>
              <w:right w:val="single" w:sz="4" w:space="0" w:color="auto"/>
            </w:tcBorders>
            <w:shd w:val="clear" w:color="auto" w:fill="auto"/>
            <w:noWrap/>
            <w:vAlign w:val="bottom"/>
            <w:hideMark/>
          </w:tcPr>
          <w:p w14:paraId="694649A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 CON BARRERA ANTIMICROBIANA. ESTERIL Y DESECHABLE. 10 CM X 10 CM A 20 CM.                                                                                                                                                                                                                                                                                                                                                                                                                                                                                                                                                                                                                                                                                                                                                                                                                                                                                                                                                                                                                                                                                                                                                                                                                                                                                                                                                                                                                                                                                                                                                                                                                                                                                                                                                                                                                                                                                                                                                                                                </w:t>
            </w:r>
          </w:p>
        </w:tc>
        <w:tc>
          <w:tcPr>
            <w:tcW w:w="993" w:type="dxa"/>
            <w:tcBorders>
              <w:top w:val="nil"/>
              <w:left w:val="nil"/>
              <w:bottom w:val="single" w:sz="4" w:space="0" w:color="auto"/>
              <w:right w:val="single" w:sz="4" w:space="0" w:color="auto"/>
            </w:tcBorders>
            <w:shd w:val="clear" w:color="auto" w:fill="auto"/>
            <w:noWrap/>
            <w:vAlign w:val="center"/>
            <w:hideMark/>
          </w:tcPr>
          <w:p w14:paraId="488590B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0CD9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300DF5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F41BDF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41BC3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w:t>
            </w:r>
          </w:p>
        </w:tc>
        <w:tc>
          <w:tcPr>
            <w:tcW w:w="1154" w:type="dxa"/>
            <w:tcBorders>
              <w:top w:val="nil"/>
              <w:left w:val="nil"/>
              <w:bottom w:val="single" w:sz="4" w:space="0" w:color="auto"/>
              <w:right w:val="single" w:sz="4" w:space="0" w:color="auto"/>
            </w:tcBorders>
            <w:shd w:val="clear" w:color="auto" w:fill="auto"/>
            <w:noWrap/>
            <w:vAlign w:val="center"/>
            <w:hideMark/>
          </w:tcPr>
          <w:p w14:paraId="7DDEFBC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600880835.00</w:t>
            </w:r>
          </w:p>
        </w:tc>
        <w:tc>
          <w:tcPr>
            <w:tcW w:w="6358" w:type="dxa"/>
            <w:tcBorders>
              <w:top w:val="nil"/>
              <w:left w:val="nil"/>
              <w:bottom w:val="single" w:sz="4" w:space="0" w:color="auto"/>
              <w:right w:val="single" w:sz="4" w:space="0" w:color="auto"/>
            </w:tcBorders>
            <w:shd w:val="clear" w:color="auto" w:fill="auto"/>
            <w:noWrap/>
            <w:vAlign w:val="bottom"/>
            <w:hideMark/>
          </w:tcPr>
          <w:p w14:paraId="6E6DBAB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 CON BARRERA ANTIMICROBIANA. ESTERIL Y DESECHABLE. 40 CM X 20 CM A 40 CM.</w:t>
            </w:r>
          </w:p>
        </w:tc>
        <w:tc>
          <w:tcPr>
            <w:tcW w:w="993" w:type="dxa"/>
            <w:tcBorders>
              <w:top w:val="nil"/>
              <w:left w:val="nil"/>
              <w:bottom w:val="single" w:sz="4" w:space="0" w:color="auto"/>
              <w:right w:val="single" w:sz="4" w:space="0" w:color="auto"/>
            </w:tcBorders>
            <w:shd w:val="clear" w:color="auto" w:fill="auto"/>
            <w:noWrap/>
            <w:vAlign w:val="center"/>
            <w:hideMark/>
          </w:tcPr>
          <w:p w14:paraId="029FD1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2859B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4F071F1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91EA78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22183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w:t>
            </w:r>
          </w:p>
        </w:tc>
        <w:tc>
          <w:tcPr>
            <w:tcW w:w="1154" w:type="dxa"/>
            <w:tcBorders>
              <w:top w:val="nil"/>
              <w:left w:val="nil"/>
              <w:bottom w:val="single" w:sz="4" w:space="0" w:color="auto"/>
              <w:right w:val="single" w:sz="4" w:space="0" w:color="auto"/>
            </w:tcBorders>
            <w:shd w:val="clear" w:color="auto" w:fill="auto"/>
            <w:noWrap/>
            <w:vAlign w:val="center"/>
            <w:hideMark/>
          </w:tcPr>
          <w:p w14:paraId="4F08654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600880843.00</w:t>
            </w:r>
          </w:p>
        </w:tc>
        <w:tc>
          <w:tcPr>
            <w:tcW w:w="6358" w:type="dxa"/>
            <w:tcBorders>
              <w:top w:val="nil"/>
              <w:left w:val="nil"/>
              <w:bottom w:val="single" w:sz="4" w:space="0" w:color="auto"/>
              <w:right w:val="single" w:sz="4" w:space="0" w:color="auto"/>
            </w:tcBorders>
            <w:shd w:val="clear" w:color="auto" w:fill="auto"/>
            <w:noWrap/>
            <w:vAlign w:val="bottom"/>
            <w:hideMark/>
          </w:tcPr>
          <w:p w14:paraId="10231B1C" w14:textId="2502B90A" w:rsidR="00E63AAA" w:rsidRPr="00815F2C" w:rsidRDefault="00E63AAA" w:rsidP="0077321E">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                                                                                                                                                                                                                                                                                                                                                                                                                                                                                                                                                                                                                                                                                                                                                                                                                                                                                                                                                                                                                                                                                                                                                                                                                                                                                                                                                                                                                                                                                                                                                                                                                                                                                                                     </w:t>
            </w:r>
          </w:p>
        </w:tc>
        <w:tc>
          <w:tcPr>
            <w:tcW w:w="993" w:type="dxa"/>
            <w:tcBorders>
              <w:top w:val="nil"/>
              <w:left w:val="nil"/>
              <w:bottom w:val="single" w:sz="4" w:space="0" w:color="auto"/>
              <w:right w:val="single" w:sz="4" w:space="0" w:color="auto"/>
            </w:tcBorders>
            <w:shd w:val="clear" w:color="auto" w:fill="auto"/>
            <w:noWrap/>
            <w:vAlign w:val="center"/>
            <w:hideMark/>
          </w:tcPr>
          <w:p w14:paraId="2DD3B65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E08330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B9974B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0F1EF42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0CED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w:t>
            </w:r>
          </w:p>
        </w:tc>
        <w:tc>
          <w:tcPr>
            <w:tcW w:w="1154" w:type="dxa"/>
            <w:tcBorders>
              <w:top w:val="nil"/>
              <w:left w:val="nil"/>
              <w:bottom w:val="single" w:sz="4" w:space="0" w:color="auto"/>
              <w:right w:val="single" w:sz="4" w:space="0" w:color="auto"/>
            </w:tcBorders>
            <w:shd w:val="clear" w:color="auto" w:fill="auto"/>
            <w:noWrap/>
            <w:vAlign w:val="center"/>
            <w:hideMark/>
          </w:tcPr>
          <w:p w14:paraId="33081D8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600880850.00</w:t>
            </w:r>
          </w:p>
        </w:tc>
        <w:tc>
          <w:tcPr>
            <w:tcW w:w="6358" w:type="dxa"/>
            <w:tcBorders>
              <w:top w:val="nil"/>
              <w:left w:val="nil"/>
              <w:bottom w:val="single" w:sz="4" w:space="0" w:color="auto"/>
              <w:right w:val="single" w:sz="4" w:space="0" w:color="auto"/>
            </w:tcBorders>
            <w:shd w:val="clear" w:color="auto" w:fill="auto"/>
            <w:noWrap/>
            <w:vAlign w:val="bottom"/>
            <w:hideMark/>
          </w:tcPr>
          <w:p w14:paraId="5961D00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w:t>
            </w:r>
          </w:p>
        </w:tc>
        <w:tc>
          <w:tcPr>
            <w:tcW w:w="993" w:type="dxa"/>
            <w:tcBorders>
              <w:top w:val="nil"/>
              <w:left w:val="nil"/>
              <w:bottom w:val="single" w:sz="4" w:space="0" w:color="auto"/>
              <w:right w:val="single" w:sz="4" w:space="0" w:color="auto"/>
            </w:tcBorders>
            <w:shd w:val="clear" w:color="auto" w:fill="auto"/>
            <w:noWrap/>
            <w:vAlign w:val="center"/>
            <w:hideMark/>
          </w:tcPr>
          <w:p w14:paraId="1875C24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8AA162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02178A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CA8B93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88CF8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64</w:t>
            </w:r>
          </w:p>
        </w:tc>
        <w:tc>
          <w:tcPr>
            <w:tcW w:w="1154" w:type="dxa"/>
            <w:tcBorders>
              <w:top w:val="nil"/>
              <w:left w:val="nil"/>
              <w:bottom w:val="single" w:sz="4" w:space="0" w:color="auto"/>
              <w:right w:val="single" w:sz="4" w:space="0" w:color="auto"/>
            </w:tcBorders>
            <w:shd w:val="clear" w:color="auto" w:fill="auto"/>
            <w:noWrap/>
            <w:vAlign w:val="center"/>
            <w:hideMark/>
          </w:tcPr>
          <w:p w14:paraId="688DA48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600880876.00</w:t>
            </w:r>
          </w:p>
        </w:tc>
        <w:tc>
          <w:tcPr>
            <w:tcW w:w="6358" w:type="dxa"/>
            <w:tcBorders>
              <w:top w:val="nil"/>
              <w:left w:val="nil"/>
              <w:bottom w:val="single" w:sz="4" w:space="0" w:color="auto"/>
              <w:right w:val="single" w:sz="4" w:space="0" w:color="auto"/>
            </w:tcBorders>
            <w:shd w:val="clear" w:color="auto" w:fill="auto"/>
            <w:noWrap/>
            <w:vAlign w:val="bottom"/>
            <w:hideMark/>
          </w:tcPr>
          <w:p w14:paraId="1CEE14B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w:t>
            </w:r>
          </w:p>
        </w:tc>
        <w:tc>
          <w:tcPr>
            <w:tcW w:w="993" w:type="dxa"/>
            <w:tcBorders>
              <w:top w:val="nil"/>
              <w:left w:val="nil"/>
              <w:bottom w:val="single" w:sz="4" w:space="0" w:color="auto"/>
              <w:right w:val="single" w:sz="4" w:space="0" w:color="auto"/>
            </w:tcBorders>
            <w:shd w:val="clear" w:color="auto" w:fill="auto"/>
            <w:noWrap/>
            <w:vAlign w:val="center"/>
            <w:hideMark/>
          </w:tcPr>
          <w:p w14:paraId="749D1DA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8838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14:paraId="66FEEBC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166B99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D55C9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65</w:t>
            </w:r>
          </w:p>
        </w:tc>
        <w:tc>
          <w:tcPr>
            <w:tcW w:w="1154" w:type="dxa"/>
            <w:tcBorders>
              <w:top w:val="nil"/>
              <w:left w:val="nil"/>
              <w:bottom w:val="single" w:sz="4" w:space="0" w:color="auto"/>
              <w:right w:val="single" w:sz="4" w:space="0" w:color="auto"/>
            </w:tcBorders>
            <w:shd w:val="clear" w:color="auto" w:fill="auto"/>
            <w:noWrap/>
            <w:vAlign w:val="center"/>
            <w:hideMark/>
          </w:tcPr>
          <w:p w14:paraId="474E449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600880884.00</w:t>
            </w:r>
          </w:p>
        </w:tc>
        <w:tc>
          <w:tcPr>
            <w:tcW w:w="6358" w:type="dxa"/>
            <w:tcBorders>
              <w:top w:val="nil"/>
              <w:left w:val="nil"/>
              <w:bottom w:val="single" w:sz="4" w:space="0" w:color="auto"/>
              <w:right w:val="single" w:sz="4" w:space="0" w:color="auto"/>
            </w:tcBorders>
            <w:shd w:val="clear" w:color="auto" w:fill="auto"/>
            <w:noWrap/>
            <w:vAlign w:val="bottom"/>
            <w:hideMark/>
          </w:tcPr>
          <w:p w14:paraId="20A9CA4B" w14:textId="24BFFD9F" w:rsidR="00E63AAA" w:rsidRPr="00815F2C" w:rsidRDefault="00E63AAA" w:rsidP="0077321E">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                                                                                                                                                                                                                                                                                                                                                                                                                                                                                                                                                                                                                                                                                                                                                                                                                                                                                                                                                                                                                                                                                                                                                                                                                                                                                                                                                                                                                                                                                                                                                                                                                                                                                                                 </w:t>
            </w:r>
          </w:p>
        </w:tc>
        <w:tc>
          <w:tcPr>
            <w:tcW w:w="993" w:type="dxa"/>
            <w:tcBorders>
              <w:top w:val="nil"/>
              <w:left w:val="nil"/>
              <w:bottom w:val="single" w:sz="4" w:space="0" w:color="auto"/>
              <w:right w:val="single" w:sz="4" w:space="0" w:color="auto"/>
            </w:tcBorders>
            <w:shd w:val="clear" w:color="auto" w:fill="auto"/>
            <w:noWrap/>
            <w:vAlign w:val="center"/>
            <w:hideMark/>
          </w:tcPr>
          <w:p w14:paraId="2CC261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8285B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F3D655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AF9114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E9B13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66</w:t>
            </w:r>
          </w:p>
        </w:tc>
        <w:tc>
          <w:tcPr>
            <w:tcW w:w="1154" w:type="dxa"/>
            <w:tcBorders>
              <w:top w:val="nil"/>
              <w:left w:val="nil"/>
              <w:bottom w:val="single" w:sz="4" w:space="0" w:color="auto"/>
              <w:right w:val="single" w:sz="4" w:space="0" w:color="auto"/>
            </w:tcBorders>
            <w:shd w:val="clear" w:color="auto" w:fill="auto"/>
            <w:noWrap/>
            <w:vAlign w:val="center"/>
            <w:hideMark/>
          </w:tcPr>
          <w:p w14:paraId="7C4148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600880892.00</w:t>
            </w:r>
          </w:p>
        </w:tc>
        <w:tc>
          <w:tcPr>
            <w:tcW w:w="6358" w:type="dxa"/>
            <w:tcBorders>
              <w:top w:val="nil"/>
              <w:left w:val="nil"/>
              <w:bottom w:val="single" w:sz="4" w:space="0" w:color="auto"/>
              <w:right w:val="single" w:sz="4" w:space="0" w:color="auto"/>
            </w:tcBorders>
            <w:shd w:val="clear" w:color="auto" w:fill="auto"/>
            <w:noWrap/>
            <w:vAlign w:val="bottom"/>
            <w:hideMark/>
          </w:tcPr>
          <w:p w14:paraId="6F8B14C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 22 X22 CMS.</w:t>
            </w:r>
          </w:p>
        </w:tc>
        <w:tc>
          <w:tcPr>
            <w:tcW w:w="993" w:type="dxa"/>
            <w:tcBorders>
              <w:top w:val="nil"/>
              <w:left w:val="nil"/>
              <w:bottom w:val="single" w:sz="4" w:space="0" w:color="auto"/>
              <w:right w:val="single" w:sz="4" w:space="0" w:color="auto"/>
            </w:tcBorders>
            <w:shd w:val="clear" w:color="auto" w:fill="auto"/>
            <w:noWrap/>
            <w:vAlign w:val="center"/>
            <w:hideMark/>
          </w:tcPr>
          <w:p w14:paraId="45AA33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876B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F44518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D21E0B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19553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67</w:t>
            </w:r>
          </w:p>
        </w:tc>
        <w:tc>
          <w:tcPr>
            <w:tcW w:w="1154" w:type="dxa"/>
            <w:tcBorders>
              <w:top w:val="nil"/>
              <w:left w:val="nil"/>
              <w:bottom w:val="single" w:sz="4" w:space="0" w:color="auto"/>
              <w:right w:val="single" w:sz="4" w:space="0" w:color="auto"/>
            </w:tcBorders>
            <w:shd w:val="clear" w:color="auto" w:fill="auto"/>
            <w:noWrap/>
            <w:vAlign w:val="center"/>
            <w:hideMark/>
          </w:tcPr>
          <w:p w14:paraId="66E8140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600880900.00</w:t>
            </w:r>
          </w:p>
        </w:tc>
        <w:tc>
          <w:tcPr>
            <w:tcW w:w="6358" w:type="dxa"/>
            <w:tcBorders>
              <w:top w:val="nil"/>
              <w:left w:val="nil"/>
              <w:bottom w:val="single" w:sz="4" w:space="0" w:color="auto"/>
              <w:right w:val="single" w:sz="4" w:space="0" w:color="auto"/>
            </w:tcBorders>
            <w:shd w:val="clear" w:color="auto" w:fill="auto"/>
            <w:noWrap/>
            <w:vAlign w:val="bottom"/>
            <w:hideMark/>
          </w:tcPr>
          <w:p w14:paraId="7055F91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 HIDROCELULAR DE POLIURETANO EN FORMA DE TALON CON ESTRUCTURA TRILAMINAR COMPUESTACON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MEDIDAS 10.5 X 13.5  CMS.</w:t>
            </w:r>
          </w:p>
        </w:tc>
        <w:tc>
          <w:tcPr>
            <w:tcW w:w="993" w:type="dxa"/>
            <w:tcBorders>
              <w:top w:val="nil"/>
              <w:left w:val="nil"/>
              <w:bottom w:val="single" w:sz="4" w:space="0" w:color="auto"/>
              <w:right w:val="single" w:sz="4" w:space="0" w:color="auto"/>
            </w:tcBorders>
            <w:shd w:val="clear" w:color="auto" w:fill="auto"/>
            <w:noWrap/>
            <w:vAlign w:val="center"/>
            <w:hideMark/>
          </w:tcPr>
          <w:p w14:paraId="2D428C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058EB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94026E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411A76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B669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68</w:t>
            </w:r>
          </w:p>
        </w:tc>
        <w:tc>
          <w:tcPr>
            <w:tcW w:w="1154" w:type="dxa"/>
            <w:tcBorders>
              <w:top w:val="nil"/>
              <w:left w:val="nil"/>
              <w:bottom w:val="single" w:sz="4" w:space="0" w:color="auto"/>
              <w:right w:val="single" w:sz="4" w:space="0" w:color="auto"/>
            </w:tcBorders>
            <w:shd w:val="clear" w:color="auto" w:fill="auto"/>
            <w:noWrap/>
            <w:vAlign w:val="center"/>
            <w:hideMark/>
          </w:tcPr>
          <w:p w14:paraId="4C01F23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601000011.00</w:t>
            </w:r>
          </w:p>
        </w:tc>
        <w:tc>
          <w:tcPr>
            <w:tcW w:w="6358" w:type="dxa"/>
            <w:tcBorders>
              <w:top w:val="nil"/>
              <w:left w:val="nil"/>
              <w:bottom w:val="single" w:sz="4" w:space="0" w:color="auto"/>
              <w:right w:val="single" w:sz="4" w:space="0" w:color="auto"/>
            </w:tcBorders>
            <w:shd w:val="clear" w:color="auto" w:fill="auto"/>
            <w:noWrap/>
            <w:vAlign w:val="bottom"/>
            <w:hideMark/>
          </w:tcPr>
          <w:p w14:paraId="01B6CB7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BABERO DE TELA NO TEJIDA DE RAYON. ANATOMICO, AUTOAJUSTABLE, DESECHABLE. TAMAÑO: ADULTO                                                                                                                                                                                                                                                                                                                                                                                                                                                                                                                                                                                                                                                                                                                                                                                                                                                                                                                                                                                                                                                                                                                                                                                                                                                                                                                                                                                                                                                                                                                                                                                                                                                                                                                                                                                                                                                                                                                                                                                         </w:t>
            </w:r>
          </w:p>
        </w:tc>
        <w:tc>
          <w:tcPr>
            <w:tcW w:w="993" w:type="dxa"/>
            <w:tcBorders>
              <w:top w:val="nil"/>
              <w:left w:val="nil"/>
              <w:bottom w:val="single" w:sz="4" w:space="0" w:color="auto"/>
              <w:right w:val="single" w:sz="4" w:space="0" w:color="auto"/>
            </w:tcBorders>
            <w:shd w:val="clear" w:color="auto" w:fill="auto"/>
            <w:noWrap/>
            <w:vAlign w:val="center"/>
            <w:hideMark/>
          </w:tcPr>
          <w:p w14:paraId="5CA7EA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ED1C8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36C7D5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673</w:t>
            </w:r>
          </w:p>
        </w:tc>
      </w:tr>
      <w:tr w:rsidR="00E63AAA" w:rsidRPr="00815F2C" w14:paraId="3BE980C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5026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69</w:t>
            </w:r>
          </w:p>
        </w:tc>
        <w:tc>
          <w:tcPr>
            <w:tcW w:w="1154" w:type="dxa"/>
            <w:tcBorders>
              <w:top w:val="nil"/>
              <w:left w:val="nil"/>
              <w:bottom w:val="single" w:sz="4" w:space="0" w:color="auto"/>
              <w:right w:val="single" w:sz="4" w:space="0" w:color="auto"/>
            </w:tcBorders>
            <w:shd w:val="clear" w:color="auto" w:fill="auto"/>
            <w:noWrap/>
            <w:vAlign w:val="center"/>
            <w:hideMark/>
          </w:tcPr>
          <w:p w14:paraId="41D1E3A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601100067.00</w:t>
            </w:r>
          </w:p>
        </w:tc>
        <w:tc>
          <w:tcPr>
            <w:tcW w:w="6358" w:type="dxa"/>
            <w:tcBorders>
              <w:top w:val="nil"/>
              <w:left w:val="nil"/>
              <w:bottom w:val="single" w:sz="4" w:space="0" w:color="auto"/>
              <w:right w:val="single" w:sz="4" w:space="0" w:color="auto"/>
            </w:tcBorders>
            <w:shd w:val="clear" w:color="auto" w:fill="auto"/>
            <w:noWrap/>
            <w:vAlign w:val="bottom"/>
            <w:hideMark/>
          </w:tcPr>
          <w:p w14:paraId="2C17201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BALON                                                                                                                                                                                                                                                                                                                                                                                                                                                                                                                                                                                                                                                                                                                                                                                                                                                                                                                                                                                                                                                                                                                                                                                                                                                                                                                                                                                                                                                                                                                                                                                                                                                                                                                                                                                                                                                                                                                                                                                                                                                                           </w:t>
            </w:r>
          </w:p>
        </w:tc>
        <w:tc>
          <w:tcPr>
            <w:tcW w:w="993" w:type="dxa"/>
            <w:tcBorders>
              <w:top w:val="nil"/>
              <w:left w:val="nil"/>
              <w:bottom w:val="single" w:sz="4" w:space="0" w:color="auto"/>
              <w:right w:val="single" w:sz="4" w:space="0" w:color="auto"/>
            </w:tcBorders>
            <w:shd w:val="clear" w:color="auto" w:fill="auto"/>
            <w:noWrap/>
            <w:vAlign w:val="center"/>
            <w:hideMark/>
          </w:tcPr>
          <w:p w14:paraId="0E35C79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3724D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E8DAB1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58CCF05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FE099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70</w:t>
            </w:r>
          </w:p>
        </w:tc>
        <w:tc>
          <w:tcPr>
            <w:tcW w:w="1154" w:type="dxa"/>
            <w:tcBorders>
              <w:top w:val="nil"/>
              <w:left w:val="nil"/>
              <w:bottom w:val="single" w:sz="4" w:space="0" w:color="auto"/>
              <w:right w:val="single" w:sz="4" w:space="0" w:color="auto"/>
            </w:tcBorders>
            <w:shd w:val="clear" w:color="auto" w:fill="auto"/>
            <w:noWrap/>
            <w:vAlign w:val="center"/>
            <w:hideMark/>
          </w:tcPr>
          <w:p w14:paraId="37C2C1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601250228.00</w:t>
            </w:r>
          </w:p>
        </w:tc>
        <w:tc>
          <w:tcPr>
            <w:tcW w:w="6358" w:type="dxa"/>
            <w:tcBorders>
              <w:top w:val="nil"/>
              <w:left w:val="nil"/>
              <w:bottom w:val="single" w:sz="4" w:space="0" w:color="auto"/>
              <w:right w:val="single" w:sz="4" w:space="0" w:color="auto"/>
            </w:tcBorders>
            <w:shd w:val="clear" w:color="auto" w:fill="auto"/>
            <w:noWrap/>
            <w:vAlign w:val="bottom"/>
            <w:hideMark/>
          </w:tcPr>
          <w:p w14:paraId="458B9DF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PARA UROCULTIVO (NIÑO) ESTERIL DE PLASTICO GRADO MEDICO, FORMA RECTANGULAR CON CAPACIDAD DE 50 ML. Y ESCALA DE 10, 20, 30 Y 50 ML. CON ORIFICIO REDONDO DE 30 MM. AREA ADHESIVA DE 45 X 60 MM.                                                                                                                                                                                                                                                                                                                                                                                                                                                                                                                                                                                                                                                                                                                                                                                                                                                                                                                                                                                                                                                                                                                                                                                                                                                                                                                                                                                                                                                                                                                                                                                                                                                                                                                                                                                                                                                                            </w:t>
            </w:r>
          </w:p>
        </w:tc>
        <w:tc>
          <w:tcPr>
            <w:tcW w:w="993" w:type="dxa"/>
            <w:tcBorders>
              <w:top w:val="nil"/>
              <w:left w:val="nil"/>
              <w:bottom w:val="single" w:sz="4" w:space="0" w:color="auto"/>
              <w:right w:val="single" w:sz="4" w:space="0" w:color="auto"/>
            </w:tcBorders>
            <w:shd w:val="clear" w:color="auto" w:fill="auto"/>
            <w:noWrap/>
            <w:vAlign w:val="center"/>
            <w:hideMark/>
          </w:tcPr>
          <w:p w14:paraId="18383AC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342F5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D094C9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194</w:t>
            </w:r>
          </w:p>
        </w:tc>
      </w:tr>
      <w:tr w:rsidR="00E63AAA" w:rsidRPr="00815F2C" w14:paraId="13EBF0C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2DE4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71</w:t>
            </w:r>
          </w:p>
        </w:tc>
        <w:tc>
          <w:tcPr>
            <w:tcW w:w="1154" w:type="dxa"/>
            <w:tcBorders>
              <w:top w:val="nil"/>
              <w:left w:val="nil"/>
              <w:bottom w:val="single" w:sz="4" w:space="0" w:color="auto"/>
              <w:right w:val="single" w:sz="4" w:space="0" w:color="auto"/>
            </w:tcBorders>
            <w:shd w:val="clear" w:color="auto" w:fill="auto"/>
            <w:noWrap/>
            <w:vAlign w:val="center"/>
            <w:hideMark/>
          </w:tcPr>
          <w:p w14:paraId="00A9650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601250244.00</w:t>
            </w:r>
          </w:p>
        </w:tc>
        <w:tc>
          <w:tcPr>
            <w:tcW w:w="6358" w:type="dxa"/>
            <w:tcBorders>
              <w:top w:val="nil"/>
              <w:left w:val="nil"/>
              <w:bottom w:val="single" w:sz="4" w:space="0" w:color="auto"/>
              <w:right w:val="single" w:sz="4" w:space="0" w:color="auto"/>
            </w:tcBorders>
            <w:shd w:val="clear" w:color="auto" w:fill="auto"/>
            <w:noWrap/>
            <w:vAlign w:val="bottom"/>
            <w:hideMark/>
          </w:tcPr>
          <w:p w14:paraId="7D94DA1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PARA UROCULTIVO ( NIÑA ) ESTERIL DE PLASTICO GRADO MEDICO FORMA RECTANGULAR CON CAPACIDAD DE 50 ML. Y ESCALA DE 10, 20, 30, Y 50 ML. CON ORIFICIO EN </w:t>
            </w:r>
            <w:r w:rsidRPr="00815F2C">
              <w:rPr>
                <w:rFonts w:ascii="Calibri" w:hAnsi="Calibri"/>
                <w:color w:val="000000"/>
                <w:sz w:val="16"/>
                <w:szCs w:val="16"/>
                <w:lang w:val="es-MX" w:eastAsia="es-MX"/>
              </w:rPr>
              <w:lastRenderedPageBreak/>
              <w:t xml:space="preserve">FORMA DE PERA 2.5 CM EN SU LADO MAS ANCHO Y 1 CM. EN EL MAS ANGOSTO. AREA ADHESIVA DE 45 X 60 MM.                                                                                                                                                                                                                                                                                                                                                                                                                                                                                                                                                                                                                                                                                                                                                                                                                                                                                                                                                                                                                                                                                                                                                                                                                                                                                                                                                                                                                                                                                                                                                                                                                                                                                                                                                                                                                    </w:t>
            </w:r>
          </w:p>
        </w:tc>
        <w:tc>
          <w:tcPr>
            <w:tcW w:w="993" w:type="dxa"/>
            <w:tcBorders>
              <w:top w:val="nil"/>
              <w:left w:val="nil"/>
              <w:bottom w:val="single" w:sz="4" w:space="0" w:color="auto"/>
              <w:right w:val="single" w:sz="4" w:space="0" w:color="auto"/>
            </w:tcBorders>
            <w:shd w:val="clear" w:color="auto" w:fill="auto"/>
            <w:noWrap/>
            <w:vAlign w:val="center"/>
            <w:hideMark/>
          </w:tcPr>
          <w:p w14:paraId="528062F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2260F6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CDF0C6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21</w:t>
            </w:r>
          </w:p>
        </w:tc>
      </w:tr>
      <w:tr w:rsidR="00E63AAA" w:rsidRPr="00815F2C" w14:paraId="7011BC7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8124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72</w:t>
            </w:r>
          </w:p>
        </w:tc>
        <w:tc>
          <w:tcPr>
            <w:tcW w:w="1154" w:type="dxa"/>
            <w:tcBorders>
              <w:top w:val="nil"/>
              <w:left w:val="nil"/>
              <w:bottom w:val="single" w:sz="4" w:space="0" w:color="auto"/>
              <w:right w:val="single" w:sz="4" w:space="0" w:color="auto"/>
            </w:tcBorders>
            <w:shd w:val="clear" w:color="auto" w:fill="auto"/>
            <w:noWrap/>
            <w:vAlign w:val="center"/>
            <w:hideMark/>
          </w:tcPr>
          <w:p w14:paraId="3E5CD95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601250483.00</w:t>
            </w:r>
          </w:p>
        </w:tc>
        <w:tc>
          <w:tcPr>
            <w:tcW w:w="6358" w:type="dxa"/>
            <w:tcBorders>
              <w:top w:val="nil"/>
              <w:left w:val="nil"/>
              <w:bottom w:val="single" w:sz="4" w:space="0" w:color="auto"/>
              <w:right w:val="single" w:sz="4" w:space="0" w:color="auto"/>
            </w:tcBorders>
            <w:shd w:val="clear" w:color="auto" w:fill="auto"/>
            <w:noWrap/>
            <w:vAlign w:val="bottom"/>
            <w:hideMark/>
          </w:tcPr>
          <w:p w14:paraId="0B0B3C2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                                                                                                                                                                                                                                                                                                                                                                                                                                                                                                                                                                                                                                                                                                                                                                                                                                                                                                                                                                                                                                                                                                                                                                                                           </w:t>
            </w:r>
          </w:p>
        </w:tc>
        <w:tc>
          <w:tcPr>
            <w:tcW w:w="993" w:type="dxa"/>
            <w:tcBorders>
              <w:top w:val="nil"/>
              <w:left w:val="nil"/>
              <w:bottom w:val="single" w:sz="4" w:space="0" w:color="auto"/>
              <w:right w:val="single" w:sz="4" w:space="0" w:color="auto"/>
            </w:tcBorders>
            <w:shd w:val="clear" w:color="auto" w:fill="auto"/>
            <w:noWrap/>
            <w:vAlign w:val="center"/>
            <w:hideMark/>
          </w:tcPr>
          <w:p w14:paraId="49101B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A04B42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180AA4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671C980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77E42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73</w:t>
            </w:r>
          </w:p>
        </w:tc>
        <w:tc>
          <w:tcPr>
            <w:tcW w:w="1154" w:type="dxa"/>
            <w:tcBorders>
              <w:top w:val="nil"/>
              <w:left w:val="nil"/>
              <w:bottom w:val="single" w:sz="4" w:space="0" w:color="auto"/>
              <w:right w:val="single" w:sz="4" w:space="0" w:color="auto"/>
            </w:tcBorders>
            <w:shd w:val="clear" w:color="auto" w:fill="auto"/>
            <w:noWrap/>
            <w:vAlign w:val="center"/>
            <w:hideMark/>
          </w:tcPr>
          <w:p w14:paraId="59781AD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601250491.00</w:t>
            </w:r>
          </w:p>
        </w:tc>
        <w:tc>
          <w:tcPr>
            <w:tcW w:w="6358" w:type="dxa"/>
            <w:tcBorders>
              <w:top w:val="nil"/>
              <w:left w:val="nil"/>
              <w:bottom w:val="single" w:sz="4" w:space="0" w:color="auto"/>
              <w:right w:val="single" w:sz="4" w:space="0" w:color="auto"/>
            </w:tcBorders>
            <w:shd w:val="clear" w:color="auto" w:fill="auto"/>
            <w:noWrap/>
            <w:vAlign w:val="bottom"/>
            <w:hideMark/>
          </w:tcPr>
          <w:p w14:paraId="6FAB456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                                                                                                                                                                                                                                                                                                                                                                                                                                                                                                                                                                                                                                                                                                                                                                                                                                                                                                                                                                                                                                                                                                                                                                                                         </w:t>
            </w:r>
          </w:p>
        </w:tc>
        <w:tc>
          <w:tcPr>
            <w:tcW w:w="993" w:type="dxa"/>
            <w:tcBorders>
              <w:top w:val="nil"/>
              <w:left w:val="nil"/>
              <w:bottom w:val="single" w:sz="4" w:space="0" w:color="auto"/>
              <w:right w:val="single" w:sz="4" w:space="0" w:color="auto"/>
            </w:tcBorders>
            <w:shd w:val="clear" w:color="auto" w:fill="auto"/>
            <w:noWrap/>
            <w:vAlign w:val="center"/>
            <w:hideMark/>
          </w:tcPr>
          <w:p w14:paraId="18929EA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DDD19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7BDCAD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42</w:t>
            </w:r>
          </w:p>
        </w:tc>
      </w:tr>
      <w:tr w:rsidR="00E63AAA" w:rsidRPr="00815F2C" w14:paraId="5DF0AE4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00A47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74</w:t>
            </w:r>
          </w:p>
        </w:tc>
        <w:tc>
          <w:tcPr>
            <w:tcW w:w="1154" w:type="dxa"/>
            <w:tcBorders>
              <w:top w:val="nil"/>
              <w:left w:val="nil"/>
              <w:bottom w:val="single" w:sz="4" w:space="0" w:color="auto"/>
              <w:right w:val="single" w:sz="4" w:space="0" w:color="auto"/>
            </w:tcBorders>
            <w:shd w:val="clear" w:color="auto" w:fill="auto"/>
            <w:noWrap/>
            <w:vAlign w:val="center"/>
            <w:hideMark/>
          </w:tcPr>
          <w:p w14:paraId="66B299A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601250582.00</w:t>
            </w:r>
          </w:p>
        </w:tc>
        <w:tc>
          <w:tcPr>
            <w:tcW w:w="6358" w:type="dxa"/>
            <w:tcBorders>
              <w:top w:val="nil"/>
              <w:left w:val="nil"/>
              <w:bottom w:val="single" w:sz="4" w:space="0" w:color="auto"/>
              <w:right w:val="single" w:sz="4" w:space="0" w:color="auto"/>
            </w:tcBorders>
            <w:shd w:val="clear" w:color="auto" w:fill="auto"/>
            <w:noWrap/>
            <w:vAlign w:val="bottom"/>
            <w:hideMark/>
          </w:tcPr>
          <w:p w14:paraId="6CBEC5B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                                                                                                                                                                                                                                                                                                                                                                                                                                                                                                                                                                                                                                                                                                                                                                                                                                                                                                                                                                                                                                                                                                                                                                                                                                                                                                                                                                                                                                                                                 </w:t>
            </w:r>
          </w:p>
        </w:tc>
        <w:tc>
          <w:tcPr>
            <w:tcW w:w="993" w:type="dxa"/>
            <w:tcBorders>
              <w:top w:val="nil"/>
              <w:left w:val="nil"/>
              <w:bottom w:val="single" w:sz="4" w:space="0" w:color="auto"/>
              <w:right w:val="single" w:sz="4" w:space="0" w:color="auto"/>
            </w:tcBorders>
            <w:shd w:val="clear" w:color="auto" w:fill="auto"/>
            <w:noWrap/>
            <w:vAlign w:val="center"/>
            <w:hideMark/>
          </w:tcPr>
          <w:p w14:paraId="6DB3A99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07EC56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A68B4E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6899BCB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5AA1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75</w:t>
            </w:r>
          </w:p>
        </w:tc>
        <w:tc>
          <w:tcPr>
            <w:tcW w:w="1154" w:type="dxa"/>
            <w:tcBorders>
              <w:top w:val="nil"/>
              <w:left w:val="nil"/>
              <w:bottom w:val="single" w:sz="4" w:space="0" w:color="auto"/>
              <w:right w:val="single" w:sz="4" w:space="0" w:color="auto"/>
            </w:tcBorders>
            <w:shd w:val="clear" w:color="auto" w:fill="auto"/>
            <w:noWrap/>
            <w:vAlign w:val="center"/>
            <w:hideMark/>
          </w:tcPr>
          <w:p w14:paraId="30F83E9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601250590.00</w:t>
            </w:r>
          </w:p>
        </w:tc>
        <w:tc>
          <w:tcPr>
            <w:tcW w:w="6358" w:type="dxa"/>
            <w:tcBorders>
              <w:top w:val="nil"/>
              <w:left w:val="nil"/>
              <w:bottom w:val="single" w:sz="4" w:space="0" w:color="auto"/>
              <w:right w:val="single" w:sz="4" w:space="0" w:color="auto"/>
            </w:tcBorders>
            <w:shd w:val="clear" w:color="auto" w:fill="auto"/>
            <w:noWrap/>
            <w:vAlign w:val="bottom"/>
            <w:hideMark/>
          </w:tcPr>
          <w:p w14:paraId="3E84EB7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                                                                                                                                                                                                                                                                                                                                                                                                                                                                                                                                                                                                                                                                                                                                                                                                                                                                                                                                                                                                                                                                                                                                                                                                                                                </w:t>
            </w:r>
          </w:p>
        </w:tc>
        <w:tc>
          <w:tcPr>
            <w:tcW w:w="993" w:type="dxa"/>
            <w:tcBorders>
              <w:top w:val="nil"/>
              <w:left w:val="nil"/>
              <w:bottom w:val="single" w:sz="4" w:space="0" w:color="auto"/>
              <w:right w:val="single" w:sz="4" w:space="0" w:color="auto"/>
            </w:tcBorders>
            <w:shd w:val="clear" w:color="auto" w:fill="auto"/>
            <w:noWrap/>
            <w:vAlign w:val="center"/>
            <w:hideMark/>
          </w:tcPr>
          <w:p w14:paraId="0C49DCD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08AA0F2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F1520D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5BE983C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EA500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76</w:t>
            </w:r>
          </w:p>
        </w:tc>
        <w:tc>
          <w:tcPr>
            <w:tcW w:w="1154" w:type="dxa"/>
            <w:tcBorders>
              <w:top w:val="nil"/>
              <w:left w:val="nil"/>
              <w:bottom w:val="single" w:sz="4" w:space="0" w:color="auto"/>
              <w:right w:val="single" w:sz="4" w:space="0" w:color="auto"/>
            </w:tcBorders>
            <w:shd w:val="clear" w:color="auto" w:fill="auto"/>
            <w:noWrap/>
            <w:vAlign w:val="center"/>
            <w:hideMark/>
          </w:tcPr>
          <w:p w14:paraId="740D5E0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601251879.00</w:t>
            </w:r>
          </w:p>
        </w:tc>
        <w:tc>
          <w:tcPr>
            <w:tcW w:w="6358" w:type="dxa"/>
            <w:tcBorders>
              <w:top w:val="nil"/>
              <w:left w:val="nil"/>
              <w:bottom w:val="single" w:sz="4" w:space="0" w:color="auto"/>
              <w:right w:val="single" w:sz="4" w:space="0" w:color="auto"/>
            </w:tcBorders>
            <w:shd w:val="clear" w:color="auto" w:fill="auto"/>
            <w:noWrap/>
            <w:vAlign w:val="bottom"/>
            <w:hideMark/>
          </w:tcPr>
          <w:p w14:paraId="3FDC4C9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PARA RECOLECCION DE ORINA, RECTANGULAR ELABORADA A BASE DE CLORURO DE POLIVINILO CON GRADUACIONES CADA 100ML. Y LECTURA CADA 200ML. SISTEMA CERRADO CAPACIDAD: 2000 ML.                                                                                                                                                                                                                                                                                                                                                                                                                                                                                                                                                                                                                                                                                                                                                                                                                                                                                                                                                                                                                                                                                                                                                                                                                                                                                                                                                                                                                                                                                                                                                                                                                                                                                                                                                                                                                                                                                                   </w:t>
            </w:r>
          </w:p>
        </w:tc>
        <w:tc>
          <w:tcPr>
            <w:tcW w:w="993" w:type="dxa"/>
            <w:tcBorders>
              <w:top w:val="nil"/>
              <w:left w:val="nil"/>
              <w:bottom w:val="single" w:sz="4" w:space="0" w:color="auto"/>
              <w:right w:val="single" w:sz="4" w:space="0" w:color="auto"/>
            </w:tcBorders>
            <w:shd w:val="clear" w:color="auto" w:fill="auto"/>
            <w:noWrap/>
            <w:vAlign w:val="center"/>
            <w:hideMark/>
          </w:tcPr>
          <w:p w14:paraId="0172286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85979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7156C5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104</w:t>
            </w:r>
          </w:p>
        </w:tc>
      </w:tr>
      <w:tr w:rsidR="00E63AAA" w:rsidRPr="00815F2C" w14:paraId="5F56417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7166C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77</w:t>
            </w:r>
          </w:p>
        </w:tc>
        <w:tc>
          <w:tcPr>
            <w:tcW w:w="1154" w:type="dxa"/>
            <w:tcBorders>
              <w:top w:val="nil"/>
              <w:left w:val="nil"/>
              <w:bottom w:val="single" w:sz="4" w:space="0" w:color="auto"/>
              <w:right w:val="single" w:sz="4" w:space="0" w:color="auto"/>
            </w:tcBorders>
            <w:shd w:val="clear" w:color="auto" w:fill="auto"/>
            <w:noWrap/>
            <w:vAlign w:val="center"/>
            <w:hideMark/>
          </w:tcPr>
          <w:p w14:paraId="2180139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601251895.00</w:t>
            </w:r>
          </w:p>
        </w:tc>
        <w:tc>
          <w:tcPr>
            <w:tcW w:w="6358" w:type="dxa"/>
            <w:tcBorders>
              <w:top w:val="nil"/>
              <w:left w:val="nil"/>
              <w:bottom w:val="single" w:sz="4" w:space="0" w:color="auto"/>
              <w:right w:val="single" w:sz="4" w:space="0" w:color="auto"/>
            </w:tcBorders>
            <w:shd w:val="clear" w:color="auto" w:fill="auto"/>
            <w:noWrap/>
            <w:vAlign w:val="bottom"/>
            <w:hideMark/>
          </w:tcPr>
          <w:p w14:paraId="497B7B8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PAPEL GRADO MEDICO. CON POROSIDAD CONTROLADA, HIDROFUGO, PARA ESTERILIZAR CON GAS O VAPOR. CON O SIN TRATAMIENTO ANTIBACTERIANO, CON REACTIVO QUIMICO IMPRESO  Y PELICULA PLASTICA TRANSPARENTE, TERMOSOLDABLE DE: 25.0 X 36 CM.                                                                                                                                                                                                                                                                                                                                                                                                                                                                                                                                                                                                                                                                                                                                                                                                                                                                                                                                                                                                                                                                                                                                                                                                                                                                                                                                                                                                                                                                                                                                                                                                                                                                                                                                                                                                                                      </w:t>
            </w:r>
          </w:p>
        </w:tc>
        <w:tc>
          <w:tcPr>
            <w:tcW w:w="993" w:type="dxa"/>
            <w:tcBorders>
              <w:top w:val="nil"/>
              <w:left w:val="nil"/>
              <w:bottom w:val="single" w:sz="4" w:space="0" w:color="auto"/>
              <w:right w:val="single" w:sz="4" w:space="0" w:color="auto"/>
            </w:tcBorders>
            <w:shd w:val="clear" w:color="auto" w:fill="auto"/>
            <w:noWrap/>
            <w:vAlign w:val="center"/>
            <w:hideMark/>
          </w:tcPr>
          <w:p w14:paraId="213E48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D74FB8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3BE1C52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A8E396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1A3E3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78</w:t>
            </w:r>
          </w:p>
        </w:tc>
        <w:tc>
          <w:tcPr>
            <w:tcW w:w="1154" w:type="dxa"/>
            <w:tcBorders>
              <w:top w:val="nil"/>
              <w:left w:val="nil"/>
              <w:bottom w:val="single" w:sz="4" w:space="0" w:color="auto"/>
              <w:right w:val="single" w:sz="4" w:space="0" w:color="auto"/>
            </w:tcBorders>
            <w:shd w:val="clear" w:color="auto" w:fill="auto"/>
            <w:noWrap/>
            <w:vAlign w:val="center"/>
            <w:hideMark/>
          </w:tcPr>
          <w:p w14:paraId="08D1582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601251929.00</w:t>
            </w:r>
          </w:p>
        </w:tc>
        <w:tc>
          <w:tcPr>
            <w:tcW w:w="6358" w:type="dxa"/>
            <w:tcBorders>
              <w:top w:val="nil"/>
              <w:left w:val="nil"/>
              <w:bottom w:val="single" w:sz="4" w:space="0" w:color="auto"/>
              <w:right w:val="single" w:sz="4" w:space="0" w:color="auto"/>
            </w:tcBorders>
            <w:shd w:val="clear" w:color="auto" w:fill="auto"/>
            <w:noWrap/>
            <w:vAlign w:val="bottom"/>
            <w:hideMark/>
          </w:tcPr>
          <w:p w14:paraId="622F0B3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PAPEL GRADO MEDICO, CON POROSIDAD CONTROLADA, HIDROFUGO, PARA ESTERILIZAR CON GAS O VAPOR. CON O SIN TRATAMIENTO ANTIBACTERIANO, CON REACTIVO QUIMICO IMPRESO Y PELICULA PLASTICA TRANSPARENTE, TERMOSOLDABLE DE: 40.0 X 58 CM.                                                                                                                                                                                                                                                                                                                                                                                                                                                                                                                                                                                                                                                                                                                                                                                                                                                                                                                                                                                                                                                                                                                                                                                                                                                                                                                                                                                                                                                                                                                                                                                                                                                                                                                                                                                                                                       </w:t>
            </w:r>
          </w:p>
        </w:tc>
        <w:tc>
          <w:tcPr>
            <w:tcW w:w="993" w:type="dxa"/>
            <w:tcBorders>
              <w:top w:val="nil"/>
              <w:left w:val="nil"/>
              <w:bottom w:val="single" w:sz="4" w:space="0" w:color="auto"/>
              <w:right w:val="single" w:sz="4" w:space="0" w:color="auto"/>
            </w:tcBorders>
            <w:shd w:val="clear" w:color="auto" w:fill="auto"/>
            <w:noWrap/>
            <w:vAlign w:val="center"/>
            <w:hideMark/>
          </w:tcPr>
          <w:p w14:paraId="41CED27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6C04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68E73FF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12C2945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3E021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79</w:t>
            </w:r>
          </w:p>
        </w:tc>
        <w:tc>
          <w:tcPr>
            <w:tcW w:w="1154" w:type="dxa"/>
            <w:tcBorders>
              <w:top w:val="nil"/>
              <w:left w:val="nil"/>
              <w:bottom w:val="single" w:sz="4" w:space="0" w:color="auto"/>
              <w:right w:val="single" w:sz="4" w:space="0" w:color="auto"/>
            </w:tcBorders>
            <w:shd w:val="clear" w:color="auto" w:fill="auto"/>
            <w:noWrap/>
            <w:vAlign w:val="center"/>
            <w:hideMark/>
          </w:tcPr>
          <w:p w14:paraId="1EE3BB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601252505.00</w:t>
            </w:r>
          </w:p>
        </w:tc>
        <w:tc>
          <w:tcPr>
            <w:tcW w:w="6358" w:type="dxa"/>
            <w:tcBorders>
              <w:top w:val="nil"/>
              <w:left w:val="nil"/>
              <w:bottom w:val="single" w:sz="4" w:space="0" w:color="auto"/>
              <w:right w:val="single" w:sz="4" w:space="0" w:color="auto"/>
            </w:tcBorders>
            <w:shd w:val="clear" w:color="auto" w:fill="auto"/>
            <w:noWrap/>
            <w:vAlign w:val="bottom"/>
            <w:hideMark/>
          </w:tcPr>
          <w:p w14:paraId="218F658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BOLSA PARA USO GENERAL, DE POLIETILENO. MEDIDA: 30 X 20 CM,</w:t>
            </w:r>
          </w:p>
        </w:tc>
        <w:tc>
          <w:tcPr>
            <w:tcW w:w="993" w:type="dxa"/>
            <w:tcBorders>
              <w:top w:val="nil"/>
              <w:left w:val="nil"/>
              <w:bottom w:val="single" w:sz="4" w:space="0" w:color="auto"/>
              <w:right w:val="single" w:sz="4" w:space="0" w:color="auto"/>
            </w:tcBorders>
            <w:shd w:val="clear" w:color="auto" w:fill="auto"/>
            <w:noWrap/>
            <w:vAlign w:val="center"/>
            <w:hideMark/>
          </w:tcPr>
          <w:p w14:paraId="1536421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92044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45BA2F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E95D29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C1F8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80</w:t>
            </w:r>
          </w:p>
        </w:tc>
        <w:tc>
          <w:tcPr>
            <w:tcW w:w="1154" w:type="dxa"/>
            <w:tcBorders>
              <w:top w:val="nil"/>
              <w:left w:val="nil"/>
              <w:bottom w:val="single" w:sz="4" w:space="0" w:color="auto"/>
              <w:right w:val="single" w:sz="4" w:space="0" w:color="auto"/>
            </w:tcBorders>
            <w:shd w:val="clear" w:color="auto" w:fill="auto"/>
            <w:noWrap/>
            <w:vAlign w:val="center"/>
            <w:hideMark/>
          </w:tcPr>
          <w:p w14:paraId="255966C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601252653.00</w:t>
            </w:r>
          </w:p>
        </w:tc>
        <w:tc>
          <w:tcPr>
            <w:tcW w:w="6358" w:type="dxa"/>
            <w:tcBorders>
              <w:top w:val="nil"/>
              <w:left w:val="nil"/>
              <w:bottom w:val="single" w:sz="4" w:space="0" w:color="auto"/>
              <w:right w:val="single" w:sz="4" w:space="0" w:color="auto"/>
            </w:tcBorders>
            <w:shd w:val="clear" w:color="auto" w:fill="auto"/>
            <w:noWrap/>
            <w:vAlign w:val="bottom"/>
            <w:hideMark/>
          </w:tcPr>
          <w:p w14:paraId="71C9ABA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MEDIDAS: 7.5 X 23.0 X 4.0 CM.                                                                                                                                                                                                                                                                                                                                                                                                                                                                                                                                                                                                                                                                                                                                                                                                                                                                                                                                                                                                                                                                                                                                                                                                                                                                                                                                                                                                                                                                                                                                                                                                                                                                                                                                                                                                                                                                                           </w:t>
            </w:r>
          </w:p>
        </w:tc>
        <w:tc>
          <w:tcPr>
            <w:tcW w:w="993" w:type="dxa"/>
            <w:tcBorders>
              <w:top w:val="nil"/>
              <w:left w:val="nil"/>
              <w:bottom w:val="single" w:sz="4" w:space="0" w:color="auto"/>
              <w:right w:val="single" w:sz="4" w:space="0" w:color="auto"/>
            </w:tcBorders>
            <w:shd w:val="clear" w:color="auto" w:fill="auto"/>
            <w:noWrap/>
            <w:vAlign w:val="center"/>
            <w:hideMark/>
          </w:tcPr>
          <w:p w14:paraId="60C9FB3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B6F14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68520BA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7EF2DC2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BDE6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81</w:t>
            </w:r>
          </w:p>
        </w:tc>
        <w:tc>
          <w:tcPr>
            <w:tcW w:w="1154" w:type="dxa"/>
            <w:tcBorders>
              <w:top w:val="nil"/>
              <w:left w:val="nil"/>
              <w:bottom w:val="single" w:sz="4" w:space="0" w:color="auto"/>
              <w:right w:val="single" w:sz="4" w:space="0" w:color="auto"/>
            </w:tcBorders>
            <w:shd w:val="clear" w:color="auto" w:fill="auto"/>
            <w:noWrap/>
            <w:vAlign w:val="center"/>
            <w:hideMark/>
          </w:tcPr>
          <w:p w14:paraId="4432DEC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601252679.00</w:t>
            </w:r>
          </w:p>
        </w:tc>
        <w:tc>
          <w:tcPr>
            <w:tcW w:w="6358" w:type="dxa"/>
            <w:tcBorders>
              <w:top w:val="nil"/>
              <w:left w:val="nil"/>
              <w:bottom w:val="single" w:sz="4" w:space="0" w:color="auto"/>
              <w:right w:val="single" w:sz="4" w:space="0" w:color="auto"/>
            </w:tcBorders>
            <w:shd w:val="clear" w:color="auto" w:fill="auto"/>
            <w:noWrap/>
            <w:vAlign w:val="bottom"/>
            <w:hideMark/>
          </w:tcPr>
          <w:p w14:paraId="6E98464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PAPEL GRADO MEDICO. PARA ESTERILIZAR CON GAS O VAPOR.CON O SIN TRATAMIENTO ANTIBACTERIANO; CON REACTIVO QUIMICO IMPRESO Y SISTEMA DE APERTURA. MEDIDAS 12.0 X 26.0 X 4.0 CM.                                                                                                                                                                                                                                                                                                                                                                                                                                                                                                                                                                                                                                                                                                                                                                                                                                                                                                                                                                                                                                                                                                                                                                                                                                                                                                                                                                                                                                                                                                                                                                                                                                                                                                                                                                                                                                                                                           </w:t>
            </w:r>
          </w:p>
        </w:tc>
        <w:tc>
          <w:tcPr>
            <w:tcW w:w="993" w:type="dxa"/>
            <w:tcBorders>
              <w:top w:val="nil"/>
              <w:left w:val="nil"/>
              <w:bottom w:val="single" w:sz="4" w:space="0" w:color="auto"/>
              <w:right w:val="single" w:sz="4" w:space="0" w:color="auto"/>
            </w:tcBorders>
            <w:shd w:val="clear" w:color="auto" w:fill="auto"/>
            <w:noWrap/>
            <w:vAlign w:val="center"/>
            <w:hideMark/>
          </w:tcPr>
          <w:p w14:paraId="62CC62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5E664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02AB414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17</w:t>
            </w:r>
          </w:p>
        </w:tc>
      </w:tr>
      <w:tr w:rsidR="00E63AAA" w:rsidRPr="00815F2C" w14:paraId="53FA0EC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F5F02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82</w:t>
            </w:r>
          </w:p>
        </w:tc>
        <w:tc>
          <w:tcPr>
            <w:tcW w:w="1154" w:type="dxa"/>
            <w:tcBorders>
              <w:top w:val="nil"/>
              <w:left w:val="nil"/>
              <w:bottom w:val="single" w:sz="4" w:space="0" w:color="auto"/>
              <w:right w:val="single" w:sz="4" w:space="0" w:color="auto"/>
            </w:tcBorders>
            <w:shd w:val="clear" w:color="auto" w:fill="auto"/>
            <w:noWrap/>
            <w:vAlign w:val="center"/>
            <w:hideMark/>
          </w:tcPr>
          <w:p w14:paraId="070B33D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601252711.00</w:t>
            </w:r>
          </w:p>
        </w:tc>
        <w:tc>
          <w:tcPr>
            <w:tcW w:w="6358" w:type="dxa"/>
            <w:tcBorders>
              <w:top w:val="nil"/>
              <w:left w:val="nil"/>
              <w:bottom w:val="single" w:sz="4" w:space="0" w:color="auto"/>
              <w:right w:val="single" w:sz="4" w:space="0" w:color="auto"/>
            </w:tcBorders>
            <w:shd w:val="clear" w:color="auto" w:fill="auto"/>
            <w:noWrap/>
            <w:vAlign w:val="bottom"/>
            <w:hideMark/>
          </w:tcPr>
          <w:p w14:paraId="53D02B2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PARA ESTERILIZAR GRADO MEDICO. PARA ESTERILIZAR, CON GAS O VAPOR. CON O SIN TRATAMIENTO ANTIBACTERIANO. CON REACTIVO QUIMICO IMPRESO Y SISTEMA DE APERTURA MEDIDAS: 7.5 X 48.0 X 4.0 CM.                                                                                                                                                                                                                                                                                                                                                                                                                                                                                                                                                                                                                                                                                                                                                                                                                                                                                                                                                                                                                                                                                                                                                                                                                                                                                                                                                                                                                                                                                                                                                                                                                                                                                                                                                                                                                                                                                  </w:t>
            </w:r>
          </w:p>
        </w:tc>
        <w:tc>
          <w:tcPr>
            <w:tcW w:w="993" w:type="dxa"/>
            <w:tcBorders>
              <w:top w:val="nil"/>
              <w:left w:val="nil"/>
              <w:bottom w:val="single" w:sz="4" w:space="0" w:color="auto"/>
              <w:right w:val="single" w:sz="4" w:space="0" w:color="auto"/>
            </w:tcBorders>
            <w:shd w:val="clear" w:color="auto" w:fill="auto"/>
            <w:noWrap/>
            <w:vAlign w:val="center"/>
            <w:hideMark/>
          </w:tcPr>
          <w:p w14:paraId="74152B0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B21530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787C4F4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28DF979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15430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83</w:t>
            </w:r>
          </w:p>
        </w:tc>
        <w:tc>
          <w:tcPr>
            <w:tcW w:w="1154" w:type="dxa"/>
            <w:tcBorders>
              <w:top w:val="nil"/>
              <w:left w:val="nil"/>
              <w:bottom w:val="single" w:sz="4" w:space="0" w:color="auto"/>
              <w:right w:val="single" w:sz="4" w:space="0" w:color="auto"/>
            </w:tcBorders>
            <w:shd w:val="clear" w:color="auto" w:fill="auto"/>
            <w:noWrap/>
            <w:vAlign w:val="center"/>
            <w:hideMark/>
          </w:tcPr>
          <w:p w14:paraId="39BA3F5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601252760.00</w:t>
            </w:r>
          </w:p>
        </w:tc>
        <w:tc>
          <w:tcPr>
            <w:tcW w:w="6358" w:type="dxa"/>
            <w:tcBorders>
              <w:top w:val="nil"/>
              <w:left w:val="nil"/>
              <w:bottom w:val="single" w:sz="4" w:space="0" w:color="auto"/>
              <w:right w:val="single" w:sz="4" w:space="0" w:color="auto"/>
            </w:tcBorders>
            <w:shd w:val="clear" w:color="auto" w:fill="auto"/>
            <w:noWrap/>
            <w:vAlign w:val="bottom"/>
            <w:hideMark/>
          </w:tcPr>
          <w:p w14:paraId="391D8D0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 6.0 X 18.0 X 3.0 CM.                                                                                                                                                                                                                                                                                                                                                                                                                                                                                                                                                                                                                                                                                                                                                                                                                                                                                                                                                                                                                                                                                                                                                                                                                                                                                                                                                                                                                                                                                                                                                                                                                                                                                                                                                                                                                                                                                           </w:t>
            </w:r>
          </w:p>
        </w:tc>
        <w:tc>
          <w:tcPr>
            <w:tcW w:w="993" w:type="dxa"/>
            <w:tcBorders>
              <w:top w:val="nil"/>
              <w:left w:val="nil"/>
              <w:bottom w:val="single" w:sz="4" w:space="0" w:color="auto"/>
              <w:right w:val="single" w:sz="4" w:space="0" w:color="auto"/>
            </w:tcBorders>
            <w:shd w:val="clear" w:color="auto" w:fill="auto"/>
            <w:noWrap/>
            <w:vAlign w:val="center"/>
            <w:hideMark/>
          </w:tcPr>
          <w:p w14:paraId="3DB73E5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E0A8A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7AB2652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46</w:t>
            </w:r>
          </w:p>
        </w:tc>
      </w:tr>
      <w:tr w:rsidR="00E63AAA" w:rsidRPr="00815F2C" w14:paraId="46E1DAB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C7FAB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84</w:t>
            </w:r>
          </w:p>
        </w:tc>
        <w:tc>
          <w:tcPr>
            <w:tcW w:w="1154" w:type="dxa"/>
            <w:tcBorders>
              <w:top w:val="nil"/>
              <w:left w:val="nil"/>
              <w:bottom w:val="single" w:sz="4" w:space="0" w:color="auto"/>
              <w:right w:val="single" w:sz="4" w:space="0" w:color="auto"/>
            </w:tcBorders>
            <w:shd w:val="clear" w:color="auto" w:fill="auto"/>
            <w:noWrap/>
            <w:vAlign w:val="center"/>
            <w:hideMark/>
          </w:tcPr>
          <w:p w14:paraId="26E9029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601252828.00</w:t>
            </w:r>
          </w:p>
        </w:tc>
        <w:tc>
          <w:tcPr>
            <w:tcW w:w="6358" w:type="dxa"/>
            <w:tcBorders>
              <w:top w:val="nil"/>
              <w:left w:val="nil"/>
              <w:bottom w:val="single" w:sz="4" w:space="0" w:color="auto"/>
              <w:right w:val="single" w:sz="4" w:space="0" w:color="auto"/>
            </w:tcBorders>
            <w:shd w:val="clear" w:color="auto" w:fill="auto"/>
            <w:noWrap/>
            <w:vAlign w:val="bottom"/>
            <w:hideMark/>
          </w:tcPr>
          <w:p w14:paraId="541412D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BOLSA PARA ESTERILIZACION CON GAS O VAPOR. MEDIDAS: 9.0 X 12.5 X 5.0 CM. ENVASE CON 1000 PIEZAS.</w:t>
            </w:r>
          </w:p>
        </w:tc>
        <w:tc>
          <w:tcPr>
            <w:tcW w:w="993" w:type="dxa"/>
            <w:tcBorders>
              <w:top w:val="nil"/>
              <w:left w:val="nil"/>
              <w:bottom w:val="single" w:sz="4" w:space="0" w:color="auto"/>
              <w:right w:val="single" w:sz="4" w:space="0" w:color="auto"/>
            </w:tcBorders>
            <w:shd w:val="clear" w:color="auto" w:fill="auto"/>
            <w:noWrap/>
            <w:vAlign w:val="center"/>
            <w:hideMark/>
          </w:tcPr>
          <w:p w14:paraId="2124D6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48658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D6C82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D457FF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918BC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85</w:t>
            </w:r>
          </w:p>
        </w:tc>
        <w:tc>
          <w:tcPr>
            <w:tcW w:w="1154" w:type="dxa"/>
            <w:tcBorders>
              <w:top w:val="nil"/>
              <w:left w:val="nil"/>
              <w:bottom w:val="single" w:sz="4" w:space="0" w:color="auto"/>
              <w:right w:val="single" w:sz="4" w:space="0" w:color="auto"/>
            </w:tcBorders>
            <w:shd w:val="clear" w:color="auto" w:fill="auto"/>
            <w:noWrap/>
            <w:vAlign w:val="center"/>
            <w:hideMark/>
          </w:tcPr>
          <w:p w14:paraId="27AB581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601252836.00</w:t>
            </w:r>
          </w:p>
        </w:tc>
        <w:tc>
          <w:tcPr>
            <w:tcW w:w="6358" w:type="dxa"/>
            <w:tcBorders>
              <w:top w:val="nil"/>
              <w:left w:val="nil"/>
              <w:bottom w:val="single" w:sz="4" w:space="0" w:color="auto"/>
              <w:right w:val="single" w:sz="4" w:space="0" w:color="auto"/>
            </w:tcBorders>
            <w:shd w:val="clear" w:color="auto" w:fill="auto"/>
            <w:noWrap/>
            <w:vAlign w:val="bottom"/>
            <w:hideMark/>
          </w:tcPr>
          <w:p w14:paraId="735E155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MEDIDAS: 25 X 38 X 8 CM. ENVASE CON 250 A 500 PIEZAS                                                                                                                                                                                                                                                                                                                                                                                                                                                                                                                                                                                                                                                                                                                                                                                                                                                                                                                                                                                                                                                                                                                                                                                                                                                                                                                                                                                                                                                                                                                                                                                                                                                                                                                                                                                                                                                                   </w:t>
            </w:r>
          </w:p>
        </w:tc>
        <w:tc>
          <w:tcPr>
            <w:tcW w:w="993" w:type="dxa"/>
            <w:tcBorders>
              <w:top w:val="nil"/>
              <w:left w:val="nil"/>
              <w:bottom w:val="single" w:sz="4" w:space="0" w:color="auto"/>
              <w:right w:val="single" w:sz="4" w:space="0" w:color="auto"/>
            </w:tcBorders>
            <w:shd w:val="clear" w:color="auto" w:fill="auto"/>
            <w:noWrap/>
            <w:vAlign w:val="center"/>
            <w:hideMark/>
          </w:tcPr>
          <w:p w14:paraId="7B654E9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84181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7E9C4D1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4A3AD9C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4BB54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86</w:t>
            </w:r>
          </w:p>
        </w:tc>
        <w:tc>
          <w:tcPr>
            <w:tcW w:w="1154" w:type="dxa"/>
            <w:tcBorders>
              <w:top w:val="nil"/>
              <w:left w:val="nil"/>
              <w:bottom w:val="single" w:sz="4" w:space="0" w:color="auto"/>
              <w:right w:val="single" w:sz="4" w:space="0" w:color="auto"/>
            </w:tcBorders>
            <w:shd w:val="clear" w:color="auto" w:fill="auto"/>
            <w:noWrap/>
            <w:vAlign w:val="center"/>
            <w:hideMark/>
          </w:tcPr>
          <w:p w14:paraId="3976FA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601252844.00</w:t>
            </w:r>
          </w:p>
        </w:tc>
        <w:tc>
          <w:tcPr>
            <w:tcW w:w="6358" w:type="dxa"/>
            <w:tcBorders>
              <w:top w:val="nil"/>
              <w:left w:val="nil"/>
              <w:bottom w:val="single" w:sz="4" w:space="0" w:color="auto"/>
              <w:right w:val="single" w:sz="4" w:space="0" w:color="auto"/>
            </w:tcBorders>
            <w:shd w:val="clear" w:color="auto" w:fill="auto"/>
            <w:noWrap/>
            <w:vAlign w:val="bottom"/>
            <w:hideMark/>
          </w:tcPr>
          <w:p w14:paraId="247F79F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MEDIDAS: 32.0 X 62.0 X 12.0 CM.                                                                                                                                                                                                                                                                                                                                                                                                                                                                                                                                                                                                                                                                                                                                                                                                                                                                                                                                                                                                                                                                                                                                                                                                                                                                                                                                                                                                                                                                                                                                                                                                                                                                                                                                                                                                                                                                                       </w:t>
            </w:r>
          </w:p>
        </w:tc>
        <w:tc>
          <w:tcPr>
            <w:tcW w:w="993" w:type="dxa"/>
            <w:tcBorders>
              <w:top w:val="nil"/>
              <w:left w:val="nil"/>
              <w:bottom w:val="single" w:sz="4" w:space="0" w:color="auto"/>
              <w:right w:val="single" w:sz="4" w:space="0" w:color="auto"/>
            </w:tcBorders>
            <w:shd w:val="clear" w:color="auto" w:fill="auto"/>
            <w:noWrap/>
            <w:vAlign w:val="center"/>
            <w:hideMark/>
          </w:tcPr>
          <w:p w14:paraId="4975B74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0485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7C89B6E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2EA36AC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C20FC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87</w:t>
            </w:r>
          </w:p>
        </w:tc>
        <w:tc>
          <w:tcPr>
            <w:tcW w:w="1154" w:type="dxa"/>
            <w:tcBorders>
              <w:top w:val="nil"/>
              <w:left w:val="nil"/>
              <w:bottom w:val="single" w:sz="4" w:space="0" w:color="auto"/>
              <w:right w:val="single" w:sz="4" w:space="0" w:color="auto"/>
            </w:tcBorders>
            <w:shd w:val="clear" w:color="auto" w:fill="auto"/>
            <w:noWrap/>
            <w:vAlign w:val="center"/>
            <w:hideMark/>
          </w:tcPr>
          <w:p w14:paraId="05E4D0C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601252877.00</w:t>
            </w:r>
          </w:p>
        </w:tc>
        <w:tc>
          <w:tcPr>
            <w:tcW w:w="6358" w:type="dxa"/>
            <w:tcBorders>
              <w:top w:val="nil"/>
              <w:left w:val="nil"/>
              <w:bottom w:val="single" w:sz="4" w:space="0" w:color="auto"/>
              <w:right w:val="single" w:sz="4" w:space="0" w:color="auto"/>
            </w:tcBorders>
            <w:shd w:val="clear" w:color="auto" w:fill="auto"/>
            <w:noWrap/>
            <w:vAlign w:val="bottom"/>
            <w:hideMark/>
          </w:tcPr>
          <w:p w14:paraId="362A9A6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PAPEL GRADO MEDICO. PARA ESTERILIZAR, CON GAS O VAPOR. CON O SIN TRATAMIENTO ANTIBACTERIANO. CON REACTIVO QUIMICO IMPRESO Y SISTEMA DE APERTURA . MEDIDAS 18.0 X 33.O X 6.0 CM.                                                                                                                                                                                                                                                                                                                                                                                                                                                                                                                                                                                                                                                                                                                                                                                                                                                                                                                                                                                                                                                                                                                                                                                                                                                                                                                                                                                                                                                                                                                                                                                                                                                                                                                                                                                                                                                                                        </w:t>
            </w:r>
          </w:p>
        </w:tc>
        <w:tc>
          <w:tcPr>
            <w:tcW w:w="993" w:type="dxa"/>
            <w:tcBorders>
              <w:top w:val="nil"/>
              <w:left w:val="nil"/>
              <w:bottom w:val="single" w:sz="4" w:space="0" w:color="auto"/>
              <w:right w:val="single" w:sz="4" w:space="0" w:color="auto"/>
            </w:tcBorders>
            <w:shd w:val="clear" w:color="auto" w:fill="auto"/>
            <w:noWrap/>
            <w:vAlign w:val="center"/>
            <w:hideMark/>
          </w:tcPr>
          <w:p w14:paraId="1B71D3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C538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C/1000</w:t>
            </w:r>
          </w:p>
        </w:tc>
        <w:tc>
          <w:tcPr>
            <w:tcW w:w="829" w:type="dxa"/>
            <w:tcBorders>
              <w:top w:val="nil"/>
              <w:left w:val="nil"/>
              <w:bottom w:val="single" w:sz="4" w:space="0" w:color="auto"/>
              <w:right w:val="single" w:sz="4" w:space="0" w:color="auto"/>
            </w:tcBorders>
            <w:shd w:val="clear" w:color="auto" w:fill="auto"/>
            <w:noWrap/>
            <w:vAlign w:val="center"/>
            <w:hideMark/>
          </w:tcPr>
          <w:p w14:paraId="4103175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61</w:t>
            </w:r>
          </w:p>
        </w:tc>
      </w:tr>
      <w:tr w:rsidR="00E63AAA" w:rsidRPr="00815F2C" w14:paraId="1CDF1CF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4520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88</w:t>
            </w:r>
          </w:p>
        </w:tc>
        <w:tc>
          <w:tcPr>
            <w:tcW w:w="1154" w:type="dxa"/>
            <w:tcBorders>
              <w:top w:val="nil"/>
              <w:left w:val="nil"/>
              <w:bottom w:val="single" w:sz="4" w:space="0" w:color="auto"/>
              <w:right w:val="single" w:sz="4" w:space="0" w:color="auto"/>
            </w:tcBorders>
            <w:shd w:val="clear" w:color="auto" w:fill="auto"/>
            <w:noWrap/>
            <w:vAlign w:val="center"/>
            <w:hideMark/>
          </w:tcPr>
          <w:p w14:paraId="4CFD9DA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601253602.00</w:t>
            </w:r>
          </w:p>
        </w:tc>
        <w:tc>
          <w:tcPr>
            <w:tcW w:w="6358" w:type="dxa"/>
            <w:tcBorders>
              <w:top w:val="nil"/>
              <w:left w:val="nil"/>
              <w:bottom w:val="single" w:sz="4" w:space="0" w:color="auto"/>
              <w:right w:val="single" w:sz="4" w:space="0" w:color="auto"/>
            </w:tcBorders>
            <w:shd w:val="clear" w:color="auto" w:fill="auto"/>
            <w:noWrap/>
            <w:vAlign w:val="bottom"/>
            <w:hideMark/>
          </w:tcPr>
          <w:p w14:paraId="3895FBD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BOLSA PARA NUTRICION ENTERAL, ESTERIL, CON EQUIPO INTEGRADO PARA BOMBA, CAPACIDAD DE 1000 ML.</w:t>
            </w:r>
          </w:p>
        </w:tc>
        <w:tc>
          <w:tcPr>
            <w:tcW w:w="993" w:type="dxa"/>
            <w:tcBorders>
              <w:top w:val="nil"/>
              <w:left w:val="nil"/>
              <w:bottom w:val="single" w:sz="4" w:space="0" w:color="auto"/>
              <w:right w:val="single" w:sz="4" w:space="0" w:color="auto"/>
            </w:tcBorders>
            <w:shd w:val="clear" w:color="auto" w:fill="auto"/>
            <w:noWrap/>
            <w:vAlign w:val="center"/>
            <w:hideMark/>
          </w:tcPr>
          <w:p w14:paraId="6CEC323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4F352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5B71CF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80BF77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67763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89</w:t>
            </w:r>
          </w:p>
        </w:tc>
        <w:tc>
          <w:tcPr>
            <w:tcW w:w="1154" w:type="dxa"/>
            <w:tcBorders>
              <w:top w:val="nil"/>
              <w:left w:val="nil"/>
              <w:bottom w:val="single" w:sz="4" w:space="0" w:color="auto"/>
              <w:right w:val="single" w:sz="4" w:space="0" w:color="auto"/>
            </w:tcBorders>
            <w:shd w:val="clear" w:color="auto" w:fill="auto"/>
            <w:noWrap/>
            <w:vAlign w:val="center"/>
            <w:hideMark/>
          </w:tcPr>
          <w:p w14:paraId="3A2EFC3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601253776.00</w:t>
            </w:r>
          </w:p>
        </w:tc>
        <w:tc>
          <w:tcPr>
            <w:tcW w:w="6358" w:type="dxa"/>
            <w:tcBorders>
              <w:top w:val="nil"/>
              <w:left w:val="nil"/>
              <w:bottom w:val="single" w:sz="4" w:space="0" w:color="auto"/>
              <w:right w:val="single" w:sz="4" w:space="0" w:color="auto"/>
            </w:tcBorders>
            <w:shd w:val="clear" w:color="auto" w:fill="auto"/>
            <w:noWrap/>
            <w:vAlign w:val="bottom"/>
            <w:hideMark/>
          </w:tcPr>
          <w:p w14:paraId="378D9FF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993" w:type="dxa"/>
            <w:tcBorders>
              <w:top w:val="nil"/>
              <w:left w:val="nil"/>
              <w:bottom w:val="single" w:sz="4" w:space="0" w:color="auto"/>
              <w:right w:val="single" w:sz="4" w:space="0" w:color="auto"/>
            </w:tcBorders>
            <w:shd w:val="clear" w:color="auto" w:fill="auto"/>
            <w:noWrap/>
            <w:vAlign w:val="center"/>
            <w:hideMark/>
          </w:tcPr>
          <w:p w14:paraId="4F3EC17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590B9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w:t>
            </w:r>
          </w:p>
        </w:tc>
        <w:tc>
          <w:tcPr>
            <w:tcW w:w="829" w:type="dxa"/>
            <w:tcBorders>
              <w:top w:val="nil"/>
              <w:left w:val="nil"/>
              <w:bottom w:val="single" w:sz="4" w:space="0" w:color="auto"/>
              <w:right w:val="single" w:sz="4" w:space="0" w:color="auto"/>
            </w:tcBorders>
            <w:shd w:val="clear" w:color="auto" w:fill="auto"/>
            <w:noWrap/>
            <w:vAlign w:val="center"/>
            <w:hideMark/>
          </w:tcPr>
          <w:p w14:paraId="0C39FF8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41C35C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2176E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90</w:t>
            </w:r>
          </w:p>
        </w:tc>
        <w:tc>
          <w:tcPr>
            <w:tcW w:w="1154" w:type="dxa"/>
            <w:tcBorders>
              <w:top w:val="nil"/>
              <w:left w:val="nil"/>
              <w:bottom w:val="single" w:sz="4" w:space="0" w:color="auto"/>
              <w:right w:val="single" w:sz="4" w:space="0" w:color="auto"/>
            </w:tcBorders>
            <w:shd w:val="clear" w:color="auto" w:fill="auto"/>
            <w:noWrap/>
            <w:vAlign w:val="center"/>
            <w:hideMark/>
          </w:tcPr>
          <w:p w14:paraId="14DA901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601253917.00</w:t>
            </w:r>
          </w:p>
        </w:tc>
        <w:tc>
          <w:tcPr>
            <w:tcW w:w="6358" w:type="dxa"/>
            <w:tcBorders>
              <w:top w:val="nil"/>
              <w:left w:val="nil"/>
              <w:bottom w:val="single" w:sz="4" w:space="0" w:color="auto"/>
              <w:right w:val="single" w:sz="4" w:space="0" w:color="auto"/>
            </w:tcBorders>
            <w:shd w:val="clear" w:color="auto" w:fill="auto"/>
            <w:noWrap/>
            <w:vAlign w:val="bottom"/>
            <w:hideMark/>
          </w:tcPr>
          <w:p w14:paraId="1FD6DA6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                                                                                                                                                                                                                                                                                                                                                                                                                                                                                                                                                                                                                                                                                                                                                                                                                                                                                                                                                                                                                                                                                                                                                                                                                                                                                                                                                                                                                                                                                                                                                              </w:t>
            </w:r>
          </w:p>
        </w:tc>
        <w:tc>
          <w:tcPr>
            <w:tcW w:w="993" w:type="dxa"/>
            <w:tcBorders>
              <w:top w:val="nil"/>
              <w:left w:val="nil"/>
              <w:bottom w:val="single" w:sz="4" w:space="0" w:color="auto"/>
              <w:right w:val="single" w:sz="4" w:space="0" w:color="auto"/>
            </w:tcBorders>
            <w:shd w:val="clear" w:color="auto" w:fill="auto"/>
            <w:noWrap/>
            <w:vAlign w:val="center"/>
            <w:hideMark/>
          </w:tcPr>
          <w:p w14:paraId="1084D0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3F6B6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60760D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A7521E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4833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91</w:t>
            </w:r>
          </w:p>
        </w:tc>
        <w:tc>
          <w:tcPr>
            <w:tcW w:w="1154" w:type="dxa"/>
            <w:tcBorders>
              <w:top w:val="nil"/>
              <w:left w:val="nil"/>
              <w:bottom w:val="single" w:sz="4" w:space="0" w:color="auto"/>
              <w:right w:val="single" w:sz="4" w:space="0" w:color="auto"/>
            </w:tcBorders>
            <w:shd w:val="clear" w:color="auto" w:fill="auto"/>
            <w:noWrap/>
            <w:vAlign w:val="center"/>
            <w:hideMark/>
          </w:tcPr>
          <w:p w14:paraId="31F1E95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601253933.00</w:t>
            </w:r>
          </w:p>
        </w:tc>
        <w:tc>
          <w:tcPr>
            <w:tcW w:w="6358" w:type="dxa"/>
            <w:tcBorders>
              <w:top w:val="nil"/>
              <w:left w:val="nil"/>
              <w:bottom w:val="single" w:sz="4" w:space="0" w:color="auto"/>
              <w:right w:val="single" w:sz="4" w:space="0" w:color="auto"/>
            </w:tcBorders>
            <w:shd w:val="clear" w:color="auto" w:fill="auto"/>
            <w:noWrap/>
            <w:vAlign w:val="bottom"/>
            <w:hideMark/>
          </w:tcPr>
          <w:p w14:paraId="289111A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25 X 35 CM.                                                                                                                                                                                                                                                                                                                                                                                                                                                                                                                                                                                                                                                                                                                                                                                                                                                                                                                                                                                                                                                                                                                                                                                                                                                                                                                                                                                                                                                                                                                                                                                                                                                                                                                                                                                                                                                          </w:t>
            </w:r>
          </w:p>
        </w:tc>
        <w:tc>
          <w:tcPr>
            <w:tcW w:w="993" w:type="dxa"/>
            <w:tcBorders>
              <w:top w:val="nil"/>
              <w:left w:val="nil"/>
              <w:bottom w:val="single" w:sz="4" w:space="0" w:color="auto"/>
              <w:right w:val="single" w:sz="4" w:space="0" w:color="auto"/>
            </w:tcBorders>
            <w:shd w:val="clear" w:color="auto" w:fill="auto"/>
            <w:noWrap/>
            <w:vAlign w:val="center"/>
            <w:hideMark/>
          </w:tcPr>
          <w:p w14:paraId="60603C1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ED3BA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617647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649029F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A2BF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92</w:t>
            </w:r>
          </w:p>
        </w:tc>
        <w:tc>
          <w:tcPr>
            <w:tcW w:w="1154" w:type="dxa"/>
            <w:tcBorders>
              <w:top w:val="nil"/>
              <w:left w:val="nil"/>
              <w:bottom w:val="single" w:sz="4" w:space="0" w:color="auto"/>
              <w:right w:val="single" w:sz="4" w:space="0" w:color="auto"/>
            </w:tcBorders>
            <w:shd w:val="clear" w:color="auto" w:fill="auto"/>
            <w:noWrap/>
            <w:vAlign w:val="center"/>
            <w:hideMark/>
          </w:tcPr>
          <w:p w14:paraId="10A6469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601253941.00</w:t>
            </w:r>
          </w:p>
        </w:tc>
        <w:tc>
          <w:tcPr>
            <w:tcW w:w="6358" w:type="dxa"/>
            <w:tcBorders>
              <w:top w:val="nil"/>
              <w:left w:val="nil"/>
              <w:bottom w:val="single" w:sz="4" w:space="0" w:color="auto"/>
              <w:right w:val="single" w:sz="4" w:space="0" w:color="auto"/>
            </w:tcBorders>
            <w:shd w:val="clear" w:color="auto" w:fill="auto"/>
            <w:noWrap/>
            <w:vAlign w:val="bottom"/>
            <w:hideMark/>
          </w:tcPr>
          <w:p w14:paraId="55EDE9A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30 X 70 CM.                                                                                                                                                                                                                                                                                                                                                                                                                                                                                                                                                                                                                                                                                                                                                                                                                                                                                                                                                                                                                                                                                                                                                                                                                                                                                                                                                                                                                                                                                                                                                                                                                                                                                                                                                                                                                                                          </w:t>
            </w:r>
          </w:p>
        </w:tc>
        <w:tc>
          <w:tcPr>
            <w:tcW w:w="993" w:type="dxa"/>
            <w:tcBorders>
              <w:top w:val="nil"/>
              <w:left w:val="nil"/>
              <w:bottom w:val="single" w:sz="4" w:space="0" w:color="auto"/>
              <w:right w:val="single" w:sz="4" w:space="0" w:color="auto"/>
            </w:tcBorders>
            <w:shd w:val="clear" w:color="auto" w:fill="auto"/>
            <w:noWrap/>
            <w:vAlign w:val="center"/>
            <w:hideMark/>
          </w:tcPr>
          <w:p w14:paraId="2328FE9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6BAA6D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19E64D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143</w:t>
            </w:r>
          </w:p>
        </w:tc>
      </w:tr>
      <w:tr w:rsidR="00E63AAA" w:rsidRPr="00815F2C" w14:paraId="186D074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A6745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93</w:t>
            </w:r>
          </w:p>
        </w:tc>
        <w:tc>
          <w:tcPr>
            <w:tcW w:w="1154" w:type="dxa"/>
            <w:tcBorders>
              <w:top w:val="nil"/>
              <w:left w:val="nil"/>
              <w:bottom w:val="single" w:sz="4" w:space="0" w:color="auto"/>
              <w:right w:val="single" w:sz="4" w:space="0" w:color="auto"/>
            </w:tcBorders>
            <w:shd w:val="clear" w:color="auto" w:fill="auto"/>
            <w:noWrap/>
            <w:vAlign w:val="center"/>
            <w:hideMark/>
          </w:tcPr>
          <w:p w14:paraId="51CA33B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601253974.00</w:t>
            </w:r>
          </w:p>
        </w:tc>
        <w:tc>
          <w:tcPr>
            <w:tcW w:w="6358" w:type="dxa"/>
            <w:tcBorders>
              <w:top w:val="nil"/>
              <w:left w:val="nil"/>
              <w:bottom w:val="single" w:sz="4" w:space="0" w:color="auto"/>
              <w:right w:val="single" w:sz="4" w:space="0" w:color="auto"/>
            </w:tcBorders>
            <w:shd w:val="clear" w:color="auto" w:fill="auto"/>
            <w:noWrap/>
            <w:vAlign w:val="bottom"/>
            <w:hideMark/>
          </w:tcPr>
          <w:p w14:paraId="552F45A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90 X 120 CM.                                                                                                                                                                                                                                                                                                                                                                                                                                                                                                                                                                                                                                                                                                                                                                                                                                                                                                                                                                                                                                                                                                                                                                                                                                                                                                                                                                                                                                                                                                                                                                                                                                                                                                                                                                                                                                                         </w:t>
            </w:r>
          </w:p>
        </w:tc>
        <w:tc>
          <w:tcPr>
            <w:tcW w:w="993" w:type="dxa"/>
            <w:tcBorders>
              <w:top w:val="nil"/>
              <w:left w:val="nil"/>
              <w:bottom w:val="single" w:sz="4" w:space="0" w:color="auto"/>
              <w:right w:val="single" w:sz="4" w:space="0" w:color="auto"/>
            </w:tcBorders>
            <w:shd w:val="clear" w:color="auto" w:fill="auto"/>
            <w:noWrap/>
            <w:vAlign w:val="center"/>
            <w:hideMark/>
          </w:tcPr>
          <w:p w14:paraId="119004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1398A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3D473D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EEE83A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BBFD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94</w:t>
            </w:r>
          </w:p>
        </w:tc>
        <w:tc>
          <w:tcPr>
            <w:tcW w:w="1154" w:type="dxa"/>
            <w:tcBorders>
              <w:top w:val="nil"/>
              <w:left w:val="nil"/>
              <w:bottom w:val="single" w:sz="4" w:space="0" w:color="auto"/>
              <w:right w:val="single" w:sz="4" w:space="0" w:color="auto"/>
            </w:tcBorders>
            <w:shd w:val="clear" w:color="auto" w:fill="auto"/>
            <w:noWrap/>
            <w:vAlign w:val="center"/>
            <w:hideMark/>
          </w:tcPr>
          <w:p w14:paraId="2BFF2D5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601253990.00</w:t>
            </w:r>
          </w:p>
        </w:tc>
        <w:tc>
          <w:tcPr>
            <w:tcW w:w="6358" w:type="dxa"/>
            <w:tcBorders>
              <w:top w:val="nil"/>
              <w:left w:val="nil"/>
              <w:bottom w:val="single" w:sz="4" w:space="0" w:color="auto"/>
              <w:right w:val="single" w:sz="4" w:space="0" w:color="auto"/>
            </w:tcBorders>
            <w:shd w:val="clear" w:color="auto" w:fill="auto"/>
            <w:noWrap/>
            <w:vAlign w:val="bottom"/>
            <w:hideMark/>
          </w:tcPr>
          <w:p w14:paraId="777A25A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BOLSA DE POLIETILENO COLOR AMARILLO TRASLUCIDO, IMPERMEABLE, MARCADA CON LA LEYENDA: "RESIDUOS PELIGROSOS BIOLOGICO-INFECCIOSOS" Y CON EL SIMBOLO UNIVERSAL DE: RIESGO BIOLOGICO. CALIBRE MINIMO 300. TAMAÑO DE 30 X 70 CM.</w:t>
            </w:r>
          </w:p>
        </w:tc>
        <w:tc>
          <w:tcPr>
            <w:tcW w:w="993" w:type="dxa"/>
            <w:tcBorders>
              <w:top w:val="nil"/>
              <w:left w:val="nil"/>
              <w:bottom w:val="single" w:sz="4" w:space="0" w:color="auto"/>
              <w:right w:val="single" w:sz="4" w:space="0" w:color="auto"/>
            </w:tcBorders>
            <w:shd w:val="clear" w:color="auto" w:fill="auto"/>
            <w:noWrap/>
            <w:vAlign w:val="center"/>
            <w:hideMark/>
          </w:tcPr>
          <w:p w14:paraId="2402B44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CC094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C8D973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AE0E6A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3C73E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95</w:t>
            </w:r>
          </w:p>
        </w:tc>
        <w:tc>
          <w:tcPr>
            <w:tcW w:w="1154" w:type="dxa"/>
            <w:tcBorders>
              <w:top w:val="nil"/>
              <w:left w:val="nil"/>
              <w:bottom w:val="single" w:sz="4" w:space="0" w:color="auto"/>
              <w:right w:val="single" w:sz="4" w:space="0" w:color="auto"/>
            </w:tcBorders>
            <w:shd w:val="clear" w:color="auto" w:fill="auto"/>
            <w:noWrap/>
            <w:vAlign w:val="center"/>
            <w:hideMark/>
          </w:tcPr>
          <w:p w14:paraId="3D36680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601300015.00</w:t>
            </w:r>
          </w:p>
        </w:tc>
        <w:tc>
          <w:tcPr>
            <w:tcW w:w="6358" w:type="dxa"/>
            <w:tcBorders>
              <w:top w:val="nil"/>
              <w:left w:val="nil"/>
              <w:bottom w:val="single" w:sz="4" w:space="0" w:color="auto"/>
              <w:right w:val="single" w:sz="4" w:space="0" w:color="auto"/>
            </w:tcBorders>
            <w:shd w:val="clear" w:color="auto" w:fill="auto"/>
            <w:noWrap/>
            <w:vAlign w:val="bottom"/>
            <w:hideMark/>
          </w:tcPr>
          <w:p w14:paraId="6B411CC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BOTA QUIRURGICA DE TELA NO TEJIDA 100% DE POLIPROPILENO, TIPO SMS, DE 35 G/M2 MINIMO, IMPERMEABLE A LA PENETRACION DE LIQUIDOS Y FLUIDOS, ANTIESTATICA, CON DOS CINTAS DE SUJECION. DESECHABLE. PAR.                                                                                                                                                                                                                                                                                                                                                                                                                                                                                                                                                                                                                                                                                                                                                                                                                                                                                                                                                                                                                                                                                                                                                                                                                                                                                                                                                                                                                                                                                                                                                                                                                                                                                                                                                                                                                                                                            </w:t>
            </w:r>
          </w:p>
        </w:tc>
        <w:tc>
          <w:tcPr>
            <w:tcW w:w="993" w:type="dxa"/>
            <w:tcBorders>
              <w:top w:val="nil"/>
              <w:left w:val="nil"/>
              <w:bottom w:val="single" w:sz="4" w:space="0" w:color="auto"/>
              <w:right w:val="single" w:sz="4" w:space="0" w:color="auto"/>
            </w:tcBorders>
            <w:shd w:val="clear" w:color="auto" w:fill="auto"/>
            <w:noWrap/>
            <w:vAlign w:val="center"/>
            <w:hideMark/>
          </w:tcPr>
          <w:p w14:paraId="3BFA928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16D520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946596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5747</w:t>
            </w:r>
          </w:p>
        </w:tc>
      </w:tr>
      <w:tr w:rsidR="00E63AAA" w:rsidRPr="00815F2C" w14:paraId="5F5A0A8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FCDE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96</w:t>
            </w:r>
          </w:p>
        </w:tc>
        <w:tc>
          <w:tcPr>
            <w:tcW w:w="1154" w:type="dxa"/>
            <w:tcBorders>
              <w:top w:val="nil"/>
              <w:left w:val="nil"/>
              <w:bottom w:val="single" w:sz="4" w:space="0" w:color="auto"/>
              <w:right w:val="single" w:sz="4" w:space="0" w:color="auto"/>
            </w:tcBorders>
            <w:shd w:val="clear" w:color="auto" w:fill="auto"/>
            <w:noWrap/>
            <w:vAlign w:val="center"/>
            <w:hideMark/>
          </w:tcPr>
          <w:p w14:paraId="0FF91B1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601300019.00</w:t>
            </w:r>
          </w:p>
        </w:tc>
        <w:tc>
          <w:tcPr>
            <w:tcW w:w="6358" w:type="dxa"/>
            <w:tcBorders>
              <w:top w:val="nil"/>
              <w:left w:val="nil"/>
              <w:bottom w:val="single" w:sz="4" w:space="0" w:color="auto"/>
              <w:right w:val="single" w:sz="4" w:space="0" w:color="auto"/>
            </w:tcBorders>
            <w:shd w:val="clear" w:color="auto" w:fill="auto"/>
            <w:noWrap/>
            <w:vAlign w:val="bottom"/>
            <w:hideMark/>
          </w:tcPr>
          <w:p w14:paraId="629086C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w:t>
            </w:r>
            <w:r w:rsidRPr="00815F2C">
              <w:rPr>
                <w:rFonts w:ascii="Calibri" w:hAnsi="Calibri"/>
                <w:color w:val="000000"/>
                <w:sz w:val="16"/>
                <w:szCs w:val="16"/>
                <w:lang w:val="es-MX" w:eastAsia="es-MX"/>
              </w:rPr>
              <w:lastRenderedPageBreak/>
              <w:t>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993" w:type="dxa"/>
            <w:tcBorders>
              <w:top w:val="nil"/>
              <w:left w:val="nil"/>
              <w:bottom w:val="single" w:sz="4" w:space="0" w:color="auto"/>
              <w:right w:val="single" w:sz="4" w:space="0" w:color="auto"/>
            </w:tcBorders>
            <w:shd w:val="clear" w:color="auto" w:fill="auto"/>
            <w:noWrap/>
            <w:vAlign w:val="center"/>
            <w:hideMark/>
          </w:tcPr>
          <w:p w14:paraId="5D8EBF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484367B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14:paraId="5CEF31E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488A9D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531C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97</w:t>
            </w:r>
          </w:p>
        </w:tc>
        <w:tc>
          <w:tcPr>
            <w:tcW w:w="1154" w:type="dxa"/>
            <w:tcBorders>
              <w:top w:val="nil"/>
              <w:left w:val="nil"/>
              <w:bottom w:val="single" w:sz="4" w:space="0" w:color="auto"/>
              <w:right w:val="single" w:sz="4" w:space="0" w:color="auto"/>
            </w:tcBorders>
            <w:shd w:val="clear" w:color="auto" w:fill="auto"/>
            <w:noWrap/>
            <w:vAlign w:val="center"/>
            <w:hideMark/>
          </w:tcPr>
          <w:p w14:paraId="3B7E5E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601300020.00</w:t>
            </w:r>
          </w:p>
        </w:tc>
        <w:tc>
          <w:tcPr>
            <w:tcW w:w="6358" w:type="dxa"/>
            <w:tcBorders>
              <w:top w:val="nil"/>
              <w:left w:val="nil"/>
              <w:bottom w:val="single" w:sz="4" w:space="0" w:color="auto"/>
              <w:right w:val="single" w:sz="4" w:space="0" w:color="auto"/>
            </w:tcBorders>
            <w:shd w:val="clear" w:color="auto" w:fill="auto"/>
            <w:noWrap/>
            <w:vAlign w:val="bottom"/>
            <w:hideMark/>
          </w:tcPr>
          <w:p w14:paraId="79EEB5D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993" w:type="dxa"/>
            <w:tcBorders>
              <w:top w:val="nil"/>
              <w:left w:val="nil"/>
              <w:bottom w:val="single" w:sz="4" w:space="0" w:color="auto"/>
              <w:right w:val="single" w:sz="4" w:space="0" w:color="auto"/>
            </w:tcBorders>
            <w:shd w:val="clear" w:color="auto" w:fill="auto"/>
            <w:noWrap/>
            <w:vAlign w:val="center"/>
            <w:hideMark/>
          </w:tcPr>
          <w:p w14:paraId="55C2D15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E702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14:paraId="1255E6E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5F8D1F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E8D9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98</w:t>
            </w:r>
          </w:p>
        </w:tc>
        <w:tc>
          <w:tcPr>
            <w:tcW w:w="1154" w:type="dxa"/>
            <w:tcBorders>
              <w:top w:val="nil"/>
              <w:left w:val="nil"/>
              <w:bottom w:val="single" w:sz="4" w:space="0" w:color="auto"/>
              <w:right w:val="single" w:sz="4" w:space="0" w:color="auto"/>
            </w:tcBorders>
            <w:shd w:val="clear" w:color="auto" w:fill="auto"/>
            <w:noWrap/>
            <w:vAlign w:val="center"/>
            <w:hideMark/>
          </w:tcPr>
          <w:p w14:paraId="44FD28B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601300021.00</w:t>
            </w:r>
          </w:p>
        </w:tc>
        <w:tc>
          <w:tcPr>
            <w:tcW w:w="6358" w:type="dxa"/>
            <w:tcBorders>
              <w:top w:val="nil"/>
              <w:left w:val="nil"/>
              <w:bottom w:val="single" w:sz="4" w:space="0" w:color="auto"/>
              <w:right w:val="single" w:sz="4" w:space="0" w:color="auto"/>
            </w:tcBorders>
            <w:shd w:val="clear" w:color="auto" w:fill="auto"/>
            <w:noWrap/>
            <w:vAlign w:val="bottom"/>
            <w:hideMark/>
          </w:tcPr>
          <w:p w14:paraId="3F11047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993" w:type="dxa"/>
            <w:tcBorders>
              <w:top w:val="nil"/>
              <w:left w:val="nil"/>
              <w:bottom w:val="single" w:sz="4" w:space="0" w:color="auto"/>
              <w:right w:val="single" w:sz="4" w:space="0" w:color="auto"/>
            </w:tcBorders>
            <w:shd w:val="clear" w:color="auto" w:fill="auto"/>
            <w:noWrap/>
            <w:vAlign w:val="center"/>
            <w:hideMark/>
          </w:tcPr>
          <w:p w14:paraId="0AE47A2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301E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w:t>
            </w:r>
          </w:p>
        </w:tc>
        <w:tc>
          <w:tcPr>
            <w:tcW w:w="829" w:type="dxa"/>
            <w:tcBorders>
              <w:top w:val="nil"/>
              <w:left w:val="nil"/>
              <w:bottom w:val="single" w:sz="4" w:space="0" w:color="auto"/>
              <w:right w:val="single" w:sz="4" w:space="0" w:color="auto"/>
            </w:tcBorders>
            <w:shd w:val="clear" w:color="auto" w:fill="auto"/>
            <w:noWrap/>
            <w:vAlign w:val="center"/>
            <w:hideMark/>
          </w:tcPr>
          <w:p w14:paraId="23170A7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12FB2AC" w14:textId="77777777" w:rsidTr="00815F2C">
        <w:trPr>
          <w:trHeight w:val="529"/>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59CCC8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99</w:t>
            </w:r>
          </w:p>
        </w:tc>
        <w:tc>
          <w:tcPr>
            <w:tcW w:w="1154" w:type="dxa"/>
            <w:tcBorders>
              <w:top w:val="nil"/>
              <w:left w:val="nil"/>
              <w:bottom w:val="single" w:sz="4" w:space="0" w:color="auto"/>
              <w:right w:val="single" w:sz="4" w:space="0" w:color="auto"/>
            </w:tcBorders>
            <w:shd w:val="clear" w:color="auto" w:fill="auto"/>
            <w:noWrap/>
            <w:vAlign w:val="center"/>
            <w:hideMark/>
          </w:tcPr>
          <w:p w14:paraId="1B5FF77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601300023.00</w:t>
            </w:r>
          </w:p>
        </w:tc>
        <w:tc>
          <w:tcPr>
            <w:tcW w:w="6358" w:type="dxa"/>
            <w:tcBorders>
              <w:top w:val="nil"/>
              <w:left w:val="nil"/>
              <w:bottom w:val="single" w:sz="4" w:space="0" w:color="auto"/>
              <w:right w:val="single" w:sz="4" w:space="0" w:color="auto"/>
            </w:tcBorders>
            <w:shd w:val="clear" w:color="auto" w:fill="auto"/>
            <w:noWrap/>
            <w:vAlign w:val="bottom"/>
            <w:hideMark/>
          </w:tcPr>
          <w:p w14:paraId="4BA48922" w14:textId="6A9EA4CB"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CUBREZAPATOS CON ELASTICO A LA ALTURA DEL TALON, DE TELA NO TEJIDA DE POLIPROPILENO, DE MAS DE TRES CAPAS, IMPERMEABLE A LA PENETRACION DE LIQUIDOS Y FLUIDOS, ANTIESTATICA Y PLANTILLA REFORZADA. DESECHABLE. PAR.                                                                                                                                                                                                                                                                                                                                                                                                                                                                                                                                                                                                                                                                                                                                                                                                                                                                                                                                                                                                                                                                                                                                                                                                                                                                                                                                                                                                                                                                                                                                                                                                                                                                                                                                                                                                                                                         </w:t>
            </w:r>
          </w:p>
        </w:tc>
        <w:tc>
          <w:tcPr>
            <w:tcW w:w="993" w:type="dxa"/>
            <w:tcBorders>
              <w:top w:val="nil"/>
              <w:left w:val="nil"/>
              <w:bottom w:val="single" w:sz="4" w:space="0" w:color="auto"/>
              <w:right w:val="single" w:sz="4" w:space="0" w:color="auto"/>
            </w:tcBorders>
            <w:shd w:val="clear" w:color="auto" w:fill="auto"/>
            <w:noWrap/>
            <w:vAlign w:val="center"/>
            <w:hideMark/>
          </w:tcPr>
          <w:p w14:paraId="022DCA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31BC633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337DD4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5823</w:t>
            </w:r>
          </w:p>
        </w:tc>
      </w:tr>
      <w:tr w:rsidR="00E63AAA" w:rsidRPr="00815F2C" w14:paraId="50B7AAE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E642D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100</w:t>
            </w:r>
          </w:p>
        </w:tc>
        <w:tc>
          <w:tcPr>
            <w:tcW w:w="1154" w:type="dxa"/>
            <w:tcBorders>
              <w:top w:val="nil"/>
              <w:left w:val="nil"/>
              <w:bottom w:val="single" w:sz="4" w:space="0" w:color="auto"/>
              <w:right w:val="single" w:sz="4" w:space="0" w:color="auto"/>
            </w:tcBorders>
            <w:shd w:val="clear" w:color="auto" w:fill="auto"/>
            <w:noWrap/>
            <w:vAlign w:val="center"/>
            <w:hideMark/>
          </w:tcPr>
          <w:p w14:paraId="559EB0C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601320054.00</w:t>
            </w:r>
          </w:p>
        </w:tc>
        <w:tc>
          <w:tcPr>
            <w:tcW w:w="6358" w:type="dxa"/>
            <w:tcBorders>
              <w:top w:val="nil"/>
              <w:left w:val="nil"/>
              <w:bottom w:val="single" w:sz="4" w:space="0" w:color="auto"/>
              <w:right w:val="single" w:sz="4" w:space="0" w:color="auto"/>
            </w:tcBorders>
            <w:shd w:val="clear" w:color="auto" w:fill="auto"/>
            <w:noWrap/>
            <w:vAlign w:val="bottom"/>
            <w:hideMark/>
          </w:tcPr>
          <w:p w14:paraId="43EFD1F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BRAZALETES PARA IDENTIFICACION. DE PLASTICO. ADULTO. ENVASE CON 100 PIEZAS.                                                                                                                                                                                                                                                                                                                                                                                                                                                                                                                                                                                                                                                                                                                                                                                                                                                                                                                                                                                                                                                                                                                                                                                                                                                                                                                                                                                                                                                                                                                                                                                                                                                                                                                                                                                                                                                                                                                                                                                                     </w:t>
            </w:r>
          </w:p>
        </w:tc>
        <w:tc>
          <w:tcPr>
            <w:tcW w:w="993" w:type="dxa"/>
            <w:tcBorders>
              <w:top w:val="nil"/>
              <w:left w:val="nil"/>
              <w:bottom w:val="single" w:sz="4" w:space="0" w:color="auto"/>
              <w:right w:val="single" w:sz="4" w:space="0" w:color="auto"/>
            </w:tcBorders>
            <w:shd w:val="clear" w:color="auto" w:fill="auto"/>
            <w:noWrap/>
            <w:vAlign w:val="center"/>
            <w:hideMark/>
          </w:tcPr>
          <w:p w14:paraId="625732F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4A408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99B953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16</w:t>
            </w:r>
          </w:p>
        </w:tc>
      </w:tr>
      <w:tr w:rsidR="00E63AAA" w:rsidRPr="00815F2C" w14:paraId="079C484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2456E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101</w:t>
            </w:r>
          </w:p>
        </w:tc>
        <w:tc>
          <w:tcPr>
            <w:tcW w:w="1154" w:type="dxa"/>
            <w:tcBorders>
              <w:top w:val="nil"/>
              <w:left w:val="nil"/>
              <w:bottom w:val="single" w:sz="4" w:space="0" w:color="auto"/>
              <w:right w:val="single" w:sz="4" w:space="0" w:color="auto"/>
            </w:tcBorders>
            <w:shd w:val="clear" w:color="auto" w:fill="auto"/>
            <w:noWrap/>
            <w:vAlign w:val="center"/>
            <w:hideMark/>
          </w:tcPr>
          <w:p w14:paraId="5A26C6D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601320203.00</w:t>
            </w:r>
          </w:p>
        </w:tc>
        <w:tc>
          <w:tcPr>
            <w:tcW w:w="6358" w:type="dxa"/>
            <w:tcBorders>
              <w:top w:val="nil"/>
              <w:left w:val="nil"/>
              <w:bottom w:val="single" w:sz="4" w:space="0" w:color="auto"/>
              <w:right w:val="single" w:sz="4" w:space="0" w:color="auto"/>
            </w:tcBorders>
            <w:shd w:val="clear" w:color="auto" w:fill="auto"/>
            <w:noWrap/>
            <w:vAlign w:val="bottom"/>
            <w:hideMark/>
          </w:tcPr>
          <w:p w14:paraId="1CA707A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BRAZALETES PARA IDENTIFICACION. DE PLASTICO. INFANTIL. ENVASE CON 100 PIEZAS.                                                                                                                                                                                                                                                                                                                                                                                                                                                                                                                                                                                                                                                                                                                                                                                                                                                                                                                                                                                                                                                                                                                                                                                                                                                                                                                                                                                                                                                                                                                                                                                                                                                                                                                                                                                                                                                                                                                                                                                                   </w:t>
            </w:r>
          </w:p>
        </w:tc>
        <w:tc>
          <w:tcPr>
            <w:tcW w:w="993" w:type="dxa"/>
            <w:tcBorders>
              <w:top w:val="nil"/>
              <w:left w:val="nil"/>
              <w:bottom w:val="single" w:sz="4" w:space="0" w:color="auto"/>
              <w:right w:val="single" w:sz="4" w:space="0" w:color="auto"/>
            </w:tcBorders>
            <w:shd w:val="clear" w:color="auto" w:fill="auto"/>
            <w:noWrap/>
            <w:vAlign w:val="center"/>
            <w:hideMark/>
          </w:tcPr>
          <w:p w14:paraId="4EDDCB4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CBC6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D8F903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77</w:t>
            </w:r>
          </w:p>
        </w:tc>
      </w:tr>
      <w:tr w:rsidR="00E63AAA" w:rsidRPr="00815F2C" w14:paraId="517CEF8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8D8B8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102</w:t>
            </w:r>
          </w:p>
        </w:tc>
        <w:tc>
          <w:tcPr>
            <w:tcW w:w="1154" w:type="dxa"/>
            <w:tcBorders>
              <w:top w:val="nil"/>
              <w:left w:val="nil"/>
              <w:bottom w:val="single" w:sz="4" w:space="0" w:color="auto"/>
              <w:right w:val="single" w:sz="4" w:space="0" w:color="auto"/>
            </w:tcBorders>
            <w:shd w:val="clear" w:color="auto" w:fill="auto"/>
            <w:noWrap/>
            <w:vAlign w:val="center"/>
            <w:hideMark/>
          </w:tcPr>
          <w:p w14:paraId="7E2FB68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601510019.00</w:t>
            </w:r>
          </w:p>
        </w:tc>
        <w:tc>
          <w:tcPr>
            <w:tcW w:w="6358" w:type="dxa"/>
            <w:tcBorders>
              <w:top w:val="nil"/>
              <w:left w:val="nil"/>
              <w:bottom w:val="single" w:sz="4" w:space="0" w:color="auto"/>
              <w:right w:val="single" w:sz="4" w:space="0" w:color="auto"/>
            </w:tcBorders>
            <w:shd w:val="clear" w:color="auto" w:fill="auto"/>
            <w:noWrap/>
            <w:vAlign w:val="bottom"/>
            <w:hideMark/>
          </w:tcPr>
          <w:p w14:paraId="077A411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CAMPANA PARA CIRCUNCISION ESTERIL, DESECHABLE. TIPO HOLLISTER TAMAÑO NO. 1                                                                                                                                                                                                                                                                                                                                                                                                                                                                                                                                                                                                                                                                                                                                                                                                                                                                                                                                                                                                                                                                                                                                                                                                                                                                                                                                                                                                                                                                                                                                                                                                                                                                                                                                                                                                                                                                                                                                                                                                      </w:t>
            </w:r>
          </w:p>
        </w:tc>
        <w:tc>
          <w:tcPr>
            <w:tcW w:w="993" w:type="dxa"/>
            <w:tcBorders>
              <w:top w:val="nil"/>
              <w:left w:val="nil"/>
              <w:bottom w:val="single" w:sz="4" w:space="0" w:color="auto"/>
              <w:right w:val="single" w:sz="4" w:space="0" w:color="auto"/>
            </w:tcBorders>
            <w:shd w:val="clear" w:color="auto" w:fill="auto"/>
            <w:noWrap/>
            <w:vAlign w:val="center"/>
            <w:hideMark/>
          </w:tcPr>
          <w:p w14:paraId="7821014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3AD16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C80BA6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05ADEE7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FD87D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103</w:t>
            </w:r>
          </w:p>
        </w:tc>
        <w:tc>
          <w:tcPr>
            <w:tcW w:w="1154" w:type="dxa"/>
            <w:tcBorders>
              <w:top w:val="nil"/>
              <w:left w:val="nil"/>
              <w:bottom w:val="single" w:sz="4" w:space="0" w:color="auto"/>
              <w:right w:val="single" w:sz="4" w:space="0" w:color="auto"/>
            </w:tcBorders>
            <w:shd w:val="clear" w:color="auto" w:fill="auto"/>
            <w:noWrap/>
            <w:vAlign w:val="center"/>
            <w:hideMark/>
          </w:tcPr>
          <w:p w14:paraId="5950809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601510050.00</w:t>
            </w:r>
          </w:p>
        </w:tc>
        <w:tc>
          <w:tcPr>
            <w:tcW w:w="6358" w:type="dxa"/>
            <w:tcBorders>
              <w:top w:val="nil"/>
              <w:left w:val="nil"/>
              <w:bottom w:val="single" w:sz="4" w:space="0" w:color="auto"/>
              <w:right w:val="single" w:sz="4" w:space="0" w:color="auto"/>
            </w:tcBorders>
            <w:shd w:val="clear" w:color="auto" w:fill="auto"/>
            <w:noWrap/>
            <w:vAlign w:val="bottom"/>
            <w:hideMark/>
          </w:tcPr>
          <w:p w14:paraId="00612F7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CAMPANA PARA CIRCUNCISION ESTERIL, DESECHABLE. TIPO HOLLISTER TAMAÑO NO. 2</w:t>
            </w:r>
          </w:p>
        </w:tc>
        <w:tc>
          <w:tcPr>
            <w:tcW w:w="993" w:type="dxa"/>
            <w:tcBorders>
              <w:top w:val="nil"/>
              <w:left w:val="nil"/>
              <w:bottom w:val="single" w:sz="4" w:space="0" w:color="auto"/>
              <w:right w:val="single" w:sz="4" w:space="0" w:color="auto"/>
            </w:tcBorders>
            <w:shd w:val="clear" w:color="auto" w:fill="auto"/>
            <w:noWrap/>
            <w:vAlign w:val="center"/>
            <w:hideMark/>
          </w:tcPr>
          <w:p w14:paraId="2B67AF1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3B4052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C36998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56BC8E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A2649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104</w:t>
            </w:r>
          </w:p>
        </w:tc>
        <w:tc>
          <w:tcPr>
            <w:tcW w:w="1154" w:type="dxa"/>
            <w:tcBorders>
              <w:top w:val="nil"/>
              <w:left w:val="nil"/>
              <w:bottom w:val="single" w:sz="4" w:space="0" w:color="auto"/>
              <w:right w:val="single" w:sz="4" w:space="0" w:color="auto"/>
            </w:tcBorders>
            <w:shd w:val="clear" w:color="auto" w:fill="auto"/>
            <w:noWrap/>
            <w:vAlign w:val="center"/>
            <w:hideMark/>
          </w:tcPr>
          <w:p w14:paraId="7CFA878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601640014.00</w:t>
            </w:r>
          </w:p>
        </w:tc>
        <w:tc>
          <w:tcPr>
            <w:tcW w:w="6358" w:type="dxa"/>
            <w:tcBorders>
              <w:top w:val="nil"/>
              <w:left w:val="nil"/>
              <w:bottom w:val="single" w:sz="4" w:space="0" w:color="auto"/>
              <w:right w:val="single" w:sz="4" w:space="0" w:color="auto"/>
            </w:tcBorders>
            <w:shd w:val="clear" w:color="auto" w:fill="auto"/>
            <w:noWrap/>
            <w:vAlign w:val="bottom"/>
            <w:hideMark/>
          </w:tcPr>
          <w:p w14:paraId="322EB57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8 FR.   </w:t>
            </w:r>
          </w:p>
        </w:tc>
        <w:tc>
          <w:tcPr>
            <w:tcW w:w="993" w:type="dxa"/>
            <w:tcBorders>
              <w:top w:val="nil"/>
              <w:left w:val="nil"/>
              <w:bottom w:val="single" w:sz="4" w:space="0" w:color="auto"/>
              <w:right w:val="single" w:sz="4" w:space="0" w:color="auto"/>
            </w:tcBorders>
            <w:shd w:val="clear" w:color="auto" w:fill="auto"/>
            <w:noWrap/>
            <w:vAlign w:val="center"/>
            <w:hideMark/>
          </w:tcPr>
          <w:p w14:paraId="44F370B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37ECF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E8A29A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0CBB63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07F1D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105</w:t>
            </w:r>
          </w:p>
        </w:tc>
        <w:tc>
          <w:tcPr>
            <w:tcW w:w="1154" w:type="dxa"/>
            <w:tcBorders>
              <w:top w:val="nil"/>
              <w:left w:val="nil"/>
              <w:bottom w:val="single" w:sz="4" w:space="0" w:color="auto"/>
              <w:right w:val="single" w:sz="4" w:space="0" w:color="auto"/>
            </w:tcBorders>
            <w:shd w:val="clear" w:color="auto" w:fill="auto"/>
            <w:noWrap/>
            <w:vAlign w:val="center"/>
            <w:hideMark/>
          </w:tcPr>
          <w:p w14:paraId="22D63C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601640022.00</w:t>
            </w:r>
          </w:p>
        </w:tc>
        <w:tc>
          <w:tcPr>
            <w:tcW w:w="6358" w:type="dxa"/>
            <w:tcBorders>
              <w:top w:val="nil"/>
              <w:left w:val="nil"/>
              <w:bottom w:val="single" w:sz="4" w:space="0" w:color="auto"/>
              <w:right w:val="single" w:sz="4" w:space="0" w:color="auto"/>
            </w:tcBorders>
            <w:shd w:val="clear" w:color="auto" w:fill="auto"/>
            <w:noWrap/>
            <w:vAlign w:val="bottom"/>
            <w:hideMark/>
          </w:tcPr>
          <w:p w14:paraId="0FDF6B7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DRENAJE URINARIO DE PERMANENCIA PROLONGADA. DE ELASTOMERO DE SILICON, CON GLOBO DE AUTORRETENCION DE 5 ML CON VALVULA PARA JERINGA. ESTERIL Y DESECHABLE. TIPO: FOLEY DE DOS VIAS. CALIBRE  10 FR.   </w:t>
            </w:r>
          </w:p>
        </w:tc>
        <w:tc>
          <w:tcPr>
            <w:tcW w:w="993" w:type="dxa"/>
            <w:tcBorders>
              <w:top w:val="nil"/>
              <w:left w:val="nil"/>
              <w:bottom w:val="single" w:sz="4" w:space="0" w:color="auto"/>
              <w:right w:val="single" w:sz="4" w:space="0" w:color="auto"/>
            </w:tcBorders>
            <w:shd w:val="clear" w:color="auto" w:fill="auto"/>
            <w:noWrap/>
            <w:vAlign w:val="center"/>
            <w:hideMark/>
          </w:tcPr>
          <w:p w14:paraId="092B4CD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2F90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4D880A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465231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1972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106</w:t>
            </w:r>
          </w:p>
        </w:tc>
        <w:tc>
          <w:tcPr>
            <w:tcW w:w="1154" w:type="dxa"/>
            <w:tcBorders>
              <w:top w:val="nil"/>
              <w:left w:val="nil"/>
              <w:bottom w:val="single" w:sz="4" w:space="0" w:color="auto"/>
              <w:right w:val="single" w:sz="4" w:space="0" w:color="auto"/>
            </w:tcBorders>
            <w:shd w:val="clear" w:color="auto" w:fill="auto"/>
            <w:noWrap/>
            <w:vAlign w:val="center"/>
            <w:hideMark/>
          </w:tcPr>
          <w:p w14:paraId="45581B7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601650815.00</w:t>
            </w:r>
          </w:p>
        </w:tc>
        <w:tc>
          <w:tcPr>
            <w:tcW w:w="6358" w:type="dxa"/>
            <w:tcBorders>
              <w:top w:val="nil"/>
              <w:left w:val="nil"/>
              <w:bottom w:val="single" w:sz="4" w:space="0" w:color="auto"/>
              <w:right w:val="single" w:sz="4" w:space="0" w:color="auto"/>
            </w:tcBorders>
            <w:shd w:val="clear" w:color="auto" w:fill="auto"/>
            <w:noWrap/>
            <w:vAlign w:val="bottom"/>
            <w:hideMark/>
          </w:tcPr>
          <w:p w14:paraId="60229CC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CATETERISMO VENOSO CENTRAL, DE UN LUMEN, DE ELASTOMERO DE SILICON, RADIOPACO, CON AGUJA INTRODUCTORA PERCUTANEA. ESTERIL Y DESECHABLE. NEONATAL CALIBRE 2.0 A 3.0 FR.                                                                                                                                                                                                                                                                                                                                                                                                                                                                                                                                                                                                                                                                                                                                                                                                                                                                                                                                                                                                                                                                                                                                                                                                                                                                                                                                                                                                                                                                                                                                                                                                                                                                                                                                                                                                                                                                                              </w:t>
            </w:r>
          </w:p>
        </w:tc>
        <w:tc>
          <w:tcPr>
            <w:tcW w:w="993" w:type="dxa"/>
            <w:tcBorders>
              <w:top w:val="nil"/>
              <w:left w:val="nil"/>
              <w:bottom w:val="single" w:sz="4" w:space="0" w:color="auto"/>
              <w:right w:val="single" w:sz="4" w:space="0" w:color="auto"/>
            </w:tcBorders>
            <w:shd w:val="clear" w:color="auto" w:fill="auto"/>
            <w:noWrap/>
            <w:vAlign w:val="center"/>
            <w:hideMark/>
          </w:tcPr>
          <w:p w14:paraId="2AE4654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0EA52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7E341E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07AE1E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00558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107</w:t>
            </w:r>
          </w:p>
        </w:tc>
        <w:tc>
          <w:tcPr>
            <w:tcW w:w="1154" w:type="dxa"/>
            <w:tcBorders>
              <w:top w:val="nil"/>
              <w:left w:val="nil"/>
              <w:bottom w:val="single" w:sz="4" w:space="0" w:color="auto"/>
              <w:right w:val="single" w:sz="4" w:space="0" w:color="auto"/>
            </w:tcBorders>
            <w:shd w:val="clear" w:color="auto" w:fill="auto"/>
            <w:noWrap/>
            <w:vAlign w:val="center"/>
            <w:hideMark/>
          </w:tcPr>
          <w:p w14:paraId="72DE78B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601650823.00</w:t>
            </w:r>
          </w:p>
        </w:tc>
        <w:tc>
          <w:tcPr>
            <w:tcW w:w="6358" w:type="dxa"/>
            <w:tcBorders>
              <w:top w:val="nil"/>
              <w:left w:val="nil"/>
              <w:bottom w:val="single" w:sz="4" w:space="0" w:color="auto"/>
              <w:right w:val="single" w:sz="4" w:space="0" w:color="auto"/>
            </w:tcBorders>
            <w:shd w:val="clear" w:color="auto" w:fill="auto"/>
            <w:noWrap/>
            <w:vAlign w:val="bottom"/>
            <w:hideMark/>
          </w:tcPr>
          <w:p w14:paraId="5BC98EF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CATETERISMO VENOSO CENTRAL, DE UN LUMEN, DE ELASTOMERO DE SILICON, RADIOPACO, CON AGUJA INTRODUCTORA PERCUTANEA.  ESTERIL Y DESECHABLE. NEONATAL.  CALIBRE 4.0 FR                                                                                                                                                                                                                                                                                                                                                                                                                                                                                                                                                                                                                                                                                                                                                                                                                                                                                                                                                                                                                                                                                                                                                                                                                                                                                                                                                                                                                                                                                                                                                                                                                                                                                                                                                                                                                                                                                                  </w:t>
            </w:r>
          </w:p>
        </w:tc>
        <w:tc>
          <w:tcPr>
            <w:tcW w:w="993" w:type="dxa"/>
            <w:tcBorders>
              <w:top w:val="nil"/>
              <w:left w:val="nil"/>
              <w:bottom w:val="single" w:sz="4" w:space="0" w:color="auto"/>
              <w:right w:val="single" w:sz="4" w:space="0" w:color="auto"/>
            </w:tcBorders>
            <w:shd w:val="clear" w:color="auto" w:fill="auto"/>
            <w:noWrap/>
            <w:vAlign w:val="center"/>
            <w:hideMark/>
          </w:tcPr>
          <w:p w14:paraId="5E7EAA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5C9B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7B4DC7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68556A9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38390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108</w:t>
            </w:r>
          </w:p>
        </w:tc>
        <w:tc>
          <w:tcPr>
            <w:tcW w:w="1154" w:type="dxa"/>
            <w:tcBorders>
              <w:top w:val="nil"/>
              <w:left w:val="nil"/>
              <w:bottom w:val="single" w:sz="4" w:space="0" w:color="auto"/>
              <w:right w:val="single" w:sz="4" w:space="0" w:color="auto"/>
            </w:tcBorders>
            <w:shd w:val="clear" w:color="auto" w:fill="auto"/>
            <w:noWrap/>
            <w:vAlign w:val="center"/>
            <w:hideMark/>
          </w:tcPr>
          <w:p w14:paraId="58EF7AA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601650849.00</w:t>
            </w:r>
          </w:p>
        </w:tc>
        <w:tc>
          <w:tcPr>
            <w:tcW w:w="6358" w:type="dxa"/>
            <w:tcBorders>
              <w:top w:val="nil"/>
              <w:left w:val="nil"/>
              <w:bottom w:val="single" w:sz="4" w:space="0" w:color="auto"/>
              <w:right w:val="single" w:sz="4" w:space="0" w:color="auto"/>
            </w:tcBorders>
            <w:shd w:val="clear" w:color="auto" w:fill="auto"/>
            <w:noWrap/>
            <w:vAlign w:val="bottom"/>
            <w:hideMark/>
          </w:tcPr>
          <w:p w14:paraId="76426E0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CATETERISMO VENOSO CENTRAL, DE DOBLE LUMEN, DE INSERCION PERIFERICA, DE POLIURETANO O ELASTOMERO DE SILICON, CON AGUJA INTRODUCTORA CON FUNDA O CAMISA DESPRENDIBLE. ESTERIL Y DESECHABLE. TAMAÑO NEONATAL. CALIBRE 1.9 A 3.0 FR.                                                                                                                                                                                                                                                                                                                                                                                                                                                                                                                                                                                                                                                                                                                                                                                                                                                                                                                                                                                                                                                                                                                                                                                                                                                                                                                                                                                                                                                                                                                                                                                                                                                                                                                                                                                                                                  </w:t>
            </w:r>
          </w:p>
        </w:tc>
        <w:tc>
          <w:tcPr>
            <w:tcW w:w="993" w:type="dxa"/>
            <w:tcBorders>
              <w:top w:val="nil"/>
              <w:left w:val="nil"/>
              <w:bottom w:val="single" w:sz="4" w:space="0" w:color="auto"/>
              <w:right w:val="single" w:sz="4" w:space="0" w:color="auto"/>
            </w:tcBorders>
            <w:shd w:val="clear" w:color="auto" w:fill="auto"/>
            <w:noWrap/>
            <w:vAlign w:val="center"/>
            <w:hideMark/>
          </w:tcPr>
          <w:p w14:paraId="6D85384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ACCB4F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A4731F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F024F3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E7C94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109</w:t>
            </w:r>
          </w:p>
        </w:tc>
        <w:tc>
          <w:tcPr>
            <w:tcW w:w="1154" w:type="dxa"/>
            <w:tcBorders>
              <w:top w:val="nil"/>
              <w:left w:val="nil"/>
              <w:bottom w:val="single" w:sz="4" w:space="0" w:color="auto"/>
              <w:right w:val="single" w:sz="4" w:space="0" w:color="auto"/>
            </w:tcBorders>
            <w:shd w:val="clear" w:color="auto" w:fill="auto"/>
            <w:noWrap/>
            <w:vAlign w:val="center"/>
            <w:hideMark/>
          </w:tcPr>
          <w:p w14:paraId="6A20694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601650864.00</w:t>
            </w:r>
          </w:p>
        </w:tc>
        <w:tc>
          <w:tcPr>
            <w:tcW w:w="6358" w:type="dxa"/>
            <w:tcBorders>
              <w:top w:val="nil"/>
              <w:left w:val="nil"/>
              <w:bottom w:val="single" w:sz="4" w:space="0" w:color="auto"/>
              <w:right w:val="single" w:sz="4" w:space="0" w:color="auto"/>
            </w:tcBorders>
            <w:shd w:val="clear" w:color="auto" w:fill="auto"/>
            <w:noWrap/>
            <w:vAlign w:val="bottom"/>
            <w:hideMark/>
          </w:tcPr>
          <w:p w14:paraId="7873982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DRENAJE TORACICO, CON INTRODUCTOR Y MARCA RADIOPACA. ESTERIL Y DESECHABLE. CALIBRE 12.0 FR.                                                                                                                                                                                                                                                                                                                                                                                                                                                                                                                                                                                                                                                                                                                                                                                                                                                                                                                                                                                                                                                                                                                                                                                                                                                                                                                                                                                                                                                                                                                                                                                                                                                                                                                                                                                                                                                                                                                                                                        </w:t>
            </w:r>
          </w:p>
        </w:tc>
        <w:tc>
          <w:tcPr>
            <w:tcW w:w="993" w:type="dxa"/>
            <w:tcBorders>
              <w:top w:val="nil"/>
              <w:left w:val="nil"/>
              <w:bottom w:val="single" w:sz="4" w:space="0" w:color="auto"/>
              <w:right w:val="single" w:sz="4" w:space="0" w:color="auto"/>
            </w:tcBorders>
            <w:shd w:val="clear" w:color="auto" w:fill="auto"/>
            <w:noWrap/>
            <w:vAlign w:val="center"/>
            <w:hideMark/>
          </w:tcPr>
          <w:p w14:paraId="05A084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0CEF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D4DDC1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868B52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6A6463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110</w:t>
            </w:r>
          </w:p>
        </w:tc>
        <w:tc>
          <w:tcPr>
            <w:tcW w:w="1154" w:type="dxa"/>
            <w:tcBorders>
              <w:top w:val="nil"/>
              <w:left w:val="nil"/>
              <w:bottom w:val="single" w:sz="4" w:space="0" w:color="auto"/>
              <w:right w:val="single" w:sz="4" w:space="0" w:color="auto"/>
            </w:tcBorders>
            <w:shd w:val="clear" w:color="auto" w:fill="auto"/>
            <w:noWrap/>
            <w:vAlign w:val="center"/>
            <w:hideMark/>
          </w:tcPr>
          <w:p w14:paraId="13E0F6F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601650872.00</w:t>
            </w:r>
          </w:p>
        </w:tc>
        <w:tc>
          <w:tcPr>
            <w:tcW w:w="6358" w:type="dxa"/>
            <w:tcBorders>
              <w:top w:val="nil"/>
              <w:left w:val="nil"/>
              <w:bottom w:val="single" w:sz="4" w:space="0" w:color="auto"/>
              <w:right w:val="single" w:sz="4" w:space="0" w:color="auto"/>
            </w:tcBorders>
            <w:shd w:val="clear" w:color="auto" w:fill="auto"/>
            <w:noWrap/>
            <w:vAlign w:val="bottom"/>
            <w:hideMark/>
          </w:tcPr>
          <w:p w14:paraId="386F17A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DRENAJE TORACICO, CON INTRODUCTOR Y MARCA RADIOPACA. ESTERIL Y DESECHABLE. CALIBRE 14.0 FR.                                                                                                                                                                                                                                                                                                                                                                                                                                                                                                                                                                                                                                                                                                                                                                                                                                                                                                                                                                                                                                                                                                                                                                                                                                                                                                                                                                                                                                                                                                                                                                                                                                                                                                                                                                                                                                                                                                                                                                        </w:t>
            </w:r>
          </w:p>
        </w:tc>
        <w:tc>
          <w:tcPr>
            <w:tcW w:w="993" w:type="dxa"/>
            <w:tcBorders>
              <w:top w:val="nil"/>
              <w:left w:val="nil"/>
              <w:bottom w:val="single" w:sz="4" w:space="0" w:color="auto"/>
              <w:right w:val="single" w:sz="4" w:space="0" w:color="auto"/>
            </w:tcBorders>
            <w:shd w:val="clear" w:color="auto" w:fill="auto"/>
            <w:noWrap/>
            <w:vAlign w:val="center"/>
            <w:hideMark/>
          </w:tcPr>
          <w:p w14:paraId="18EC3FA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52FAE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C6F645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298986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FA22F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111</w:t>
            </w:r>
          </w:p>
        </w:tc>
        <w:tc>
          <w:tcPr>
            <w:tcW w:w="1154" w:type="dxa"/>
            <w:tcBorders>
              <w:top w:val="nil"/>
              <w:left w:val="nil"/>
              <w:bottom w:val="single" w:sz="4" w:space="0" w:color="auto"/>
              <w:right w:val="single" w:sz="4" w:space="0" w:color="auto"/>
            </w:tcBorders>
            <w:shd w:val="clear" w:color="auto" w:fill="auto"/>
            <w:noWrap/>
            <w:vAlign w:val="center"/>
            <w:hideMark/>
          </w:tcPr>
          <w:p w14:paraId="0E1CEF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601660103.00</w:t>
            </w:r>
          </w:p>
        </w:tc>
        <w:tc>
          <w:tcPr>
            <w:tcW w:w="6358" w:type="dxa"/>
            <w:tcBorders>
              <w:top w:val="nil"/>
              <w:left w:val="nil"/>
              <w:bottom w:val="single" w:sz="4" w:space="0" w:color="auto"/>
              <w:right w:val="single" w:sz="4" w:space="0" w:color="auto"/>
            </w:tcBorders>
            <w:shd w:val="clear" w:color="auto" w:fill="auto"/>
            <w:noWrap/>
            <w:vAlign w:val="bottom"/>
            <w:hideMark/>
          </w:tcPr>
          <w:p w14:paraId="0720701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VENOCLISIS. DE POLITETRAFLUORETILENO O POLIURETANO, RADIOPACO. CON AGUJA. LONGITUD 17-24 MM. CALIBRE 24 G.                                                                                                                                                                                                                                                                                                                                                                                                                                                                                                                                                                                                                                                                                                                                                                                                                                                                                                                                                                                                                                                                                                                                                                                                                                                                                                                                                                                                                                                                                                                                                                                                                                                                                                                                                                                                                                                                                                                                                         </w:t>
            </w:r>
          </w:p>
        </w:tc>
        <w:tc>
          <w:tcPr>
            <w:tcW w:w="993" w:type="dxa"/>
            <w:tcBorders>
              <w:top w:val="nil"/>
              <w:left w:val="nil"/>
              <w:bottom w:val="single" w:sz="4" w:space="0" w:color="auto"/>
              <w:right w:val="single" w:sz="4" w:space="0" w:color="auto"/>
            </w:tcBorders>
            <w:shd w:val="clear" w:color="auto" w:fill="auto"/>
            <w:noWrap/>
            <w:vAlign w:val="center"/>
            <w:hideMark/>
          </w:tcPr>
          <w:p w14:paraId="0278DBF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9BD37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020B9D2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81</w:t>
            </w:r>
          </w:p>
        </w:tc>
      </w:tr>
      <w:tr w:rsidR="00E63AAA" w:rsidRPr="00815F2C" w14:paraId="26097AA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1B092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112</w:t>
            </w:r>
          </w:p>
        </w:tc>
        <w:tc>
          <w:tcPr>
            <w:tcW w:w="1154" w:type="dxa"/>
            <w:tcBorders>
              <w:top w:val="nil"/>
              <w:left w:val="nil"/>
              <w:bottom w:val="single" w:sz="4" w:space="0" w:color="auto"/>
              <w:right w:val="single" w:sz="4" w:space="0" w:color="auto"/>
            </w:tcBorders>
            <w:shd w:val="clear" w:color="auto" w:fill="auto"/>
            <w:noWrap/>
            <w:vAlign w:val="center"/>
            <w:hideMark/>
          </w:tcPr>
          <w:p w14:paraId="3F3AD8F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601660228.00</w:t>
            </w:r>
          </w:p>
        </w:tc>
        <w:tc>
          <w:tcPr>
            <w:tcW w:w="6358" w:type="dxa"/>
            <w:tcBorders>
              <w:top w:val="nil"/>
              <w:left w:val="nil"/>
              <w:bottom w:val="single" w:sz="4" w:space="0" w:color="auto"/>
              <w:right w:val="single" w:sz="4" w:space="0" w:color="auto"/>
            </w:tcBorders>
            <w:shd w:val="clear" w:color="auto" w:fill="auto"/>
            <w:noWrap/>
            <w:vAlign w:val="bottom"/>
            <w:hideMark/>
          </w:tcPr>
          <w:p w14:paraId="4FA22D4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CLORURO DE POLIVINILO TRANSPARENTE, GRADUADOS CON MARCA RADIOPACA, ESTERIL Y DESECHABLE CALIBRE 12 FR.                                                                                                                                                                                                                                                                                                                                                                                                                                                                                                                                                                                                                                                                                                                                                                                                                                                                                                                                                                                                                                                                                                                                                                                                                                                                                                                                                                                                                                                                                                                                                                                                                                                                                                                                                                                                                                                                                                                                       </w:t>
            </w:r>
          </w:p>
        </w:tc>
        <w:tc>
          <w:tcPr>
            <w:tcW w:w="993" w:type="dxa"/>
            <w:tcBorders>
              <w:top w:val="nil"/>
              <w:left w:val="nil"/>
              <w:bottom w:val="single" w:sz="4" w:space="0" w:color="auto"/>
              <w:right w:val="single" w:sz="4" w:space="0" w:color="auto"/>
            </w:tcBorders>
            <w:shd w:val="clear" w:color="auto" w:fill="auto"/>
            <w:noWrap/>
            <w:vAlign w:val="center"/>
            <w:hideMark/>
          </w:tcPr>
          <w:p w14:paraId="1BAF304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ADC75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69966C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6F1E0BD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B20F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113</w:t>
            </w:r>
          </w:p>
        </w:tc>
        <w:tc>
          <w:tcPr>
            <w:tcW w:w="1154" w:type="dxa"/>
            <w:tcBorders>
              <w:top w:val="nil"/>
              <w:left w:val="nil"/>
              <w:bottom w:val="single" w:sz="4" w:space="0" w:color="auto"/>
              <w:right w:val="single" w:sz="4" w:space="0" w:color="auto"/>
            </w:tcBorders>
            <w:shd w:val="clear" w:color="auto" w:fill="auto"/>
            <w:noWrap/>
            <w:vAlign w:val="center"/>
            <w:hideMark/>
          </w:tcPr>
          <w:p w14:paraId="4E146CA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601660236.00</w:t>
            </w:r>
          </w:p>
        </w:tc>
        <w:tc>
          <w:tcPr>
            <w:tcW w:w="6358" w:type="dxa"/>
            <w:tcBorders>
              <w:top w:val="nil"/>
              <w:left w:val="nil"/>
              <w:bottom w:val="single" w:sz="4" w:space="0" w:color="auto"/>
              <w:right w:val="single" w:sz="4" w:space="0" w:color="auto"/>
            </w:tcBorders>
            <w:shd w:val="clear" w:color="auto" w:fill="auto"/>
            <w:noWrap/>
            <w:vAlign w:val="bottom"/>
            <w:hideMark/>
          </w:tcPr>
          <w:p w14:paraId="009A472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CLORURO DE POLIVINILO TRANSPARENTE, GRADUADO, CON MARCA RADIOPACA, ESTERIL Y DESECHABLE CALIBRE 14 FR.                                                                                                                                                                                                                                                                                                                                                                                                                                                                                                                                                                                                                                                                                                                                                                                                                                                                                                                                                                                                                                                                                                                                                                                                                                                                                                                                                                                                                                                                                                                                                                                                                                                                                                                                                                                                                                                                                                                                        </w:t>
            </w:r>
          </w:p>
        </w:tc>
        <w:tc>
          <w:tcPr>
            <w:tcW w:w="993" w:type="dxa"/>
            <w:tcBorders>
              <w:top w:val="nil"/>
              <w:left w:val="nil"/>
              <w:bottom w:val="single" w:sz="4" w:space="0" w:color="auto"/>
              <w:right w:val="single" w:sz="4" w:space="0" w:color="auto"/>
            </w:tcBorders>
            <w:shd w:val="clear" w:color="auto" w:fill="auto"/>
            <w:noWrap/>
            <w:vAlign w:val="center"/>
            <w:hideMark/>
          </w:tcPr>
          <w:p w14:paraId="39A9356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72A9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8CF2DD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530EDC5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B9DBB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114</w:t>
            </w:r>
          </w:p>
        </w:tc>
        <w:tc>
          <w:tcPr>
            <w:tcW w:w="1154" w:type="dxa"/>
            <w:tcBorders>
              <w:top w:val="nil"/>
              <w:left w:val="nil"/>
              <w:bottom w:val="single" w:sz="4" w:space="0" w:color="auto"/>
              <w:right w:val="single" w:sz="4" w:space="0" w:color="auto"/>
            </w:tcBorders>
            <w:shd w:val="clear" w:color="auto" w:fill="auto"/>
            <w:noWrap/>
            <w:vAlign w:val="center"/>
            <w:hideMark/>
          </w:tcPr>
          <w:p w14:paraId="6B2E47B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601660244.00</w:t>
            </w:r>
          </w:p>
        </w:tc>
        <w:tc>
          <w:tcPr>
            <w:tcW w:w="6358" w:type="dxa"/>
            <w:tcBorders>
              <w:top w:val="nil"/>
              <w:left w:val="nil"/>
              <w:bottom w:val="single" w:sz="4" w:space="0" w:color="auto"/>
              <w:right w:val="single" w:sz="4" w:space="0" w:color="auto"/>
            </w:tcBorders>
            <w:shd w:val="clear" w:color="auto" w:fill="auto"/>
            <w:noWrap/>
            <w:vAlign w:val="bottom"/>
            <w:hideMark/>
          </w:tcPr>
          <w:p w14:paraId="6981B0F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CLORURO DE POLIVINILO TRANSPARENTE, GRADUADO,  CON MARCA RADIOPACA ESTERIL Y DESECHABLE, CALIBRE 16 FR.                                                                                                                                                                                                                                                                                                                                                                                                                                                                                                                                                                                                                                                                                                                                                                                                                                                                                                                                                                                                                                                                                                                                                                                                                                                                                                                                                                                                                                                                                                                                                                                                                                                                                                                                                                                                                                                                                                                                      </w:t>
            </w:r>
          </w:p>
        </w:tc>
        <w:tc>
          <w:tcPr>
            <w:tcW w:w="993" w:type="dxa"/>
            <w:tcBorders>
              <w:top w:val="nil"/>
              <w:left w:val="nil"/>
              <w:bottom w:val="single" w:sz="4" w:space="0" w:color="auto"/>
              <w:right w:val="single" w:sz="4" w:space="0" w:color="auto"/>
            </w:tcBorders>
            <w:shd w:val="clear" w:color="auto" w:fill="auto"/>
            <w:noWrap/>
            <w:vAlign w:val="center"/>
            <w:hideMark/>
          </w:tcPr>
          <w:p w14:paraId="2F6EAED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436A0B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EC1275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2962247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26F3C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115</w:t>
            </w:r>
          </w:p>
        </w:tc>
        <w:tc>
          <w:tcPr>
            <w:tcW w:w="1154" w:type="dxa"/>
            <w:tcBorders>
              <w:top w:val="nil"/>
              <w:left w:val="nil"/>
              <w:bottom w:val="single" w:sz="4" w:space="0" w:color="auto"/>
              <w:right w:val="single" w:sz="4" w:space="0" w:color="auto"/>
            </w:tcBorders>
            <w:shd w:val="clear" w:color="auto" w:fill="auto"/>
            <w:noWrap/>
            <w:vAlign w:val="center"/>
            <w:hideMark/>
          </w:tcPr>
          <w:p w14:paraId="7D62154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601660251.00</w:t>
            </w:r>
          </w:p>
        </w:tc>
        <w:tc>
          <w:tcPr>
            <w:tcW w:w="6358" w:type="dxa"/>
            <w:tcBorders>
              <w:top w:val="nil"/>
              <w:left w:val="nil"/>
              <w:bottom w:val="single" w:sz="4" w:space="0" w:color="auto"/>
              <w:right w:val="single" w:sz="4" w:space="0" w:color="auto"/>
            </w:tcBorders>
            <w:shd w:val="clear" w:color="auto" w:fill="auto"/>
            <w:noWrap/>
            <w:vAlign w:val="bottom"/>
            <w:hideMark/>
          </w:tcPr>
          <w:p w14:paraId="36D6D01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CLORURO DE POLIVINILO TRANSPARENTE, GRADUADO,  CON MARCA RADIOPACA, ESTERIL Y DESECHABLE CALIBRE 18 FR.                                                                                                                                                                                                                                                                                                                                                                                                                                                                                                                                                                                                                                                                                                                                                                                                                                                                                                                                                                                                                                                                                                                                                                                                                                                                                                                                                                                                                                                                                                                                                                                                                                                                                                                                                                                                                                                                                                                                      </w:t>
            </w:r>
          </w:p>
        </w:tc>
        <w:tc>
          <w:tcPr>
            <w:tcW w:w="993" w:type="dxa"/>
            <w:tcBorders>
              <w:top w:val="nil"/>
              <w:left w:val="nil"/>
              <w:bottom w:val="single" w:sz="4" w:space="0" w:color="auto"/>
              <w:right w:val="single" w:sz="4" w:space="0" w:color="auto"/>
            </w:tcBorders>
            <w:shd w:val="clear" w:color="auto" w:fill="auto"/>
            <w:noWrap/>
            <w:vAlign w:val="center"/>
            <w:hideMark/>
          </w:tcPr>
          <w:p w14:paraId="69FA86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F896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DB37A2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46BA9B4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1D3A6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116</w:t>
            </w:r>
          </w:p>
        </w:tc>
        <w:tc>
          <w:tcPr>
            <w:tcW w:w="1154" w:type="dxa"/>
            <w:tcBorders>
              <w:top w:val="nil"/>
              <w:left w:val="nil"/>
              <w:bottom w:val="single" w:sz="4" w:space="0" w:color="auto"/>
              <w:right w:val="single" w:sz="4" w:space="0" w:color="auto"/>
            </w:tcBorders>
            <w:shd w:val="clear" w:color="auto" w:fill="auto"/>
            <w:noWrap/>
            <w:vAlign w:val="center"/>
            <w:hideMark/>
          </w:tcPr>
          <w:p w14:paraId="3D56471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601660269.00</w:t>
            </w:r>
          </w:p>
        </w:tc>
        <w:tc>
          <w:tcPr>
            <w:tcW w:w="6358" w:type="dxa"/>
            <w:tcBorders>
              <w:top w:val="nil"/>
              <w:left w:val="nil"/>
              <w:bottom w:val="single" w:sz="4" w:space="0" w:color="auto"/>
              <w:right w:val="single" w:sz="4" w:space="0" w:color="auto"/>
            </w:tcBorders>
            <w:shd w:val="clear" w:color="auto" w:fill="auto"/>
            <w:noWrap/>
            <w:vAlign w:val="bottom"/>
            <w:hideMark/>
          </w:tcPr>
          <w:p w14:paraId="31F2877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CLORURO DE POLIVINILO TRANSPARENTE, GRADUADO,  CON MARCA RADIOPACA, ESTERIL Y DESECHABLE CALIBRE 20 FR.                                                                                                                                                                                                                                                                                                                                                                                                                                                                                                                                                                                                                                                                                                                                                                                                                                                                                                                                                                                                                                                                                                                                                                                                                                                                                                                                                                                                                                                                                                                                                                                                                                                                                                                                                                                                                                                                                                                                      </w:t>
            </w:r>
          </w:p>
        </w:tc>
        <w:tc>
          <w:tcPr>
            <w:tcW w:w="993" w:type="dxa"/>
            <w:tcBorders>
              <w:top w:val="nil"/>
              <w:left w:val="nil"/>
              <w:bottom w:val="single" w:sz="4" w:space="0" w:color="auto"/>
              <w:right w:val="single" w:sz="4" w:space="0" w:color="auto"/>
            </w:tcBorders>
            <w:shd w:val="clear" w:color="auto" w:fill="auto"/>
            <w:noWrap/>
            <w:vAlign w:val="center"/>
            <w:hideMark/>
          </w:tcPr>
          <w:p w14:paraId="4042A91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85E4D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4CA0F5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6633C3F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E3A82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117</w:t>
            </w:r>
          </w:p>
        </w:tc>
        <w:tc>
          <w:tcPr>
            <w:tcW w:w="1154" w:type="dxa"/>
            <w:tcBorders>
              <w:top w:val="nil"/>
              <w:left w:val="nil"/>
              <w:bottom w:val="single" w:sz="4" w:space="0" w:color="auto"/>
              <w:right w:val="single" w:sz="4" w:space="0" w:color="auto"/>
            </w:tcBorders>
            <w:shd w:val="clear" w:color="auto" w:fill="auto"/>
            <w:noWrap/>
            <w:vAlign w:val="center"/>
            <w:hideMark/>
          </w:tcPr>
          <w:p w14:paraId="5BB6538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601660277.00</w:t>
            </w:r>
          </w:p>
        </w:tc>
        <w:tc>
          <w:tcPr>
            <w:tcW w:w="6358" w:type="dxa"/>
            <w:tcBorders>
              <w:top w:val="nil"/>
              <w:left w:val="nil"/>
              <w:bottom w:val="single" w:sz="4" w:space="0" w:color="auto"/>
              <w:right w:val="single" w:sz="4" w:space="0" w:color="auto"/>
            </w:tcBorders>
            <w:shd w:val="clear" w:color="auto" w:fill="auto"/>
            <w:noWrap/>
            <w:vAlign w:val="bottom"/>
            <w:hideMark/>
          </w:tcPr>
          <w:p w14:paraId="7CAE616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CLORURO DE POLIVINILO TRANSPARENTE, GRADUADO, CON MARCA RADIOPACA, ESTERIL Y DESECHABLE CALIBRE 22 FR                                                                                                                                                                                                                                                                                                                                                                                                                                                                                                                                                                                                                                                                                                                                                                                                                                                                                                                                                                                                                                                                                                                                                                                                                                                                                                                                                                                                                                                                                                                                                                                                                                                                                                                                                                                                                                                                                                                                         </w:t>
            </w:r>
          </w:p>
        </w:tc>
        <w:tc>
          <w:tcPr>
            <w:tcW w:w="993" w:type="dxa"/>
            <w:tcBorders>
              <w:top w:val="nil"/>
              <w:left w:val="nil"/>
              <w:bottom w:val="single" w:sz="4" w:space="0" w:color="auto"/>
              <w:right w:val="single" w:sz="4" w:space="0" w:color="auto"/>
            </w:tcBorders>
            <w:shd w:val="clear" w:color="auto" w:fill="auto"/>
            <w:noWrap/>
            <w:vAlign w:val="center"/>
            <w:hideMark/>
          </w:tcPr>
          <w:p w14:paraId="48DB17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3042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E6C277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02A44CB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F2E2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118</w:t>
            </w:r>
          </w:p>
        </w:tc>
        <w:tc>
          <w:tcPr>
            <w:tcW w:w="1154" w:type="dxa"/>
            <w:tcBorders>
              <w:top w:val="nil"/>
              <w:left w:val="nil"/>
              <w:bottom w:val="single" w:sz="4" w:space="0" w:color="auto"/>
              <w:right w:val="single" w:sz="4" w:space="0" w:color="auto"/>
            </w:tcBorders>
            <w:shd w:val="clear" w:color="auto" w:fill="auto"/>
            <w:noWrap/>
            <w:vAlign w:val="center"/>
            <w:hideMark/>
          </w:tcPr>
          <w:p w14:paraId="02E66DA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601660285.00</w:t>
            </w:r>
          </w:p>
        </w:tc>
        <w:tc>
          <w:tcPr>
            <w:tcW w:w="6358" w:type="dxa"/>
            <w:tcBorders>
              <w:top w:val="nil"/>
              <w:left w:val="nil"/>
              <w:bottom w:val="single" w:sz="4" w:space="0" w:color="auto"/>
              <w:right w:val="single" w:sz="4" w:space="0" w:color="auto"/>
            </w:tcBorders>
            <w:shd w:val="clear" w:color="auto" w:fill="auto"/>
            <w:noWrap/>
            <w:vAlign w:val="bottom"/>
            <w:hideMark/>
          </w:tcPr>
          <w:p w14:paraId="5D09A71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CLORURO DE POLIVINILO TRANSPARENTE, GRADUADOS, CON MARCA RADIOPACA, ESTERILES Y DESECHABLES  CALIBRE 24 FR.                                                                                                                                                                                                                                                                                                                                                                                                                                                                                                                                                                                                                                                                                                                                                                                                                                                                                                                                                                                                                                                                                                                                                                                                                                                                                                                                                                                                                                                                                                                                                                                                                                                                                                                                                                                                                                                                                                                                    </w:t>
            </w:r>
          </w:p>
        </w:tc>
        <w:tc>
          <w:tcPr>
            <w:tcW w:w="993" w:type="dxa"/>
            <w:tcBorders>
              <w:top w:val="nil"/>
              <w:left w:val="nil"/>
              <w:bottom w:val="single" w:sz="4" w:space="0" w:color="auto"/>
              <w:right w:val="single" w:sz="4" w:space="0" w:color="auto"/>
            </w:tcBorders>
            <w:shd w:val="clear" w:color="auto" w:fill="auto"/>
            <w:noWrap/>
            <w:vAlign w:val="center"/>
            <w:hideMark/>
          </w:tcPr>
          <w:p w14:paraId="565AF34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33827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5211EB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36E131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1EDF9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119</w:t>
            </w:r>
          </w:p>
        </w:tc>
        <w:tc>
          <w:tcPr>
            <w:tcW w:w="1154" w:type="dxa"/>
            <w:tcBorders>
              <w:top w:val="nil"/>
              <w:left w:val="nil"/>
              <w:bottom w:val="single" w:sz="4" w:space="0" w:color="auto"/>
              <w:right w:val="single" w:sz="4" w:space="0" w:color="auto"/>
            </w:tcBorders>
            <w:shd w:val="clear" w:color="auto" w:fill="auto"/>
            <w:noWrap/>
            <w:vAlign w:val="center"/>
            <w:hideMark/>
          </w:tcPr>
          <w:p w14:paraId="5F74940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601660293.00</w:t>
            </w:r>
          </w:p>
        </w:tc>
        <w:tc>
          <w:tcPr>
            <w:tcW w:w="6358" w:type="dxa"/>
            <w:tcBorders>
              <w:top w:val="nil"/>
              <w:left w:val="nil"/>
              <w:bottom w:val="single" w:sz="4" w:space="0" w:color="auto"/>
              <w:right w:val="single" w:sz="4" w:space="0" w:color="auto"/>
            </w:tcBorders>
            <w:shd w:val="clear" w:color="auto" w:fill="auto"/>
            <w:noWrap/>
            <w:vAlign w:val="bottom"/>
            <w:hideMark/>
          </w:tcPr>
          <w:p w14:paraId="165F97C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TUBO ENDOTRAQUEAL,  SIN GLOBO DE CLORURO DE POLIVINILO TRANSPARENTE, GRADUADOS, CON MARCA RADIOPACA, ESTERILES Y DESECHABLES CALIBRE 26 FR.</w:t>
            </w:r>
          </w:p>
        </w:tc>
        <w:tc>
          <w:tcPr>
            <w:tcW w:w="993" w:type="dxa"/>
            <w:tcBorders>
              <w:top w:val="nil"/>
              <w:left w:val="nil"/>
              <w:bottom w:val="single" w:sz="4" w:space="0" w:color="auto"/>
              <w:right w:val="single" w:sz="4" w:space="0" w:color="auto"/>
            </w:tcBorders>
            <w:shd w:val="clear" w:color="auto" w:fill="auto"/>
            <w:noWrap/>
            <w:vAlign w:val="center"/>
            <w:hideMark/>
          </w:tcPr>
          <w:p w14:paraId="6C4F63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A318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8006D4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376145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0DE42D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120</w:t>
            </w:r>
          </w:p>
        </w:tc>
        <w:tc>
          <w:tcPr>
            <w:tcW w:w="1154" w:type="dxa"/>
            <w:tcBorders>
              <w:top w:val="nil"/>
              <w:left w:val="nil"/>
              <w:bottom w:val="single" w:sz="4" w:space="0" w:color="auto"/>
              <w:right w:val="single" w:sz="4" w:space="0" w:color="auto"/>
            </w:tcBorders>
            <w:shd w:val="clear" w:color="auto" w:fill="auto"/>
            <w:noWrap/>
            <w:vAlign w:val="center"/>
            <w:hideMark/>
          </w:tcPr>
          <w:p w14:paraId="79B675B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601660574.00</w:t>
            </w:r>
          </w:p>
        </w:tc>
        <w:tc>
          <w:tcPr>
            <w:tcW w:w="6358" w:type="dxa"/>
            <w:tcBorders>
              <w:top w:val="nil"/>
              <w:left w:val="nil"/>
              <w:bottom w:val="single" w:sz="4" w:space="0" w:color="auto"/>
              <w:right w:val="single" w:sz="4" w:space="0" w:color="auto"/>
            </w:tcBorders>
            <w:shd w:val="clear" w:color="auto" w:fill="auto"/>
            <w:noWrap/>
            <w:vAlign w:val="bottom"/>
            <w:hideMark/>
          </w:tcPr>
          <w:p w14:paraId="67CEB7E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CANULA PARA ASPIRACION MANUAL ENDOUTERINA, DE POLIETILENO FLEXIBLE, ESTERIL Y DESECHABLE. DIAMETRO 6 MM. COLOR AZUL</w:t>
            </w:r>
          </w:p>
        </w:tc>
        <w:tc>
          <w:tcPr>
            <w:tcW w:w="993" w:type="dxa"/>
            <w:tcBorders>
              <w:top w:val="nil"/>
              <w:left w:val="nil"/>
              <w:bottom w:val="single" w:sz="4" w:space="0" w:color="auto"/>
              <w:right w:val="single" w:sz="4" w:space="0" w:color="auto"/>
            </w:tcBorders>
            <w:shd w:val="clear" w:color="auto" w:fill="auto"/>
            <w:noWrap/>
            <w:vAlign w:val="center"/>
            <w:hideMark/>
          </w:tcPr>
          <w:p w14:paraId="0071412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DE40A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063105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0FBD17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F6F0A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121</w:t>
            </w:r>
          </w:p>
        </w:tc>
        <w:tc>
          <w:tcPr>
            <w:tcW w:w="1154" w:type="dxa"/>
            <w:tcBorders>
              <w:top w:val="nil"/>
              <w:left w:val="nil"/>
              <w:bottom w:val="single" w:sz="4" w:space="0" w:color="auto"/>
              <w:right w:val="single" w:sz="4" w:space="0" w:color="auto"/>
            </w:tcBorders>
            <w:shd w:val="clear" w:color="auto" w:fill="auto"/>
            <w:noWrap/>
            <w:vAlign w:val="center"/>
            <w:hideMark/>
          </w:tcPr>
          <w:p w14:paraId="137BD0A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601661001.00</w:t>
            </w:r>
          </w:p>
        </w:tc>
        <w:tc>
          <w:tcPr>
            <w:tcW w:w="6358" w:type="dxa"/>
            <w:tcBorders>
              <w:top w:val="nil"/>
              <w:left w:val="nil"/>
              <w:bottom w:val="single" w:sz="4" w:space="0" w:color="auto"/>
              <w:right w:val="single" w:sz="4" w:space="0" w:color="auto"/>
            </w:tcBorders>
            <w:shd w:val="clear" w:color="auto" w:fill="auto"/>
            <w:noWrap/>
            <w:vAlign w:val="bottom"/>
            <w:hideMark/>
          </w:tcPr>
          <w:p w14:paraId="0FFF514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DRENAJE DE BLAKE 19 FR. PIEZA.                                                                                                                                                                                                                                                                                                                                                                                                                                                                                                                                                                                                                                                                                                                                                                                                                                                                                                                                                                                                                                                                                                                                                                                                                                                                                                                                                                                                                                                                                                                                                                                                                                                                                                                                                                                                                                                                                                                                                                                                                                                  </w:t>
            </w:r>
          </w:p>
        </w:tc>
        <w:tc>
          <w:tcPr>
            <w:tcW w:w="993" w:type="dxa"/>
            <w:tcBorders>
              <w:top w:val="nil"/>
              <w:left w:val="nil"/>
              <w:bottom w:val="single" w:sz="4" w:space="0" w:color="auto"/>
              <w:right w:val="single" w:sz="4" w:space="0" w:color="auto"/>
            </w:tcBorders>
            <w:shd w:val="clear" w:color="auto" w:fill="auto"/>
            <w:noWrap/>
            <w:vAlign w:val="center"/>
            <w:hideMark/>
          </w:tcPr>
          <w:p w14:paraId="50DF0C9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F3660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F9E24E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6939E20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9FD11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122</w:t>
            </w:r>
          </w:p>
        </w:tc>
        <w:tc>
          <w:tcPr>
            <w:tcW w:w="1154" w:type="dxa"/>
            <w:tcBorders>
              <w:top w:val="nil"/>
              <w:left w:val="nil"/>
              <w:bottom w:val="single" w:sz="4" w:space="0" w:color="auto"/>
              <w:right w:val="single" w:sz="4" w:space="0" w:color="auto"/>
            </w:tcBorders>
            <w:shd w:val="clear" w:color="auto" w:fill="auto"/>
            <w:noWrap/>
            <w:vAlign w:val="center"/>
            <w:hideMark/>
          </w:tcPr>
          <w:p w14:paraId="492654A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601661549.00</w:t>
            </w:r>
          </w:p>
        </w:tc>
        <w:tc>
          <w:tcPr>
            <w:tcW w:w="6358" w:type="dxa"/>
            <w:tcBorders>
              <w:top w:val="nil"/>
              <w:left w:val="nil"/>
              <w:bottom w:val="single" w:sz="4" w:space="0" w:color="auto"/>
              <w:right w:val="single" w:sz="4" w:space="0" w:color="auto"/>
            </w:tcBorders>
            <w:shd w:val="clear" w:color="auto" w:fill="auto"/>
            <w:noWrap/>
            <w:vAlign w:val="bottom"/>
            <w:hideMark/>
          </w:tcPr>
          <w:p w14:paraId="5E8A3BB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URETERAL DOBLE "J", DE POLIURETANO, RADIOPACO , LONGITUD 24 CM. CALIBRE 6 FR.                                                                                                                                                                                                                                                                                                                                                                                                                                                                                                                                                                                                                                                                                                                                                                                                                                                                                                                                                                                                                                                                                                                                                                                                                                                                                                                                                                                                                                                                                                                                                                                                                                                                                                                                                                                                                                                                                                                                                                                           </w:t>
            </w:r>
          </w:p>
        </w:tc>
        <w:tc>
          <w:tcPr>
            <w:tcW w:w="993" w:type="dxa"/>
            <w:tcBorders>
              <w:top w:val="nil"/>
              <w:left w:val="nil"/>
              <w:bottom w:val="single" w:sz="4" w:space="0" w:color="auto"/>
              <w:right w:val="single" w:sz="4" w:space="0" w:color="auto"/>
            </w:tcBorders>
            <w:shd w:val="clear" w:color="auto" w:fill="auto"/>
            <w:noWrap/>
            <w:vAlign w:val="center"/>
            <w:hideMark/>
          </w:tcPr>
          <w:p w14:paraId="7822E74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0E6C6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A6253E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6D2516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A196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123</w:t>
            </w:r>
          </w:p>
        </w:tc>
        <w:tc>
          <w:tcPr>
            <w:tcW w:w="1154" w:type="dxa"/>
            <w:tcBorders>
              <w:top w:val="nil"/>
              <w:left w:val="nil"/>
              <w:bottom w:val="single" w:sz="4" w:space="0" w:color="auto"/>
              <w:right w:val="single" w:sz="4" w:space="0" w:color="auto"/>
            </w:tcBorders>
            <w:shd w:val="clear" w:color="auto" w:fill="auto"/>
            <w:noWrap/>
            <w:vAlign w:val="center"/>
            <w:hideMark/>
          </w:tcPr>
          <w:p w14:paraId="0E04DF0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601661903.00</w:t>
            </w:r>
          </w:p>
        </w:tc>
        <w:tc>
          <w:tcPr>
            <w:tcW w:w="6358" w:type="dxa"/>
            <w:tcBorders>
              <w:top w:val="nil"/>
              <w:left w:val="nil"/>
              <w:bottom w:val="single" w:sz="4" w:space="0" w:color="auto"/>
              <w:right w:val="single" w:sz="4" w:space="0" w:color="auto"/>
            </w:tcBorders>
            <w:shd w:val="clear" w:color="auto" w:fill="auto"/>
            <w:noWrap/>
            <w:vAlign w:val="bottom"/>
            <w:hideMark/>
          </w:tcPr>
          <w:p w14:paraId="6BEC3B8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60B5524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2382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85743D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615B5D6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8A463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124</w:t>
            </w:r>
          </w:p>
        </w:tc>
        <w:tc>
          <w:tcPr>
            <w:tcW w:w="1154" w:type="dxa"/>
            <w:tcBorders>
              <w:top w:val="nil"/>
              <w:left w:val="nil"/>
              <w:bottom w:val="single" w:sz="4" w:space="0" w:color="auto"/>
              <w:right w:val="single" w:sz="4" w:space="0" w:color="auto"/>
            </w:tcBorders>
            <w:shd w:val="clear" w:color="auto" w:fill="auto"/>
            <w:noWrap/>
            <w:vAlign w:val="center"/>
            <w:hideMark/>
          </w:tcPr>
          <w:p w14:paraId="2CB3BB3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601663016.00</w:t>
            </w:r>
          </w:p>
        </w:tc>
        <w:tc>
          <w:tcPr>
            <w:tcW w:w="6358" w:type="dxa"/>
            <w:tcBorders>
              <w:top w:val="nil"/>
              <w:left w:val="nil"/>
              <w:bottom w:val="single" w:sz="4" w:space="0" w:color="auto"/>
              <w:right w:val="single" w:sz="4" w:space="0" w:color="auto"/>
            </w:tcBorders>
            <w:shd w:val="clear" w:color="auto" w:fill="auto"/>
            <w:noWrap/>
            <w:vAlign w:val="bottom"/>
            <w:hideMark/>
          </w:tcPr>
          <w:p w14:paraId="0621F8A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PARA TRAQUEOSTOMIA NEONATAL, DE CLORURO DE POLIVINILO, SIN GLOBO, RADIOPACA, CON CONECTOR INCLUIDO CON ENTRADA DE 15 MM, SIN ENDOCANULA, CON OBTURADOR Y CINTA DE FIJACION, ESTERIL Y DESECHABLE. DIAMETRO INTERNO 3.5 MM +/-0.15 MM DIAMETRO EXTERNO 5.8 MM +/- 0.5 MM LONGITUD 34 MM +/- 5 MM PIEZA                                                                                                                                                                                                                                                                                                                                                                                                                                                                                                                                                                                                                                                                                                                                                                                                                                                                                                                                                                                                                                                                                                                                                                                                                                                                                                                                                                                                                                                                                                                                                                                                                                                                                                                                                                    </w:t>
            </w:r>
          </w:p>
        </w:tc>
        <w:tc>
          <w:tcPr>
            <w:tcW w:w="993" w:type="dxa"/>
            <w:tcBorders>
              <w:top w:val="nil"/>
              <w:left w:val="nil"/>
              <w:bottom w:val="single" w:sz="4" w:space="0" w:color="auto"/>
              <w:right w:val="single" w:sz="4" w:space="0" w:color="auto"/>
            </w:tcBorders>
            <w:shd w:val="clear" w:color="auto" w:fill="auto"/>
            <w:noWrap/>
            <w:vAlign w:val="center"/>
            <w:hideMark/>
          </w:tcPr>
          <w:p w14:paraId="604D306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46C46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1EA376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47CB6D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1B181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125</w:t>
            </w:r>
          </w:p>
        </w:tc>
        <w:tc>
          <w:tcPr>
            <w:tcW w:w="1154" w:type="dxa"/>
            <w:tcBorders>
              <w:top w:val="nil"/>
              <w:left w:val="nil"/>
              <w:bottom w:val="single" w:sz="4" w:space="0" w:color="auto"/>
              <w:right w:val="single" w:sz="4" w:space="0" w:color="auto"/>
            </w:tcBorders>
            <w:shd w:val="clear" w:color="auto" w:fill="auto"/>
            <w:noWrap/>
            <w:vAlign w:val="center"/>
            <w:hideMark/>
          </w:tcPr>
          <w:p w14:paraId="6F78758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601663057.00</w:t>
            </w:r>
          </w:p>
        </w:tc>
        <w:tc>
          <w:tcPr>
            <w:tcW w:w="6358" w:type="dxa"/>
            <w:tcBorders>
              <w:top w:val="nil"/>
              <w:left w:val="nil"/>
              <w:bottom w:val="single" w:sz="4" w:space="0" w:color="auto"/>
              <w:right w:val="single" w:sz="4" w:space="0" w:color="auto"/>
            </w:tcBorders>
            <w:shd w:val="clear" w:color="auto" w:fill="auto"/>
            <w:noWrap/>
            <w:vAlign w:val="bottom"/>
            <w:hideMark/>
          </w:tcPr>
          <w:p w14:paraId="7B42E02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PARA SUCCION TIPO YANKAUER DE PLASTICO GRADO MEDICO RIGIDO, ESTERIL Y DESECHABLE INASTILLABLE, PUNTA ESTANDAR TIPO OLIVA ACANALADA ENSAMBLADA EN UNA SOLA PIEZA, CON MANGO ANATOMICO Y TUBO DE ASPIRACION DE PLASTICO GRADO MEDICO DE 6 MM. DE DIAMETRO INTERNO Y 18 CM. DE LONGITUD.                                                                                                                                                                                                                                                                                                                                                                                                                                                                                                                                                                                                                                                                                                                                                                                                                                                                                                                                                                                                                                                                                                                                                                                                                                                                                                                                                                                                                                                                                                                                                                                                                                                                                                                                                                                    </w:t>
            </w:r>
          </w:p>
        </w:tc>
        <w:tc>
          <w:tcPr>
            <w:tcW w:w="993" w:type="dxa"/>
            <w:tcBorders>
              <w:top w:val="nil"/>
              <w:left w:val="nil"/>
              <w:bottom w:val="single" w:sz="4" w:space="0" w:color="auto"/>
              <w:right w:val="single" w:sz="4" w:space="0" w:color="auto"/>
            </w:tcBorders>
            <w:shd w:val="clear" w:color="auto" w:fill="auto"/>
            <w:noWrap/>
            <w:vAlign w:val="center"/>
            <w:hideMark/>
          </w:tcPr>
          <w:p w14:paraId="4F9E96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0B435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522009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24</w:t>
            </w:r>
          </w:p>
        </w:tc>
      </w:tr>
      <w:tr w:rsidR="00E63AAA" w:rsidRPr="00815F2C" w14:paraId="2A08770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7EE26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126</w:t>
            </w:r>
          </w:p>
        </w:tc>
        <w:tc>
          <w:tcPr>
            <w:tcW w:w="1154" w:type="dxa"/>
            <w:tcBorders>
              <w:top w:val="nil"/>
              <w:left w:val="nil"/>
              <w:bottom w:val="single" w:sz="4" w:space="0" w:color="auto"/>
              <w:right w:val="single" w:sz="4" w:space="0" w:color="auto"/>
            </w:tcBorders>
            <w:shd w:val="clear" w:color="auto" w:fill="auto"/>
            <w:noWrap/>
            <w:vAlign w:val="center"/>
            <w:hideMark/>
          </w:tcPr>
          <w:p w14:paraId="11C00E7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601663347.00</w:t>
            </w:r>
          </w:p>
        </w:tc>
        <w:tc>
          <w:tcPr>
            <w:tcW w:w="6358" w:type="dxa"/>
            <w:tcBorders>
              <w:top w:val="nil"/>
              <w:left w:val="nil"/>
              <w:bottom w:val="single" w:sz="4" w:space="0" w:color="auto"/>
              <w:right w:val="single" w:sz="4" w:space="0" w:color="auto"/>
            </w:tcBorders>
            <w:shd w:val="clear" w:color="auto" w:fill="auto"/>
            <w:noWrap/>
            <w:vAlign w:val="bottom"/>
            <w:hideMark/>
          </w:tcPr>
          <w:p w14:paraId="0FF6BF0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ASPIRACION, DE PLASTICO TRANSPARENTE LIBRE DE PIROGENOS, ATOXICO, DE 55 CM. DE LONGITUD CON VALVULA DE CONTROL DE ASPIRACION, CON PUNTA ROMA. ESTERIL Y DESECHABLE. CALIBRE 14 FR.                                                                                                                                                                                                                                                                                                                                                                                                                                                                                                                                                                                                                                                                                                                                                                                                                                                                                                                                                                                                                                                                                                                                                                                                                                                                                                                                                                                                                                                                                                                                                                                                                                                                                                                                                                                                                                                                                   </w:t>
            </w:r>
          </w:p>
        </w:tc>
        <w:tc>
          <w:tcPr>
            <w:tcW w:w="993" w:type="dxa"/>
            <w:tcBorders>
              <w:top w:val="nil"/>
              <w:left w:val="nil"/>
              <w:bottom w:val="single" w:sz="4" w:space="0" w:color="auto"/>
              <w:right w:val="single" w:sz="4" w:space="0" w:color="auto"/>
            </w:tcBorders>
            <w:shd w:val="clear" w:color="auto" w:fill="auto"/>
            <w:noWrap/>
            <w:vAlign w:val="center"/>
            <w:hideMark/>
          </w:tcPr>
          <w:p w14:paraId="080BF97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6E165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05C8FE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14</w:t>
            </w:r>
          </w:p>
        </w:tc>
      </w:tr>
      <w:tr w:rsidR="00E63AAA" w:rsidRPr="00815F2C" w14:paraId="52ED46F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CAAAF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127</w:t>
            </w:r>
          </w:p>
        </w:tc>
        <w:tc>
          <w:tcPr>
            <w:tcW w:w="1154" w:type="dxa"/>
            <w:tcBorders>
              <w:top w:val="nil"/>
              <w:left w:val="nil"/>
              <w:bottom w:val="single" w:sz="4" w:space="0" w:color="auto"/>
              <w:right w:val="single" w:sz="4" w:space="0" w:color="auto"/>
            </w:tcBorders>
            <w:shd w:val="clear" w:color="auto" w:fill="auto"/>
            <w:noWrap/>
            <w:vAlign w:val="center"/>
            <w:hideMark/>
          </w:tcPr>
          <w:p w14:paraId="770ECA9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601663354.00</w:t>
            </w:r>
          </w:p>
        </w:tc>
        <w:tc>
          <w:tcPr>
            <w:tcW w:w="6358" w:type="dxa"/>
            <w:tcBorders>
              <w:top w:val="nil"/>
              <w:left w:val="nil"/>
              <w:bottom w:val="single" w:sz="4" w:space="0" w:color="auto"/>
              <w:right w:val="single" w:sz="4" w:space="0" w:color="auto"/>
            </w:tcBorders>
            <w:shd w:val="clear" w:color="auto" w:fill="auto"/>
            <w:noWrap/>
            <w:vAlign w:val="bottom"/>
            <w:hideMark/>
          </w:tcPr>
          <w:p w14:paraId="0D7F919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ASPIRACION, DE PLASTICO TRANSPARENTE LIBRE DE PIROGENOS, ATOXICO, DE 55 CM DE LONGITUD CON VALVULA DE CONTROL DE ASPIRACION, CON PUNTA ROMA. ESTERIL Y DESECHABLE. CALIBRE 16 FR.                                                                                                                                                                                                                                                                                                                                                                                                                                                                                                                                                                                                                                                                                                                                                                                                                                                                                                                                                                                                                                                                                                                                                                                                                                                                                                                                                                                                                                                                                                                                                                                                                                                                                                                                                                                                                                                                                    </w:t>
            </w:r>
          </w:p>
        </w:tc>
        <w:tc>
          <w:tcPr>
            <w:tcW w:w="993" w:type="dxa"/>
            <w:tcBorders>
              <w:top w:val="nil"/>
              <w:left w:val="nil"/>
              <w:bottom w:val="single" w:sz="4" w:space="0" w:color="auto"/>
              <w:right w:val="single" w:sz="4" w:space="0" w:color="auto"/>
            </w:tcBorders>
            <w:shd w:val="clear" w:color="auto" w:fill="auto"/>
            <w:noWrap/>
            <w:vAlign w:val="center"/>
            <w:hideMark/>
          </w:tcPr>
          <w:p w14:paraId="7200723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2AA29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CAB4E7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27</w:t>
            </w:r>
          </w:p>
        </w:tc>
      </w:tr>
      <w:tr w:rsidR="00E63AAA" w:rsidRPr="00815F2C" w14:paraId="2E65F33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C8BD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128</w:t>
            </w:r>
          </w:p>
        </w:tc>
        <w:tc>
          <w:tcPr>
            <w:tcW w:w="1154" w:type="dxa"/>
            <w:tcBorders>
              <w:top w:val="nil"/>
              <w:left w:val="nil"/>
              <w:bottom w:val="single" w:sz="4" w:space="0" w:color="auto"/>
              <w:right w:val="single" w:sz="4" w:space="0" w:color="auto"/>
            </w:tcBorders>
            <w:shd w:val="clear" w:color="auto" w:fill="auto"/>
            <w:noWrap/>
            <w:vAlign w:val="center"/>
            <w:hideMark/>
          </w:tcPr>
          <w:p w14:paraId="77192D2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601670458.00</w:t>
            </w:r>
          </w:p>
        </w:tc>
        <w:tc>
          <w:tcPr>
            <w:tcW w:w="6358" w:type="dxa"/>
            <w:tcBorders>
              <w:top w:val="nil"/>
              <w:left w:val="nil"/>
              <w:bottom w:val="single" w:sz="4" w:space="0" w:color="auto"/>
              <w:right w:val="single" w:sz="4" w:space="0" w:color="auto"/>
            </w:tcBorders>
            <w:shd w:val="clear" w:color="auto" w:fill="auto"/>
            <w:noWrap/>
            <w:vAlign w:val="bottom"/>
            <w:hideMark/>
          </w:tcPr>
          <w:p w14:paraId="1BE5667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OROFARINGEA DE PLASTICO TRANSPARENTE MODELO: GUEDEL/BERMAN TAMAÑO 0 LONGITUD 50MM.                                                                                                                                                                                                                                                                                                                                                                                                                                                                                                                                                                                                                                                                                                                                                                                                                                                                                                                                                                                                                                                                                                                                                                                                                                                                                                                                                                                                                                                                                                                                                                                                                                                                                                                                                                                                                                                                                                                                                                                       </w:t>
            </w:r>
          </w:p>
        </w:tc>
        <w:tc>
          <w:tcPr>
            <w:tcW w:w="993" w:type="dxa"/>
            <w:tcBorders>
              <w:top w:val="nil"/>
              <w:left w:val="nil"/>
              <w:bottom w:val="single" w:sz="4" w:space="0" w:color="auto"/>
              <w:right w:val="single" w:sz="4" w:space="0" w:color="auto"/>
            </w:tcBorders>
            <w:shd w:val="clear" w:color="auto" w:fill="auto"/>
            <w:noWrap/>
            <w:vAlign w:val="center"/>
            <w:hideMark/>
          </w:tcPr>
          <w:p w14:paraId="4A98B97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10336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8916F4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37D31CC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3086A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129</w:t>
            </w:r>
          </w:p>
        </w:tc>
        <w:tc>
          <w:tcPr>
            <w:tcW w:w="1154" w:type="dxa"/>
            <w:tcBorders>
              <w:top w:val="nil"/>
              <w:left w:val="nil"/>
              <w:bottom w:val="single" w:sz="4" w:space="0" w:color="auto"/>
              <w:right w:val="single" w:sz="4" w:space="0" w:color="auto"/>
            </w:tcBorders>
            <w:shd w:val="clear" w:color="auto" w:fill="auto"/>
            <w:noWrap/>
            <w:vAlign w:val="center"/>
            <w:hideMark/>
          </w:tcPr>
          <w:p w14:paraId="18ABAB2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601670466.00</w:t>
            </w:r>
          </w:p>
        </w:tc>
        <w:tc>
          <w:tcPr>
            <w:tcW w:w="6358" w:type="dxa"/>
            <w:tcBorders>
              <w:top w:val="nil"/>
              <w:left w:val="nil"/>
              <w:bottom w:val="single" w:sz="4" w:space="0" w:color="auto"/>
              <w:right w:val="single" w:sz="4" w:space="0" w:color="auto"/>
            </w:tcBorders>
            <w:shd w:val="clear" w:color="auto" w:fill="auto"/>
            <w:noWrap/>
            <w:vAlign w:val="bottom"/>
            <w:hideMark/>
          </w:tcPr>
          <w:p w14:paraId="0CD2179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OROFARINGEA DE PLASTICO TRANSPARENTE MODELO: GUEDEL/BERMAN TAMAÑO 2 LONGITUD 70MM.                                                                                                                                                                                                                                                                                                                                                                                                                                                                                                                                                                                                                                                                                                                                                                                                                                                                                                                                                                                                                                                                                                                                                                                                                                                                                                                                                                                                                                                                                                                                                                                                                                                                                                                                                                                                                                                                                                                                                                                       </w:t>
            </w:r>
          </w:p>
        </w:tc>
        <w:tc>
          <w:tcPr>
            <w:tcW w:w="993" w:type="dxa"/>
            <w:tcBorders>
              <w:top w:val="nil"/>
              <w:left w:val="nil"/>
              <w:bottom w:val="single" w:sz="4" w:space="0" w:color="auto"/>
              <w:right w:val="single" w:sz="4" w:space="0" w:color="auto"/>
            </w:tcBorders>
            <w:shd w:val="clear" w:color="auto" w:fill="auto"/>
            <w:noWrap/>
            <w:vAlign w:val="center"/>
            <w:hideMark/>
          </w:tcPr>
          <w:p w14:paraId="72DFD1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77C6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104FFB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036CA9F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0487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130</w:t>
            </w:r>
          </w:p>
        </w:tc>
        <w:tc>
          <w:tcPr>
            <w:tcW w:w="1154" w:type="dxa"/>
            <w:tcBorders>
              <w:top w:val="nil"/>
              <w:left w:val="nil"/>
              <w:bottom w:val="single" w:sz="4" w:space="0" w:color="auto"/>
              <w:right w:val="single" w:sz="4" w:space="0" w:color="auto"/>
            </w:tcBorders>
            <w:shd w:val="clear" w:color="auto" w:fill="auto"/>
            <w:noWrap/>
            <w:vAlign w:val="center"/>
            <w:hideMark/>
          </w:tcPr>
          <w:p w14:paraId="7DD37E9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601670482.00</w:t>
            </w:r>
          </w:p>
        </w:tc>
        <w:tc>
          <w:tcPr>
            <w:tcW w:w="6358" w:type="dxa"/>
            <w:tcBorders>
              <w:top w:val="nil"/>
              <w:left w:val="nil"/>
              <w:bottom w:val="single" w:sz="4" w:space="0" w:color="auto"/>
              <w:right w:val="single" w:sz="4" w:space="0" w:color="auto"/>
            </w:tcBorders>
            <w:shd w:val="clear" w:color="auto" w:fill="auto"/>
            <w:noWrap/>
            <w:vAlign w:val="bottom"/>
            <w:hideMark/>
          </w:tcPr>
          <w:p w14:paraId="35ACE1B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OROFARINGEA DE PLASTICO TRANSPARENTE MODELO: GUEDEL/BERMAN TAMAÑO 4 LONGITUD 90 MM.                                                                                                                                                                                                                                                                                                                                                                                                                                                                                                                                                                                                                                                                                                                                                                                                                                                                                                                                                                                                                                                                                                                                                                                                                                                                                                                                                                                                                                                                                                                                                                                                                                                                                                                                                                                                                                                                                                                                                                                      </w:t>
            </w:r>
          </w:p>
        </w:tc>
        <w:tc>
          <w:tcPr>
            <w:tcW w:w="993" w:type="dxa"/>
            <w:tcBorders>
              <w:top w:val="nil"/>
              <w:left w:val="nil"/>
              <w:bottom w:val="single" w:sz="4" w:space="0" w:color="auto"/>
              <w:right w:val="single" w:sz="4" w:space="0" w:color="auto"/>
            </w:tcBorders>
            <w:shd w:val="clear" w:color="auto" w:fill="auto"/>
            <w:noWrap/>
            <w:vAlign w:val="center"/>
            <w:hideMark/>
          </w:tcPr>
          <w:p w14:paraId="445C08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BBA9A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F68D2D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4B1CD0A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AC237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131</w:t>
            </w:r>
          </w:p>
        </w:tc>
        <w:tc>
          <w:tcPr>
            <w:tcW w:w="1154" w:type="dxa"/>
            <w:tcBorders>
              <w:top w:val="nil"/>
              <w:left w:val="nil"/>
              <w:bottom w:val="single" w:sz="4" w:space="0" w:color="auto"/>
              <w:right w:val="single" w:sz="4" w:space="0" w:color="auto"/>
            </w:tcBorders>
            <w:shd w:val="clear" w:color="auto" w:fill="auto"/>
            <w:noWrap/>
            <w:vAlign w:val="center"/>
            <w:hideMark/>
          </w:tcPr>
          <w:p w14:paraId="07E1058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601670680.00</w:t>
            </w:r>
          </w:p>
        </w:tc>
        <w:tc>
          <w:tcPr>
            <w:tcW w:w="6358" w:type="dxa"/>
            <w:tcBorders>
              <w:top w:val="nil"/>
              <w:left w:val="nil"/>
              <w:bottom w:val="single" w:sz="4" w:space="0" w:color="auto"/>
              <w:right w:val="single" w:sz="4" w:space="0" w:color="auto"/>
            </w:tcBorders>
            <w:shd w:val="clear" w:color="auto" w:fill="auto"/>
            <w:noWrap/>
            <w:vAlign w:val="bottom"/>
            <w:hideMark/>
          </w:tcPr>
          <w:p w14:paraId="5E9F05E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OROFARINGEA DE PLASTICO TRANSPARENTE MODELO: GUEDEL/BERMAN TAMAÑO 6 LONGITUD 110MM.                                                                                                                                                                                                                                                                                                                                                                                                                                                                                                                                                                                                                                                                                                                                                                                                                                                                                                                                                                                                                                                                                                                                                                                                                                                                                                                                                                                                                                                                                                                                                                                                                                                                                                                                                                                                                                                                                                                                                                                      </w:t>
            </w:r>
          </w:p>
        </w:tc>
        <w:tc>
          <w:tcPr>
            <w:tcW w:w="993" w:type="dxa"/>
            <w:tcBorders>
              <w:top w:val="nil"/>
              <w:left w:val="nil"/>
              <w:bottom w:val="single" w:sz="4" w:space="0" w:color="auto"/>
              <w:right w:val="single" w:sz="4" w:space="0" w:color="auto"/>
            </w:tcBorders>
            <w:shd w:val="clear" w:color="auto" w:fill="auto"/>
            <w:noWrap/>
            <w:vAlign w:val="center"/>
            <w:hideMark/>
          </w:tcPr>
          <w:p w14:paraId="15B26FA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71E90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205947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581CBA9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7C639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132</w:t>
            </w:r>
          </w:p>
        </w:tc>
        <w:tc>
          <w:tcPr>
            <w:tcW w:w="1154" w:type="dxa"/>
            <w:tcBorders>
              <w:top w:val="nil"/>
              <w:left w:val="nil"/>
              <w:bottom w:val="single" w:sz="4" w:space="0" w:color="auto"/>
              <w:right w:val="single" w:sz="4" w:space="0" w:color="auto"/>
            </w:tcBorders>
            <w:shd w:val="clear" w:color="auto" w:fill="auto"/>
            <w:noWrap/>
            <w:vAlign w:val="center"/>
            <w:hideMark/>
          </w:tcPr>
          <w:p w14:paraId="5E056D0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601670789.00</w:t>
            </w:r>
          </w:p>
        </w:tc>
        <w:tc>
          <w:tcPr>
            <w:tcW w:w="6358" w:type="dxa"/>
            <w:tcBorders>
              <w:top w:val="nil"/>
              <w:left w:val="nil"/>
              <w:bottom w:val="single" w:sz="4" w:space="0" w:color="auto"/>
              <w:right w:val="single" w:sz="4" w:space="0" w:color="auto"/>
            </w:tcBorders>
            <w:shd w:val="clear" w:color="auto" w:fill="auto"/>
            <w:noWrap/>
            <w:vAlign w:val="bottom"/>
            <w:hideMark/>
          </w:tcPr>
          <w:p w14:paraId="1135535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                                                                                                                                                                                                                                                                                                                                                                                                                                                                                                                                                                                                                                                                                                                                                                                                                                                                                                                                                                                                                                                                                                                                                                                                                                                                                                                                                                                                                                                                                                                                                                                                                                                                                                                                                                           </w:t>
            </w:r>
          </w:p>
        </w:tc>
        <w:tc>
          <w:tcPr>
            <w:tcW w:w="993" w:type="dxa"/>
            <w:tcBorders>
              <w:top w:val="nil"/>
              <w:left w:val="nil"/>
              <w:bottom w:val="single" w:sz="4" w:space="0" w:color="auto"/>
              <w:right w:val="single" w:sz="4" w:space="0" w:color="auto"/>
            </w:tcBorders>
            <w:shd w:val="clear" w:color="auto" w:fill="auto"/>
            <w:noWrap/>
            <w:vAlign w:val="center"/>
            <w:hideMark/>
          </w:tcPr>
          <w:p w14:paraId="45CB966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E56178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7D0962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77E914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2F390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133</w:t>
            </w:r>
          </w:p>
        </w:tc>
        <w:tc>
          <w:tcPr>
            <w:tcW w:w="1154" w:type="dxa"/>
            <w:tcBorders>
              <w:top w:val="nil"/>
              <w:left w:val="nil"/>
              <w:bottom w:val="single" w:sz="4" w:space="0" w:color="auto"/>
              <w:right w:val="single" w:sz="4" w:space="0" w:color="auto"/>
            </w:tcBorders>
            <w:shd w:val="clear" w:color="auto" w:fill="auto"/>
            <w:noWrap/>
            <w:vAlign w:val="center"/>
            <w:hideMark/>
          </w:tcPr>
          <w:p w14:paraId="6BAC8D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601673304.00</w:t>
            </w:r>
          </w:p>
        </w:tc>
        <w:tc>
          <w:tcPr>
            <w:tcW w:w="6358" w:type="dxa"/>
            <w:tcBorders>
              <w:top w:val="nil"/>
              <w:left w:val="nil"/>
              <w:bottom w:val="single" w:sz="4" w:space="0" w:color="auto"/>
              <w:right w:val="single" w:sz="4" w:space="0" w:color="auto"/>
            </w:tcBorders>
            <w:shd w:val="clear" w:color="auto" w:fill="auto"/>
            <w:noWrap/>
            <w:vAlign w:val="bottom"/>
            <w:hideMark/>
          </w:tcPr>
          <w:p w14:paraId="55C7CDE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CANULA OROFARINGEA, DE PLASTICO, TAMANO 0 X 40 MM LACTANTE</w:t>
            </w:r>
          </w:p>
        </w:tc>
        <w:tc>
          <w:tcPr>
            <w:tcW w:w="993" w:type="dxa"/>
            <w:tcBorders>
              <w:top w:val="nil"/>
              <w:left w:val="nil"/>
              <w:bottom w:val="single" w:sz="4" w:space="0" w:color="auto"/>
              <w:right w:val="single" w:sz="4" w:space="0" w:color="auto"/>
            </w:tcBorders>
            <w:shd w:val="clear" w:color="auto" w:fill="auto"/>
            <w:noWrap/>
            <w:vAlign w:val="center"/>
            <w:hideMark/>
          </w:tcPr>
          <w:p w14:paraId="6D33033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0E34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0FA904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5FDFAD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97DFD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134</w:t>
            </w:r>
          </w:p>
        </w:tc>
        <w:tc>
          <w:tcPr>
            <w:tcW w:w="1154" w:type="dxa"/>
            <w:tcBorders>
              <w:top w:val="nil"/>
              <w:left w:val="nil"/>
              <w:bottom w:val="single" w:sz="4" w:space="0" w:color="auto"/>
              <w:right w:val="single" w:sz="4" w:space="0" w:color="auto"/>
            </w:tcBorders>
            <w:shd w:val="clear" w:color="auto" w:fill="auto"/>
            <w:noWrap/>
            <w:vAlign w:val="center"/>
            <w:hideMark/>
          </w:tcPr>
          <w:p w14:paraId="56739BA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601673312.00</w:t>
            </w:r>
          </w:p>
        </w:tc>
        <w:tc>
          <w:tcPr>
            <w:tcW w:w="6358" w:type="dxa"/>
            <w:tcBorders>
              <w:top w:val="nil"/>
              <w:left w:val="nil"/>
              <w:bottom w:val="single" w:sz="4" w:space="0" w:color="auto"/>
              <w:right w:val="single" w:sz="4" w:space="0" w:color="auto"/>
            </w:tcBorders>
            <w:shd w:val="clear" w:color="auto" w:fill="auto"/>
            <w:noWrap/>
            <w:vAlign w:val="bottom"/>
            <w:hideMark/>
          </w:tcPr>
          <w:p w14:paraId="2C27B10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OROFARINGEA DE PLASTICO TRANSPARENTE MODELO: GUEDEL/BERMAN TAMAÑO 1 LONGITUD 60 MM.                                                                                                                                                                                                                                                                                                                                                                                                                                                                                                                                                                                                                                                                                                                                                                                                                                                                                                                                                                                                                                                                                                                                                                                                                                                                                                                                                                                                                                                                                                                                                                                                                                                                                                                                                                                                                                                                                                                                                                                      </w:t>
            </w:r>
          </w:p>
        </w:tc>
        <w:tc>
          <w:tcPr>
            <w:tcW w:w="993" w:type="dxa"/>
            <w:tcBorders>
              <w:top w:val="nil"/>
              <w:left w:val="nil"/>
              <w:bottom w:val="single" w:sz="4" w:space="0" w:color="auto"/>
              <w:right w:val="single" w:sz="4" w:space="0" w:color="auto"/>
            </w:tcBorders>
            <w:shd w:val="clear" w:color="auto" w:fill="auto"/>
            <w:noWrap/>
            <w:vAlign w:val="center"/>
            <w:hideMark/>
          </w:tcPr>
          <w:p w14:paraId="09C060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43B00E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69E67B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5F89ACB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8C499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135</w:t>
            </w:r>
          </w:p>
        </w:tc>
        <w:tc>
          <w:tcPr>
            <w:tcW w:w="1154" w:type="dxa"/>
            <w:tcBorders>
              <w:top w:val="nil"/>
              <w:left w:val="nil"/>
              <w:bottom w:val="single" w:sz="4" w:space="0" w:color="auto"/>
              <w:right w:val="single" w:sz="4" w:space="0" w:color="auto"/>
            </w:tcBorders>
            <w:shd w:val="clear" w:color="auto" w:fill="auto"/>
            <w:noWrap/>
            <w:vAlign w:val="center"/>
            <w:hideMark/>
          </w:tcPr>
          <w:p w14:paraId="5FF016F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601673320.00</w:t>
            </w:r>
          </w:p>
        </w:tc>
        <w:tc>
          <w:tcPr>
            <w:tcW w:w="6358" w:type="dxa"/>
            <w:tcBorders>
              <w:top w:val="nil"/>
              <w:left w:val="nil"/>
              <w:bottom w:val="single" w:sz="4" w:space="0" w:color="auto"/>
              <w:right w:val="single" w:sz="4" w:space="0" w:color="auto"/>
            </w:tcBorders>
            <w:shd w:val="clear" w:color="auto" w:fill="auto"/>
            <w:noWrap/>
            <w:vAlign w:val="bottom"/>
            <w:hideMark/>
          </w:tcPr>
          <w:p w14:paraId="18AF191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OROFARINGEA DE PLASTICO TRANSPARENTE MODELO: GUEDEL/BERMAN TAMAÑO 3 LONGITUD 80 MM.                                                                                                                                                                                                                                                                                                                                                                                                                                                                                                                                                                                                                                                                                                                                                                                                                                                                                                                                                                                                                                                                                                                                                                                                                                                                                                                                                                                                                                                                                                                                                                                                                                                                                                                                                                                                                                                                                                                                                                                      </w:t>
            </w:r>
          </w:p>
        </w:tc>
        <w:tc>
          <w:tcPr>
            <w:tcW w:w="993" w:type="dxa"/>
            <w:tcBorders>
              <w:top w:val="nil"/>
              <w:left w:val="nil"/>
              <w:bottom w:val="single" w:sz="4" w:space="0" w:color="auto"/>
              <w:right w:val="single" w:sz="4" w:space="0" w:color="auto"/>
            </w:tcBorders>
            <w:shd w:val="clear" w:color="auto" w:fill="auto"/>
            <w:noWrap/>
            <w:vAlign w:val="center"/>
            <w:hideMark/>
          </w:tcPr>
          <w:p w14:paraId="10635D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0BB92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FCA50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4DADF40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FB310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136</w:t>
            </w:r>
          </w:p>
        </w:tc>
        <w:tc>
          <w:tcPr>
            <w:tcW w:w="1154" w:type="dxa"/>
            <w:tcBorders>
              <w:top w:val="nil"/>
              <w:left w:val="nil"/>
              <w:bottom w:val="single" w:sz="4" w:space="0" w:color="auto"/>
              <w:right w:val="single" w:sz="4" w:space="0" w:color="auto"/>
            </w:tcBorders>
            <w:shd w:val="clear" w:color="auto" w:fill="auto"/>
            <w:noWrap/>
            <w:vAlign w:val="center"/>
            <w:hideMark/>
          </w:tcPr>
          <w:p w14:paraId="5393281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601673346.00</w:t>
            </w:r>
          </w:p>
        </w:tc>
        <w:tc>
          <w:tcPr>
            <w:tcW w:w="6358" w:type="dxa"/>
            <w:tcBorders>
              <w:top w:val="nil"/>
              <w:left w:val="nil"/>
              <w:bottom w:val="single" w:sz="4" w:space="0" w:color="auto"/>
              <w:right w:val="single" w:sz="4" w:space="0" w:color="auto"/>
            </w:tcBorders>
            <w:shd w:val="clear" w:color="auto" w:fill="auto"/>
            <w:noWrap/>
            <w:vAlign w:val="bottom"/>
            <w:hideMark/>
          </w:tcPr>
          <w:p w14:paraId="4F75EE7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OROFARINGEA DE PLASTICO TRANSPARENTE MODELO: GUEDEL/BERMAN TAMAÑO 5 LONGITUD 100 MM.                                                                                                                                                                                                                                                                                                                                                                                                                                                                                                                                                                                                                                                                                                                                                                                                                                                                                                                                                                                                                                                                                                                                                                                                                                                                                                                                                                                                                                                                                                                                                                                                                                                                                                                                                                                                                                                                                                                                                                                     </w:t>
            </w:r>
          </w:p>
        </w:tc>
        <w:tc>
          <w:tcPr>
            <w:tcW w:w="993" w:type="dxa"/>
            <w:tcBorders>
              <w:top w:val="nil"/>
              <w:left w:val="nil"/>
              <w:bottom w:val="single" w:sz="4" w:space="0" w:color="auto"/>
              <w:right w:val="single" w:sz="4" w:space="0" w:color="auto"/>
            </w:tcBorders>
            <w:shd w:val="clear" w:color="auto" w:fill="auto"/>
            <w:noWrap/>
            <w:vAlign w:val="center"/>
            <w:hideMark/>
          </w:tcPr>
          <w:p w14:paraId="7A4B467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4DA41C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41967C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65FE4F5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77DB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137</w:t>
            </w:r>
          </w:p>
        </w:tc>
        <w:tc>
          <w:tcPr>
            <w:tcW w:w="1154" w:type="dxa"/>
            <w:tcBorders>
              <w:top w:val="nil"/>
              <w:left w:val="nil"/>
              <w:bottom w:val="single" w:sz="4" w:space="0" w:color="auto"/>
              <w:right w:val="single" w:sz="4" w:space="0" w:color="auto"/>
            </w:tcBorders>
            <w:shd w:val="clear" w:color="auto" w:fill="auto"/>
            <w:noWrap/>
            <w:vAlign w:val="center"/>
            <w:hideMark/>
          </w:tcPr>
          <w:p w14:paraId="022AD75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601673387.00</w:t>
            </w:r>
          </w:p>
        </w:tc>
        <w:tc>
          <w:tcPr>
            <w:tcW w:w="6358" w:type="dxa"/>
            <w:tcBorders>
              <w:top w:val="nil"/>
              <w:left w:val="nil"/>
              <w:bottom w:val="single" w:sz="4" w:space="0" w:color="auto"/>
              <w:right w:val="single" w:sz="4" w:space="0" w:color="auto"/>
            </w:tcBorders>
            <w:shd w:val="clear" w:color="auto" w:fill="auto"/>
            <w:noWrap/>
            <w:vAlign w:val="bottom"/>
            <w:hideMark/>
          </w:tcPr>
          <w:p w14:paraId="40941B8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EMBOLECTOMIA, ESTERIL Y DESECHABLE MODELO FOGARTY, LONGITUD 80 CM. CALIBRE 3 FR.                                                                                                                                                                                                                                                                                                                                                                                                                                                                                                                                                                                                                                                                                                                                                                                                                                                                                                                                                                                                                                                                                                                                                                                                                                                                                                                                                                                                                                                                                                                                                                                                                                                                                                                                                                                                                                                                                                                                                                                   </w:t>
            </w:r>
          </w:p>
        </w:tc>
        <w:tc>
          <w:tcPr>
            <w:tcW w:w="993" w:type="dxa"/>
            <w:tcBorders>
              <w:top w:val="nil"/>
              <w:left w:val="nil"/>
              <w:bottom w:val="single" w:sz="4" w:space="0" w:color="auto"/>
              <w:right w:val="single" w:sz="4" w:space="0" w:color="auto"/>
            </w:tcBorders>
            <w:shd w:val="clear" w:color="auto" w:fill="auto"/>
            <w:noWrap/>
            <w:vAlign w:val="center"/>
            <w:hideMark/>
          </w:tcPr>
          <w:p w14:paraId="0CF07AE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0A812F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AEC4AC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7EB3C8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37DDF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138</w:t>
            </w:r>
          </w:p>
        </w:tc>
        <w:tc>
          <w:tcPr>
            <w:tcW w:w="1154" w:type="dxa"/>
            <w:tcBorders>
              <w:top w:val="nil"/>
              <w:left w:val="nil"/>
              <w:bottom w:val="single" w:sz="4" w:space="0" w:color="auto"/>
              <w:right w:val="single" w:sz="4" w:space="0" w:color="auto"/>
            </w:tcBorders>
            <w:shd w:val="clear" w:color="auto" w:fill="auto"/>
            <w:noWrap/>
            <w:vAlign w:val="center"/>
            <w:hideMark/>
          </w:tcPr>
          <w:p w14:paraId="424ACFC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601673403.00</w:t>
            </w:r>
          </w:p>
        </w:tc>
        <w:tc>
          <w:tcPr>
            <w:tcW w:w="6358" w:type="dxa"/>
            <w:tcBorders>
              <w:top w:val="nil"/>
              <w:left w:val="nil"/>
              <w:bottom w:val="single" w:sz="4" w:space="0" w:color="auto"/>
              <w:right w:val="single" w:sz="4" w:space="0" w:color="auto"/>
            </w:tcBorders>
            <w:shd w:val="clear" w:color="auto" w:fill="auto"/>
            <w:noWrap/>
            <w:vAlign w:val="bottom"/>
            <w:hideMark/>
          </w:tcPr>
          <w:p w14:paraId="4B12D67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CATETER PARA EMBOLECTOMIA, ESTERIL Y DESECHABLE MODELO FOGARTY, LONGITUD 80 CM CALIBRE 4 FR</w:t>
            </w:r>
          </w:p>
        </w:tc>
        <w:tc>
          <w:tcPr>
            <w:tcW w:w="993" w:type="dxa"/>
            <w:tcBorders>
              <w:top w:val="nil"/>
              <w:left w:val="nil"/>
              <w:bottom w:val="single" w:sz="4" w:space="0" w:color="auto"/>
              <w:right w:val="single" w:sz="4" w:space="0" w:color="auto"/>
            </w:tcBorders>
            <w:shd w:val="clear" w:color="auto" w:fill="auto"/>
            <w:noWrap/>
            <w:vAlign w:val="center"/>
            <w:hideMark/>
          </w:tcPr>
          <w:p w14:paraId="2CBAA21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EA41A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BE554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554459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7D39A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139</w:t>
            </w:r>
          </w:p>
        </w:tc>
        <w:tc>
          <w:tcPr>
            <w:tcW w:w="1154" w:type="dxa"/>
            <w:tcBorders>
              <w:top w:val="nil"/>
              <w:left w:val="nil"/>
              <w:bottom w:val="single" w:sz="4" w:space="0" w:color="auto"/>
              <w:right w:val="single" w:sz="4" w:space="0" w:color="auto"/>
            </w:tcBorders>
            <w:shd w:val="clear" w:color="auto" w:fill="auto"/>
            <w:noWrap/>
            <w:vAlign w:val="center"/>
            <w:hideMark/>
          </w:tcPr>
          <w:p w14:paraId="1D19306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601673726.00</w:t>
            </w:r>
          </w:p>
        </w:tc>
        <w:tc>
          <w:tcPr>
            <w:tcW w:w="6358" w:type="dxa"/>
            <w:tcBorders>
              <w:top w:val="nil"/>
              <w:left w:val="nil"/>
              <w:bottom w:val="single" w:sz="4" w:space="0" w:color="auto"/>
              <w:right w:val="single" w:sz="4" w:space="0" w:color="auto"/>
            </w:tcBorders>
            <w:shd w:val="clear" w:color="auto" w:fill="auto"/>
            <w:noWrap/>
            <w:vAlign w:val="bottom"/>
            <w:hideMark/>
          </w:tcPr>
          <w:p w14:paraId="6A63BC5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DRENAJE TORACICO, CON MARCA RADIOPACA, LONGITUD 45 CM, CALIBRE 28 FR.                                                                                                                                                                                                                                                                                                                                                                                                                                                                                                                                                                                                                                                                                                                                                                                                                                                                                                                                                                                                                                                                                                                                                                                                                                                                                                                                                                                                                                                                                                                                                                                                                                                                                                                                                                                                                                                                                                                                                                                              </w:t>
            </w:r>
          </w:p>
        </w:tc>
        <w:tc>
          <w:tcPr>
            <w:tcW w:w="993" w:type="dxa"/>
            <w:tcBorders>
              <w:top w:val="nil"/>
              <w:left w:val="nil"/>
              <w:bottom w:val="single" w:sz="4" w:space="0" w:color="auto"/>
              <w:right w:val="single" w:sz="4" w:space="0" w:color="auto"/>
            </w:tcBorders>
            <w:shd w:val="clear" w:color="auto" w:fill="auto"/>
            <w:noWrap/>
            <w:vAlign w:val="center"/>
            <w:hideMark/>
          </w:tcPr>
          <w:p w14:paraId="0F3DEB7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7E159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10FC70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1355226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FDB19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140</w:t>
            </w:r>
          </w:p>
        </w:tc>
        <w:tc>
          <w:tcPr>
            <w:tcW w:w="1154" w:type="dxa"/>
            <w:tcBorders>
              <w:top w:val="nil"/>
              <w:left w:val="nil"/>
              <w:bottom w:val="single" w:sz="4" w:space="0" w:color="auto"/>
              <w:right w:val="single" w:sz="4" w:space="0" w:color="auto"/>
            </w:tcBorders>
            <w:shd w:val="clear" w:color="auto" w:fill="auto"/>
            <w:noWrap/>
            <w:vAlign w:val="center"/>
            <w:hideMark/>
          </w:tcPr>
          <w:p w14:paraId="2B9255C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601674419.00</w:t>
            </w:r>
          </w:p>
        </w:tc>
        <w:tc>
          <w:tcPr>
            <w:tcW w:w="6358" w:type="dxa"/>
            <w:tcBorders>
              <w:top w:val="nil"/>
              <w:left w:val="nil"/>
              <w:bottom w:val="single" w:sz="4" w:space="0" w:color="auto"/>
              <w:right w:val="single" w:sz="4" w:space="0" w:color="auto"/>
            </w:tcBorders>
            <w:shd w:val="clear" w:color="auto" w:fill="auto"/>
            <w:noWrap/>
            <w:vAlign w:val="bottom"/>
            <w:hideMark/>
          </w:tcPr>
          <w:p w14:paraId="27F28DF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EMBOLECTOMIA, ESTERIL Y DESECHABLE, MODELO FOGARTY, LONGITUD 80 CM CALIBRE 5 FR                                                                                                                                                                                                                                                                                                                                                                                                                                                                                                                                                                                                                                                                                                                                                                                                                                                                                                                                                                                                                                                                                                                                                                                                                                                                                                                                                                                                                                                                                                                                                                                                                                                                                                                                                                                                                                                                                                                                                                                    </w:t>
            </w:r>
          </w:p>
        </w:tc>
        <w:tc>
          <w:tcPr>
            <w:tcW w:w="993" w:type="dxa"/>
            <w:tcBorders>
              <w:top w:val="nil"/>
              <w:left w:val="nil"/>
              <w:bottom w:val="single" w:sz="4" w:space="0" w:color="auto"/>
              <w:right w:val="single" w:sz="4" w:space="0" w:color="auto"/>
            </w:tcBorders>
            <w:shd w:val="clear" w:color="auto" w:fill="auto"/>
            <w:noWrap/>
            <w:vAlign w:val="center"/>
            <w:hideMark/>
          </w:tcPr>
          <w:p w14:paraId="1F3DE7B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EE67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90F845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E9D82D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1480C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141</w:t>
            </w:r>
          </w:p>
        </w:tc>
        <w:tc>
          <w:tcPr>
            <w:tcW w:w="1154" w:type="dxa"/>
            <w:tcBorders>
              <w:top w:val="nil"/>
              <w:left w:val="nil"/>
              <w:bottom w:val="single" w:sz="4" w:space="0" w:color="auto"/>
              <w:right w:val="single" w:sz="4" w:space="0" w:color="auto"/>
            </w:tcBorders>
            <w:shd w:val="clear" w:color="auto" w:fill="auto"/>
            <w:noWrap/>
            <w:vAlign w:val="center"/>
            <w:hideMark/>
          </w:tcPr>
          <w:p w14:paraId="619C82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601674922.00</w:t>
            </w:r>
          </w:p>
        </w:tc>
        <w:tc>
          <w:tcPr>
            <w:tcW w:w="6358" w:type="dxa"/>
            <w:tcBorders>
              <w:top w:val="nil"/>
              <w:left w:val="nil"/>
              <w:bottom w:val="single" w:sz="4" w:space="0" w:color="auto"/>
              <w:right w:val="single" w:sz="4" w:space="0" w:color="auto"/>
            </w:tcBorders>
            <w:shd w:val="clear" w:color="auto" w:fill="auto"/>
            <w:noWrap/>
            <w:vAlign w:val="bottom"/>
            <w:hideMark/>
          </w:tcPr>
          <w:p w14:paraId="4C35CB9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26 FR.                                                                                                                                                                                                                                                                                                                                                                                                                                                                                                                                                                                                                                                                                                                                                                                                                                                                                                                                                                                                                                                                                                                                                                                                                                                                                                                                                                                                                                                                                                                                                                                                                                                                                                                                                                                                                                                                                                                                                                                                   </w:t>
            </w:r>
          </w:p>
        </w:tc>
        <w:tc>
          <w:tcPr>
            <w:tcW w:w="993" w:type="dxa"/>
            <w:tcBorders>
              <w:top w:val="nil"/>
              <w:left w:val="nil"/>
              <w:bottom w:val="single" w:sz="4" w:space="0" w:color="auto"/>
              <w:right w:val="single" w:sz="4" w:space="0" w:color="auto"/>
            </w:tcBorders>
            <w:shd w:val="clear" w:color="auto" w:fill="auto"/>
            <w:noWrap/>
            <w:vAlign w:val="center"/>
            <w:hideMark/>
          </w:tcPr>
          <w:p w14:paraId="46D059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107B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D714CD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1857B9A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B218F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142</w:t>
            </w:r>
          </w:p>
        </w:tc>
        <w:tc>
          <w:tcPr>
            <w:tcW w:w="1154" w:type="dxa"/>
            <w:tcBorders>
              <w:top w:val="nil"/>
              <w:left w:val="nil"/>
              <w:bottom w:val="single" w:sz="4" w:space="0" w:color="auto"/>
              <w:right w:val="single" w:sz="4" w:space="0" w:color="auto"/>
            </w:tcBorders>
            <w:shd w:val="clear" w:color="auto" w:fill="auto"/>
            <w:noWrap/>
            <w:vAlign w:val="center"/>
            <w:hideMark/>
          </w:tcPr>
          <w:p w14:paraId="4A73F2C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601674930.00</w:t>
            </w:r>
          </w:p>
        </w:tc>
        <w:tc>
          <w:tcPr>
            <w:tcW w:w="6358" w:type="dxa"/>
            <w:tcBorders>
              <w:top w:val="nil"/>
              <w:left w:val="nil"/>
              <w:bottom w:val="single" w:sz="4" w:space="0" w:color="auto"/>
              <w:right w:val="single" w:sz="4" w:space="0" w:color="auto"/>
            </w:tcBorders>
            <w:shd w:val="clear" w:color="auto" w:fill="auto"/>
            <w:noWrap/>
            <w:vAlign w:val="bottom"/>
            <w:hideMark/>
          </w:tcPr>
          <w:p w14:paraId="5D348CB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DE LATEX,  PUNTA REDONDA. TIPO: NELATON.  LONGITUD 40 CM. CALIBRE 28 FR.</w:t>
            </w:r>
          </w:p>
        </w:tc>
        <w:tc>
          <w:tcPr>
            <w:tcW w:w="993" w:type="dxa"/>
            <w:tcBorders>
              <w:top w:val="nil"/>
              <w:left w:val="nil"/>
              <w:bottom w:val="single" w:sz="4" w:space="0" w:color="auto"/>
              <w:right w:val="single" w:sz="4" w:space="0" w:color="auto"/>
            </w:tcBorders>
            <w:shd w:val="clear" w:color="auto" w:fill="auto"/>
            <w:noWrap/>
            <w:vAlign w:val="center"/>
            <w:hideMark/>
          </w:tcPr>
          <w:p w14:paraId="4407F21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DF6E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9AC0C1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3C783D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78F39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143</w:t>
            </w:r>
          </w:p>
        </w:tc>
        <w:tc>
          <w:tcPr>
            <w:tcW w:w="1154" w:type="dxa"/>
            <w:tcBorders>
              <w:top w:val="nil"/>
              <w:left w:val="nil"/>
              <w:bottom w:val="single" w:sz="4" w:space="0" w:color="auto"/>
              <w:right w:val="single" w:sz="4" w:space="0" w:color="auto"/>
            </w:tcBorders>
            <w:shd w:val="clear" w:color="auto" w:fill="auto"/>
            <w:noWrap/>
            <w:vAlign w:val="center"/>
            <w:hideMark/>
          </w:tcPr>
          <w:p w14:paraId="5326824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601674948.00</w:t>
            </w:r>
          </w:p>
        </w:tc>
        <w:tc>
          <w:tcPr>
            <w:tcW w:w="6358" w:type="dxa"/>
            <w:tcBorders>
              <w:top w:val="nil"/>
              <w:left w:val="nil"/>
              <w:bottom w:val="single" w:sz="4" w:space="0" w:color="auto"/>
              <w:right w:val="single" w:sz="4" w:space="0" w:color="auto"/>
            </w:tcBorders>
            <w:shd w:val="clear" w:color="auto" w:fill="auto"/>
            <w:noWrap/>
            <w:vAlign w:val="bottom"/>
            <w:hideMark/>
          </w:tcPr>
          <w:p w14:paraId="07600F0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30 FR.                                                                                                                                                                                                                                                                                                                                                                                                                                                                                                                                                                                                                                                                                                                                                                                                                                                                                                                                                                                                                                                                                                                                                                                                                                                                                                                                                                                                                                                                                                                                                                                                                                                                                                                                                                                                                                                                                                                                                                                                  </w:t>
            </w:r>
          </w:p>
        </w:tc>
        <w:tc>
          <w:tcPr>
            <w:tcW w:w="993" w:type="dxa"/>
            <w:tcBorders>
              <w:top w:val="nil"/>
              <w:left w:val="nil"/>
              <w:bottom w:val="single" w:sz="4" w:space="0" w:color="auto"/>
              <w:right w:val="single" w:sz="4" w:space="0" w:color="auto"/>
            </w:tcBorders>
            <w:shd w:val="clear" w:color="auto" w:fill="auto"/>
            <w:noWrap/>
            <w:vAlign w:val="center"/>
            <w:hideMark/>
          </w:tcPr>
          <w:p w14:paraId="0B2DF68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56A71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054798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CB297C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1AA23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144</w:t>
            </w:r>
          </w:p>
        </w:tc>
        <w:tc>
          <w:tcPr>
            <w:tcW w:w="1154" w:type="dxa"/>
            <w:tcBorders>
              <w:top w:val="nil"/>
              <w:left w:val="nil"/>
              <w:bottom w:val="single" w:sz="4" w:space="0" w:color="auto"/>
              <w:right w:val="single" w:sz="4" w:space="0" w:color="auto"/>
            </w:tcBorders>
            <w:shd w:val="clear" w:color="auto" w:fill="auto"/>
            <w:noWrap/>
            <w:vAlign w:val="center"/>
            <w:hideMark/>
          </w:tcPr>
          <w:p w14:paraId="10CE9DB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601675010.00</w:t>
            </w:r>
          </w:p>
        </w:tc>
        <w:tc>
          <w:tcPr>
            <w:tcW w:w="6358" w:type="dxa"/>
            <w:tcBorders>
              <w:top w:val="nil"/>
              <w:left w:val="nil"/>
              <w:bottom w:val="single" w:sz="4" w:space="0" w:color="auto"/>
              <w:right w:val="single" w:sz="4" w:space="0" w:color="auto"/>
            </w:tcBorders>
            <w:shd w:val="clear" w:color="auto" w:fill="auto"/>
            <w:noWrap/>
            <w:vAlign w:val="bottom"/>
            <w:hideMark/>
          </w:tcPr>
          <w:p w14:paraId="6184EE4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SUMINISTRO DE OXIGENO CON TUBO DE CONEXION Y CANULA NASAL, DE PLASTICO. CON DIAMETRO INTERNO DE 2 MM. LONGITUD 180 CM.                                                                                                                                                                                                                                                                                                                                                                                                                                                                                                                                                                                                                                                                                                                                                                                                                                                                                                                                                                                                                                                                                                                                                                                                                                                                                                                                                                                                                                                                                                                                                                                                                                                                                                                                                                                                                                                                                                                                             </w:t>
            </w:r>
          </w:p>
        </w:tc>
        <w:tc>
          <w:tcPr>
            <w:tcW w:w="993" w:type="dxa"/>
            <w:tcBorders>
              <w:top w:val="nil"/>
              <w:left w:val="nil"/>
              <w:bottom w:val="single" w:sz="4" w:space="0" w:color="auto"/>
              <w:right w:val="single" w:sz="4" w:space="0" w:color="auto"/>
            </w:tcBorders>
            <w:shd w:val="clear" w:color="auto" w:fill="auto"/>
            <w:noWrap/>
            <w:vAlign w:val="center"/>
            <w:hideMark/>
          </w:tcPr>
          <w:p w14:paraId="43B655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50BB5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D4C219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62</w:t>
            </w:r>
          </w:p>
        </w:tc>
      </w:tr>
      <w:tr w:rsidR="00E63AAA" w:rsidRPr="00815F2C" w14:paraId="392B820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7628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145</w:t>
            </w:r>
          </w:p>
        </w:tc>
        <w:tc>
          <w:tcPr>
            <w:tcW w:w="1154" w:type="dxa"/>
            <w:tcBorders>
              <w:top w:val="nil"/>
              <w:left w:val="nil"/>
              <w:bottom w:val="single" w:sz="4" w:space="0" w:color="auto"/>
              <w:right w:val="single" w:sz="4" w:space="0" w:color="auto"/>
            </w:tcBorders>
            <w:shd w:val="clear" w:color="auto" w:fill="auto"/>
            <w:noWrap/>
            <w:vAlign w:val="center"/>
            <w:hideMark/>
          </w:tcPr>
          <w:p w14:paraId="71EC5F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601676638.00</w:t>
            </w:r>
          </w:p>
        </w:tc>
        <w:tc>
          <w:tcPr>
            <w:tcW w:w="6358" w:type="dxa"/>
            <w:tcBorders>
              <w:top w:val="nil"/>
              <w:left w:val="nil"/>
              <w:bottom w:val="single" w:sz="4" w:space="0" w:color="auto"/>
              <w:right w:val="single" w:sz="4" w:space="0" w:color="auto"/>
            </w:tcBorders>
            <w:shd w:val="clear" w:color="auto" w:fill="auto"/>
            <w:noWrap/>
            <w:vAlign w:val="bottom"/>
            <w:hideMark/>
          </w:tcPr>
          <w:p w14:paraId="140E3DB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VASOS UMBILICALES. RADIOPACO DE CLORURO DE POLIVINILO O POLIURETANO. ESTERIL Y DESECHABLE LONGITUD DE 35 A 38 CM. CALIBRE 3.5 FR., CON ACOTACIONES A 5,10 Y 15 CM.                                                                                                                                                                                                                                                                                                                                                                                                                                                                                                                                                                                                                                                                                                                                                                                                                                                                                                                                                                                                                                                                                                                                                                                                                                                                                                                                                                                                                                                                                                                                                                                                                                                                                                                                                                                                                                                                                                 </w:t>
            </w:r>
          </w:p>
        </w:tc>
        <w:tc>
          <w:tcPr>
            <w:tcW w:w="993" w:type="dxa"/>
            <w:tcBorders>
              <w:top w:val="nil"/>
              <w:left w:val="nil"/>
              <w:bottom w:val="single" w:sz="4" w:space="0" w:color="auto"/>
              <w:right w:val="single" w:sz="4" w:space="0" w:color="auto"/>
            </w:tcBorders>
            <w:shd w:val="clear" w:color="auto" w:fill="auto"/>
            <w:noWrap/>
            <w:vAlign w:val="center"/>
            <w:hideMark/>
          </w:tcPr>
          <w:p w14:paraId="016262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7843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ED2D46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12</w:t>
            </w:r>
          </w:p>
        </w:tc>
      </w:tr>
      <w:tr w:rsidR="00E63AAA" w:rsidRPr="00815F2C" w14:paraId="05762B8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27539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146</w:t>
            </w:r>
          </w:p>
        </w:tc>
        <w:tc>
          <w:tcPr>
            <w:tcW w:w="1154" w:type="dxa"/>
            <w:tcBorders>
              <w:top w:val="nil"/>
              <w:left w:val="nil"/>
              <w:bottom w:val="single" w:sz="4" w:space="0" w:color="auto"/>
              <w:right w:val="single" w:sz="4" w:space="0" w:color="auto"/>
            </w:tcBorders>
            <w:shd w:val="clear" w:color="auto" w:fill="auto"/>
            <w:noWrap/>
            <w:vAlign w:val="center"/>
            <w:hideMark/>
          </w:tcPr>
          <w:p w14:paraId="60BF22B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601676646.00</w:t>
            </w:r>
          </w:p>
        </w:tc>
        <w:tc>
          <w:tcPr>
            <w:tcW w:w="6358" w:type="dxa"/>
            <w:tcBorders>
              <w:top w:val="nil"/>
              <w:left w:val="nil"/>
              <w:bottom w:val="single" w:sz="4" w:space="0" w:color="auto"/>
              <w:right w:val="single" w:sz="4" w:space="0" w:color="auto"/>
            </w:tcBorders>
            <w:shd w:val="clear" w:color="auto" w:fill="auto"/>
            <w:noWrap/>
            <w:vAlign w:val="bottom"/>
            <w:hideMark/>
          </w:tcPr>
          <w:p w14:paraId="1FA3DCA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VASOS UMBILICALES. RADIOOPACO DE CLORURO DE POLIVINILO O POLIURETANO, ESTERIL Y DESCHABLE LONGITUD DE 35 A 38 CM. CALIBRE 5.0 FR., CON ACOTACIONES A 5,10 Y 15 CM.                                                                                                                                                                                                                                                                                                                                                                                                                                                                                                                                                                                                                                                                                                                                                                                                                                                                                                                                                                                                                                                                                                                                                                                                                                                                                                                                                                                                                                                                                                                                                                                                                                                                                                                                                                                                                                                                                                 </w:t>
            </w:r>
          </w:p>
        </w:tc>
        <w:tc>
          <w:tcPr>
            <w:tcW w:w="993" w:type="dxa"/>
            <w:tcBorders>
              <w:top w:val="nil"/>
              <w:left w:val="nil"/>
              <w:bottom w:val="single" w:sz="4" w:space="0" w:color="auto"/>
              <w:right w:val="single" w:sz="4" w:space="0" w:color="auto"/>
            </w:tcBorders>
            <w:shd w:val="clear" w:color="auto" w:fill="auto"/>
            <w:noWrap/>
            <w:vAlign w:val="center"/>
            <w:hideMark/>
          </w:tcPr>
          <w:p w14:paraId="6C5433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42F13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42DA09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22</w:t>
            </w:r>
          </w:p>
        </w:tc>
      </w:tr>
      <w:tr w:rsidR="00E63AAA" w:rsidRPr="00815F2C" w14:paraId="2289622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6FB04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147</w:t>
            </w:r>
          </w:p>
        </w:tc>
        <w:tc>
          <w:tcPr>
            <w:tcW w:w="1154" w:type="dxa"/>
            <w:tcBorders>
              <w:top w:val="nil"/>
              <w:left w:val="nil"/>
              <w:bottom w:val="single" w:sz="4" w:space="0" w:color="auto"/>
              <w:right w:val="single" w:sz="4" w:space="0" w:color="auto"/>
            </w:tcBorders>
            <w:shd w:val="clear" w:color="auto" w:fill="auto"/>
            <w:noWrap/>
            <w:vAlign w:val="center"/>
            <w:hideMark/>
          </w:tcPr>
          <w:p w14:paraId="54C996E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601676653.00</w:t>
            </w:r>
          </w:p>
        </w:tc>
        <w:tc>
          <w:tcPr>
            <w:tcW w:w="6358" w:type="dxa"/>
            <w:tcBorders>
              <w:top w:val="nil"/>
              <w:left w:val="nil"/>
              <w:bottom w:val="single" w:sz="4" w:space="0" w:color="auto"/>
              <w:right w:val="single" w:sz="4" w:space="0" w:color="auto"/>
            </w:tcBorders>
            <w:shd w:val="clear" w:color="auto" w:fill="auto"/>
            <w:noWrap/>
            <w:vAlign w:val="bottom"/>
            <w:hideMark/>
          </w:tcPr>
          <w:p w14:paraId="54AE642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4145C0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F40A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C48DE6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20DFAEF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86226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148</w:t>
            </w:r>
          </w:p>
        </w:tc>
        <w:tc>
          <w:tcPr>
            <w:tcW w:w="1154" w:type="dxa"/>
            <w:tcBorders>
              <w:top w:val="nil"/>
              <w:left w:val="nil"/>
              <w:bottom w:val="single" w:sz="4" w:space="0" w:color="auto"/>
              <w:right w:val="single" w:sz="4" w:space="0" w:color="auto"/>
            </w:tcBorders>
            <w:shd w:val="clear" w:color="auto" w:fill="auto"/>
            <w:noWrap/>
            <w:vAlign w:val="center"/>
            <w:hideMark/>
          </w:tcPr>
          <w:p w14:paraId="33E23C1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601676661.00</w:t>
            </w:r>
          </w:p>
        </w:tc>
        <w:tc>
          <w:tcPr>
            <w:tcW w:w="6358" w:type="dxa"/>
            <w:tcBorders>
              <w:top w:val="nil"/>
              <w:left w:val="nil"/>
              <w:bottom w:val="single" w:sz="4" w:space="0" w:color="auto"/>
              <w:right w:val="single" w:sz="4" w:space="0" w:color="auto"/>
            </w:tcBorders>
            <w:shd w:val="clear" w:color="auto" w:fill="auto"/>
            <w:noWrap/>
            <w:vAlign w:val="bottom"/>
            <w:hideMark/>
          </w:tcPr>
          <w:p w14:paraId="0927BEB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54CCE24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1094A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E24B27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29</w:t>
            </w:r>
          </w:p>
        </w:tc>
      </w:tr>
      <w:tr w:rsidR="00E63AAA" w:rsidRPr="00815F2C" w14:paraId="5CCA2E0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47050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149</w:t>
            </w:r>
          </w:p>
        </w:tc>
        <w:tc>
          <w:tcPr>
            <w:tcW w:w="1154" w:type="dxa"/>
            <w:tcBorders>
              <w:top w:val="nil"/>
              <w:left w:val="nil"/>
              <w:bottom w:val="single" w:sz="4" w:space="0" w:color="auto"/>
              <w:right w:val="single" w:sz="4" w:space="0" w:color="auto"/>
            </w:tcBorders>
            <w:shd w:val="clear" w:color="auto" w:fill="auto"/>
            <w:noWrap/>
            <w:vAlign w:val="center"/>
            <w:hideMark/>
          </w:tcPr>
          <w:p w14:paraId="7F97CCB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601676885.00</w:t>
            </w:r>
          </w:p>
        </w:tc>
        <w:tc>
          <w:tcPr>
            <w:tcW w:w="6358" w:type="dxa"/>
            <w:tcBorders>
              <w:top w:val="nil"/>
              <w:left w:val="nil"/>
              <w:bottom w:val="single" w:sz="4" w:space="0" w:color="auto"/>
              <w:right w:val="single" w:sz="4" w:space="0" w:color="auto"/>
            </w:tcBorders>
            <w:shd w:val="clear" w:color="auto" w:fill="auto"/>
            <w:noWrap/>
            <w:vAlign w:val="bottom"/>
            <w:hideMark/>
          </w:tcPr>
          <w:p w14:paraId="7D95115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CATETER PARA CATETERISMO VENOSO CENTRAL, CALIBRE 5 FR X 20 CM DE LONGITUD, DE POLIURETANO O SILICON, CON PUNTA FLEXIBLE, RADIOPACO, CON LUMEN INTERNO DISTAL CALIBRE 16 G, DISPOSITIVO DE FIJACION AJUSTABLE Y EQUIPO DE COLOCACION, QUE CONTIENE: JERINGA CON CAPACIDAD MINIMA DE 5 CC. AGUJA CALIBRE 16 G O 18 G, DE 6.35 A 7.20 CM DE LONGITUD. GUIA DE ALAMBRE DE 45 A 70 CM CON PUNTA FLEXIBLE EN  "J" CONTENIDA EN FUNDA DE PLASTICO CON DISPENSADOR. DILATADOR VASCULAR Y SISTEMA PARA EVITAR EXTRAVASACION DE SANGRE.  ESTERIL Y DESECHABLE.</w:t>
            </w:r>
          </w:p>
        </w:tc>
        <w:tc>
          <w:tcPr>
            <w:tcW w:w="993" w:type="dxa"/>
            <w:tcBorders>
              <w:top w:val="nil"/>
              <w:left w:val="nil"/>
              <w:bottom w:val="single" w:sz="4" w:space="0" w:color="auto"/>
              <w:right w:val="single" w:sz="4" w:space="0" w:color="auto"/>
            </w:tcBorders>
            <w:shd w:val="clear" w:color="auto" w:fill="auto"/>
            <w:noWrap/>
            <w:vAlign w:val="center"/>
            <w:hideMark/>
          </w:tcPr>
          <w:p w14:paraId="5AC6616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93E54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FCF3FA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DE4DDC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55ABF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150</w:t>
            </w:r>
          </w:p>
        </w:tc>
        <w:tc>
          <w:tcPr>
            <w:tcW w:w="1154" w:type="dxa"/>
            <w:tcBorders>
              <w:top w:val="nil"/>
              <w:left w:val="nil"/>
              <w:bottom w:val="single" w:sz="4" w:space="0" w:color="auto"/>
              <w:right w:val="single" w:sz="4" w:space="0" w:color="auto"/>
            </w:tcBorders>
            <w:shd w:val="clear" w:color="auto" w:fill="auto"/>
            <w:noWrap/>
            <w:vAlign w:val="center"/>
            <w:hideMark/>
          </w:tcPr>
          <w:p w14:paraId="18B4387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601677974.00</w:t>
            </w:r>
          </w:p>
        </w:tc>
        <w:tc>
          <w:tcPr>
            <w:tcW w:w="6358" w:type="dxa"/>
            <w:tcBorders>
              <w:top w:val="nil"/>
              <w:left w:val="nil"/>
              <w:bottom w:val="single" w:sz="4" w:space="0" w:color="auto"/>
              <w:right w:val="single" w:sz="4" w:space="0" w:color="auto"/>
            </w:tcBorders>
            <w:shd w:val="clear" w:color="auto" w:fill="auto"/>
            <w:noWrap/>
            <w:vAlign w:val="bottom"/>
            <w:hideMark/>
          </w:tcPr>
          <w:p w14:paraId="54E71D7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NEUMOTORAX CON VALVULA DE HEIMLICH CON AGUJA 18 G CALIBRE 8 FR.                                                                                                                                                                                                                                                                                                                                                                                                                                                                                                                                                                                                                                                                                                                                                                                                                                                                                                                                                                                                                                                                                                                                                                                                                                                                                                                                                                                                                                                                                                                                                                                                                                                                                                                                                                                                                                                                                                                                                                                                    </w:t>
            </w:r>
          </w:p>
        </w:tc>
        <w:tc>
          <w:tcPr>
            <w:tcW w:w="993" w:type="dxa"/>
            <w:tcBorders>
              <w:top w:val="nil"/>
              <w:left w:val="nil"/>
              <w:bottom w:val="single" w:sz="4" w:space="0" w:color="auto"/>
              <w:right w:val="single" w:sz="4" w:space="0" w:color="auto"/>
            </w:tcBorders>
            <w:shd w:val="clear" w:color="auto" w:fill="auto"/>
            <w:noWrap/>
            <w:vAlign w:val="center"/>
            <w:hideMark/>
          </w:tcPr>
          <w:p w14:paraId="4162888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1D115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22E1B9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4F2B20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1DBD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151</w:t>
            </w:r>
          </w:p>
        </w:tc>
        <w:tc>
          <w:tcPr>
            <w:tcW w:w="1154" w:type="dxa"/>
            <w:tcBorders>
              <w:top w:val="nil"/>
              <w:left w:val="nil"/>
              <w:bottom w:val="single" w:sz="4" w:space="0" w:color="auto"/>
              <w:right w:val="single" w:sz="4" w:space="0" w:color="auto"/>
            </w:tcBorders>
            <w:shd w:val="clear" w:color="auto" w:fill="auto"/>
            <w:noWrap/>
            <w:vAlign w:val="center"/>
            <w:hideMark/>
          </w:tcPr>
          <w:p w14:paraId="5FFE481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601678089.00</w:t>
            </w:r>
          </w:p>
        </w:tc>
        <w:tc>
          <w:tcPr>
            <w:tcW w:w="6358" w:type="dxa"/>
            <w:tcBorders>
              <w:top w:val="nil"/>
              <w:left w:val="nil"/>
              <w:bottom w:val="single" w:sz="4" w:space="0" w:color="auto"/>
              <w:right w:val="single" w:sz="4" w:space="0" w:color="auto"/>
            </w:tcBorders>
            <w:shd w:val="clear" w:color="auto" w:fill="auto"/>
            <w:noWrap/>
            <w:vAlign w:val="bottom"/>
            <w:hideMark/>
          </w:tcPr>
          <w:p w14:paraId="3920106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ALIMENTACION. DE PLASTICO TRANSPARENTE, ESTERIL Y DESECHABLE CON UN ORIFICIO EN EL EXTREMO PROXIMAL Y OTRO EN LOS PRIMEROS 2 CM. TAMAÑO INFANTIL,  LONGITUD 38.5 CM. CALIBRE 8 FR.                                                                                                                                                                                                                                                                                                                                                                                                                                                                                                                                                                                                                                                                                                                                                                                                                                                                                                                                                                                                                                                                                                                                                                                                                                                                                                                                                                                                                                                                                                                                                                                                                                                                                                                                                                                                                                                                                   </w:t>
            </w:r>
          </w:p>
        </w:tc>
        <w:tc>
          <w:tcPr>
            <w:tcW w:w="993" w:type="dxa"/>
            <w:tcBorders>
              <w:top w:val="nil"/>
              <w:left w:val="nil"/>
              <w:bottom w:val="single" w:sz="4" w:space="0" w:color="auto"/>
              <w:right w:val="single" w:sz="4" w:space="0" w:color="auto"/>
            </w:tcBorders>
            <w:shd w:val="clear" w:color="auto" w:fill="auto"/>
            <w:noWrap/>
            <w:vAlign w:val="center"/>
            <w:hideMark/>
          </w:tcPr>
          <w:p w14:paraId="1E21A0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07BBC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2BB427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71</w:t>
            </w:r>
          </w:p>
        </w:tc>
      </w:tr>
      <w:tr w:rsidR="00E63AAA" w:rsidRPr="00815F2C" w14:paraId="2879D9B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A41F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152</w:t>
            </w:r>
          </w:p>
        </w:tc>
        <w:tc>
          <w:tcPr>
            <w:tcW w:w="1154" w:type="dxa"/>
            <w:tcBorders>
              <w:top w:val="nil"/>
              <w:left w:val="nil"/>
              <w:bottom w:val="single" w:sz="4" w:space="0" w:color="auto"/>
              <w:right w:val="single" w:sz="4" w:space="0" w:color="auto"/>
            </w:tcBorders>
            <w:shd w:val="clear" w:color="auto" w:fill="auto"/>
            <w:noWrap/>
            <w:vAlign w:val="center"/>
            <w:hideMark/>
          </w:tcPr>
          <w:p w14:paraId="6C69336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601678121.00</w:t>
            </w:r>
          </w:p>
        </w:tc>
        <w:tc>
          <w:tcPr>
            <w:tcW w:w="6358" w:type="dxa"/>
            <w:tcBorders>
              <w:top w:val="nil"/>
              <w:left w:val="nil"/>
              <w:bottom w:val="single" w:sz="4" w:space="0" w:color="auto"/>
              <w:right w:val="single" w:sz="4" w:space="0" w:color="auto"/>
            </w:tcBorders>
            <w:shd w:val="clear" w:color="auto" w:fill="auto"/>
            <w:noWrap/>
            <w:vAlign w:val="bottom"/>
            <w:hideMark/>
          </w:tcPr>
          <w:p w14:paraId="1AE565F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14 FR.                                                                                                                                                                                                                                                                                                                                                                                                                                                                                                                                                                                                                                                                                                                                                                                                                                                                                                                                                                                                                                                                                                                                                                                                                                                                                                                                                                                                                                                                                                                                                                                                                                                                                                                                                                                                                                                                                             </w:t>
            </w:r>
          </w:p>
        </w:tc>
        <w:tc>
          <w:tcPr>
            <w:tcW w:w="993" w:type="dxa"/>
            <w:tcBorders>
              <w:top w:val="nil"/>
              <w:left w:val="nil"/>
              <w:bottom w:val="single" w:sz="4" w:space="0" w:color="auto"/>
              <w:right w:val="single" w:sz="4" w:space="0" w:color="auto"/>
            </w:tcBorders>
            <w:shd w:val="clear" w:color="auto" w:fill="auto"/>
            <w:noWrap/>
            <w:vAlign w:val="center"/>
            <w:hideMark/>
          </w:tcPr>
          <w:p w14:paraId="6D845D2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9F6D7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DC34D5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1E9C014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A231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153</w:t>
            </w:r>
          </w:p>
        </w:tc>
        <w:tc>
          <w:tcPr>
            <w:tcW w:w="1154" w:type="dxa"/>
            <w:tcBorders>
              <w:top w:val="nil"/>
              <w:left w:val="nil"/>
              <w:bottom w:val="single" w:sz="4" w:space="0" w:color="auto"/>
              <w:right w:val="single" w:sz="4" w:space="0" w:color="auto"/>
            </w:tcBorders>
            <w:shd w:val="clear" w:color="auto" w:fill="auto"/>
            <w:noWrap/>
            <w:vAlign w:val="center"/>
            <w:hideMark/>
          </w:tcPr>
          <w:p w14:paraId="1A5783E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601678139.00</w:t>
            </w:r>
          </w:p>
        </w:tc>
        <w:tc>
          <w:tcPr>
            <w:tcW w:w="6358" w:type="dxa"/>
            <w:tcBorders>
              <w:top w:val="nil"/>
              <w:left w:val="nil"/>
              <w:bottom w:val="single" w:sz="4" w:space="0" w:color="auto"/>
              <w:right w:val="single" w:sz="4" w:space="0" w:color="auto"/>
            </w:tcBorders>
            <w:shd w:val="clear" w:color="auto" w:fill="auto"/>
            <w:noWrap/>
            <w:vAlign w:val="bottom"/>
            <w:hideMark/>
          </w:tcPr>
          <w:p w14:paraId="2A6CCDA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DRENAJE URINARIO DE PERMANENCIA PROLONGADA. DE ELASTÓMERO DE SILICÓN, CON GLOBO DE AUTORRETENCIÓN DE 5 ML. ESTÉRIL Y DESECHABLE. TIPO: FOLEY DE DOS VÍAS. CALIBRE: 16 FR.</w:t>
            </w:r>
          </w:p>
        </w:tc>
        <w:tc>
          <w:tcPr>
            <w:tcW w:w="993" w:type="dxa"/>
            <w:tcBorders>
              <w:top w:val="nil"/>
              <w:left w:val="nil"/>
              <w:bottom w:val="single" w:sz="4" w:space="0" w:color="auto"/>
              <w:right w:val="single" w:sz="4" w:space="0" w:color="auto"/>
            </w:tcBorders>
            <w:shd w:val="clear" w:color="auto" w:fill="auto"/>
            <w:noWrap/>
            <w:vAlign w:val="center"/>
            <w:hideMark/>
          </w:tcPr>
          <w:p w14:paraId="2B1B30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254E9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B455A0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17397C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EA043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154</w:t>
            </w:r>
          </w:p>
        </w:tc>
        <w:tc>
          <w:tcPr>
            <w:tcW w:w="1154" w:type="dxa"/>
            <w:tcBorders>
              <w:top w:val="nil"/>
              <w:left w:val="nil"/>
              <w:bottom w:val="single" w:sz="4" w:space="0" w:color="auto"/>
              <w:right w:val="single" w:sz="4" w:space="0" w:color="auto"/>
            </w:tcBorders>
            <w:shd w:val="clear" w:color="auto" w:fill="auto"/>
            <w:noWrap/>
            <w:vAlign w:val="center"/>
            <w:hideMark/>
          </w:tcPr>
          <w:p w14:paraId="69B0A2B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601678147.00</w:t>
            </w:r>
          </w:p>
        </w:tc>
        <w:tc>
          <w:tcPr>
            <w:tcW w:w="6358" w:type="dxa"/>
            <w:tcBorders>
              <w:top w:val="nil"/>
              <w:left w:val="nil"/>
              <w:bottom w:val="single" w:sz="4" w:space="0" w:color="auto"/>
              <w:right w:val="single" w:sz="4" w:space="0" w:color="auto"/>
            </w:tcBorders>
            <w:shd w:val="clear" w:color="auto" w:fill="auto"/>
            <w:noWrap/>
            <w:vAlign w:val="bottom"/>
            <w:hideMark/>
          </w:tcPr>
          <w:p w14:paraId="3860616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18 FR.                                                                                                                                                                                                                                                                                                                                                                                                                                                                                                                                                                                                                                                                                                                                                                                                                                                                                                                                                                                                                                                                                                                                                                                                                                                                                                                                                                                                                                                                                                                                                                                                                                                                                                                                                                                                                                                                                              </w:t>
            </w:r>
          </w:p>
        </w:tc>
        <w:tc>
          <w:tcPr>
            <w:tcW w:w="993" w:type="dxa"/>
            <w:tcBorders>
              <w:top w:val="nil"/>
              <w:left w:val="nil"/>
              <w:bottom w:val="single" w:sz="4" w:space="0" w:color="auto"/>
              <w:right w:val="single" w:sz="4" w:space="0" w:color="auto"/>
            </w:tcBorders>
            <w:shd w:val="clear" w:color="auto" w:fill="auto"/>
            <w:noWrap/>
            <w:vAlign w:val="center"/>
            <w:hideMark/>
          </w:tcPr>
          <w:p w14:paraId="6484F1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29E4B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139620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29</w:t>
            </w:r>
          </w:p>
        </w:tc>
      </w:tr>
      <w:tr w:rsidR="00E63AAA" w:rsidRPr="00815F2C" w14:paraId="5048D1B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92FF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155</w:t>
            </w:r>
          </w:p>
        </w:tc>
        <w:tc>
          <w:tcPr>
            <w:tcW w:w="1154" w:type="dxa"/>
            <w:tcBorders>
              <w:top w:val="nil"/>
              <w:left w:val="nil"/>
              <w:bottom w:val="single" w:sz="4" w:space="0" w:color="auto"/>
              <w:right w:val="single" w:sz="4" w:space="0" w:color="auto"/>
            </w:tcBorders>
            <w:shd w:val="clear" w:color="auto" w:fill="auto"/>
            <w:noWrap/>
            <w:vAlign w:val="center"/>
            <w:hideMark/>
          </w:tcPr>
          <w:p w14:paraId="444E261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601678154.00</w:t>
            </w:r>
          </w:p>
        </w:tc>
        <w:tc>
          <w:tcPr>
            <w:tcW w:w="6358" w:type="dxa"/>
            <w:tcBorders>
              <w:top w:val="nil"/>
              <w:left w:val="nil"/>
              <w:bottom w:val="single" w:sz="4" w:space="0" w:color="auto"/>
              <w:right w:val="single" w:sz="4" w:space="0" w:color="auto"/>
            </w:tcBorders>
            <w:shd w:val="clear" w:color="auto" w:fill="auto"/>
            <w:noWrap/>
            <w:vAlign w:val="bottom"/>
            <w:hideMark/>
          </w:tcPr>
          <w:p w14:paraId="051891A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DRENAJE URINARIO DE PERMANENCIA PROLONGADA. DE ELASTOMERO DE SILICON, CON GLOBO DE AUTORRETENCION DE 5 ML. ESTERIL Y DESECHABLE. TIPO FOLEY DE DOS VIAS. CALIBRE 20 FR.</w:t>
            </w:r>
          </w:p>
        </w:tc>
        <w:tc>
          <w:tcPr>
            <w:tcW w:w="993" w:type="dxa"/>
            <w:tcBorders>
              <w:top w:val="nil"/>
              <w:left w:val="nil"/>
              <w:bottom w:val="single" w:sz="4" w:space="0" w:color="auto"/>
              <w:right w:val="single" w:sz="4" w:space="0" w:color="auto"/>
            </w:tcBorders>
            <w:shd w:val="clear" w:color="auto" w:fill="auto"/>
            <w:noWrap/>
            <w:vAlign w:val="center"/>
            <w:hideMark/>
          </w:tcPr>
          <w:p w14:paraId="1A97B3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8D55D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C7E31C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2A4064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A1862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156</w:t>
            </w:r>
          </w:p>
        </w:tc>
        <w:tc>
          <w:tcPr>
            <w:tcW w:w="1154" w:type="dxa"/>
            <w:tcBorders>
              <w:top w:val="nil"/>
              <w:left w:val="nil"/>
              <w:bottom w:val="single" w:sz="4" w:space="0" w:color="auto"/>
              <w:right w:val="single" w:sz="4" w:space="0" w:color="auto"/>
            </w:tcBorders>
            <w:shd w:val="clear" w:color="auto" w:fill="auto"/>
            <w:noWrap/>
            <w:vAlign w:val="center"/>
            <w:hideMark/>
          </w:tcPr>
          <w:p w14:paraId="13A4AD5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601678162.00</w:t>
            </w:r>
          </w:p>
        </w:tc>
        <w:tc>
          <w:tcPr>
            <w:tcW w:w="6358" w:type="dxa"/>
            <w:tcBorders>
              <w:top w:val="nil"/>
              <w:left w:val="nil"/>
              <w:bottom w:val="single" w:sz="4" w:space="0" w:color="auto"/>
              <w:right w:val="single" w:sz="4" w:space="0" w:color="auto"/>
            </w:tcBorders>
            <w:shd w:val="clear" w:color="auto" w:fill="auto"/>
            <w:noWrap/>
            <w:vAlign w:val="bottom"/>
            <w:hideMark/>
          </w:tcPr>
          <w:p w14:paraId="2F9A78E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PERMANENCIA PROLONGADA. DE ELASTOMERO DE SILICON, CON GLOBO DE AUTORRETENCION DE 5 ML. ESTERIL Y DESECHABLE. TIPO FOLEY DE DOS VIAS. CALIBRE 24 FR.                                                                                                                                                                                                                                                                                                                                                                                                                                                                                                                                                                                                                                                                                                                                                                                                                                                                                                                                                                                                                                                                                                                                                                                                                                                                                                                                                                                                                                                                                                                                                                                                                                                                                                                                                                                                                                                                                              </w:t>
            </w:r>
          </w:p>
        </w:tc>
        <w:tc>
          <w:tcPr>
            <w:tcW w:w="993" w:type="dxa"/>
            <w:tcBorders>
              <w:top w:val="nil"/>
              <w:left w:val="nil"/>
              <w:bottom w:val="single" w:sz="4" w:space="0" w:color="auto"/>
              <w:right w:val="single" w:sz="4" w:space="0" w:color="auto"/>
            </w:tcBorders>
            <w:shd w:val="clear" w:color="auto" w:fill="auto"/>
            <w:noWrap/>
            <w:vAlign w:val="center"/>
            <w:hideMark/>
          </w:tcPr>
          <w:p w14:paraId="541E479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ADFCE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5CBB32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C81009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92A7D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157</w:t>
            </w:r>
          </w:p>
        </w:tc>
        <w:tc>
          <w:tcPr>
            <w:tcW w:w="1154" w:type="dxa"/>
            <w:tcBorders>
              <w:top w:val="nil"/>
              <w:left w:val="nil"/>
              <w:bottom w:val="single" w:sz="4" w:space="0" w:color="auto"/>
              <w:right w:val="single" w:sz="4" w:space="0" w:color="auto"/>
            </w:tcBorders>
            <w:shd w:val="clear" w:color="auto" w:fill="auto"/>
            <w:noWrap/>
            <w:vAlign w:val="center"/>
            <w:hideMark/>
          </w:tcPr>
          <w:p w14:paraId="1A3DC43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601678220.00</w:t>
            </w:r>
          </w:p>
        </w:tc>
        <w:tc>
          <w:tcPr>
            <w:tcW w:w="6358" w:type="dxa"/>
            <w:tcBorders>
              <w:top w:val="nil"/>
              <w:left w:val="nil"/>
              <w:bottom w:val="single" w:sz="4" w:space="0" w:color="auto"/>
              <w:right w:val="single" w:sz="4" w:space="0" w:color="auto"/>
            </w:tcBorders>
            <w:shd w:val="clear" w:color="auto" w:fill="auto"/>
            <w:noWrap/>
            <w:vAlign w:val="bottom"/>
            <w:hideMark/>
          </w:tcPr>
          <w:p w14:paraId="4E9D350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ELASTOMERO DE SILICON TRANSPARENTE, GRADUADOS,  CON MARCA RADIOPACA,  ESTERIL Y DESECHABLE  CALIBRE 8 FR.                                                                                                                                                                                                                                                                                                                                                                                                                                                                                                                                                                                                                                                                                                                                                                                                                                                                                                                                                                                                                                                                                                                                                                                                                                                                                                                                                                                                                                                                                                                                                                                                                                                                                                                                                                                                                                                                                                                                     </w:t>
            </w:r>
          </w:p>
        </w:tc>
        <w:tc>
          <w:tcPr>
            <w:tcW w:w="993" w:type="dxa"/>
            <w:tcBorders>
              <w:top w:val="nil"/>
              <w:left w:val="nil"/>
              <w:bottom w:val="single" w:sz="4" w:space="0" w:color="auto"/>
              <w:right w:val="single" w:sz="4" w:space="0" w:color="auto"/>
            </w:tcBorders>
            <w:shd w:val="clear" w:color="auto" w:fill="auto"/>
            <w:noWrap/>
            <w:vAlign w:val="center"/>
            <w:hideMark/>
          </w:tcPr>
          <w:p w14:paraId="0008B04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5F5FF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DF2891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2E269E4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0113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158</w:t>
            </w:r>
          </w:p>
        </w:tc>
        <w:tc>
          <w:tcPr>
            <w:tcW w:w="1154" w:type="dxa"/>
            <w:tcBorders>
              <w:top w:val="nil"/>
              <w:left w:val="nil"/>
              <w:bottom w:val="single" w:sz="4" w:space="0" w:color="auto"/>
              <w:right w:val="single" w:sz="4" w:space="0" w:color="auto"/>
            </w:tcBorders>
            <w:shd w:val="clear" w:color="auto" w:fill="auto"/>
            <w:noWrap/>
            <w:vAlign w:val="center"/>
            <w:hideMark/>
          </w:tcPr>
          <w:p w14:paraId="204F28E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601678238.00</w:t>
            </w:r>
          </w:p>
        </w:tc>
        <w:tc>
          <w:tcPr>
            <w:tcW w:w="6358" w:type="dxa"/>
            <w:tcBorders>
              <w:top w:val="nil"/>
              <w:left w:val="nil"/>
              <w:bottom w:val="single" w:sz="4" w:space="0" w:color="auto"/>
              <w:right w:val="single" w:sz="4" w:space="0" w:color="auto"/>
            </w:tcBorders>
            <w:shd w:val="clear" w:color="auto" w:fill="auto"/>
            <w:noWrap/>
            <w:vAlign w:val="bottom"/>
            <w:hideMark/>
          </w:tcPr>
          <w:p w14:paraId="17E0DFE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ELASTOMERO DE SILICON TRANSPARENTE, GRADUADO,  CON MARCA RADIOPACA,  ESTERIL Y DESECHABLE,  CALIBRE 10 FR.                                                                                                                                                                                                                                                                                                                                                                                                                                                                                                                                                                                                                                                                                                                                                                                                                                                                                                                                                                                                                                                                                                                                                                                                                                                                                                                                                                                                                                                                                                                                                                                                                                                                                                                                                                                                                                                                                                                                    </w:t>
            </w:r>
          </w:p>
        </w:tc>
        <w:tc>
          <w:tcPr>
            <w:tcW w:w="993" w:type="dxa"/>
            <w:tcBorders>
              <w:top w:val="nil"/>
              <w:left w:val="nil"/>
              <w:bottom w:val="single" w:sz="4" w:space="0" w:color="auto"/>
              <w:right w:val="single" w:sz="4" w:space="0" w:color="auto"/>
            </w:tcBorders>
            <w:shd w:val="clear" w:color="auto" w:fill="auto"/>
            <w:noWrap/>
            <w:vAlign w:val="center"/>
            <w:hideMark/>
          </w:tcPr>
          <w:p w14:paraId="28FADE1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B27CA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096A43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395066F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92205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159</w:t>
            </w:r>
          </w:p>
        </w:tc>
        <w:tc>
          <w:tcPr>
            <w:tcW w:w="1154" w:type="dxa"/>
            <w:tcBorders>
              <w:top w:val="nil"/>
              <w:left w:val="nil"/>
              <w:bottom w:val="single" w:sz="4" w:space="0" w:color="auto"/>
              <w:right w:val="single" w:sz="4" w:space="0" w:color="auto"/>
            </w:tcBorders>
            <w:shd w:val="clear" w:color="auto" w:fill="auto"/>
            <w:noWrap/>
            <w:vAlign w:val="center"/>
            <w:hideMark/>
          </w:tcPr>
          <w:p w14:paraId="72F0AC0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601678758.00</w:t>
            </w:r>
          </w:p>
        </w:tc>
        <w:tc>
          <w:tcPr>
            <w:tcW w:w="6358" w:type="dxa"/>
            <w:tcBorders>
              <w:top w:val="nil"/>
              <w:left w:val="nil"/>
              <w:bottom w:val="single" w:sz="4" w:space="0" w:color="auto"/>
              <w:right w:val="single" w:sz="4" w:space="0" w:color="auto"/>
            </w:tcBorders>
            <w:shd w:val="clear" w:color="auto" w:fill="auto"/>
            <w:noWrap/>
            <w:vAlign w:val="bottom"/>
            <w:hideMark/>
          </w:tcPr>
          <w:p w14:paraId="16052E2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DE NUTRICION ENTERAL DE POLIURETANO, RADIOPACA CON PUNTA DE TUNGSTENO DE 3 G. POR 114.3 CM. CON GUIA METALICA, BOLSA DE PLASTICO ESTERIL Y UNA SONDA POR BOLSA CAL. 8 FR.</w:t>
            </w:r>
          </w:p>
        </w:tc>
        <w:tc>
          <w:tcPr>
            <w:tcW w:w="993" w:type="dxa"/>
            <w:tcBorders>
              <w:top w:val="nil"/>
              <w:left w:val="nil"/>
              <w:bottom w:val="single" w:sz="4" w:space="0" w:color="auto"/>
              <w:right w:val="single" w:sz="4" w:space="0" w:color="auto"/>
            </w:tcBorders>
            <w:shd w:val="clear" w:color="auto" w:fill="auto"/>
            <w:noWrap/>
            <w:vAlign w:val="center"/>
            <w:hideMark/>
          </w:tcPr>
          <w:p w14:paraId="5FC84BA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BOLSA</w:t>
            </w:r>
          </w:p>
        </w:tc>
        <w:tc>
          <w:tcPr>
            <w:tcW w:w="1148" w:type="dxa"/>
            <w:tcBorders>
              <w:top w:val="nil"/>
              <w:left w:val="nil"/>
              <w:bottom w:val="single" w:sz="4" w:space="0" w:color="auto"/>
              <w:right w:val="single" w:sz="4" w:space="0" w:color="auto"/>
            </w:tcBorders>
            <w:shd w:val="clear" w:color="auto" w:fill="auto"/>
            <w:noWrap/>
            <w:vAlign w:val="center"/>
            <w:hideMark/>
          </w:tcPr>
          <w:p w14:paraId="220C574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E7D55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C5F69C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8C04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160</w:t>
            </w:r>
          </w:p>
        </w:tc>
        <w:tc>
          <w:tcPr>
            <w:tcW w:w="1154" w:type="dxa"/>
            <w:tcBorders>
              <w:top w:val="nil"/>
              <w:left w:val="nil"/>
              <w:bottom w:val="single" w:sz="4" w:space="0" w:color="auto"/>
              <w:right w:val="single" w:sz="4" w:space="0" w:color="auto"/>
            </w:tcBorders>
            <w:shd w:val="clear" w:color="auto" w:fill="auto"/>
            <w:noWrap/>
            <w:vAlign w:val="center"/>
            <w:hideMark/>
          </w:tcPr>
          <w:p w14:paraId="02A2EC3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601680077.00</w:t>
            </w:r>
          </w:p>
        </w:tc>
        <w:tc>
          <w:tcPr>
            <w:tcW w:w="6358" w:type="dxa"/>
            <w:tcBorders>
              <w:top w:val="nil"/>
              <w:left w:val="nil"/>
              <w:bottom w:val="single" w:sz="4" w:space="0" w:color="auto"/>
              <w:right w:val="single" w:sz="4" w:space="0" w:color="auto"/>
            </w:tcBorders>
            <w:shd w:val="clear" w:color="auto" w:fill="auto"/>
            <w:noWrap/>
            <w:vAlign w:val="bottom"/>
            <w:hideMark/>
          </w:tcPr>
          <w:p w14:paraId="3F4D160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ASPIRAR SECRECIONES. DE PLASTICO, ESTERIL Y DESECHALBLE, CON VALVULA DE CONTROL. TAMAÑO  ADULTO, LONGITUD 55 CM. CALIBRE 18 FR., DIAMETRO  EXTERNO . 6.0 MM.                                                                                                                                                                                                                                                                                                                                                                                                                                                                                                                                                                                                                                                                                                                                                                                                                                                                                                                                                                                                                                                                                                                                                                                                                                                                                                                                                                                                                                                                                                                                                                                                                                                                                                                                                                                                                                                                                                         </w:t>
            </w:r>
          </w:p>
        </w:tc>
        <w:tc>
          <w:tcPr>
            <w:tcW w:w="993" w:type="dxa"/>
            <w:tcBorders>
              <w:top w:val="nil"/>
              <w:left w:val="nil"/>
              <w:bottom w:val="single" w:sz="4" w:space="0" w:color="auto"/>
              <w:right w:val="single" w:sz="4" w:space="0" w:color="auto"/>
            </w:tcBorders>
            <w:shd w:val="clear" w:color="auto" w:fill="auto"/>
            <w:noWrap/>
            <w:vAlign w:val="center"/>
            <w:hideMark/>
          </w:tcPr>
          <w:p w14:paraId="0B53FE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5CA51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D36DA3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102</w:t>
            </w:r>
          </w:p>
        </w:tc>
      </w:tr>
      <w:tr w:rsidR="00E63AAA" w:rsidRPr="00815F2C" w14:paraId="6C54AC5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697E1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161</w:t>
            </w:r>
          </w:p>
        </w:tc>
        <w:tc>
          <w:tcPr>
            <w:tcW w:w="1154" w:type="dxa"/>
            <w:tcBorders>
              <w:top w:val="nil"/>
              <w:left w:val="nil"/>
              <w:bottom w:val="single" w:sz="4" w:space="0" w:color="auto"/>
              <w:right w:val="single" w:sz="4" w:space="0" w:color="auto"/>
            </w:tcBorders>
            <w:shd w:val="clear" w:color="auto" w:fill="auto"/>
            <w:noWrap/>
            <w:vAlign w:val="center"/>
            <w:hideMark/>
          </w:tcPr>
          <w:p w14:paraId="2117E66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601680085.00</w:t>
            </w:r>
          </w:p>
        </w:tc>
        <w:tc>
          <w:tcPr>
            <w:tcW w:w="6358" w:type="dxa"/>
            <w:tcBorders>
              <w:top w:val="nil"/>
              <w:left w:val="nil"/>
              <w:bottom w:val="single" w:sz="4" w:space="0" w:color="auto"/>
              <w:right w:val="single" w:sz="4" w:space="0" w:color="auto"/>
            </w:tcBorders>
            <w:shd w:val="clear" w:color="auto" w:fill="auto"/>
            <w:noWrap/>
            <w:vAlign w:val="bottom"/>
            <w:hideMark/>
          </w:tcPr>
          <w:p w14:paraId="2CEE6B9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ASPIRAR SECRECIONES. DE PLASTICO,  ESTERIL Y DESECHABLE, CON VALVULA DE CONTROL. TAMAÑO INFANTIL, LONGITUD 55 CM. CALIBRE 10 FR. DIAMETRO EXTERNO 3.3 MM.                                                                                                                                                                                                                                                                                                                                                                                                                                                                                                                                                                                                                                                                                                                                                                                                                                                                                                                                                                                                                                                                                                                                                                                                                                                                                                                                                                                                                                                                                                                                                                                                                                                                                                                                                                                                                                                                                                            </w:t>
            </w:r>
          </w:p>
        </w:tc>
        <w:tc>
          <w:tcPr>
            <w:tcW w:w="993" w:type="dxa"/>
            <w:tcBorders>
              <w:top w:val="nil"/>
              <w:left w:val="nil"/>
              <w:bottom w:val="single" w:sz="4" w:space="0" w:color="auto"/>
              <w:right w:val="single" w:sz="4" w:space="0" w:color="auto"/>
            </w:tcBorders>
            <w:shd w:val="clear" w:color="auto" w:fill="auto"/>
            <w:noWrap/>
            <w:vAlign w:val="center"/>
            <w:hideMark/>
          </w:tcPr>
          <w:p w14:paraId="51A22A7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44E4C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F0ACC8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28</w:t>
            </w:r>
          </w:p>
        </w:tc>
      </w:tr>
      <w:tr w:rsidR="00E63AAA" w:rsidRPr="00815F2C" w14:paraId="431743E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64248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162</w:t>
            </w:r>
          </w:p>
        </w:tc>
        <w:tc>
          <w:tcPr>
            <w:tcW w:w="1154" w:type="dxa"/>
            <w:tcBorders>
              <w:top w:val="nil"/>
              <w:left w:val="nil"/>
              <w:bottom w:val="single" w:sz="4" w:space="0" w:color="auto"/>
              <w:right w:val="single" w:sz="4" w:space="0" w:color="auto"/>
            </w:tcBorders>
            <w:shd w:val="clear" w:color="auto" w:fill="auto"/>
            <w:noWrap/>
            <w:vAlign w:val="center"/>
            <w:hideMark/>
          </w:tcPr>
          <w:p w14:paraId="27DB0FD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601681356.00</w:t>
            </w:r>
          </w:p>
        </w:tc>
        <w:tc>
          <w:tcPr>
            <w:tcW w:w="6358" w:type="dxa"/>
            <w:tcBorders>
              <w:top w:val="nil"/>
              <w:left w:val="nil"/>
              <w:bottom w:val="single" w:sz="4" w:space="0" w:color="auto"/>
              <w:right w:val="single" w:sz="4" w:space="0" w:color="auto"/>
            </w:tcBorders>
            <w:shd w:val="clear" w:color="auto" w:fill="auto"/>
            <w:noWrap/>
            <w:vAlign w:val="bottom"/>
            <w:hideMark/>
          </w:tcPr>
          <w:p w14:paraId="19FA693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                                                                                                                                                                                                                                                                                                                                                                                                                                                                                                                                                                                                                                                                                                                                                                                                                                                                                                                                                                                                                                                                                                                                                                                                                                                                                                                                                                                                                                                                                                                                                                                                                                                                                                                                           </w:t>
            </w:r>
          </w:p>
        </w:tc>
        <w:tc>
          <w:tcPr>
            <w:tcW w:w="993" w:type="dxa"/>
            <w:tcBorders>
              <w:top w:val="nil"/>
              <w:left w:val="nil"/>
              <w:bottom w:val="single" w:sz="4" w:space="0" w:color="auto"/>
              <w:right w:val="single" w:sz="4" w:space="0" w:color="auto"/>
            </w:tcBorders>
            <w:shd w:val="clear" w:color="auto" w:fill="auto"/>
            <w:noWrap/>
            <w:vAlign w:val="center"/>
            <w:hideMark/>
          </w:tcPr>
          <w:p w14:paraId="36A253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6428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983747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12</w:t>
            </w:r>
          </w:p>
        </w:tc>
      </w:tr>
      <w:tr w:rsidR="00E63AAA" w:rsidRPr="00815F2C" w14:paraId="37D1B68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9402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163</w:t>
            </w:r>
          </w:p>
        </w:tc>
        <w:tc>
          <w:tcPr>
            <w:tcW w:w="1154" w:type="dxa"/>
            <w:tcBorders>
              <w:top w:val="nil"/>
              <w:left w:val="nil"/>
              <w:bottom w:val="single" w:sz="4" w:space="0" w:color="auto"/>
              <w:right w:val="single" w:sz="4" w:space="0" w:color="auto"/>
            </w:tcBorders>
            <w:shd w:val="clear" w:color="auto" w:fill="auto"/>
            <w:noWrap/>
            <w:vAlign w:val="center"/>
            <w:hideMark/>
          </w:tcPr>
          <w:p w14:paraId="3F2B1AF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601681455.00</w:t>
            </w:r>
          </w:p>
        </w:tc>
        <w:tc>
          <w:tcPr>
            <w:tcW w:w="6358" w:type="dxa"/>
            <w:tcBorders>
              <w:top w:val="nil"/>
              <w:left w:val="nil"/>
              <w:bottom w:val="single" w:sz="4" w:space="0" w:color="auto"/>
              <w:right w:val="single" w:sz="4" w:space="0" w:color="auto"/>
            </w:tcBorders>
            <w:shd w:val="clear" w:color="auto" w:fill="auto"/>
            <w:noWrap/>
            <w:vAlign w:val="bottom"/>
            <w:hideMark/>
          </w:tcPr>
          <w:p w14:paraId="73B5B79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ELASTOMERO DE SILICON TRANSPARENTE, GRADUADO,  CON MARCA RADIOPACA,  ESTERIL Y DESECHABLE CALIBRE 12 FR.                                                                                                                                                                                                                                                                                                                                                                                                                                                                                                                                                                                                                                                                                                                                                                                                                                                                                                                                                                                                                                                                                                                                                                                                                                                                                                                                                                                                                                                                                                                                                                                                                                                                                                                                                                                                                                                                                                                                       </w:t>
            </w:r>
          </w:p>
        </w:tc>
        <w:tc>
          <w:tcPr>
            <w:tcW w:w="993" w:type="dxa"/>
            <w:tcBorders>
              <w:top w:val="nil"/>
              <w:left w:val="nil"/>
              <w:bottom w:val="single" w:sz="4" w:space="0" w:color="auto"/>
              <w:right w:val="single" w:sz="4" w:space="0" w:color="auto"/>
            </w:tcBorders>
            <w:shd w:val="clear" w:color="auto" w:fill="auto"/>
            <w:noWrap/>
            <w:vAlign w:val="center"/>
            <w:hideMark/>
          </w:tcPr>
          <w:p w14:paraId="1D51EB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AD6F66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3B73DF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17</w:t>
            </w:r>
          </w:p>
        </w:tc>
      </w:tr>
      <w:tr w:rsidR="00E63AAA" w:rsidRPr="00815F2C" w14:paraId="0266FB1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53310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164</w:t>
            </w:r>
          </w:p>
        </w:tc>
        <w:tc>
          <w:tcPr>
            <w:tcW w:w="1154" w:type="dxa"/>
            <w:tcBorders>
              <w:top w:val="nil"/>
              <w:left w:val="nil"/>
              <w:bottom w:val="single" w:sz="4" w:space="0" w:color="auto"/>
              <w:right w:val="single" w:sz="4" w:space="0" w:color="auto"/>
            </w:tcBorders>
            <w:shd w:val="clear" w:color="auto" w:fill="auto"/>
            <w:noWrap/>
            <w:vAlign w:val="center"/>
            <w:hideMark/>
          </w:tcPr>
          <w:p w14:paraId="298DB6C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601681752.00</w:t>
            </w:r>
          </w:p>
        </w:tc>
        <w:tc>
          <w:tcPr>
            <w:tcW w:w="6358" w:type="dxa"/>
            <w:tcBorders>
              <w:top w:val="nil"/>
              <w:left w:val="nil"/>
              <w:bottom w:val="single" w:sz="4" w:space="0" w:color="auto"/>
              <w:right w:val="single" w:sz="4" w:space="0" w:color="auto"/>
            </w:tcBorders>
            <w:shd w:val="clear" w:color="auto" w:fill="auto"/>
            <w:noWrap/>
            <w:vAlign w:val="bottom"/>
            <w:hideMark/>
          </w:tcPr>
          <w:p w14:paraId="3CAA088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8 FR.                                                                                                                                                                                                                                                                                                                                                                                                                                                                                                                                                                                                                                                                                                                                                                                                                                                                                                                                                                                                                                                                                                                                                                                                                                                                                                                                                                                                                                                                                                                                                                                                                                                                                                                                                                                                                                                                                                                                                                                                     </w:t>
            </w:r>
          </w:p>
        </w:tc>
        <w:tc>
          <w:tcPr>
            <w:tcW w:w="993" w:type="dxa"/>
            <w:tcBorders>
              <w:top w:val="nil"/>
              <w:left w:val="nil"/>
              <w:bottom w:val="single" w:sz="4" w:space="0" w:color="auto"/>
              <w:right w:val="single" w:sz="4" w:space="0" w:color="auto"/>
            </w:tcBorders>
            <w:shd w:val="clear" w:color="auto" w:fill="auto"/>
            <w:noWrap/>
            <w:vAlign w:val="center"/>
            <w:hideMark/>
          </w:tcPr>
          <w:p w14:paraId="6216D7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4E62C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730B39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EBF9CE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BB09D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165</w:t>
            </w:r>
          </w:p>
        </w:tc>
        <w:tc>
          <w:tcPr>
            <w:tcW w:w="1154" w:type="dxa"/>
            <w:tcBorders>
              <w:top w:val="nil"/>
              <w:left w:val="nil"/>
              <w:bottom w:val="single" w:sz="4" w:space="0" w:color="auto"/>
              <w:right w:val="single" w:sz="4" w:space="0" w:color="auto"/>
            </w:tcBorders>
            <w:shd w:val="clear" w:color="auto" w:fill="auto"/>
            <w:noWrap/>
            <w:vAlign w:val="center"/>
            <w:hideMark/>
          </w:tcPr>
          <w:p w14:paraId="7974E28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601682214.00</w:t>
            </w:r>
          </w:p>
        </w:tc>
        <w:tc>
          <w:tcPr>
            <w:tcW w:w="6358" w:type="dxa"/>
            <w:tcBorders>
              <w:top w:val="nil"/>
              <w:left w:val="nil"/>
              <w:bottom w:val="single" w:sz="4" w:space="0" w:color="auto"/>
              <w:right w:val="single" w:sz="4" w:space="0" w:color="auto"/>
            </w:tcBorders>
            <w:shd w:val="clear" w:color="auto" w:fill="auto"/>
            <w:noWrap/>
            <w:vAlign w:val="bottom"/>
            <w:hideMark/>
          </w:tcPr>
          <w:p w14:paraId="1422739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                                                                                                                                                                                                                                                                                                                                                                                                                                                                                                                                                                                                                                                                                                                                                                                                                                                                                                                                                                                                                                                                                                                                                                                                                                                                                                                                                                                                                                                                                                                                                                                                                                                                                                                                          </w:t>
            </w:r>
          </w:p>
        </w:tc>
        <w:tc>
          <w:tcPr>
            <w:tcW w:w="993" w:type="dxa"/>
            <w:tcBorders>
              <w:top w:val="nil"/>
              <w:left w:val="nil"/>
              <w:bottom w:val="single" w:sz="4" w:space="0" w:color="auto"/>
              <w:right w:val="single" w:sz="4" w:space="0" w:color="auto"/>
            </w:tcBorders>
            <w:shd w:val="clear" w:color="auto" w:fill="auto"/>
            <w:noWrap/>
            <w:vAlign w:val="center"/>
            <w:hideMark/>
          </w:tcPr>
          <w:p w14:paraId="08B8292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0FFF8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CCAE4F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77FAC90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F3C9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166</w:t>
            </w:r>
          </w:p>
        </w:tc>
        <w:tc>
          <w:tcPr>
            <w:tcW w:w="1154" w:type="dxa"/>
            <w:tcBorders>
              <w:top w:val="nil"/>
              <w:left w:val="nil"/>
              <w:bottom w:val="single" w:sz="4" w:space="0" w:color="auto"/>
              <w:right w:val="single" w:sz="4" w:space="0" w:color="auto"/>
            </w:tcBorders>
            <w:shd w:val="clear" w:color="auto" w:fill="auto"/>
            <w:noWrap/>
            <w:vAlign w:val="center"/>
            <w:hideMark/>
          </w:tcPr>
          <w:p w14:paraId="7E85FD2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601682446.00</w:t>
            </w:r>
          </w:p>
        </w:tc>
        <w:tc>
          <w:tcPr>
            <w:tcW w:w="6358" w:type="dxa"/>
            <w:tcBorders>
              <w:top w:val="nil"/>
              <w:left w:val="nil"/>
              <w:bottom w:val="single" w:sz="4" w:space="0" w:color="auto"/>
              <w:right w:val="single" w:sz="4" w:space="0" w:color="auto"/>
            </w:tcBorders>
            <w:shd w:val="clear" w:color="auto" w:fill="auto"/>
            <w:noWrap/>
            <w:vAlign w:val="bottom"/>
            <w:hideMark/>
          </w:tcPr>
          <w:p w14:paraId="754DB03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                                                                                                                                                                                                                                                                                                                                                                                                                                                                                                                                                                                                                                                                                                                                                                                                                                                                                                                                                                                                                                                                                                                                                                                                                                                                                                                                                                                                                                                                                                                                                                                                                                                                                                                                            </w:t>
            </w:r>
          </w:p>
        </w:tc>
        <w:tc>
          <w:tcPr>
            <w:tcW w:w="993" w:type="dxa"/>
            <w:tcBorders>
              <w:top w:val="nil"/>
              <w:left w:val="nil"/>
              <w:bottom w:val="single" w:sz="4" w:space="0" w:color="auto"/>
              <w:right w:val="single" w:sz="4" w:space="0" w:color="auto"/>
            </w:tcBorders>
            <w:shd w:val="clear" w:color="auto" w:fill="auto"/>
            <w:noWrap/>
            <w:vAlign w:val="center"/>
            <w:hideMark/>
          </w:tcPr>
          <w:p w14:paraId="406DE8F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8E8A5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E5D2FA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w:t>
            </w:r>
          </w:p>
        </w:tc>
      </w:tr>
      <w:tr w:rsidR="00E63AAA" w:rsidRPr="00815F2C" w14:paraId="034CF58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FFE35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167</w:t>
            </w:r>
          </w:p>
        </w:tc>
        <w:tc>
          <w:tcPr>
            <w:tcW w:w="1154" w:type="dxa"/>
            <w:tcBorders>
              <w:top w:val="nil"/>
              <w:left w:val="nil"/>
              <w:bottom w:val="single" w:sz="4" w:space="0" w:color="auto"/>
              <w:right w:val="single" w:sz="4" w:space="0" w:color="auto"/>
            </w:tcBorders>
            <w:shd w:val="clear" w:color="auto" w:fill="auto"/>
            <w:noWrap/>
            <w:vAlign w:val="center"/>
            <w:hideMark/>
          </w:tcPr>
          <w:p w14:paraId="75C0945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601682453.00</w:t>
            </w:r>
          </w:p>
        </w:tc>
        <w:tc>
          <w:tcPr>
            <w:tcW w:w="6358" w:type="dxa"/>
            <w:tcBorders>
              <w:top w:val="nil"/>
              <w:left w:val="nil"/>
              <w:bottom w:val="single" w:sz="4" w:space="0" w:color="auto"/>
              <w:right w:val="single" w:sz="4" w:space="0" w:color="auto"/>
            </w:tcBorders>
            <w:shd w:val="clear" w:color="auto" w:fill="auto"/>
            <w:noWrap/>
            <w:vAlign w:val="bottom"/>
            <w:hideMark/>
          </w:tcPr>
          <w:p w14:paraId="78076F1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 PIEZA.</w:t>
            </w:r>
          </w:p>
        </w:tc>
        <w:tc>
          <w:tcPr>
            <w:tcW w:w="993" w:type="dxa"/>
            <w:tcBorders>
              <w:top w:val="nil"/>
              <w:left w:val="nil"/>
              <w:bottom w:val="single" w:sz="4" w:space="0" w:color="auto"/>
              <w:right w:val="single" w:sz="4" w:space="0" w:color="auto"/>
            </w:tcBorders>
            <w:shd w:val="clear" w:color="auto" w:fill="auto"/>
            <w:noWrap/>
            <w:vAlign w:val="center"/>
            <w:hideMark/>
          </w:tcPr>
          <w:p w14:paraId="503DF3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3B001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238421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20643D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740F3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168</w:t>
            </w:r>
          </w:p>
        </w:tc>
        <w:tc>
          <w:tcPr>
            <w:tcW w:w="1154" w:type="dxa"/>
            <w:tcBorders>
              <w:top w:val="nil"/>
              <w:left w:val="nil"/>
              <w:bottom w:val="single" w:sz="4" w:space="0" w:color="auto"/>
              <w:right w:val="single" w:sz="4" w:space="0" w:color="auto"/>
            </w:tcBorders>
            <w:shd w:val="clear" w:color="auto" w:fill="auto"/>
            <w:noWrap/>
            <w:vAlign w:val="center"/>
            <w:hideMark/>
          </w:tcPr>
          <w:p w14:paraId="11787C4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601682495.00</w:t>
            </w:r>
          </w:p>
        </w:tc>
        <w:tc>
          <w:tcPr>
            <w:tcW w:w="6358" w:type="dxa"/>
            <w:tcBorders>
              <w:top w:val="nil"/>
              <w:left w:val="nil"/>
              <w:bottom w:val="single" w:sz="4" w:space="0" w:color="auto"/>
              <w:right w:val="single" w:sz="4" w:space="0" w:color="auto"/>
            </w:tcBorders>
            <w:shd w:val="clear" w:color="auto" w:fill="auto"/>
            <w:noWrap/>
            <w:vAlign w:val="bottom"/>
            <w:hideMark/>
          </w:tcPr>
          <w:p w14:paraId="5644DC0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                                                                                                                                                                                                                                                                                                                                                                                                                                                                                                                                                                                                                                                                                                                                                                                                                                                                                                                                                                                                                                                                                                                                                                                                                                                                                                                                                                                                                                                                                                                                                                                                                                                                                                                                                   </w:t>
            </w:r>
          </w:p>
        </w:tc>
        <w:tc>
          <w:tcPr>
            <w:tcW w:w="993" w:type="dxa"/>
            <w:tcBorders>
              <w:top w:val="nil"/>
              <w:left w:val="nil"/>
              <w:bottom w:val="single" w:sz="4" w:space="0" w:color="auto"/>
              <w:right w:val="single" w:sz="4" w:space="0" w:color="auto"/>
            </w:tcBorders>
            <w:shd w:val="clear" w:color="auto" w:fill="auto"/>
            <w:noWrap/>
            <w:vAlign w:val="center"/>
            <w:hideMark/>
          </w:tcPr>
          <w:p w14:paraId="2ABACF4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AE36C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5791AC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0BB006C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65D51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169</w:t>
            </w:r>
          </w:p>
        </w:tc>
        <w:tc>
          <w:tcPr>
            <w:tcW w:w="1154" w:type="dxa"/>
            <w:tcBorders>
              <w:top w:val="nil"/>
              <w:left w:val="nil"/>
              <w:bottom w:val="single" w:sz="4" w:space="0" w:color="auto"/>
              <w:right w:val="single" w:sz="4" w:space="0" w:color="auto"/>
            </w:tcBorders>
            <w:shd w:val="clear" w:color="auto" w:fill="auto"/>
            <w:noWrap/>
            <w:vAlign w:val="center"/>
            <w:hideMark/>
          </w:tcPr>
          <w:p w14:paraId="3EABC2F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601682511.00</w:t>
            </w:r>
          </w:p>
        </w:tc>
        <w:tc>
          <w:tcPr>
            <w:tcW w:w="6358" w:type="dxa"/>
            <w:tcBorders>
              <w:top w:val="nil"/>
              <w:left w:val="nil"/>
              <w:bottom w:val="single" w:sz="4" w:space="0" w:color="auto"/>
              <w:right w:val="single" w:sz="4" w:space="0" w:color="auto"/>
            </w:tcBorders>
            <w:shd w:val="clear" w:color="auto" w:fill="auto"/>
            <w:noWrap/>
            <w:vAlign w:val="bottom"/>
            <w:hideMark/>
          </w:tcPr>
          <w:p w14:paraId="5E637D1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                                                                                                                                                                                                                                                                                                                                                                                                                                                                                                                                                                                                                                                                                                                                                                                                                                                                                                                                                                                                                                                                                                                                                                                                                                                                                                                                                                                                                                                                                                                                                                                                                                                                                                                                           </w:t>
            </w:r>
          </w:p>
        </w:tc>
        <w:tc>
          <w:tcPr>
            <w:tcW w:w="993" w:type="dxa"/>
            <w:tcBorders>
              <w:top w:val="nil"/>
              <w:left w:val="nil"/>
              <w:bottom w:val="single" w:sz="4" w:space="0" w:color="auto"/>
              <w:right w:val="single" w:sz="4" w:space="0" w:color="auto"/>
            </w:tcBorders>
            <w:shd w:val="clear" w:color="auto" w:fill="auto"/>
            <w:noWrap/>
            <w:vAlign w:val="center"/>
            <w:hideMark/>
          </w:tcPr>
          <w:p w14:paraId="29C36CE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3653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436F70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36</w:t>
            </w:r>
          </w:p>
        </w:tc>
      </w:tr>
      <w:tr w:rsidR="00E63AAA" w:rsidRPr="00815F2C" w14:paraId="2840442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002F4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170</w:t>
            </w:r>
          </w:p>
        </w:tc>
        <w:tc>
          <w:tcPr>
            <w:tcW w:w="1154" w:type="dxa"/>
            <w:tcBorders>
              <w:top w:val="nil"/>
              <w:left w:val="nil"/>
              <w:bottom w:val="single" w:sz="4" w:space="0" w:color="auto"/>
              <w:right w:val="single" w:sz="4" w:space="0" w:color="auto"/>
            </w:tcBorders>
            <w:shd w:val="clear" w:color="auto" w:fill="auto"/>
            <w:noWrap/>
            <w:vAlign w:val="center"/>
            <w:hideMark/>
          </w:tcPr>
          <w:p w14:paraId="512342E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601682529.00</w:t>
            </w:r>
          </w:p>
        </w:tc>
        <w:tc>
          <w:tcPr>
            <w:tcW w:w="6358" w:type="dxa"/>
            <w:tcBorders>
              <w:top w:val="nil"/>
              <w:left w:val="nil"/>
              <w:bottom w:val="single" w:sz="4" w:space="0" w:color="auto"/>
              <w:right w:val="single" w:sz="4" w:space="0" w:color="auto"/>
            </w:tcBorders>
            <w:shd w:val="clear" w:color="auto" w:fill="auto"/>
            <w:noWrap/>
            <w:vAlign w:val="bottom"/>
            <w:hideMark/>
          </w:tcPr>
          <w:p w14:paraId="50C9D50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                                                                                                                                                                                                                                                                                                                                                                                                                                                                                                                                                                                                                                                                                                                                                                                                                                                                                                                                                                                                                                                                                                                                                                                                                                                                                                                                                                                                                                                                                                                                                                                                                                                                                                                                           </w:t>
            </w:r>
          </w:p>
        </w:tc>
        <w:tc>
          <w:tcPr>
            <w:tcW w:w="993" w:type="dxa"/>
            <w:tcBorders>
              <w:top w:val="nil"/>
              <w:left w:val="nil"/>
              <w:bottom w:val="single" w:sz="4" w:space="0" w:color="auto"/>
              <w:right w:val="single" w:sz="4" w:space="0" w:color="auto"/>
            </w:tcBorders>
            <w:shd w:val="clear" w:color="auto" w:fill="auto"/>
            <w:noWrap/>
            <w:vAlign w:val="center"/>
            <w:hideMark/>
          </w:tcPr>
          <w:p w14:paraId="69FD7FB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D18C4E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A479C3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21</w:t>
            </w:r>
          </w:p>
        </w:tc>
      </w:tr>
      <w:tr w:rsidR="00E63AAA" w:rsidRPr="00815F2C" w14:paraId="7AFE80E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82FD6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171</w:t>
            </w:r>
          </w:p>
        </w:tc>
        <w:tc>
          <w:tcPr>
            <w:tcW w:w="1154" w:type="dxa"/>
            <w:tcBorders>
              <w:top w:val="nil"/>
              <w:left w:val="nil"/>
              <w:bottom w:val="single" w:sz="4" w:space="0" w:color="auto"/>
              <w:right w:val="single" w:sz="4" w:space="0" w:color="auto"/>
            </w:tcBorders>
            <w:shd w:val="clear" w:color="auto" w:fill="auto"/>
            <w:noWrap/>
            <w:vAlign w:val="center"/>
            <w:hideMark/>
          </w:tcPr>
          <w:p w14:paraId="704060E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601682537.00</w:t>
            </w:r>
          </w:p>
        </w:tc>
        <w:tc>
          <w:tcPr>
            <w:tcW w:w="6358" w:type="dxa"/>
            <w:tcBorders>
              <w:top w:val="nil"/>
              <w:left w:val="nil"/>
              <w:bottom w:val="single" w:sz="4" w:space="0" w:color="auto"/>
              <w:right w:val="single" w:sz="4" w:space="0" w:color="auto"/>
            </w:tcBorders>
            <w:shd w:val="clear" w:color="auto" w:fill="auto"/>
            <w:noWrap/>
            <w:vAlign w:val="bottom"/>
            <w:hideMark/>
          </w:tcPr>
          <w:p w14:paraId="70D3AF1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                                                                                                                                                                                                                                                                                                                                                                                                                                                                                                                                                                                                                                                                                                                                                                                                                                                                                                                                                                                                                                                                                                                                                                                                                                                                                                                                                                                                                                                                                                                                                                                                                                                                                                                                          </w:t>
            </w:r>
          </w:p>
        </w:tc>
        <w:tc>
          <w:tcPr>
            <w:tcW w:w="993" w:type="dxa"/>
            <w:tcBorders>
              <w:top w:val="nil"/>
              <w:left w:val="nil"/>
              <w:bottom w:val="single" w:sz="4" w:space="0" w:color="auto"/>
              <w:right w:val="single" w:sz="4" w:space="0" w:color="auto"/>
            </w:tcBorders>
            <w:shd w:val="clear" w:color="auto" w:fill="auto"/>
            <w:noWrap/>
            <w:vAlign w:val="center"/>
            <w:hideMark/>
          </w:tcPr>
          <w:p w14:paraId="03F06EA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9D1D52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1EB4D3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21</w:t>
            </w:r>
          </w:p>
        </w:tc>
      </w:tr>
      <w:tr w:rsidR="00E63AAA" w:rsidRPr="00815F2C" w14:paraId="175F676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A458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172</w:t>
            </w:r>
          </w:p>
        </w:tc>
        <w:tc>
          <w:tcPr>
            <w:tcW w:w="1154" w:type="dxa"/>
            <w:tcBorders>
              <w:top w:val="nil"/>
              <w:left w:val="nil"/>
              <w:bottom w:val="single" w:sz="4" w:space="0" w:color="auto"/>
              <w:right w:val="single" w:sz="4" w:space="0" w:color="auto"/>
            </w:tcBorders>
            <w:shd w:val="clear" w:color="auto" w:fill="auto"/>
            <w:noWrap/>
            <w:vAlign w:val="center"/>
            <w:hideMark/>
          </w:tcPr>
          <w:p w14:paraId="0BE3985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601682552.00</w:t>
            </w:r>
          </w:p>
        </w:tc>
        <w:tc>
          <w:tcPr>
            <w:tcW w:w="6358" w:type="dxa"/>
            <w:tcBorders>
              <w:top w:val="nil"/>
              <w:left w:val="nil"/>
              <w:bottom w:val="single" w:sz="4" w:space="0" w:color="auto"/>
              <w:right w:val="single" w:sz="4" w:space="0" w:color="auto"/>
            </w:tcBorders>
            <w:shd w:val="clear" w:color="auto" w:fill="auto"/>
            <w:noWrap/>
            <w:vAlign w:val="bottom"/>
            <w:hideMark/>
          </w:tcPr>
          <w:p w14:paraId="35580EC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                                                                                                                                                                                                                                                                                                                                                                                                                                                                                                                                                                                                                                                                                                                                                                                                                                                                                                                                                                                                                                                                                                                                                                                                                                                                                                                                                                                                                                                                                                                                                                                                                                                                                                                                             </w:t>
            </w:r>
          </w:p>
        </w:tc>
        <w:tc>
          <w:tcPr>
            <w:tcW w:w="993" w:type="dxa"/>
            <w:tcBorders>
              <w:top w:val="nil"/>
              <w:left w:val="nil"/>
              <w:bottom w:val="single" w:sz="4" w:space="0" w:color="auto"/>
              <w:right w:val="single" w:sz="4" w:space="0" w:color="auto"/>
            </w:tcBorders>
            <w:shd w:val="clear" w:color="auto" w:fill="auto"/>
            <w:noWrap/>
            <w:vAlign w:val="center"/>
            <w:hideMark/>
          </w:tcPr>
          <w:p w14:paraId="0E3BEB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D75B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FEBE28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66B1B28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0EEA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173</w:t>
            </w:r>
          </w:p>
        </w:tc>
        <w:tc>
          <w:tcPr>
            <w:tcW w:w="1154" w:type="dxa"/>
            <w:tcBorders>
              <w:top w:val="nil"/>
              <w:left w:val="nil"/>
              <w:bottom w:val="single" w:sz="4" w:space="0" w:color="auto"/>
              <w:right w:val="single" w:sz="4" w:space="0" w:color="auto"/>
            </w:tcBorders>
            <w:shd w:val="clear" w:color="auto" w:fill="auto"/>
            <w:noWrap/>
            <w:vAlign w:val="center"/>
            <w:hideMark/>
          </w:tcPr>
          <w:p w14:paraId="51473C0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601682560.00</w:t>
            </w:r>
          </w:p>
        </w:tc>
        <w:tc>
          <w:tcPr>
            <w:tcW w:w="6358" w:type="dxa"/>
            <w:tcBorders>
              <w:top w:val="nil"/>
              <w:left w:val="nil"/>
              <w:bottom w:val="single" w:sz="4" w:space="0" w:color="auto"/>
              <w:right w:val="single" w:sz="4" w:space="0" w:color="auto"/>
            </w:tcBorders>
            <w:shd w:val="clear" w:color="auto" w:fill="auto"/>
            <w:noWrap/>
            <w:vAlign w:val="bottom"/>
            <w:hideMark/>
          </w:tcPr>
          <w:p w14:paraId="34D6478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                                                                                                                                                                                                                                                                                                                                                                                                                                                                                                                                                                                                                                                                                                                                                                                                                                                                                                                                                                                                                                                                                                                                                                                                                                                                                                                                                                                                                                                                                                                                                                                                                                                                                                                                          </w:t>
            </w:r>
          </w:p>
        </w:tc>
        <w:tc>
          <w:tcPr>
            <w:tcW w:w="993" w:type="dxa"/>
            <w:tcBorders>
              <w:top w:val="nil"/>
              <w:left w:val="nil"/>
              <w:bottom w:val="single" w:sz="4" w:space="0" w:color="auto"/>
              <w:right w:val="single" w:sz="4" w:space="0" w:color="auto"/>
            </w:tcBorders>
            <w:shd w:val="clear" w:color="auto" w:fill="auto"/>
            <w:noWrap/>
            <w:vAlign w:val="center"/>
            <w:hideMark/>
          </w:tcPr>
          <w:p w14:paraId="1B8323B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0FD1DB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96A865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728AB4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1A61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174</w:t>
            </w:r>
          </w:p>
        </w:tc>
        <w:tc>
          <w:tcPr>
            <w:tcW w:w="1154" w:type="dxa"/>
            <w:tcBorders>
              <w:top w:val="nil"/>
              <w:left w:val="nil"/>
              <w:bottom w:val="single" w:sz="4" w:space="0" w:color="auto"/>
              <w:right w:val="single" w:sz="4" w:space="0" w:color="auto"/>
            </w:tcBorders>
            <w:shd w:val="clear" w:color="auto" w:fill="auto"/>
            <w:noWrap/>
            <w:vAlign w:val="center"/>
            <w:hideMark/>
          </w:tcPr>
          <w:p w14:paraId="710DB78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601682578.00</w:t>
            </w:r>
          </w:p>
        </w:tc>
        <w:tc>
          <w:tcPr>
            <w:tcW w:w="6358" w:type="dxa"/>
            <w:tcBorders>
              <w:top w:val="nil"/>
              <w:left w:val="nil"/>
              <w:bottom w:val="single" w:sz="4" w:space="0" w:color="auto"/>
              <w:right w:val="single" w:sz="4" w:space="0" w:color="auto"/>
            </w:tcBorders>
            <w:shd w:val="clear" w:color="auto" w:fill="auto"/>
            <w:noWrap/>
            <w:vAlign w:val="bottom"/>
            <w:hideMark/>
          </w:tcPr>
          <w:p w14:paraId="3647D11A" w14:textId="1BA1944A"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                                                                                                                                                                                                                                                                                                                                                                                                                                                                                                                                                                                                                                                                                                                                                                                                                                                                                                                                                                                                                                                                                                                                                                                                                                                                                                                                                                                                                                                                                                                                                                                                                                                                                                                                        </w:t>
            </w:r>
          </w:p>
        </w:tc>
        <w:tc>
          <w:tcPr>
            <w:tcW w:w="993" w:type="dxa"/>
            <w:tcBorders>
              <w:top w:val="nil"/>
              <w:left w:val="nil"/>
              <w:bottom w:val="single" w:sz="4" w:space="0" w:color="auto"/>
              <w:right w:val="single" w:sz="4" w:space="0" w:color="auto"/>
            </w:tcBorders>
            <w:shd w:val="clear" w:color="auto" w:fill="auto"/>
            <w:noWrap/>
            <w:vAlign w:val="center"/>
            <w:hideMark/>
          </w:tcPr>
          <w:p w14:paraId="7C2D98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4060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CBC843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468362D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40EF8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175</w:t>
            </w:r>
          </w:p>
        </w:tc>
        <w:tc>
          <w:tcPr>
            <w:tcW w:w="1154" w:type="dxa"/>
            <w:tcBorders>
              <w:top w:val="nil"/>
              <w:left w:val="nil"/>
              <w:bottom w:val="single" w:sz="4" w:space="0" w:color="auto"/>
              <w:right w:val="single" w:sz="4" w:space="0" w:color="auto"/>
            </w:tcBorders>
            <w:shd w:val="clear" w:color="auto" w:fill="auto"/>
            <w:noWrap/>
            <w:vAlign w:val="center"/>
            <w:hideMark/>
          </w:tcPr>
          <w:p w14:paraId="4C321BB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601682594.00</w:t>
            </w:r>
          </w:p>
        </w:tc>
        <w:tc>
          <w:tcPr>
            <w:tcW w:w="6358" w:type="dxa"/>
            <w:tcBorders>
              <w:top w:val="nil"/>
              <w:left w:val="nil"/>
              <w:bottom w:val="single" w:sz="4" w:space="0" w:color="auto"/>
              <w:right w:val="single" w:sz="4" w:space="0" w:color="auto"/>
            </w:tcBorders>
            <w:shd w:val="clear" w:color="auto" w:fill="auto"/>
            <w:noWrap/>
            <w:vAlign w:val="bottom"/>
            <w:hideMark/>
          </w:tcPr>
          <w:p w14:paraId="395EC15B" w14:textId="66F561E3"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                                                                                                                                                                                                                                                                                                                                                                                                                                                                                                                                                                                                                                                                                                                                                                                                                                                                                                                                                                                                                                                                                                                                                                                                                                                                                                                                                                                                                                                                                                                                                                                                                                                                                                                                       </w:t>
            </w:r>
          </w:p>
        </w:tc>
        <w:tc>
          <w:tcPr>
            <w:tcW w:w="993" w:type="dxa"/>
            <w:tcBorders>
              <w:top w:val="nil"/>
              <w:left w:val="nil"/>
              <w:bottom w:val="single" w:sz="4" w:space="0" w:color="auto"/>
              <w:right w:val="single" w:sz="4" w:space="0" w:color="auto"/>
            </w:tcBorders>
            <w:shd w:val="clear" w:color="auto" w:fill="auto"/>
            <w:noWrap/>
            <w:vAlign w:val="center"/>
            <w:hideMark/>
          </w:tcPr>
          <w:p w14:paraId="032C938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24893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4B107C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407D0E5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74738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176</w:t>
            </w:r>
          </w:p>
        </w:tc>
        <w:tc>
          <w:tcPr>
            <w:tcW w:w="1154" w:type="dxa"/>
            <w:tcBorders>
              <w:top w:val="nil"/>
              <w:left w:val="nil"/>
              <w:bottom w:val="single" w:sz="4" w:space="0" w:color="auto"/>
              <w:right w:val="single" w:sz="4" w:space="0" w:color="auto"/>
            </w:tcBorders>
            <w:shd w:val="clear" w:color="auto" w:fill="auto"/>
            <w:noWrap/>
            <w:vAlign w:val="center"/>
            <w:hideMark/>
          </w:tcPr>
          <w:p w14:paraId="4381DC1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601683311.00</w:t>
            </w:r>
          </w:p>
        </w:tc>
        <w:tc>
          <w:tcPr>
            <w:tcW w:w="6358" w:type="dxa"/>
            <w:tcBorders>
              <w:top w:val="nil"/>
              <w:left w:val="nil"/>
              <w:bottom w:val="single" w:sz="4" w:space="0" w:color="auto"/>
              <w:right w:val="single" w:sz="4" w:space="0" w:color="auto"/>
            </w:tcBorders>
            <w:shd w:val="clear" w:color="auto" w:fill="auto"/>
            <w:noWrap/>
            <w:vAlign w:val="bottom"/>
            <w:hideMark/>
          </w:tcPr>
          <w:p w14:paraId="67E4249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 CON GLOBO DE AUTORRETENCION DE 3 ML. CON VALVULA PARA JERINGA. ESTERIL Y DESECHABLE. TIPO: FOLEY  DE DOS VIAS. CALIBRE. 8 FR.                                                                                                                                                                                                                                                                                                                                                                                                                                                                                                                                                                                                                                                                                                                                                                                                                                                                                                                                                                                                                                                                                                                                                                                                                                                                                                                                                                                                                                                                                                                                                                                                                                                                                                                                                                                                                                                                                                          </w:t>
            </w:r>
          </w:p>
        </w:tc>
        <w:tc>
          <w:tcPr>
            <w:tcW w:w="993" w:type="dxa"/>
            <w:tcBorders>
              <w:top w:val="nil"/>
              <w:left w:val="nil"/>
              <w:bottom w:val="single" w:sz="4" w:space="0" w:color="auto"/>
              <w:right w:val="single" w:sz="4" w:space="0" w:color="auto"/>
            </w:tcBorders>
            <w:shd w:val="clear" w:color="auto" w:fill="auto"/>
            <w:noWrap/>
            <w:vAlign w:val="center"/>
            <w:hideMark/>
          </w:tcPr>
          <w:p w14:paraId="365D437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2F33C4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85C1AC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7ABABBA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9C716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177</w:t>
            </w:r>
          </w:p>
        </w:tc>
        <w:tc>
          <w:tcPr>
            <w:tcW w:w="1154" w:type="dxa"/>
            <w:tcBorders>
              <w:top w:val="nil"/>
              <w:left w:val="nil"/>
              <w:bottom w:val="single" w:sz="4" w:space="0" w:color="auto"/>
              <w:right w:val="single" w:sz="4" w:space="0" w:color="auto"/>
            </w:tcBorders>
            <w:shd w:val="clear" w:color="auto" w:fill="auto"/>
            <w:noWrap/>
            <w:vAlign w:val="center"/>
            <w:hideMark/>
          </w:tcPr>
          <w:p w14:paraId="44B76D0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601683394.00</w:t>
            </w:r>
          </w:p>
        </w:tc>
        <w:tc>
          <w:tcPr>
            <w:tcW w:w="6358" w:type="dxa"/>
            <w:tcBorders>
              <w:top w:val="nil"/>
              <w:left w:val="nil"/>
              <w:bottom w:val="single" w:sz="4" w:space="0" w:color="auto"/>
              <w:right w:val="single" w:sz="4" w:space="0" w:color="auto"/>
            </w:tcBorders>
            <w:shd w:val="clear" w:color="auto" w:fill="auto"/>
            <w:noWrap/>
            <w:vAlign w:val="bottom"/>
            <w:hideMark/>
          </w:tcPr>
          <w:p w14:paraId="4BDECC5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DIALISIS PERITONEAL DE INSTALACION SUBCUTANEA, BLANDO DE SILICON CON UN COJINETE DE POLIESTER, CON CONECTOR Y TAPON LUER LOCK, SEGURO CON BANDA RADIOPACA. ESTERIL Y DESECHABLE, TIPO: TENCKHOFF, ADULTO: LONGITUD 40 A 43 CM.                                                                                                                                                                                                                                                                                                                                                                                                                                                                                                                                                                                                                                                                                                                                                                                                                                                                                                                                                                                                                                                                                                                                                                                                                                                                                                                                                                                                                                                                                                                                                                                                                                                                                                                                                                                                                                     </w:t>
            </w:r>
          </w:p>
        </w:tc>
        <w:tc>
          <w:tcPr>
            <w:tcW w:w="993" w:type="dxa"/>
            <w:tcBorders>
              <w:top w:val="nil"/>
              <w:left w:val="nil"/>
              <w:bottom w:val="single" w:sz="4" w:space="0" w:color="auto"/>
              <w:right w:val="single" w:sz="4" w:space="0" w:color="auto"/>
            </w:tcBorders>
            <w:shd w:val="clear" w:color="auto" w:fill="auto"/>
            <w:noWrap/>
            <w:vAlign w:val="center"/>
            <w:hideMark/>
          </w:tcPr>
          <w:p w14:paraId="3D51BF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42AB88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5F608C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BB31E9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BE43C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178</w:t>
            </w:r>
          </w:p>
        </w:tc>
        <w:tc>
          <w:tcPr>
            <w:tcW w:w="1154" w:type="dxa"/>
            <w:tcBorders>
              <w:top w:val="nil"/>
              <w:left w:val="nil"/>
              <w:bottom w:val="single" w:sz="4" w:space="0" w:color="auto"/>
              <w:right w:val="single" w:sz="4" w:space="0" w:color="auto"/>
            </w:tcBorders>
            <w:shd w:val="clear" w:color="auto" w:fill="auto"/>
            <w:noWrap/>
            <w:vAlign w:val="center"/>
            <w:hideMark/>
          </w:tcPr>
          <w:p w14:paraId="663BB74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601684277.00</w:t>
            </w:r>
          </w:p>
        </w:tc>
        <w:tc>
          <w:tcPr>
            <w:tcW w:w="6358" w:type="dxa"/>
            <w:tcBorders>
              <w:top w:val="nil"/>
              <w:left w:val="nil"/>
              <w:bottom w:val="single" w:sz="4" w:space="0" w:color="auto"/>
              <w:right w:val="single" w:sz="4" w:space="0" w:color="auto"/>
            </w:tcBorders>
            <w:shd w:val="clear" w:color="auto" w:fill="auto"/>
            <w:noWrap/>
            <w:vAlign w:val="bottom"/>
            <w:hideMark/>
          </w:tcPr>
          <w:p w14:paraId="1BF24A2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GASTROINTESTINAL DESECHABLE Y CON  MARCA OPACA A LOS RAYOS X . TIPO: LEVIN CALIBRE 12 FR.                                                                                                                                                                                                                                                                                                                                                                                                                                                                                                                                                                                                                                                                                                                                                                                                                                                                                                                                                                                                                                                                                                                                                                                                                                                                                                                                                                                                                                                                                                                                                                                                                                                                                                                                                                                                                                                                                                                                                                                 </w:t>
            </w:r>
          </w:p>
        </w:tc>
        <w:tc>
          <w:tcPr>
            <w:tcW w:w="993" w:type="dxa"/>
            <w:tcBorders>
              <w:top w:val="nil"/>
              <w:left w:val="nil"/>
              <w:bottom w:val="single" w:sz="4" w:space="0" w:color="auto"/>
              <w:right w:val="single" w:sz="4" w:space="0" w:color="auto"/>
            </w:tcBorders>
            <w:shd w:val="clear" w:color="auto" w:fill="auto"/>
            <w:noWrap/>
            <w:vAlign w:val="center"/>
            <w:hideMark/>
          </w:tcPr>
          <w:p w14:paraId="39127DB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56E02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86AFE8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18</w:t>
            </w:r>
          </w:p>
        </w:tc>
      </w:tr>
      <w:tr w:rsidR="00E63AAA" w:rsidRPr="00815F2C" w14:paraId="3D85ABF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A869E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179</w:t>
            </w:r>
          </w:p>
        </w:tc>
        <w:tc>
          <w:tcPr>
            <w:tcW w:w="1154" w:type="dxa"/>
            <w:tcBorders>
              <w:top w:val="nil"/>
              <w:left w:val="nil"/>
              <w:bottom w:val="single" w:sz="4" w:space="0" w:color="auto"/>
              <w:right w:val="single" w:sz="4" w:space="0" w:color="auto"/>
            </w:tcBorders>
            <w:shd w:val="clear" w:color="auto" w:fill="auto"/>
            <w:noWrap/>
            <w:vAlign w:val="center"/>
            <w:hideMark/>
          </w:tcPr>
          <w:p w14:paraId="54F2C86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601684418.00</w:t>
            </w:r>
          </w:p>
        </w:tc>
        <w:tc>
          <w:tcPr>
            <w:tcW w:w="6358" w:type="dxa"/>
            <w:tcBorders>
              <w:top w:val="nil"/>
              <w:left w:val="nil"/>
              <w:bottom w:val="single" w:sz="4" w:space="0" w:color="auto"/>
              <w:right w:val="single" w:sz="4" w:space="0" w:color="auto"/>
            </w:tcBorders>
            <w:shd w:val="clear" w:color="auto" w:fill="auto"/>
            <w:noWrap/>
            <w:vAlign w:val="bottom"/>
            <w:hideMark/>
          </w:tcPr>
          <w:p w14:paraId="00FF3EA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GASTROINTESTINAL DESECHABLE Y CON MARCA OPACA A LOS RAYOS X. TIPO: LEVIN CALIBRE 18 FR.                                                                                                                                                                                                                                                                                                                                                                                                                                                                                                                                                                                                                                                                                                                                                                                                                                                                                                                                                                                                                                                                                                                                                                                                                                                                                                                                                                                                                                                                                                                                                                                                                                                                                                                                                                                                                                                                                                                                                                                   </w:t>
            </w:r>
          </w:p>
        </w:tc>
        <w:tc>
          <w:tcPr>
            <w:tcW w:w="993" w:type="dxa"/>
            <w:tcBorders>
              <w:top w:val="nil"/>
              <w:left w:val="nil"/>
              <w:bottom w:val="single" w:sz="4" w:space="0" w:color="auto"/>
              <w:right w:val="single" w:sz="4" w:space="0" w:color="auto"/>
            </w:tcBorders>
            <w:shd w:val="clear" w:color="auto" w:fill="auto"/>
            <w:noWrap/>
            <w:vAlign w:val="center"/>
            <w:hideMark/>
          </w:tcPr>
          <w:p w14:paraId="5B139D0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A7CFCC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7F92ED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w:t>
            </w:r>
          </w:p>
        </w:tc>
      </w:tr>
      <w:tr w:rsidR="00E63AAA" w:rsidRPr="00815F2C" w14:paraId="7D38D01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230A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180</w:t>
            </w:r>
          </w:p>
        </w:tc>
        <w:tc>
          <w:tcPr>
            <w:tcW w:w="1154" w:type="dxa"/>
            <w:tcBorders>
              <w:top w:val="nil"/>
              <w:left w:val="nil"/>
              <w:bottom w:val="single" w:sz="4" w:space="0" w:color="auto"/>
              <w:right w:val="single" w:sz="4" w:space="0" w:color="auto"/>
            </w:tcBorders>
            <w:shd w:val="clear" w:color="auto" w:fill="auto"/>
            <w:noWrap/>
            <w:vAlign w:val="center"/>
            <w:hideMark/>
          </w:tcPr>
          <w:p w14:paraId="775F864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601685340.00</w:t>
            </w:r>
          </w:p>
        </w:tc>
        <w:tc>
          <w:tcPr>
            <w:tcW w:w="6358" w:type="dxa"/>
            <w:tcBorders>
              <w:top w:val="nil"/>
              <w:left w:val="nil"/>
              <w:bottom w:val="single" w:sz="4" w:space="0" w:color="auto"/>
              <w:right w:val="single" w:sz="4" w:space="0" w:color="auto"/>
            </w:tcBorders>
            <w:shd w:val="clear" w:color="auto" w:fill="auto"/>
            <w:noWrap/>
            <w:vAlign w:val="bottom"/>
            <w:hideMark/>
          </w:tcPr>
          <w:p w14:paraId="26AED2D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ELASTOMERO DE SILICON TRANSPARENTE, GRADUADOS, CON MARCA RADIOPACA, ESTERIL Y DESECHABLE CAL.14 FR.                                                                                                                                                                                                                                                                                                                                                                                                                                                                                                                                                                                                                                                                                                                                                                                                                                                                                                                                                                                                                                                                                                                                                                                                                                                                                                                                                                                                                                                                                                                                                                                                                                                                                                                                                                                                                                                                                                                                            </w:t>
            </w:r>
          </w:p>
        </w:tc>
        <w:tc>
          <w:tcPr>
            <w:tcW w:w="993" w:type="dxa"/>
            <w:tcBorders>
              <w:top w:val="nil"/>
              <w:left w:val="nil"/>
              <w:bottom w:val="single" w:sz="4" w:space="0" w:color="auto"/>
              <w:right w:val="single" w:sz="4" w:space="0" w:color="auto"/>
            </w:tcBorders>
            <w:shd w:val="clear" w:color="auto" w:fill="auto"/>
            <w:noWrap/>
            <w:vAlign w:val="center"/>
            <w:hideMark/>
          </w:tcPr>
          <w:p w14:paraId="1BDB70E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C88006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883394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402253C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944C9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181</w:t>
            </w:r>
          </w:p>
        </w:tc>
        <w:tc>
          <w:tcPr>
            <w:tcW w:w="1154" w:type="dxa"/>
            <w:tcBorders>
              <w:top w:val="nil"/>
              <w:left w:val="nil"/>
              <w:bottom w:val="single" w:sz="4" w:space="0" w:color="auto"/>
              <w:right w:val="single" w:sz="4" w:space="0" w:color="auto"/>
            </w:tcBorders>
            <w:shd w:val="clear" w:color="auto" w:fill="auto"/>
            <w:noWrap/>
            <w:vAlign w:val="center"/>
            <w:hideMark/>
          </w:tcPr>
          <w:p w14:paraId="5F4AF9E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601685365.00</w:t>
            </w:r>
          </w:p>
        </w:tc>
        <w:tc>
          <w:tcPr>
            <w:tcW w:w="6358" w:type="dxa"/>
            <w:tcBorders>
              <w:top w:val="nil"/>
              <w:left w:val="nil"/>
              <w:bottom w:val="single" w:sz="4" w:space="0" w:color="auto"/>
              <w:right w:val="single" w:sz="4" w:space="0" w:color="auto"/>
            </w:tcBorders>
            <w:shd w:val="clear" w:color="auto" w:fill="auto"/>
            <w:noWrap/>
            <w:vAlign w:val="bottom"/>
            <w:hideMark/>
          </w:tcPr>
          <w:p w14:paraId="5A62ADF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TUBO ENDOTRAQUEAL,  SIN GLOBO, DE ELASTOMERO DE SILICON TRANSPARENTE, GRADUADO,  CON MARCA RADIOPACA,  ESTERIL Y DESECHABLE CALIBRE 16 FR.</w:t>
            </w:r>
          </w:p>
        </w:tc>
        <w:tc>
          <w:tcPr>
            <w:tcW w:w="993" w:type="dxa"/>
            <w:tcBorders>
              <w:top w:val="nil"/>
              <w:left w:val="nil"/>
              <w:bottom w:val="single" w:sz="4" w:space="0" w:color="auto"/>
              <w:right w:val="single" w:sz="4" w:space="0" w:color="auto"/>
            </w:tcBorders>
            <w:shd w:val="clear" w:color="auto" w:fill="auto"/>
            <w:noWrap/>
            <w:vAlign w:val="center"/>
            <w:hideMark/>
          </w:tcPr>
          <w:p w14:paraId="16B9F2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69D6F3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0C0665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E1BCAE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F5842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182</w:t>
            </w:r>
          </w:p>
        </w:tc>
        <w:tc>
          <w:tcPr>
            <w:tcW w:w="1154" w:type="dxa"/>
            <w:tcBorders>
              <w:top w:val="nil"/>
              <w:left w:val="nil"/>
              <w:bottom w:val="single" w:sz="4" w:space="0" w:color="auto"/>
              <w:right w:val="single" w:sz="4" w:space="0" w:color="auto"/>
            </w:tcBorders>
            <w:shd w:val="clear" w:color="auto" w:fill="auto"/>
            <w:noWrap/>
            <w:vAlign w:val="center"/>
            <w:hideMark/>
          </w:tcPr>
          <w:p w14:paraId="08DCFF6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601685381.00</w:t>
            </w:r>
          </w:p>
        </w:tc>
        <w:tc>
          <w:tcPr>
            <w:tcW w:w="6358" w:type="dxa"/>
            <w:tcBorders>
              <w:top w:val="nil"/>
              <w:left w:val="nil"/>
              <w:bottom w:val="single" w:sz="4" w:space="0" w:color="auto"/>
              <w:right w:val="single" w:sz="4" w:space="0" w:color="auto"/>
            </w:tcBorders>
            <w:shd w:val="clear" w:color="auto" w:fill="auto"/>
            <w:noWrap/>
            <w:vAlign w:val="bottom"/>
            <w:hideMark/>
          </w:tcPr>
          <w:p w14:paraId="213FD84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ELASTOMERO DE SILICON TRANSPARENTE, GRADUADO,  CON MARCA RADIOPACA, ESTERIL Y DESECHABLE  CALIBRE  18 FR.                                                                                                                                                                                                                                                                                                                                                                                                                                                                                                                                                                                                                                                                                                                                                                                                                                                                                                                                                                                                                                                                                                                                                                                                                                                                                                                                                                                                                                                                                                                                                                                                                                                                                                                                                                                                                                                                                                                                     </w:t>
            </w:r>
          </w:p>
        </w:tc>
        <w:tc>
          <w:tcPr>
            <w:tcW w:w="993" w:type="dxa"/>
            <w:tcBorders>
              <w:top w:val="nil"/>
              <w:left w:val="nil"/>
              <w:bottom w:val="single" w:sz="4" w:space="0" w:color="auto"/>
              <w:right w:val="single" w:sz="4" w:space="0" w:color="auto"/>
            </w:tcBorders>
            <w:shd w:val="clear" w:color="auto" w:fill="auto"/>
            <w:noWrap/>
            <w:vAlign w:val="center"/>
            <w:hideMark/>
          </w:tcPr>
          <w:p w14:paraId="29591A4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51BA4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C64479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4A8DD44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44696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183</w:t>
            </w:r>
          </w:p>
        </w:tc>
        <w:tc>
          <w:tcPr>
            <w:tcW w:w="1154" w:type="dxa"/>
            <w:tcBorders>
              <w:top w:val="nil"/>
              <w:left w:val="nil"/>
              <w:bottom w:val="single" w:sz="4" w:space="0" w:color="auto"/>
              <w:right w:val="single" w:sz="4" w:space="0" w:color="auto"/>
            </w:tcBorders>
            <w:shd w:val="clear" w:color="auto" w:fill="auto"/>
            <w:noWrap/>
            <w:vAlign w:val="center"/>
            <w:hideMark/>
          </w:tcPr>
          <w:p w14:paraId="5A8C21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601685399.00</w:t>
            </w:r>
          </w:p>
        </w:tc>
        <w:tc>
          <w:tcPr>
            <w:tcW w:w="6358" w:type="dxa"/>
            <w:tcBorders>
              <w:top w:val="nil"/>
              <w:left w:val="nil"/>
              <w:bottom w:val="single" w:sz="4" w:space="0" w:color="auto"/>
              <w:right w:val="single" w:sz="4" w:space="0" w:color="auto"/>
            </w:tcBorders>
            <w:shd w:val="clear" w:color="auto" w:fill="auto"/>
            <w:noWrap/>
            <w:vAlign w:val="bottom"/>
            <w:hideMark/>
          </w:tcPr>
          <w:p w14:paraId="4CE3B09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ELASTOMERO DE SILICON TRANSPARENTE, GRADUADO,  CON MARCA RADIOPACA, ESTERILY DESECHABLE CALIBRE  20 FR.                                                                                                                                                                                                                                                                                                                                                                                                                                                                                                                                                                                                                                                                                                                                                                                                                                                                                                                                                                                                                                                                                                                                                                                                                                                                                                                                                                                                                                                                                                                                                                                                                                                                                                                                                                                                                                                                                                                                       </w:t>
            </w:r>
          </w:p>
        </w:tc>
        <w:tc>
          <w:tcPr>
            <w:tcW w:w="993" w:type="dxa"/>
            <w:tcBorders>
              <w:top w:val="nil"/>
              <w:left w:val="nil"/>
              <w:bottom w:val="single" w:sz="4" w:space="0" w:color="auto"/>
              <w:right w:val="single" w:sz="4" w:space="0" w:color="auto"/>
            </w:tcBorders>
            <w:shd w:val="clear" w:color="auto" w:fill="auto"/>
            <w:noWrap/>
            <w:vAlign w:val="center"/>
            <w:hideMark/>
          </w:tcPr>
          <w:p w14:paraId="55FAA11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02E27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8B6094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16EE6E4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15CDE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184</w:t>
            </w:r>
          </w:p>
        </w:tc>
        <w:tc>
          <w:tcPr>
            <w:tcW w:w="1154" w:type="dxa"/>
            <w:tcBorders>
              <w:top w:val="nil"/>
              <w:left w:val="nil"/>
              <w:bottom w:val="single" w:sz="4" w:space="0" w:color="auto"/>
              <w:right w:val="single" w:sz="4" w:space="0" w:color="auto"/>
            </w:tcBorders>
            <w:shd w:val="clear" w:color="auto" w:fill="auto"/>
            <w:noWrap/>
            <w:vAlign w:val="center"/>
            <w:hideMark/>
          </w:tcPr>
          <w:p w14:paraId="658931D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601685407.00</w:t>
            </w:r>
          </w:p>
        </w:tc>
        <w:tc>
          <w:tcPr>
            <w:tcW w:w="6358" w:type="dxa"/>
            <w:tcBorders>
              <w:top w:val="nil"/>
              <w:left w:val="nil"/>
              <w:bottom w:val="single" w:sz="4" w:space="0" w:color="auto"/>
              <w:right w:val="single" w:sz="4" w:space="0" w:color="auto"/>
            </w:tcBorders>
            <w:shd w:val="clear" w:color="auto" w:fill="auto"/>
            <w:noWrap/>
            <w:vAlign w:val="bottom"/>
            <w:hideMark/>
          </w:tcPr>
          <w:p w14:paraId="5B4B03C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ENDOTRAQUEAL,  SIN GLOBO, DE ELASTOMERO DE SILICON TRANSPARENTE, GRADUADO,  CON MARCA RADIOPACA, ESTERIL Y  DESECHABLE CALIBRE 22 FR.                                                                                                                                                                                                                                                                                                                                                                                                                                                                                                                                                                                                                                                                                                                                                                                                                                                                                                                                                                                                                                                                                                                                                                                                                                                                                                                                                                                                                                                                                                                                                                                                                                                                                                                                                                                                                                                                                                                                      </w:t>
            </w:r>
          </w:p>
        </w:tc>
        <w:tc>
          <w:tcPr>
            <w:tcW w:w="993" w:type="dxa"/>
            <w:tcBorders>
              <w:top w:val="nil"/>
              <w:left w:val="nil"/>
              <w:bottom w:val="single" w:sz="4" w:space="0" w:color="auto"/>
              <w:right w:val="single" w:sz="4" w:space="0" w:color="auto"/>
            </w:tcBorders>
            <w:shd w:val="clear" w:color="auto" w:fill="auto"/>
            <w:noWrap/>
            <w:vAlign w:val="center"/>
            <w:hideMark/>
          </w:tcPr>
          <w:p w14:paraId="67DC422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E3BF9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739FEB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25673E3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0A71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185</w:t>
            </w:r>
          </w:p>
        </w:tc>
        <w:tc>
          <w:tcPr>
            <w:tcW w:w="1154" w:type="dxa"/>
            <w:tcBorders>
              <w:top w:val="nil"/>
              <w:left w:val="nil"/>
              <w:bottom w:val="single" w:sz="4" w:space="0" w:color="auto"/>
              <w:right w:val="single" w:sz="4" w:space="0" w:color="auto"/>
            </w:tcBorders>
            <w:shd w:val="clear" w:color="auto" w:fill="auto"/>
            <w:noWrap/>
            <w:vAlign w:val="center"/>
            <w:hideMark/>
          </w:tcPr>
          <w:p w14:paraId="2FADC9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601685456.00</w:t>
            </w:r>
          </w:p>
        </w:tc>
        <w:tc>
          <w:tcPr>
            <w:tcW w:w="6358" w:type="dxa"/>
            <w:tcBorders>
              <w:top w:val="nil"/>
              <w:left w:val="nil"/>
              <w:bottom w:val="single" w:sz="4" w:space="0" w:color="auto"/>
              <w:right w:val="single" w:sz="4" w:space="0" w:color="auto"/>
            </w:tcBorders>
            <w:shd w:val="clear" w:color="auto" w:fill="auto"/>
            <w:noWrap/>
            <w:vAlign w:val="bottom"/>
            <w:hideMark/>
          </w:tcPr>
          <w:p w14:paraId="3917ECB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TUBO ENDOTRAQUEAL, SIN GLOBO DE ELASTOMERO DE SILICON TRANSPARENTE, GRADUADOS, CON MARCA RADIOPACA, ESTERILES Y DESECHABLES CAL. 26 FR.</w:t>
            </w:r>
          </w:p>
        </w:tc>
        <w:tc>
          <w:tcPr>
            <w:tcW w:w="993" w:type="dxa"/>
            <w:tcBorders>
              <w:top w:val="nil"/>
              <w:left w:val="nil"/>
              <w:bottom w:val="single" w:sz="4" w:space="0" w:color="auto"/>
              <w:right w:val="single" w:sz="4" w:space="0" w:color="auto"/>
            </w:tcBorders>
            <w:shd w:val="clear" w:color="auto" w:fill="auto"/>
            <w:noWrap/>
            <w:vAlign w:val="center"/>
            <w:hideMark/>
          </w:tcPr>
          <w:p w14:paraId="65E22C8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D352B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61A2E1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C1CD8E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CA824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186</w:t>
            </w:r>
          </w:p>
        </w:tc>
        <w:tc>
          <w:tcPr>
            <w:tcW w:w="1154" w:type="dxa"/>
            <w:tcBorders>
              <w:top w:val="nil"/>
              <w:left w:val="nil"/>
              <w:bottom w:val="single" w:sz="4" w:space="0" w:color="auto"/>
              <w:right w:val="single" w:sz="4" w:space="0" w:color="auto"/>
            </w:tcBorders>
            <w:shd w:val="clear" w:color="auto" w:fill="auto"/>
            <w:noWrap/>
            <w:vAlign w:val="center"/>
            <w:hideMark/>
          </w:tcPr>
          <w:p w14:paraId="67F3828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601686439.00</w:t>
            </w:r>
          </w:p>
        </w:tc>
        <w:tc>
          <w:tcPr>
            <w:tcW w:w="6358" w:type="dxa"/>
            <w:tcBorders>
              <w:top w:val="nil"/>
              <w:left w:val="nil"/>
              <w:bottom w:val="single" w:sz="4" w:space="0" w:color="auto"/>
              <w:right w:val="single" w:sz="4" w:space="0" w:color="auto"/>
            </w:tcBorders>
            <w:shd w:val="clear" w:color="auto" w:fill="auto"/>
            <w:noWrap/>
            <w:vAlign w:val="bottom"/>
            <w:hideMark/>
          </w:tcPr>
          <w:p w14:paraId="03E448F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URETRALES PARA IRRIGACION CONTINUA. DE LATEX, CON GLOBO DE 30 ML Y VALVULA. TIPO: FOLEY-OWEN ( DE 3 VIAS ). CALIBRE 20 FR                                                                                                                                                                                                                                                                                                                                                                                                                                                                                                                                                                                                                                                                                                                                                                                                                                                                                                                                                                                                                                                                                                                                                                                                                                                                                                                                                                                                                                                                                                                                                                                                                                                                                                                                                                                                                                                                                                                                                 </w:t>
            </w:r>
          </w:p>
        </w:tc>
        <w:tc>
          <w:tcPr>
            <w:tcW w:w="993" w:type="dxa"/>
            <w:tcBorders>
              <w:top w:val="nil"/>
              <w:left w:val="nil"/>
              <w:bottom w:val="single" w:sz="4" w:space="0" w:color="auto"/>
              <w:right w:val="single" w:sz="4" w:space="0" w:color="auto"/>
            </w:tcBorders>
            <w:shd w:val="clear" w:color="auto" w:fill="auto"/>
            <w:noWrap/>
            <w:vAlign w:val="center"/>
            <w:hideMark/>
          </w:tcPr>
          <w:p w14:paraId="67D116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490D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C921AD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7F6EAD2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BA59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187</w:t>
            </w:r>
          </w:p>
        </w:tc>
        <w:tc>
          <w:tcPr>
            <w:tcW w:w="1154" w:type="dxa"/>
            <w:tcBorders>
              <w:top w:val="nil"/>
              <w:left w:val="nil"/>
              <w:bottom w:val="single" w:sz="4" w:space="0" w:color="auto"/>
              <w:right w:val="single" w:sz="4" w:space="0" w:color="auto"/>
            </w:tcBorders>
            <w:shd w:val="clear" w:color="auto" w:fill="auto"/>
            <w:noWrap/>
            <w:vAlign w:val="center"/>
            <w:hideMark/>
          </w:tcPr>
          <w:p w14:paraId="2D18DFE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601686454.00</w:t>
            </w:r>
          </w:p>
        </w:tc>
        <w:tc>
          <w:tcPr>
            <w:tcW w:w="6358" w:type="dxa"/>
            <w:tcBorders>
              <w:top w:val="nil"/>
              <w:left w:val="nil"/>
              <w:bottom w:val="single" w:sz="4" w:space="0" w:color="auto"/>
              <w:right w:val="single" w:sz="4" w:space="0" w:color="auto"/>
            </w:tcBorders>
            <w:shd w:val="clear" w:color="auto" w:fill="auto"/>
            <w:noWrap/>
            <w:vAlign w:val="bottom"/>
            <w:hideMark/>
          </w:tcPr>
          <w:p w14:paraId="2E52254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URETRALES PARA IRRIGACION CONTINUA. DE LATEX, CON GLOBO DE 30 ML Y VALVULA. TIPO: FOLEY-OWEN ( DE 3 VIAS). CALIBRE 22 FR                                                                                                                                                                                                                                                                                                                                                                                                                                                                                                                                                                                                                                                                                                                                                                                                                                                                                                                                                                                                                                                                                                                                                                                                                                                                                                                                                                                                                                                                                                                                                                                                                                                                                                                                                                                                                                                                                                                                                  </w:t>
            </w:r>
          </w:p>
        </w:tc>
        <w:tc>
          <w:tcPr>
            <w:tcW w:w="993" w:type="dxa"/>
            <w:tcBorders>
              <w:top w:val="nil"/>
              <w:left w:val="nil"/>
              <w:bottom w:val="single" w:sz="4" w:space="0" w:color="auto"/>
              <w:right w:val="single" w:sz="4" w:space="0" w:color="auto"/>
            </w:tcBorders>
            <w:shd w:val="clear" w:color="auto" w:fill="auto"/>
            <w:noWrap/>
            <w:vAlign w:val="center"/>
            <w:hideMark/>
          </w:tcPr>
          <w:p w14:paraId="206C69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A2033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075BA0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4AA6FB8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F4BE3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188</w:t>
            </w:r>
          </w:p>
        </w:tc>
        <w:tc>
          <w:tcPr>
            <w:tcW w:w="1154" w:type="dxa"/>
            <w:tcBorders>
              <w:top w:val="nil"/>
              <w:left w:val="nil"/>
              <w:bottom w:val="single" w:sz="4" w:space="0" w:color="auto"/>
              <w:right w:val="single" w:sz="4" w:space="0" w:color="auto"/>
            </w:tcBorders>
            <w:shd w:val="clear" w:color="auto" w:fill="auto"/>
            <w:noWrap/>
            <w:vAlign w:val="center"/>
            <w:hideMark/>
          </w:tcPr>
          <w:p w14:paraId="6F329EF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601686512.00</w:t>
            </w:r>
          </w:p>
        </w:tc>
        <w:tc>
          <w:tcPr>
            <w:tcW w:w="6358" w:type="dxa"/>
            <w:tcBorders>
              <w:top w:val="nil"/>
              <w:left w:val="nil"/>
              <w:bottom w:val="single" w:sz="4" w:space="0" w:color="auto"/>
              <w:right w:val="single" w:sz="4" w:space="0" w:color="auto"/>
            </w:tcBorders>
            <w:shd w:val="clear" w:color="auto" w:fill="auto"/>
            <w:noWrap/>
            <w:vAlign w:val="bottom"/>
            <w:hideMark/>
          </w:tcPr>
          <w:p w14:paraId="040A740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URETRALES PARA IRRIGACION CONTINUA. DE LATEX, CON GLOBO DE 30 ML Y VALVULA. TIPO: FOLEY-OWEN ( DE 3 VIAS ). CALIBRE  24 FR                                                                                                                                                                                                                                                                                                                                                                                                                                                                                                                                                                                                                                                                                                                                                                                                                                                                                                                                                                                                                                                                                                                                                                                                                                                                                                                                                                                                                                                                                                                                                                                                                                                                                                                                                                                                                                                                                                                                                </w:t>
            </w:r>
          </w:p>
        </w:tc>
        <w:tc>
          <w:tcPr>
            <w:tcW w:w="993" w:type="dxa"/>
            <w:tcBorders>
              <w:top w:val="nil"/>
              <w:left w:val="nil"/>
              <w:bottom w:val="single" w:sz="4" w:space="0" w:color="auto"/>
              <w:right w:val="single" w:sz="4" w:space="0" w:color="auto"/>
            </w:tcBorders>
            <w:shd w:val="clear" w:color="auto" w:fill="auto"/>
            <w:noWrap/>
            <w:vAlign w:val="center"/>
            <w:hideMark/>
          </w:tcPr>
          <w:p w14:paraId="20111C6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7BBE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535591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7012FDE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0C4AC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189</w:t>
            </w:r>
          </w:p>
        </w:tc>
        <w:tc>
          <w:tcPr>
            <w:tcW w:w="1154" w:type="dxa"/>
            <w:tcBorders>
              <w:top w:val="nil"/>
              <w:left w:val="nil"/>
              <w:bottom w:val="single" w:sz="4" w:space="0" w:color="auto"/>
              <w:right w:val="single" w:sz="4" w:space="0" w:color="auto"/>
            </w:tcBorders>
            <w:shd w:val="clear" w:color="auto" w:fill="auto"/>
            <w:noWrap/>
            <w:vAlign w:val="center"/>
            <w:hideMark/>
          </w:tcPr>
          <w:p w14:paraId="099D7AE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601686595.00</w:t>
            </w:r>
          </w:p>
        </w:tc>
        <w:tc>
          <w:tcPr>
            <w:tcW w:w="6358" w:type="dxa"/>
            <w:tcBorders>
              <w:top w:val="nil"/>
              <w:left w:val="nil"/>
              <w:bottom w:val="single" w:sz="4" w:space="0" w:color="auto"/>
              <w:right w:val="single" w:sz="4" w:space="0" w:color="auto"/>
            </w:tcBorders>
            <w:shd w:val="clear" w:color="auto" w:fill="auto"/>
            <w:noWrap/>
            <w:vAlign w:val="bottom"/>
            <w:hideMark/>
          </w:tcPr>
          <w:p w14:paraId="797FC14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10 FR.                                                                                                                                                                                                                                                                                                                                                                                                                                                                                                                                                                                                                                                                                                                                                                                                                                                                                                                                                                                                                                                                                                                                                                                                                                                                                                                                                                                                                                                                                                                                                                                                                                                                                                                                                                                                                                                                                                                                                                                                    </w:t>
            </w:r>
          </w:p>
        </w:tc>
        <w:tc>
          <w:tcPr>
            <w:tcW w:w="993" w:type="dxa"/>
            <w:tcBorders>
              <w:top w:val="nil"/>
              <w:left w:val="nil"/>
              <w:bottom w:val="single" w:sz="4" w:space="0" w:color="auto"/>
              <w:right w:val="single" w:sz="4" w:space="0" w:color="auto"/>
            </w:tcBorders>
            <w:shd w:val="clear" w:color="auto" w:fill="auto"/>
            <w:noWrap/>
            <w:vAlign w:val="center"/>
            <w:hideMark/>
          </w:tcPr>
          <w:p w14:paraId="352608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272A8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C96CBB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15</w:t>
            </w:r>
          </w:p>
        </w:tc>
      </w:tr>
      <w:tr w:rsidR="00E63AAA" w:rsidRPr="00815F2C" w14:paraId="0A27A55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A47F6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190</w:t>
            </w:r>
          </w:p>
        </w:tc>
        <w:tc>
          <w:tcPr>
            <w:tcW w:w="1154" w:type="dxa"/>
            <w:tcBorders>
              <w:top w:val="nil"/>
              <w:left w:val="nil"/>
              <w:bottom w:val="single" w:sz="4" w:space="0" w:color="auto"/>
              <w:right w:val="single" w:sz="4" w:space="0" w:color="auto"/>
            </w:tcBorders>
            <w:shd w:val="clear" w:color="auto" w:fill="auto"/>
            <w:noWrap/>
            <w:vAlign w:val="center"/>
            <w:hideMark/>
          </w:tcPr>
          <w:p w14:paraId="78B9956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601686603.00</w:t>
            </w:r>
          </w:p>
        </w:tc>
        <w:tc>
          <w:tcPr>
            <w:tcW w:w="6358" w:type="dxa"/>
            <w:tcBorders>
              <w:top w:val="nil"/>
              <w:left w:val="nil"/>
              <w:bottom w:val="single" w:sz="4" w:space="0" w:color="auto"/>
              <w:right w:val="single" w:sz="4" w:space="0" w:color="auto"/>
            </w:tcBorders>
            <w:shd w:val="clear" w:color="auto" w:fill="auto"/>
            <w:noWrap/>
            <w:vAlign w:val="bottom"/>
            <w:hideMark/>
          </w:tcPr>
          <w:p w14:paraId="02A630B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VENOCLISIS DE POLITETRAFLUORETILENO O POLIURETANO, RADIOPACO CON AGUJA LONGITUD 46-52MM. CALIBRE 14G                                                                                                                                                                                                                                                                                                                                                                                                                                                                                                                                                                                                                                                                                                                                                                                                                                                                                                                                                                                                                                                                                                                                                                                                                                                                                                                                                                                                                                                                                                                                                                                                                                                                                                                                                                                                                                                                                                                                                               </w:t>
            </w:r>
          </w:p>
        </w:tc>
        <w:tc>
          <w:tcPr>
            <w:tcW w:w="993" w:type="dxa"/>
            <w:tcBorders>
              <w:top w:val="nil"/>
              <w:left w:val="nil"/>
              <w:bottom w:val="single" w:sz="4" w:space="0" w:color="auto"/>
              <w:right w:val="single" w:sz="4" w:space="0" w:color="auto"/>
            </w:tcBorders>
            <w:shd w:val="clear" w:color="auto" w:fill="auto"/>
            <w:noWrap/>
            <w:vAlign w:val="center"/>
            <w:hideMark/>
          </w:tcPr>
          <w:p w14:paraId="3CA8C11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1036D1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B7BDF0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22B6FA6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FF1B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191</w:t>
            </w:r>
          </w:p>
        </w:tc>
        <w:tc>
          <w:tcPr>
            <w:tcW w:w="1154" w:type="dxa"/>
            <w:tcBorders>
              <w:top w:val="nil"/>
              <w:left w:val="nil"/>
              <w:bottom w:val="single" w:sz="4" w:space="0" w:color="auto"/>
              <w:right w:val="single" w:sz="4" w:space="0" w:color="auto"/>
            </w:tcBorders>
            <w:shd w:val="clear" w:color="auto" w:fill="auto"/>
            <w:noWrap/>
            <w:vAlign w:val="center"/>
            <w:hideMark/>
          </w:tcPr>
          <w:p w14:paraId="2ED96FF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601686611.00</w:t>
            </w:r>
          </w:p>
        </w:tc>
        <w:tc>
          <w:tcPr>
            <w:tcW w:w="6358" w:type="dxa"/>
            <w:tcBorders>
              <w:top w:val="nil"/>
              <w:left w:val="nil"/>
              <w:bottom w:val="single" w:sz="4" w:space="0" w:color="auto"/>
              <w:right w:val="single" w:sz="4" w:space="0" w:color="auto"/>
            </w:tcBorders>
            <w:shd w:val="clear" w:color="auto" w:fill="auto"/>
            <w:noWrap/>
            <w:vAlign w:val="bottom"/>
            <w:hideMark/>
          </w:tcPr>
          <w:p w14:paraId="66A94C4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12 FR.                                                                                                                                                                                                                                                                                                                                                                                                                                                                                                                                                                                                                                                                                                                                                                                                                                                                                                                                                                                                                                                                                                                                                                                                                                                                                                                                                                                                                                                                                                                                                                                                                                                                                                                                                                                                                                                                                                                                                                                                    </w:t>
            </w:r>
          </w:p>
        </w:tc>
        <w:tc>
          <w:tcPr>
            <w:tcW w:w="993" w:type="dxa"/>
            <w:tcBorders>
              <w:top w:val="nil"/>
              <w:left w:val="nil"/>
              <w:bottom w:val="single" w:sz="4" w:space="0" w:color="auto"/>
              <w:right w:val="single" w:sz="4" w:space="0" w:color="auto"/>
            </w:tcBorders>
            <w:shd w:val="clear" w:color="auto" w:fill="auto"/>
            <w:noWrap/>
            <w:vAlign w:val="center"/>
            <w:hideMark/>
          </w:tcPr>
          <w:p w14:paraId="07E0B2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3A850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A0F297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7B4095D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0B1D78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192</w:t>
            </w:r>
          </w:p>
        </w:tc>
        <w:tc>
          <w:tcPr>
            <w:tcW w:w="1154" w:type="dxa"/>
            <w:tcBorders>
              <w:top w:val="nil"/>
              <w:left w:val="nil"/>
              <w:bottom w:val="single" w:sz="4" w:space="0" w:color="auto"/>
              <w:right w:val="single" w:sz="4" w:space="0" w:color="auto"/>
            </w:tcBorders>
            <w:shd w:val="clear" w:color="auto" w:fill="auto"/>
            <w:noWrap/>
            <w:vAlign w:val="center"/>
            <w:hideMark/>
          </w:tcPr>
          <w:p w14:paraId="21A71FA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601686629.00</w:t>
            </w:r>
          </w:p>
        </w:tc>
        <w:tc>
          <w:tcPr>
            <w:tcW w:w="6358" w:type="dxa"/>
            <w:tcBorders>
              <w:top w:val="nil"/>
              <w:left w:val="nil"/>
              <w:bottom w:val="single" w:sz="4" w:space="0" w:color="auto"/>
              <w:right w:val="single" w:sz="4" w:space="0" w:color="auto"/>
            </w:tcBorders>
            <w:shd w:val="clear" w:color="auto" w:fill="auto"/>
            <w:noWrap/>
            <w:vAlign w:val="bottom"/>
            <w:hideMark/>
          </w:tcPr>
          <w:p w14:paraId="237624E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VENOCLISIS DE POLITETRAFLUORETILENO O POLIURETANO, RADIOPACO CON AGUJA LONGITUD 46-52MM. CALIBRE 16G                                                                                                                                                                                                                                                                                                                                                                                                                                                                                                                                                                                                                                                                                                                                                                                                                                                                                                                                                                                                                                                                                                                                                                                                                                                                                                                                                                                                                                                                                                                                                                                                                                                                                                                                                                                                                                                                                                                                                               </w:t>
            </w:r>
          </w:p>
        </w:tc>
        <w:tc>
          <w:tcPr>
            <w:tcW w:w="993" w:type="dxa"/>
            <w:tcBorders>
              <w:top w:val="nil"/>
              <w:left w:val="nil"/>
              <w:bottom w:val="single" w:sz="4" w:space="0" w:color="auto"/>
              <w:right w:val="single" w:sz="4" w:space="0" w:color="auto"/>
            </w:tcBorders>
            <w:shd w:val="clear" w:color="auto" w:fill="auto"/>
            <w:noWrap/>
            <w:vAlign w:val="center"/>
            <w:hideMark/>
          </w:tcPr>
          <w:p w14:paraId="0673A17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0543D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E0970F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39</w:t>
            </w:r>
          </w:p>
        </w:tc>
      </w:tr>
      <w:tr w:rsidR="00E63AAA" w:rsidRPr="00815F2C" w14:paraId="27FEDEC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C143B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193</w:t>
            </w:r>
          </w:p>
        </w:tc>
        <w:tc>
          <w:tcPr>
            <w:tcW w:w="1154" w:type="dxa"/>
            <w:tcBorders>
              <w:top w:val="nil"/>
              <w:left w:val="nil"/>
              <w:bottom w:val="single" w:sz="4" w:space="0" w:color="auto"/>
              <w:right w:val="single" w:sz="4" w:space="0" w:color="auto"/>
            </w:tcBorders>
            <w:shd w:val="clear" w:color="auto" w:fill="auto"/>
            <w:noWrap/>
            <w:vAlign w:val="center"/>
            <w:hideMark/>
          </w:tcPr>
          <w:p w14:paraId="4C5022B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601686637.00</w:t>
            </w:r>
          </w:p>
        </w:tc>
        <w:tc>
          <w:tcPr>
            <w:tcW w:w="6358" w:type="dxa"/>
            <w:tcBorders>
              <w:top w:val="nil"/>
              <w:left w:val="nil"/>
              <w:bottom w:val="single" w:sz="4" w:space="0" w:color="auto"/>
              <w:right w:val="single" w:sz="4" w:space="0" w:color="auto"/>
            </w:tcBorders>
            <w:shd w:val="clear" w:color="auto" w:fill="auto"/>
            <w:noWrap/>
            <w:vAlign w:val="bottom"/>
            <w:hideMark/>
          </w:tcPr>
          <w:p w14:paraId="394FBE5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14 FR.                                                                                                                                                                                                                                                                                                                                                                                                                                                                                                                                                                                                                                                                                                                                                                                                                                                                                                                                                                                                                                                                                                                                                                                                                                                                                                                                                                                                                                                                                                                                                                                                                                                                                                                                                                                                                                                                                                                                                                                                     </w:t>
            </w:r>
          </w:p>
        </w:tc>
        <w:tc>
          <w:tcPr>
            <w:tcW w:w="993" w:type="dxa"/>
            <w:tcBorders>
              <w:top w:val="nil"/>
              <w:left w:val="nil"/>
              <w:bottom w:val="single" w:sz="4" w:space="0" w:color="auto"/>
              <w:right w:val="single" w:sz="4" w:space="0" w:color="auto"/>
            </w:tcBorders>
            <w:shd w:val="clear" w:color="auto" w:fill="auto"/>
            <w:noWrap/>
            <w:vAlign w:val="center"/>
            <w:hideMark/>
          </w:tcPr>
          <w:p w14:paraId="4345C18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1D71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28589A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15</w:t>
            </w:r>
          </w:p>
        </w:tc>
      </w:tr>
      <w:tr w:rsidR="00E63AAA" w:rsidRPr="00815F2C" w14:paraId="534FC7B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B45B1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194</w:t>
            </w:r>
          </w:p>
        </w:tc>
        <w:tc>
          <w:tcPr>
            <w:tcW w:w="1154" w:type="dxa"/>
            <w:tcBorders>
              <w:top w:val="nil"/>
              <w:left w:val="nil"/>
              <w:bottom w:val="single" w:sz="4" w:space="0" w:color="auto"/>
              <w:right w:val="single" w:sz="4" w:space="0" w:color="auto"/>
            </w:tcBorders>
            <w:shd w:val="clear" w:color="auto" w:fill="auto"/>
            <w:noWrap/>
            <w:vAlign w:val="center"/>
            <w:hideMark/>
          </w:tcPr>
          <w:p w14:paraId="5D177E6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601686645.00</w:t>
            </w:r>
          </w:p>
        </w:tc>
        <w:tc>
          <w:tcPr>
            <w:tcW w:w="6358" w:type="dxa"/>
            <w:tcBorders>
              <w:top w:val="nil"/>
              <w:left w:val="nil"/>
              <w:bottom w:val="single" w:sz="4" w:space="0" w:color="auto"/>
              <w:right w:val="single" w:sz="4" w:space="0" w:color="auto"/>
            </w:tcBorders>
            <w:shd w:val="clear" w:color="auto" w:fill="auto"/>
            <w:noWrap/>
            <w:vAlign w:val="bottom"/>
            <w:hideMark/>
          </w:tcPr>
          <w:p w14:paraId="6959622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VENOCLISIS DE POLITETRAFLUORETILENO O POLIURETANO, RADIOPACO CON AGUJA LONGITUD 28-34 MM. CALIBRE 18 G                                                                                                                                                                                                                                                                                                                                                                                                                                                                                                                                                                                                                                                                                                                                                                                                                                                                                                                                                                                                                                                                                                                                                                                                                                                                                                                                                                                                                                                                                                                                                                                                                                                                                                                                                                                                                                                                                                                                                             </w:t>
            </w:r>
          </w:p>
        </w:tc>
        <w:tc>
          <w:tcPr>
            <w:tcW w:w="993" w:type="dxa"/>
            <w:tcBorders>
              <w:top w:val="nil"/>
              <w:left w:val="nil"/>
              <w:bottom w:val="single" w:sz="4" w:space="0" w:color="auto"/>
              <w:right w:val="single" w:sz="4" w:space="0" w:color="auto"/>
            </w:tcBorders>
            <w:shd w:val="clear" w:color="auto" w:fill="auto"/>
            <w:noWrap/>
            <w:vAlign w:val="center"/>
            <w:hideMark/>
          </w:tcPr>
          <w:p w14:paraId="251659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578BC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3EE98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22</w:t>
            </w:r>
          </w:p>
        </w:tc>
      </w:tr>
      <w:tr w:rsidR="00E63AAA" w:rsidRPr="00815F2C" w14:paraId="4FF008A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AC9B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195</w:t>
            </w:r>
          </w:p>
        </w:tc>
        <w:tc>
          <w:tcPr>
            <w:tcW w:w="1154" w:type="dxa"/>
            <w:tcBorders>
              <w:top w:val="nil"/>
              <w:left w:val="nil"/>
              <w:bottom w:val="single" w:sz="4" w:space="0" w:color="auto"/>
              <w:right w:val="single" w:sz="4" w:space="0" w:color="auto"/>
            </w:tcBorders>
            <w:shd w:val="clear" w:color="auto" w:fill="auto"/>
            <w:noWrap/>
            <w:vAlign w:val="center"/>
            <w:hideMark/>
          </w:tcPr>
          <w:p w14:paraId="16DB508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601686652.00</w:t>
            </w:r>
          </w:p>
        </w:tc>
        <w:tc>
          <w:tcPr>
            <w:tcW w:w="6358" w:type="dxa"/>
            <w:tcBorders>
              <w:top w:val="nil"/>
              <w:left w:val="nil"/>
              <w:bottom w:val="single" w:sz="4" w:space="0" w:color="auto"/>
              <w:right w:val="single" w:sz="4" w:space="0" w:color="auto"/>
            </w:tcBorders>
            <w:shd w:val="clear" w:color="auto" w:fill="auto"/>
            <w:noWrap/>
            <w:vAlign w:val="bottom"/>
            <w:hideMark/>
          </w:tcPr>
          <w:p w14:paraId="76ACE0C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16 FR.                                                                                                                                                                                                                                                                                                                                                                                                                                                                                                                                                                                                                                                                                                                                                                                                                                                                                                                                                                                                                                                                                                                                                                                                                                                                                                                                                                                                                                                                                                                                                                                                                                                                                                                                                                                                                                                                                                                                                                                                     </w:t>
            </w:r>
          </w:p>
        </w:tc>
        <w:tc>
          <w:tcPr>
            <w:tcW w:w="993" w:type="dxa"/>
            <w:tcBorders>
              <w:top w:val="nil"/>
              <w:left w:val="nil"/>
              <w:bottom w:val="single" w:sz="4" w:space="0" w:color="auto"/>
              <w:right w:val="single" w:sz="4" w:space="0" w:color="auto"/>
            </w:tcBorders>
            <w:shd w:val="clear" w:color="auto" w:fill="auto"/>
            <w:noWrap/>
            <w:vAlign w:val="center"/>
            <w:hideMark/>
          </w:tcPr>
          <w:p w14:paraId="6137D9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995DC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4AF9B9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22</w:t>
            </w:r>
          </w:p>
        </w:tc>
      </w:tr>
      <w:tr w:rsidR="00E63AAA" w:rsidRPr="00815F2C" w14:paraId="44329D2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89D07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196</w:t>
            </w:r>
          </w:p>
        </w:tc>
        <w:tc>
          <w:tcPr>
            <w:tcW w:w="1154" w:type="dxa"/>
            <w:tcBorders>
              <w:top w:val="nil"/>
              <w:left w:val="nil"/>
              <w:bottom w:val="single" w:sz="4" w:space="0" w:color="auto"/>
              <w:right w:val="single" w:sz="4" w:space="0" w:color="auto"/>
            </w:tcBorders>
            <w:shd w:val="clear" w:color="auto" w:fill="auto"/>
            <w:noWrap/>
            <w:vAlign w:val="center"/>
            <w:hideMark/>
          </w:tcPr>
          <w:p w14:paraId="300FCD4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601686660.00</w:t>
            </w:r>
          </w:p>
        </w:tc>
        <w:tc>
          <w:tcPr>
            <w:tcW w:w="6358" w:type="dxa"/>
            <w:tcBorders>
              <w:top w:val="nil"/>
              <w:left w:val="nil"/>
              <w:bottom w:val="single" w:sz="4" w:space="0" w:color="auto"/>
              <w:right w:val="single" w:sz="4" w:space="0" w:color="auto"/>
            </w:tcBorders>
            <w:shd w:val="clear" w:color="auto" w:fill="auto"/>
            <w:noWrap/>
            <w:vAlign w:val="bottom"/>
            <w:hideMark/>
          </w:tcPr>
          <w:p w14:paraId="694331C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VENOCLISIS. DE POLITETRAFLUORETILENO O POLIURETANO, RADIOPACO. CON AGUJA. LONGITUD 28-34 MM. CALIBRE 20 G.                                                                                                                                                                                                                                                                                                                                                                                                                                                                                                                                                                                                                                                                                                                                                                                                                                                                                                                                                                                                                                                                                                                                                                                                                                                                                                                                                                                                                                                                                                                                                                                                                                                                                                                                                                                                                                                                                                                                                         </w:t>
            </w:r>
          </w:p>
        </w:tc>
        <w:tc>
          <w:tcPr>
            <w:tcW w:w="993" w:type="dxa"/>
            <w:tcBorders>
              <w:top w:val="nil"/>
              <w:left w:val="nil"/>
              <w:bottom w:val="single" w:sz="4" w:space="0" w:color="auto"/>
              <w:right w:val="single" w:sz="4" w:space="0" w:color="auto"/>
            </w:tcBorders>
            <w:shd w:val="clear" w:color="auto" w:fill="auto"/>
            <w:noWrap/>
            <w:vAlign w:val="center"/>
            <w:hideMark/>
          </w:tcPr>
          <w:p w14:paraId="51D8707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6027C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3EE3CCB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09A0EB0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C4560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197</w:t>
            </w:r>
          </w:p>
        </w:tc>
        <w:tc>
          <w:tcPr>
            <w:tcW w:w="1154" w:type="dxa"/>
            <w:tcBorders>
              <w:top w:val="nil"/>
              <w:left w:val="nil"/>
              <w:bottom w:val="single" w:sz="4" w:space="0" w:color="auto"/>
              <w:right w:val="single" w:sz="4" w:space="0" w:color="auto"/>
            </w:tcBorders>
            <w:shd w:val="clear" w:color="auto" w:fill="auto"/>
            <w:noWrap/>
            <w:vAlign w:val="center"/>
            <w:hideMark/>
          </w:tcPr>
          <w:p w14:paraId="5B2561D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601686678.00</w:t>
            </w:r>
          </w:p>
        </w:tc>
        <w:tc>
          <w:tcPr>
            <w:tcW w:w="6358" w:type="dxa"/>
            <w:tcBorders>
              <w:top w:val="nil"/>
              <w:left w:val="nil"/>
              <w:bottom w:val="single" w:sz="4" w:space="0" w:color="auto"/>
              <w:right w:val="single" w:sz="4" w:space="0" w:color="auto"/>
            </w:tcBorders>
            <w:shd w:val="clear" w:color="auto" w:fill="auto"/>
            <w:noWrap/>
            <w:vAlign w:val="bottom"/>
            <w:hideMark/>
          </w:tcPr>
          <w:p w14:paraId="4426AB3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REDONDA.TIPO: NELATON LONGITUD: 40 CM. CALIBRE 18 FR.                                                                                                                                                                                                                                                                                                                                                                                                                                                                                                                                                                                                                                                                                                                                                                                                                                                                                                                                                                                                                                                                                                                                                                                                                                                                                                                                                                                                                                                                                                                                                                                                                                                                                                                                                                                                                                                                                                                                                                                                     </w:t>
            </w:r>
          </w:p>
        </w:tc>
        <w:tc>
          <w:tcPr>
            <w:tcW w:w="993" w:type="dxa"/>
            <w:tcBorders>
              <w:top w:val="nil"/>
              <w:left w:val="nil"/>
              <w:bottom w:val="single" w:sz="4" w:space="0" w:color="auto"/>
              <w:right w:val="single" w:sz="4" w:space="0" w:color="auto"/>
            </w:tcBorders>
            <w:shd w:val="clear" w:color="auto" w:fill="auto"/>
            <w:noWrap/>
            <w:vAlign w:val="center"/>
            <w:hideMark/>
          </w:tcPr>
          <w:p w14:paraId="1A83A62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78A67C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3BC4B4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31</w:t>
            </w:r>
          </w:p>
        </w:tc>
      </w:tr>
      <w:tr w:rsidR="00E63AAA" w:rsidRPr="00815F2C" w14:paraId="003CC41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64B47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198</w:t>
            </w:r>
          </w:p>
        </w:tc>
        <w:tc>
          <w:tcPr>
            <w:tcW w:w="1154" w:type="dxa"/>
            <w:tcBorders>
              <w:top w:val="nil"/>
              <w:left w:val="nil"/>
              <w:bottom w:val="single" w:sz="4" w:space="0" w:color="auto"/>
              <w:right w:val="single" w:sz="4" w:space="0" w:color="auto"/>
            </w:tcBorders>
            <w:shd w:val="clear" w:color="auto" w:fill="auto"/>
            <w:noWrap/>
            <w:vAlign w:val="center"/>
            <w:hideMark/>
          </w:tcPr>
          <w:p w14:paraId="1B6C4C6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601686686.00</w:t>
            </w:r>
          </w:p>
        </w:tc>
        <w:tc>
          <w:tcPr>
            <w:tcW w:w="6358" w:type="dxa"/>
            <w:tcBorders>
              <w:top w:val="nil"/>
              <w:left w:val="nil"/>
              <w:bottom w:val="single" w:sz="4" w:space="0" w:color="auto"/>
              <w:right w:val="single" w:sz="4" w:space="0" w:color="auto"/>
            </w:tcBorders>
            <w:shd w:val="clear" w:color="auto" w:fill="auto"/>
            <w:noWrap/>
            <w:vAlign w:val="bottom"/>
            <w:hideMark/>
          </w:tcPr>
          <w:p w14:paraId="24BB684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PARA VENOCLISIS. DE POLITETRAFLUORETILENO O POLIURETANO, RADIOPACO. CON AGUJA. LONGITUD 23-27 MM. CALIBRE 22 G.                                                                                                                                                                                                                                                                                                                                                                                                                                                                                                                                                                                                                                                                                                                                                                                                                                                                                                                                                                                                                                                                                                                                                                                                                                                                                                                                                                                                                                                                                                                                                                                                                                                                                                                                                                                                                                                                                                                                                         </w:t>
            </w:r>
          </w:p>
        </w:tc>
        <w:tc>
          <w:tcPr>
            <w:tcW w:w="993" w:type="dxa"/>
            <w:tcBorders>
              <w:top w:val="nil"/>
              <w:left w:val="nil"/>
              <w:bottom w:val="single" w:sz="4" w:space="0" w:color="auto"/>
              <w:right w:val="single" w:sz="4" w:space="0" w:color="auto"/>
            </w:tcBorders>
            <w:shd w:val="clear" w:color="auto" w:fill="auto"/>
            <w:noWrap/>
            <w:vAlign w:val="center"/>
            <w:hideMark/>
          </w:tcPr>
          <w:p w14:paraId="449C3E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11561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91FB3A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54</w:t>
            </w:r>
          </w:p>
        </w:tc>
      </w:tr>
      <w:tr w:rsidR="00E63AAA" w:rsidRPr="00815F2C" w14:paraId="0977D76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3BBB2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199</w:t>
            </w:r>
          </w:p>
        </w:tc>
        <w:tc>
          <w:tcPr>
            <w:tcW w:w="1154" w:type="dxa"/>
            <w:tcBorders>
              <w:top w:val="nil"/>
              <w:left w:val="nil"/>
              <w:bottom w:val="single" w:sz="4" w:space="0" w:color="auto"/>
              <w:right w:val="single" w:sz="4" w:space="0" w:color="auto"/>
            </w:tcBorders>
            <w:shd w:val="clear" w:color="auto" w:fill="auto"/>
            <w:noWrap/>
            <w:vAlign w:val="center"/>
            <w:hideMark/>
          </w:tcPr>
          <w:p w14:paraId="2C880A0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601688138.00</w:t>
            </w:r>
          </w:p>
        </w:tc>
        <w:tc>
          <w:tcPr>
            <w:tcW w:w="6358" w:type="dxa"/>
            <w:tcBorders>
              <w:top w:val="nil"/>
              <w:left w:val="nil"/>
              <w:bottom w:val="single" w:sz="4" w:space="0" w:color="auto"/>
              <w:right w:val="single" w:sz="4" w:space="0" w:color="auto"/>
            </w:tcBorders>
            <w:shd w:val="clear" w:color="auto" w:fill="auto"/>
            <w:noWrap/>
            <w:vAlign w:val="bottom"/>
            <w:hideMark/>
          </w:tcPr>
          <w:p w14:paraId="79F6B47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PARA TRAQUEOSTOMIA, ADULTO, DE CLORURO DE POLIVINILO, CON BALON, CURVADA, CINTA DE FIJACION, GLOBO DE BAJA PRESION Y ALTO VOLUMEN, OPACA A LOS RAYOS X, CON ENDOCANULA, PLACA DE RETENCION DE LA ENDOCANULA Y GUIA DE INSERCION. ESTERIL Y DESECHABLE. CALIBRE 8.0 MM DIAMETRO INTERNO                                                                                                                                                                                                                                                                                                                                                                                                                                                                                                                                                                                                                                                                                                                                                                                                                                                                                                                                                                                                                                                                                                                                                                                                                                                                                                                                                                                                                                                                                                                                                                                                                                                                                                                                                                                   </w:t>
            </w:r>
          </w:p>
        </w:tc>
        <w:tc>
          <w:tcPr>
            <w:tcW w:w="993" w:type="dxa"/>
            <w:tcBorders>
              <w:top w:val="nil"/>
              <w:left w:val="nil"/>
              <w:bottom w:val="single" w:sz="4" w:space="0" w:color="auto"/>
              <w:right w:val="single" w:sz="4" w:space="0" w:color="auto"/>
            </w:tcBorders>
            <w:shd w:val="clear" w:color="auto" w:fill="auto"/>
            <w:noWrap/>
            <w:vAlign w:val="center"/>
            <w:hideMark/>
          </w:tcPr>
          <w:p w14:paraId="087643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01980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431117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AE2E7A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90383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200</w:t>
            </w:r>
          </w:p>
        </w:tc>
        <w:tc>
          <w:tcPr>
            <w:tcW w:w="1154" w:type="dxa"/>
            <w:tcBorders>
              <w:top w:val="nil"/>
              <w:left w:val="nil"/>
              <w:bottom w:val="single" w:sz="4" w:space="0" w:color="auto"/>
              <w:right w:val="single" w:sz="4" w:space="0" w:color="auto"/>
            </w:tcBorders>
            <w:shd w:val="clear" w:color="auto" w:fill="auto"/>
            <w:noWrap/>
            <w:vAlign w:val="center"/>
            <w:hideMark/>
          </w:tcPr>
          <w:p w14:paraId="18C9FBC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601688146.00</w:t>
            </w:r>
          </w:p>
        </w:tc>
        <w:tc>
          <w:tcPr>
            <w:tcW w:w="6358" w:type="dxa"/>
            <w:tcBorders>
              <w:top w:val="nil"/>
              <w:left w:val="nil"/>
              <w:bottom w:val="single" w:sz="4" w:space="0" w:color="auto"/>
              <w:right w:val="single" w:sz="4" w:space="0" w:color="auto"/>
            </w:tcBorders>
            <w:shd w:val="clear" w:color="auto" w:fill="auto"/>
            <w:noWrap/>
            <w:vAlign w:val="bottom"/>
            <w:hideMark/>
          </w:tcPr>
          <w:p w14:paraId="17CD2B6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9.0 MM DE DIAMETRO INTERNO</w:t>
            </w:r>
          </w:p>
        </w:tc>
        <w:tc>
          <w:tcPr>
            <w:tcW w:w="993" w:type="dxa"/>
            <w:tcBorders>
              <w:top w:val="nil"/>
              <w:left w:val="nil"/>
              <w:bottom w:val="single" w:sz="4" w:space="0" w:color="auto"/>
              <w:right w:val="single" w:sz="4" w:space="0" w:color="auto"/>
            </w:tcBorders>
            <w:shd w:val="clear" w:color="auto" w:fill="auto"/>
            <w:noWrap/>
            <w:vAlign w:val="center"/>
            <w:hideMark/>
          </w:tcPr>
          <w:p w14:paraId="35060E8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467B57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9A99C6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341B7E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DDB44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201</w:t>
            </w:r>
          </w:p>
        </w:tc>
        <w:tc>
          <w:tcPr>
            <w:tcW w:w="1154" w:type="dxa"/>
            <w:tcBorders>
              <w:top w:val="nil"/>
              <w:left w:val="nil"/>
              <w:bottom w:val="single" w:sz="4" w:space="0" w:color="auto"/>
              <w:right w:val="single" w:sz="4" w:space="0" w:color="auto"/>
            </w:tcBorders>
            <w:shd w:val="clear" w:color="auto" w:fill="auto"/>
            <w:noWrap/>
            <w:vAlign w:val="center"/>
            <w:hideMark/>
          </w:tcPr>
          <w:p w14:paraId="4D59F3F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601688237.00</w:t>
            </w:r>
          </w:p>
        </w:tc>
        <w:tc>
          <w:tcPr>
            <w:tcW w:w="6358" w:type="dxa"/>
            <w:tcBorders>
              <w:top w:val="nil"/>
              <w:left w:val="nil"/>
              <w:bottom w:val="single" w:sz="4" w:space="0" w:color="auto"/>
              <w:right w:val="single" w:sz="4" w:space="0" w:color="auto"/>
            </w:tcBorders>
            <w:shd w:val="clear" w:color="auto" w:fill="auto"/>
            <w:noWrap/>
            <w:vAlign w:val="bottom"/>
            <w:hideMark/>
          </w:tcPr>
          <w:p w14:paraId="0EF215D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                                                                                                                                                                                                                                                                                                                                                                                                                                                                                                                                                                                                                                                                                                                                                                                                                                                                                                                                                                                                                                                                                                                                                                                                                                                                                                                                                                                                                                                                                                                                                                                                                                                                                                                                                            </w:t>
            </w:r>
          </w:p>
        </w:tc>
        <w:tc>
          <w:tcPr>
            <w:tcW w:w="993" w:type="dxa"/>
            <w:tcBorders>
              <w:top w:val="nil"/>
              <w:left w:val="nil"/>
              <w:bottom w:val="single" w:sz="4" w:space="0" w:color="auto"/>
              <w:right w:val="single" w:sz="4" w:space="0" w:color="auto"/>
            </w:tcBorders>
            <w:shd w:val="clear" w:color="auto" w:fill="auto"/>
            <w:noWrap/>
            <w:vAlign w:val="center"/>
            <w:hideMark/>
          </w:tcPr>
          <w:p w14:paraId="783CA64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C3F57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DABCF6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08B89D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3A00C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202</w:t>
            </w:r>
          </w:p>
        </w:tc>
        <w:tc>
          <w:tcPr>
            <w:tcW w:w="1154" w:type="dxa"/>
            <w:tcBorders>
              <w:top w:val="nil"/>
              <w:left w:val="nil"/>
              <w:bottom w:val="single" w:sz="4" w:space="0" w:color="auto"/>
              <w:right w:val="single" w:sz="4" w:space="0" w:color="auto"/>
            </w:tcBorders>
            <w:shd w:val="clear" w:color="auto" w:fill="auto"/>
            <w:noWrap/>
            <w:vAlign w:val="center"/>
            <w:hideMark/>
          </w:tcPr>
          <w:p w14:paraId="0B3D7C1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601688302.00</w:t>
            </w:r>
          </w:p>
        </w:tc>
        <w:tc>
          <w:tcPr>
            <w:tcW w:w="6358" w:type="dxa"/>
            <w:tcBorders>
              <w:top w:val="nil"/>
              <w:left w:val="nil"/>
              <w:bottom w:val="single" w:sz="4" w:space="0" w:color="auto"/>
              <w:right w:val="single" w:sz="4" w:space="0" w:color="auto"/>
            </w:tcBorders>
            <w:shd w:val="clear" w:color="auto" w:fill="auto"/>
            <w:noWrap/>
            <w:vAlign w:val="bottom"/>
            <w:hideMark/>
          </w:tcPr>
          <w:p w14:paraId="50CD1F2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20 FR.                                                                                                                                                                                                                                                                                                                                                                                                                                                                                                                                                                                                                                                                                                                                                                                                                                                                                                                                                                                                                                                                                                                                                                                                                                                                                                                                                                                                                                                                                                                                                                                                                                                                                                                                                                                                                                                                                                                                                                                                   </w:t>
            </w:r>
          </w:p>
        </w:tc>
        <w:tc>
          <w:tcPr>
            <w:tcW w:w="993" w:type="dxa"/>
            <w:tcBorders>
              <w:top w:val="nil"/>
              <w:left w:val="nil"/>
              <w:bottom w:val="single" w:sz="4" w:space="0" w:color="auto"/>
              <w:right w:val="single" w:sz="4" w:space="0" w:color="auto"/>
            </w:tcBorders>
            <w:shd w:val="clear" w:color="auto" w:fill="auto"/>
            <w:noWrap/>
            <w:vAlign w:val="center"/>
            <w:hideMark/>
          </w:tcPr>
          <w:p w14:paraId="6830A42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168AF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4DD156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3F0C891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34642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203</w:t>
            </w:r>
          </w:p>
        </w:tc>
        <w:tc>
          <w:tcPr>
            <w:tcW w:w="1154" w:type="dxa"/>
            <w:tcBorders>
              <w:top w:val="nil"/>
              <w:left w:val="nil"/>
              <w:bottom w:val="single" w:sz="4" w:space="0" w:color="auto"/>
              <w:right w:val="single" w:sz="4" w:space="0" w:color="auto"/>
            </w:tcBorders>
            <w:shd w:val="clear" w:color="auto" w:fill="auto"/>
            <w:noWrap/>
            <w:vAlign w:val="center"/>
            <w:hideMark/>
          </w:tcPr>
          <w:p w14:paraId="28F43FC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601688310.00</w:t>
            </w:r>
          </w:p>
        </w:tc>
        <w:tc>
          <w:tcPr>
            <w:tcW w:w="6358" w:type="dxa"/>
            <w:tcBorders>
              <w:top w:val="nil"/>
              <w:left w:val="nil"/>
              <w:bottom w:val="single" w:sz="4" w:space="0" w:color="auto"/>
              <w:right w:val="single" w:sz="4" w:space="0" w:color="auto"/>
            </w:tcBorders>
            <w:shd w:val="clear" w:color="auto" w:fill="auto"/>
            <w:noWrap/>
            <w:vAlign w:val="bottom"/>
            <w:hideMark/>
          </w:tcPr>
          <w:p w14:paraId="3D40AEC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22 FR.                                                                                                                                                                                                                                                                                                                                                                                                                                                                                                                                                                                                                                                                                                                                                                                                                                                                                                                                                                                                                                                                                                                                                                                                                                                                                                                                                                                                                                                                                                                                                                                                                                                                                                                                                                                                                                                                                                                                                                                                    </w:t>
            </w:r>
          </w:p>
        </w:tc>
        <w:tc>
          <w:tcPr>
            <w:tcW w:w="993" w:type="dxa"/>
            <w:tcBorders>
              <w:top w:val="nil"/>
              <w:left w:val="nil"/>
              <w:bottom w:val="single" w:sz="4" w:space="0" w:color="auto"/>
              <w:right w:val="single" w:sz="4" w:space="0" w:color="auto"/>
            </w:tcBorders>
            <w:shd w:val="clear" w:color="auto" w:fill="auto"/>
            <w:noWrap/>
            <w:vAlign w:val="center"/>
            <w:hideMark/>
          </w:tcPr>
          <w:p w14:paraId="757E0C8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B3FAD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6AA51A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3B1C72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F4A5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204</w:t>
            </w:r>
          </w:p>
        </w:tc>
        <w:tc>
          <w:tcPr>
            <w:tcW w:w="1154" w:type="dxa"/>
            <w:tcBorders>
              <w:top w:val="nil"/>
              <w:left w:val="nil"/>
              <w:bottom w:val="single" w:sz="4" w:space="0" w:color="auto"/>
              <w:right w:val="single" w:sz="4" w:space="0" w:color="auto"/>
            </w:tcBorders>
            <w:shd w:val="clear" w:color="auto" w:fill="auto"/>
            <w:noWrap/>
            <w:vAlign w:val="center"/>
            <w:hideMark/>
          </w:tcPr>
          <w:p w14:paraId="6A719D6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601688328.00</w:t>
            </w:r>
          </w:p>
        </w:tc>
        <w:tc>
          <w:tcPr>
            <w:tcW w:w="6358" w:type="dxa"/>
            <w:tcBorders>
              <w:top w:val="nil"/>
              <w:left w:val="nil"/>
              <w:bottom w:val="single" w:sz="4" w:space="0" w:color="auto"/>
              <w:right w:val="single" w:sz="4" w:space="0" w:color="auto"/>
            </w:tcBorders>
            <w:shd w:val="clear" w:color="auto" w:fill="auto"/>
            <w:noWrap/>
            <w:vAlign w:val="bottom"/>
            <w:hideMark/>
          </w:tcPr>
          <w:p w14:paraId="23B0E53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LATEX, PUNTA REDONDA. TIPO: NELATON.  LONGITUD 40 CM. CALIBRE 24 FR.                                                                                                                                                                                                                                                                                                                                                                                                                                                                                                                                                                                                                                                                                                                                                                                                                                                                                                                                                                                                                                                                                                                                                                                                                                                                                                                                                                                                                                                                                                                                                                                                                                                                                                                                                                                                                                                                                                                                                                                                   </w:t>
            </w:r>
          </w:p>
        </w:tc>
        <w:tc>
          <w:tcPr>
            <w:tcW w:w="993" w:type="dxa"/>
            <w:tcBorders>
              <w:top w:val="nil"/>
              <w:left w:val="nil"/>
              <w:bottom w:val="single" w:sz="4" w:space="0" w:color="auto"/>
              <w:right w:val="single" w:sz="4" w:space="0" w:color="auto"/>
            </w:tcBorders>
            <w:shd w:val="clear" w:color="auto" w:fill="auto"/>
            <w:noWrap/>
            <w:vAlign w:val="center"/>
            <w:hideMark/>
          </w:tcPr>
          <w:p w14:paraId="5455620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A9F004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0DAC48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40FA40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3317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205</w:t>
            </w:r>
          </w:p>
        </w:tc>
        <w:tc>
          <w:tcPr>
            <w:tcW w:w="1154" w:type="dxa"/>
            <w:tcBorders>
              <w:top w:val="nil"/>
              <w:left w:val="nil"/>
              <w:bottom w:val="single" w:sz="4" w:space="0" w:color="auto"/>
              <w:right w:val="single" w:sz="4" w:space="0" w:color="auto"/>
            </w:tcBorders>
            <w:shd w:val="clear" w:color="auto" w:fill="auto"/>
            <w:noWrap/>
            <w:vAlign w:val="center"/>
            <w:hideMark/>
          </w:tcPr>
          <w:p w14:paraId="111E9F9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601689243.00</w:t>
            </w:r>
          </w:p>
        </w:tc>
        <w:tc>
          <w:tcPr>
            <w:tcW w:w="6358" w:type="dxa"/>
            <w:tcBorders>
              <w:top w:val="nil"/>
              <w:left w:val="nil"/>
              <w:bottom w:val="single" w:sz="4" w:space="0" w:color="auto"/>
              <w:right w:val="single" w:sz="4" w:space="0" w:color="auto"/>
            </w:tcBorders>
            <w:shd w:val="clear" w:color="auto" w:fill="auto"/>
            <w:noWrap/>
            <w:vAlign w:val="bottom"/>
            <w:hideMark/>
          </w:tcPr>
          <w:p w14:paraId="5EDCE90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ALIMENTACION. DE PLASTICO  TRANSPARENTE,  ESTERIL Y DESECHABLE CON UN ORIFICIO EN EL EXTREMO PROXIMAL Y OTRO EN LOS PRIMEROS 2 CM. TAMAÑO PREMATURO, LONGITUD 38.5 CM. CALIBRE  5 FR.                                                                                                                                                                                                                                                                                                                                                                                                                                                                                                                                                                                                                                                                                                                                                                                                                                                                                                                                                                                                                                                                                                                                                                                                                                                                                                                                                                                                                                                                                                                                                                                                                                                                                                                                                                                                                                                                                </w:t>
            </w:r>
          </w:p>
        </w:tc>
        <w:tc>
          <w:tcPr>
            <w:tcW w:w="993" w:type="dxa"/>
            <w:tcBorders>
              <w:top w:val="nil"/>
              <w:left w:val="nil"/>
              <w:bottom w:val="single" w:sz="4" w:space="0" w:color="auto"/>
              <w:right w:val="single" w:sz="4" w:space="0" w:color="auto"/>
            </w:tcBorders>
            <w:shd w:val="clear" w:color="auto" w:fill="auto"/>
            <w:noWrap/>
            <w:vAlign w:val="center"/>
            <w:hideMark/>
          </w:tcPr>
          <w:p w14:paraId="5BE4797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714FF2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B8E7AF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65</w:t>
            </w:r>
          </w:p>
        </w:tc>
      </w:tr>
      <w:tr w:rsidR="00E63AAA" w:rsidRPr="00815F2C" w14:paraId="2334CD7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15768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206</w:t>
            </w:r>
          </w:p>
        </w:tc>
        <w:tc>
          <w:tcPr>
            <w:tcW w:w="1154" w:type="dxa"/>
            <w:tcBorders>
              <w:top w:val="nil"/>
              <w:left w:val="nil"/>
              <w:bottom w:val="single" w:sz="4" w:space="0" w:color="auto"/>
              <w:right w:val="single" w:sz="4" w:space="0" w:color="auto"/>
            </w:tcBorders>
            <w:shd w:val="clear" w:color="auto" w:fill="auto"/>
            <w:noWrap/>
            <w:vAlign w:val="center"/>
            <w:hideMark/>
          </w:tcPr>
          <w:p w14:paraId="4D70801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601689268.00</w:t>
            </w:r>
          </w:p>
        </w:tc>
        <w:tc>
          <w:tcPr>
            <w:tcW w:w="6358" w:type="dxa"/>
            <w:tcBorders>
              <w:top w:val="nil"/>
              <w:left w:val="nil"/>
              <w:bottom w:val="single" w:sz="4" w:space="0" w:color="auto"/>
              <w:right w:val="single" w:sz="4" w:space="0" w:color="auto"/>
            </w:tcBorders>
            <w:shd w:val="clear" w:color="auto" w:fill="auto"/>
            <w:noWrap/>
            <w:vAlign w:val="bottom"/>
            <w:hideMark/>
          </w:tcPr>
          <w:p w14:paraId="6FEEDFE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ALIMENTACION. DE PLASTICO TRANSPARENTE, ESTERIL Y DESECHABLE CON UN ORIFICIO EN EL EXTREMO PROXIMAL Y OTRO EN LOS PRIMEROS 2 CM.  TAMAÑO ADULTO, LONGITUD 125.0 CM. CALIBRE 16 FR.</w:t>
            </w:r>
          </w:p>
        </w:tc>
        <w:tc>
          <w:tcPr>
            <w:tcW w:w="993" w:type="dxa"/>
            <w:tcBorders>
              <w:top w:val="nil"/>
              <w:left w:val="nil"/>
              <w:bottom w:val="single" w:sz="4" w:space="0" w:color="auto"/>
              <w:right w:val="single" w:sz="4" w:space="0" w:color="auto"/>
            </w:tcBorders>
            <w:shd w:val="clear" w:color="auto" w:fill="auto"/>
            <w:noWrap/>
            <w:vAlign w:val="center"/>
            <w:hideMark/>
          </w:tcPr>
          <w:p w14:paraId="3A1069D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2B893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DFD8D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BA3037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BAC3E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207</w:t>
            </w:r>
          </w:p>
        </w:tc>
        <w:tc>
          <w:tcPr>
            <w:tcW w:w="1154" w:type="dxa"/>
            <w:tcBorders>
              <w:top w:val="nil"/>
              <w:left w:val="nil"/>
              <w:bottom w:val="single" w:sz="4" w:space="0" w:color="auto"/>
              <w:right w:val="single" w:sz="4" w:space="0" w:color="auto"/>
            </w:tcBorders>
            <w:shd w:val="clear" w:color="auto" w:fill="auto"/>
            <w:noWrap/>
            <w:vAlign w:val="center"/>
            <w:hideMark/>
          </w:tcPr>
          <w:p w14:paraId="06F9D92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601689367.00</w:t>
            </w:r>
          </w:p>
        </w:tc>
        <w:tc>
          <w:tcPr>
            <w:tcW w:w="6358" w:type="dxa"/>
            <w:tcBorders>
              <w:top w:val="nil"/>
              <w:left w:val="nil"/>
              <w:bottom w:val="single" w:sz="4" w:space="0" w:color="auto"/>
              <w:right w:val="single" w:sz="4" w:space="0" w:color="auto"/>
            </w:tcBorders>
            <w:shd w:val="clear" w:color="auto" w:fill="auto"/>
            <w:noWrap/>
            <w:vAlign w:val="bottom"/>
            <w:hideMark/>
          </w:tcPr>
          <w:p w14:paraId="3A0B453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CATETER PARA DIALISIS PERITONEAL DE PLASTICO RIGIDO ESTERIL Y DESECHABLE CON ORIFICIOS LATERALES, ESTILETE METALICO Y TUBO DE CONEXION INFANTIL</w:t>
            </w:r>
          </w:p>
        </w:tc>
        <w:tc>
          <w:tcPr>
            <w:tcW w:w="993" w:type="dxa"/>
            <w:tcBorders>
              <w:top w:val="nil"/>
              <w:left w:val="nil"/>
              <w:bottom w:val="single" w:sz="4" w:space="0" w:color="auto"/>
              <w:right w:val="single" w:sz="4" w:space="0" w:color="auto"/>
            </w:tcBorders>
            <w:shd w:val="clear" w:color="auto" w:fill="auto"/>
            <w:noWrap/>
            <w:vAlign w:val="center"/>
            <w:hideMark/>
          </w:tcPr>
          <w:p w14:paraId="5D6A34D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7A770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B35D7C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19EFFC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C9E6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208</w:t>
            </w:r>
          </w:p>
        </w:tc>
        <w:tc>
          <w:tcPr>
            <w:tcW w:w="1154" w:type="dxa"/>
            <w:tcBorders>
              <w:top w:val="nil"/>
              <w:left w:val="nil"/>
              <w:bottom w:val="single" w:sz="4" w:space="0" w:color="auto"/>
              <w:right w:val="single" w:sz="4" w:space="0" w:color="auto"/>
            </w:tcBorders>
            <w:shd w:val="clear" w:color="auto" w:fill="auto"/>
            <w:noWrap/>
            <w:vAlign w:val="center"/>
            <w:hideMark/>
          </w:tcPr>
          <w:p w14:paraId="47A4001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601689375.00</w:t>
            </w:r>
          </w:p>
        </w:tc>
        <w:tc>
          <w:tcPr>
            <w:tcW w:w="6358" w:type="dxa"/>
            <w:tcBorders>
              <w:top w:val="nil"/>
              <w:left w:val="nil"/>
              <w:bottom w:val="single" w:sz="4" w:space="0" w:color="auto"/>
              <w:right w:val="single" w:sz="4" w:space="0" w:color="auto"/>
            </w:tcBorders>
            <w:shd w:val="clear" w:color="auto" w:fill="auto"/>
            <w:noWrap/>
            <w:vAlign w:val="bottom"/>
            <w:hideMark/>
          </w:tcPr>
          <w:p w14:paraId="79A58DB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CATETER PARA DIALISIS PERITONEAL DE PLASTICO RIGIDO ESTERIL Y DESECHABLE CON ORIFICIOS LATERALES ESTILETE METALICO Y TUBO DE CONEXION ADULTO</w:t>
            </w:r>
          </w:p>
        </w:tc>
        <w:tc>
          <w:tcPr>
            <w:tcW w:w="993" w:type="dxa"/>
            <w:tcBorders>
              <w:top w:val="nil"/>
              <w:left w:val="nil"/>
              <w:bottom w:val="single" w:sz="4" w:space="0" w:color="auto"/>
              <w:right w:val="single" w:sz="4" w:space="0" w:color="auto"/>
            </w:tcBorders>
            <w:shd w:val="clear" w:color="auto" w:fill="auto"/>
            <w:noWrap/>
            <w:vAlign w:val="center"/>
            <w:hideMark/>
          </w:tcPr>
          <w:p w14:paraId="5F3A60E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A4330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F46FE8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E6B499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C6FF1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209</w:t>
            </w:r>
          </w:p>
        </w:tc>
        <w:tc>
          <w:tcPr>
            <w:tcW w:w="1154" w:type="dxa"/>
            <w:tcBorders>
              <w:top w:val="nil"/>
              <w:left w:val="nil"/>
              <w:bottom w:val="single" w:sz="4" w:space="0" w:color="auto"/>
              <w:right w:val="single" w:sz="4" w:space="0" w:color="auto"/>
            </w:tcBorders>
            <w:shd w:val="clear" w:color="auto" w:fill="auto"/>
            <w:noWrap/>
            <w:vAlign w:val="center"/>
            <w:hideMark/>
          </w:tcPr>
          <w:p w14:paraId="0C35A7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601689425.00</w:t>
            </w:r>
          </w:p>
        </w:tc>
        <w:tc>
          <w:tcPr>
            <w:tcW w:w="6358" w:type="dxa"/>
            <w:tcBorders>
              <w:top w:val="nil"/>
              <w:left w:val="nil"/>
              <w:bottom w:val="single" w:sz="4" w:space="0" w:color="auto"/>
              <w:right w:val="single" w:sz="4" w:space="0" w:color="auto"/>
            </w:tcBorders>
            <w:shd w:val="clear" w:color="auto" w:fill="auto"/>
            <w:noWrap/>
            <w:vAlign w:val="bottom"/>
            <w:hideMark/>
          </w:tcPr>
          <w:p w14:paraId="015A055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EN FORMA DE T. DE LATEX. MODELO: KEHR. CALIBRE 14 FR.                                                                                                                                                                                                                                                                                                                                                                                                                                                                                                                                                                                                                                                                                                                                                                                                                                                                                                                                                                                                                                                                                                                                                                                                                                                                                                                                                                                                                                                                                                                                                                                                                                                                                                                                                                                                                                                                                                                                                                                                       </w:t>
            </w:r>
          </w:p>
        </w:tc>
        <w:tc>
          <w:tcPr>
            <w:tcW w:w="993" w:type="dxa"/>
            <w:tcBorders>
              <w:top w:val="nil"/>
              <w:left w:val="nil"/>
              <w:bottom w:val="single" w:sz="4" w:space="0" w:color="auto"/>
              <w:right w:val="single" w:sz="4" w:space="0" w:color="auto"/>
            </w:tcBorders>
            <w:shd w:val="clear" w:color="auto" w:fill="auto"/>
            <w:noWrap/>
            <w:vAlign w:val="center"/>
            <w:hideMark/>
          </w:tcPr>
          <w:p w14:paraId="758BBE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20195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37A1B0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BA2481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F1DC6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210</w:t>
            </w:r>
          </w:p>
        </w:tc>
        <w:tc>
          <w:tcPr>
            <w:tcW w:w="1154" w:type="dxa"/>
            <w:tcBorders>
              <w:top w:val="nil"/>
              <w:left w:val="nil"/>
              <w:bottom w:val="single" w:sz="4" w:space="0" w:color="auto"/>
              <w:right w:val="single" w:sz="4" w:space="0" w:color="auto"/>
            </w:tcBorders>
            <w:shd w:val="clear" w:color="auto" w:fill="auto"/>
            <w:noWrap/>
            <w:vAlign w:val="center"/>
            <w:hideMark/>
          </w:tcPr>
          <w:p w14:paraId="1DA0182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601689433.00</w:t>
            </w:r>
          </w:p>
        </w:tc>
        <w:tc>
          <w:tcPr>
            <w:tcW w:w="6358" w:type="dxa"/>
            <w:tcBorders>
              <w:top w:val="nil"/>
              <w:left w:val="nil"/>
              <w:bottom w:val="single" w:sz="4" w:space="0" w:color="auto"/>
              <w:right w:val="single" w:sz="4" w:space="0" w:color="auto"/>
            </w:tcBorders>
            <w:shd w:val="clear" w:color="auto" w:fill="auto"/>
            <w:noWrap/>
            <w:vAlign w:val="bottom"/>
            <w:hideMark/>
          </w:tcPr>
          <w:p w14:paraId="21CB82B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DRENAJE. EN FORMA DE T. DE LATEX. MODELO: KEHR. CALIBRE 16 FR.</w:t>
            </w:r>
          </w:p>
        </w:tc>
        <w:tc>
          <w:tcPr>
            <w:tcW w:w="993" w:type="dxa"/>
            <w:tcBorders>
              <w:top w:val="nil"/>
              <w:left w:val="nil"/>
              <w:bottom w:val="single" w:sz="4" w:space="0" w:color="auto"/>
              <w:right w:val="single" w:sz="4" w:space="0" w:color="auto"/>
            </w:tcBorders>
            <w:shd w:val="clear" w:color="auto" w:fill="auto"/>
            <w:noWrap/>
            <w:vAlign w:val="center"/>
            <w:hideMark/>
          </w:tcPr>
          <w:p w14:paraId="176335B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10C2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1FD408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E4E297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B4CFF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211</w:t>
            </w:r>
          </w:p>
        </w:tc>
        <w:tc>
          <w:tcPr>
            <w:tcW w:w="1154" w:type="dxa"/>
            <w:tcBorders>
              <w:top w:val="nil"/>
              <w:left w:val="nil"/>
              <w:bottom w:val="single" w:sz="4" w:space="0" w:color="auto"/>
              <w:right w:val="single" w:sz="4" w:space="0" w:color="auto"/>
            </w:tcBorders>
            <w:shd w:val="clear" w:color="auto" w:fill="auto"/>
            <w:noWrap/>
            <w:vAlign w:val="center"/>
            <w:hideMark/>
          </w:tcPr>
          <w:p w14:paraId="129BB56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601689441.00</w:t>
            </w:r>
          </w:p>
        </w:tc>
        <w:tc>
          <w:tcPr>
            <w:tcW w:w="6358" w:type="dxa"/>
            <w:tcBorders>
              <w:top w:val="nil"/>
              <w:left w:val="nil"/>
              <w:bottom w:val="single" w:sz="4" w:space="0" w:color="auto"/>
              <w:right w:val="single" w:sz="4" w:space="0" w:color="auto"/>
            </w:tcBorders>
            <w:shd w:val="clear" w:color="auto" w:fill="auto"/>
            <w:noWrap/>
            <w:vAlign w:val="bottom"/>
            <w:hideMark/>
          </w:tcPr>
          <w:p w14:paraId="7A8B664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EN FORMA DE T. DE LATEX. MODELO: KEHR. CALIBRE 18 FR.                                                                                                                                                                                                                                                                                                                                                                                                                                                                                                                                                                                                                                                                                                                                                                                                                                                                                                                                                                                                                                                                                                                                                                                                                                                                                                                                                                                                                                                                                                                                                                                                                                                                                                                                                                                                                                                                                                                                                                                                       </w:t>
            </w:r>
          </w:p>
        </w:tc>
        <w:tc>
          <w:tcPr>
            <w:tcW w:w="993" w:type="dxa"/>
            <w:tcBorders>
              <w:top w:val="nil"/>
              <w:left w:val="nil"/>
              <w:bottom w:val="single" w:sz="4" w:space="0" w:color="auto"/>
              <w:right w:val="single" w:sz="4" w:space="0" w:color="auto"/>
            </w:tcBorders>
            <w:shd w:val="clear" w:color="auto" w:fill="auto"/>
            <w:noWrap/>
            <w:vAlign w:val="center"/>
            <w:hideMark/>
          </w:tcPr>
          <w:p w14:paraId="50DF38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94469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96477A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D0FE71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9A7D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212</w:t>
            </w:r>
          </w:p>
        </w:tc>
        <w:tc>
          <w:tcPr>
            <w:tcW w:w="1154" w:type="dxa"/>
            <w:tcBorders>
              <w:top w:val="nil"/>
              <w:left w:val="nil"/>
              <w:bottom w:val="single" w:sz="4" w:space="0" w:color="auto"/>
              <w:right w:val="single" w:sz="4" w:space="0" w:color="auto"/>
            </w:tcBorders>
            <w:shd w:val="clear" w:color="auto" w:fill="auto"/>
            <w:noWrap/>
            <w:vAlign w:val="center"/>
            <w:hideMark/>
          </w:tcPr>
          <w:p w14:paraId="7CD2151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601689482.00</w:t>
            </w:r>
          </w:p>
        </w:tc>
        <w:tc>
          <w:tcPr>
            <w:tcW w:w="6358" w:type="dxa"/>
            <w:tcBorders>
              <w:top w:val="nil"/>
              <w:left w:val="nil"/>
              <w:bottom w:val="single" w:sz="4" w:space="0" w:color="auto"/>
              <w:right w:val="single" w:sz="4" w:space="0" w:color="auto"/>
            </w:tcBorders>
            <w:shd w:val="clear" w:color="auto" w:fill="auto"/>
            <w:noWrap/>
            <w:vAlign w:val="bottom"/>
            <w:hideMark/>
          </w:tcPr>
          <w:p w14:paraId="2280664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CON GLOBO DE AUTORRETENCION DE 3 ML. CON VALVULA PARA JERINGA. ESTERIL Y DESECHABLE. TIPO: FOLEY DE DOS VIAS. CAL. 10 FR.                                                                                                                                                                                                                                                                                                                                                                                                                                                                                                                                                                                                                                                                                                                                                                                                                                                                                                                                                                                                                                                                                                                                                                                                                                                                                                                                                                                                                                                                                                                                                                                                                                                                                                                                                                                                                                                                                                                </w:t>
            </w:r>
          </w:p>
        </w:tc>
        <w:tc>
          <w:tcPr>
            <w:tcW w:w="993" w:type="dxa"/>
            <w:tcBorders>
              <w:top w:val="nil"/>
              <w:left w:val="nil"/>
              <w:bottom w:val="single" w:sz="4" w:space="0" w:color="auto"/>
              <w:right w:val="single" w:sz="4" w:space="0" w:color="auto"/>
            </w:tcBorders>
            <w:shd w:val="clear" w:color="auto" w:fill="auto"/>
            <w:noWrap/>
            <w:vAlign w:val="center"/>
            <w:hideMark/>
          </w:tcPr>
          <w:p w14:paraId="32E097E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31025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C329F2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7D6C084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62154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213</w:t>
            </w:r>
          </w:p>
        </w:tc>
        <w:tc>
          <w:tcPr>
            <w:tcW w:w="1154" w:type="dxa"/>
            <w:tcBorders>
              <w:top w:val="nil"/>
              <w:left w:val="nil"/>
              <w:bottom w:val="single" w:sz="4" w:space="0" w:color="auto"/>
              <w:right w:val="single" w:sz="4" w:space="0" w:color="auto"/>
            </w:tcBorders>
            <w:shd w:val="clear" w:color="auto" w:fill="auto"/>
            <w:noWrap/>
            <w:vAlign w:val="center"/>
            <w:hideMark/>
          </w:tcPr>
          <w:p w14:paraId="37AD788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601689599.00</w:t>
            </w:r>
          </w:p>
        </w:tc>
        <w:tc>
          <w:tcPr>
            <w:tcW w:w="6358" w:type="dxa"/>
            <w:tcBorders>
              <w:top w:val="nil"/>
              <w:left w:val="nil"/>
              <w:bottom w:val="single" w:sz="4" w:space="0" w:color="auto"/>
              <w:right w:val="single" w:sz="4" w:space="0" w:color="auto"/>
            </w:tcBorders>
            <w:shd w:val="clear" w:color="auto" w:fill="auto"/>
            <w:noWrap/>
            <w:vAlign w:val="bottom"/>
            <w:hideMark/>
          </w:tcPr>
          <w:p w14:paraId="14F5B49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ESTERIL, DESECHABLE, CON GLOBO DE AUTORRETENCION DE 5 ML, CON VALVULA PARA JERINGA, TIPO FOLEY ( DE DOS VIAS), CALIBRE 8 FR.                                                                                                                                                                                                                                                                                                                                                                                                                                                                                                                                                                                                                                                                                                                                                                                                                                                                                                                                                                                                                                                                                                                                                                                                                                                                                                                                                                                                                                                                                                                                                                                                                                                                                                                                                                                                                                                                                                             </w:t>
            </w:r>
          </w:p>
        </w:tc>
        <w:tc>
          <w:tcPr>
            <w:tcW w:w="993" w:type="dxa"/>
            <w:tcBorders>
              <w:top w:val="nil"/>
              <w:left w:val="nil"/>
              <w:bottom w:val="single" w:sz="4" w:space="0" w:color="auto"/>
              <w:right w:val="single" w:sz="4" w:space="0" w:color="auto"/>
            </w:tcBorders>
            <w:shd w:val="clear" w:color="auto" w:fill="auto"/>
            <w:noWrap/>
            <w:vAlign w:val="center"/>
            <w:hideMark/>
          </w:tcPr>
          <w:p w14:paraId="311E3E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04EBF0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80470E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229208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86C57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214</w:t>
            </w:r>
          </w:p>
        </w:tc>
        <w:tc>
          <w:tcPr>
            <w:tcW w:w="1154" w:type="dxa"/>
            <w:tcBorders>
              <w:top w:val="nil"/>
              <w:left w:val="nil"/>
              <w:bottom w:val="single" w:sz="4" w:space="0" w:color="auto"/>
              <w:right w:val="single" w:sz="4" w:space="0" w:color="auto"/>
            </w:tcBorders>
            <w:shd w:val="clear" w:color="auto" w:fill="auto"/>
            <w:noWrap/>
            <w:vAlign w:val="center"/>
            <w:hideMark/>
          </w:tcPr>
          <w:p w14:paraId="3152444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601689607.00</w:t>
            </w:r>
          </w:p>
        </w:tc>
        <w:tc>
          <w:tcPr>
            <w:tcW w:w="6358" w:type="dxa"/>
            <w:tcBorders>
              <w:top w:val="nil"/>
              <w:left w:val="nil"/>
              <w:bottom w:val="single" w:sz="4" w:space="0" w:color="auto"/>
              <w:right w:val="single" w:sz="4" w:space="0" w:color="auto"/>
            </w:tcBorders>
            <w:shd w:val="clear" w:color="auto" w:fill="auto"/>
            <w:noWrap/>
            <w:vAlign w:val="bottom"/>
            <w:hideMark/>
          </w:tcPr>
          <w:p w14:paraId="3C11BCF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ESTERIL, DESECHABLE, CON GLOBO DE AUTORRETENCION DE 5 ML., CON VALVULA PARA JERINGA ,  TIPO FOLEY (DE DOS VIAS). CALIBRE 10 FR                                                                                                                                                                                                                                                                                                                                                                                                                                                                                                                                                                                                                                                                                                                                                                                                                                                                                                                                                                                                                                                                                                                                                                                                                                                                                                                                                                                                                                                                                                                                                                                                                                                                                                                                                                                                                                                                                                           </w:t>
            </w:r>
          </w:p>
        </w:tc>
        <w:tc>
          <w:tcPr>
            <w:tcW w:w="993" w:type="dxa"/>
            <w:tcBorders>
              <w:top w:val="nil"/>
              <w:left w:val="nil"/>
              <w:bottom w:val="single" w:sz="4" w:space="0" w:color="auto"/>
              <w:right w:val="single" w:sz="4" w:space="0" w:color="auto"/>
            </w:tcBorders>
            <w:shd w:val="clear" w:color="auto" w:fill="auto"/>
            <w:noWrap/>
            <w:vAlign w:val="center"/>
            <w:hideMark/>
          </w:tcPr>
          <w:p w14:paraId="0F8B4E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5E174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AB0F80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6ECFBFC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D0D2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215</w:t>
            </w:r>
          </w:p>
        </w:tc>
        <w:tc>
          <w:tcPr>
            <w:tcW w:w="1154" w:type="dxa"/>
            <w:tcBorders>
              <w:top w:val="nil"/>
              <w:left w:val="nil"/>
              <w:bottom w:val="single" w:sz="4" w:space="0" w:color="auto"/>
              <w:right w:val="single" w:sz="4" w:space="0" w:color="auto"/>
            </w:tcBorders>
            <w:shd w:val="clear" w:color="auto" w:fill="auto"/>
            <w:noWrap/>
            <w:vAlign w:val="center"/>
            <w:hideMark/>
          </w:tcPr>
          <w:p w14:paraId="0C293A7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601689615.00</w:t>
            </w:r>
          </w:p>
        </w:tc>
        <w:tc>
          <w:tcPr>
            <w:tcW w:w="6358" w:type="dxa"/>
            <w:tcBorders>
              <w:top w:val="nil"/>
              <w:left w:val="nil"/>
              <w:bottom w:val="single" w:sz="4" w:space="0" w:color="auto"/>
              <w:right w:val="single" w:sz="4" w:space="0" w:color="auto"/>
            </w:tcBorders>
            <w:shd w:val="clear" w:color="auto" w:fill="auto"/>
            <w:noWrap/>
            <w:vAlign w:val="bottom"/>
            <w:hideMark/>
          </w:tcPr>
          <w:p w14:paraId="24B4D4A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12 FR                                                                                                                                                                                                                                                                                                                                                                                                                                                                                                                                                                                                                                                                                                                                                                                                                                                                                                                                                                                                                                                                                                                                                                                                                                                                                                                                                                                                                                                                                                                                                                                                                                                                                                                                                                                                                                                                                                            </w:t>
            </w:r>
          </w:p>
        </w:tc>
        <w:tc>
          <w:tcPr>
            <w:tcW w:w="993" w:type="dxa"/>
            <w:tcBorders>
              <w:top w:val="nil"/>
              <w:left w:val="nil"/>
              <w:bottom w:val="single" w:sz="4" w:space="0" w:color="auto"/>
              <w:right w:val="single" w:sz="4" w:space="0" w:color="auto"/>
            </w:tcBorders>
            <w:shd w:val="clear" w:color="auto" w:fill="auto"/>
            <w:noWrap/>
            <w:vAlign w:val="center"/>
            <w:hideMark/>
          </w:tcPr>
          <w:p w14:paraId="484DDF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82637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B2ED5E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19</w:t>
            </w:r>
          </w:p>
        </w:tc>
      </w:tr>
      <w:tr w:rsidR="00E63AAA" w:rsidRPr="00815F2C" w14:paraId="4F56C5A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FD011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216</w:t>
            </w:r>
          </w:p>
        </w:tc>
        <w:tc>
          <w:tcPr>
            <w:tcW w:w="1154" w:type="dxa"/>
            <w:tcBorders>
              <w:top w:val="nil"/>
              <w:left w:val="nil"/>
              <w:bottom w:val="single" w:sz="4" w:space="0" w:color="auto"/>
              <w:right w:val="single" w:sz="4" w:space="0" w:color="auto"/>
            </w:tcBorders>
            <w:shd w:val="clear" w:color="auto" w:fill="auto"/>
            <w:noWrap/>
            <w:vAlign w:val="center"/>
            <w:hideMark/>
          </w:tcPr>
          <w:p w14:paraId="2F20D53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601689623.00</w:t>
            </w:r>
          </w:p>
        </w:tc>
        <w:tc>
          <w:tcPr>
            <w:tcW w:w="6358" w:type="dxa"/>
            <w:tcBorders>
              <w:top w:val="nil"/>
              <w:left w:val="nil"/>
              <w:bottom w:val="single" w:sz="4" w:space="0" w:color="auto"/>
              <w:right w:val="single" w:sz="4" w:space="0" w:color="auto"/>
            </w:tcBorders>
            <w:shd w:val="clear" w:color="auto" w:fill="auto"/>
            <w:noWrap/>
            <w:vAlign w:val="bottom"/>
            <w:hideMark/>
          </w:tcPr>
          <w:p w14:paraId="19A02F0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14 FR.                                                                                                                                                                                                                                                                                                                                                                                                                                                                                                                                                                                                                                                                                                                                                                                                                                                                                                                                                                                                                                                                                                                                                                                                                                                                                                                                                                                                                                                                                                                                                                                                                                                                                                                                                                                                                                                                                                             </w:t>
            </w:r>
          </w:p>
        </w:tc>
        <w:tc>
          <w:tcPr>
            <w:tcW w:w="993" w:type="dxa"/>
            <w:tcBorders>
              <w:top w:val="nil"/>
              <w:left w:val="nil"/>
              <w:bottom w:val="single" w:sz="4" w:space="0" w:color="auto"/>
              <w:right w:val="single" w:sz="4" w:space="0" w:color="auto"/>
            </w:tcBorders>
            <w:shd w:val="clear" w:color="auto" w:fill="auto"/>
            <w:noWrap/>
            <w:vAlign w:val="center"/>
            <w:hideMark/>
          </w:tcPr>
          <w:p w14:paraId="3138815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FC705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1290FF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76</w:t>
            </w:r>
          </w:p>
        </w:tc>
      </w:tr>
      <w:tr w:rsidR="00E63AAA" w:rsidRPr="00815F2C" w14:paraId="68C01E8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EA98B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217</w:t>
            </w:r>
          </w:p>
        </w:tc>
        <w:tc>
          <w:tcPr>
            <w:tcW w:w="1154" w:type="dxa"/>
            <w:tcBorders>
              <w:top w:val="nil"/>
              <w:left w:val="nil"/>
              <w:bottom w:val="single" w:sz="4" w:space="0" w:color="auto"/>
              <w:right w:val="single" w:sz="4" w:space="0" w:color="auto"/>
            </w:tcBorders>
            <w:shd w:val="clear" w:color="auto" w:fill="auto"/>
            <w:noWrap/>
            <w:vAlign w:val="center"/>
            <w:hideMark/>
          </w:tcPr>
          <w:p w14:paraId="18F1DC5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601689631.00</w:t>
            </w:r>
          </w:p>
        </w:tc>
        <w:tc>
          <w:tcPr>
            <w:tcW w:w="6358" w:type="dxa"/>
            <w:tcBorders>
              <w:top w:val="nil"/>
              <w:left w:val="nil"/>
              <w:bottom w:val="single" w:sz="4" w:space="0" w:color="auto"/>
              <w:right w:val="single" w:sz="4" w:space="0" w:color="auto"/>
            </w:tcBorders>
            <w:shd w:val="clear" w:color="auto" w:fill="auto"/>
            <w:noWrap/>
            <w:vAlign w:val="bottom"/>
            <w:hideMark/>
          </w:tcPr>
          <w:p w14:paraId="119F5F2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16 FR.                                                                                                                                                                                                                                                                                                                                                                                                                                                                                                                                                                                                                                                                                                                                                                                                                                                                                                                                                                                                                                                                                                                                                                                                                                                                                                                                                                                                                                                                                                                                                                                                                                                                                                                                                                                                                                                                                                           </w:t>
            </w:r>
          </w:p>
        </w:tc>
        <w:tc>
          <w:tcPr>
            <w:tcW w:w="993" w:type="dxa"/>
            <w:tcBorders>
              <w:top w:val="nil"/>
              <w:left w:val="nil"/>
              <w:bottom w:val="single" w:sz="4" w:space="0" w:color="auto"/>
              <w:right w:val="single" w:sz="4" w:space="0" w:color="auto"/>
            </w:tcBorders>
            <w:shd w:val="clear" w:color="auto" w:fill="auto"/>
            <w:noWrap/>
            <w:vAlign w:val="center"/>
            <w:hideMark/>
          </w:tcPr>
          <w:p w14:paraId="2A12620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47F1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90F3DB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106</w:t>
            </w:r>
          </w:p>
        </w:tc>
      </w:tr>
      <w:tr w:rsidR="00E63AAA" w:rsidRPr="00815F2C" w14:paraId="5527E35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5F001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218</w:t>
            </w:r>
          </w:p>
        </w:tc>
        <w:tc>
          <w:tcPr>
            <w:tcW w:w="1154" w:type="dxa"/>
            <w:tcBorders>
              <w:top w:val="nil"/>
              <w:left w:val="nil"/>
              <w:bottom w:val="single" w:sz="4" w:space="0" w:color="auto"/>
              <w:right w:val="single" w:sz="4" w:space="0" w:color="auto"/>
            </w:tcBorders>
            <w:shd w:val="clear" w:color="auto" w:fill="auto"/>
            <w:noWrap/>
            <w:vAlign w:val="center"/>
            <w:hideMark/>
          </w:tcPr>
          <w:p w14:paraId="309392A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601689649.00</w:t>
            </w:r>
          </w:p>
        </w:tc>
        <w:tc>
          <w:tcPr>
            <w:tcW w:w="6358" w:type="dxa"/>
            <w:tcBorders>
              <w:top w:val="nil"/>
              <w:left w:val="nil"/>
              <w:bottom w:val="single" w:sz="4" w:space="0" w:color="auto"/>
              <w:right w:val="single" w:sz="4" w:space="0" w:color="auto"/>
            </w:tcBorders>
            <w:shd w:val="clear" w:color="auto" w:fill="auto"/>
            <w:noWrap/>
            <w:vAlign w:val="bottom"/>
            <w:hideMark/>
          </w:tcPr>
          <w:p w14:paraId="286CF24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 ESTERIL, Y DESECHABLE, CON GLOBO DE AUTORRETENCION DE 5 ML. CON VALVULA PARA JERINGA ,TIPO; FOLEY (DE DOS VIAS). CALIBRE 18 FR                                                                                                                                                                                                                                                                                                                                                                                                                                                                                                                                                                                                                                                                                                                                                                                                                                                                                                                                                                                                                                                                                                                                                                                                                                                                                                                                                                                                                                                                                                                                                                                                                                                                                                                                                                                                                                                                                                          </w:t>
            </w:r>
          </w:p>
        </w:tc>
        <w:tc>
          <w:tcPr>
            <w:tcW w:w="993" w:type="dxa"/>
            <w:tcBorders>
              <w:top w:val="nil"/>
              <w:left w:val="nil"/>
              <w:bottom w:val="single" w:sz="4" w:space="0" w:color="auto"/>
              <w:right w:val="single" w:sz="4" w:space="0" w:color="auto"/>
            </w:tcBorders>
            <w:shd w:val="clear" w:color="auto" w:fill="auto"/>
            <w:noWrap/>
            <w:vAlign w:val="center"/>
            <w:hideMark/>
          </w:tcPr>
          <w:p w14:paraId="76971B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01472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214706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35</w:t>
            </w:r>
          </w:p>
        </w:tc>
      </w:tr>
      <w:tr w:rsidR="00E63AAA" w:rsidRPr="00815F2C" w14:paraId="6A8C9E7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49AA5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219</w:t>
            </w:r>
          </w:p>
        </w:tc>
        <w:tc>
          <w:tcPr>
            <w:tcW w:w="1154" w:type="dxa"/>
            <w:tcBorders>
              <w:top w:val="nil"/>
              <w:left w:val="nil"/>
              <w:bottom w:val="single" w:sz="4" w:space="0" w:color="auto"/>
              <w:right w:val="single" w:sz="4" w:space="0" w:color="auto"/>
            </w:tcBorders>
            <w:shd w:val="clear" w:color="auto" w:fill="auto"/>
            <w:noWrap/>
            <w:vAlign w:val="center"/>
            <w:hideMark/>
          </w:tcPr>
          <w:p w14:paraId="0317CF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601689656.00</w:t>
            </w:r>
          </w:p>
        </w:tc>
        <w:tc>
          <w:tcPr>
            <w:tcW w:w="6358" w:type="dxa"/>
            <w:tcBorders>
              <w:top w:val="nil"/>
              <w:left w:val="nil"/>
              <w:bottom w:val="single" w:sz="4" w:space="0" w:color="auto"/>
              <w:right w:val="single" w:sz="4" w:space="0" w:color="auto"/>
            </w:tcBorders>
            <w:shd w:val="clear" w:color="auto" w:fill="auto"/>
            <w:noWrap/>
            <w:vAlign w:val="bottom"/>
            <w:hideMark/>
          </w:tcPr>
          <w:p w14:paraId="4375A9D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 ESTERIL Y DESECHABLE, CON GLOBO DE AUTORRETENCION DE 5 ML., CON VALVULA PARA JERINGA, TIPO: FOLEY (DE DOS VIAS), CALIBRE 20 FR                                                                                                                                                                                                                                                                                                                                                                                                                                                                                                                                                                                                                                                                                                                                                                                                                                                                                                                                                                                                                                                                                                                                                                                                                                                                                                                                                                                                                                                                                                                                                                                                                                                                                                                                                                                                                                                                                                          </w:t>
            </w:r>
          </w:p>
        </w:tc>
        <w:tc>
          <w:tcPr>
            <w:tcW w:w="993" w:type="dxa"/>
            <w:tcBorders>
              <w:top w:val="nil"/>
              <w:left w:val="nil"/>
              <w:bottom w:val="single" w:sz="4" w:space="0" w:color="auto"/>
              <w:right w:val="single" w:sz="4" w:space="0" w:color="auto"/>
            </w:tcBorders>
            <w:shd w:val="clear" w:color="auto" w:fill="auto"/>
            <w:noWrap/>
            <w:vAlign w:val="center"/>
            <w:hideMark/>
          </w:tcPr>
          <w:p w14:paraId="140107F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69BEA2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6717B1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4B5D15F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A8050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220</w:t>
            </w:r>
          </w:p>
        </w:tc>
        <w:tc>
          <w:tcPr>
            <w:tcW w:w="1154" w:type="dxa"/>
            <w:tcBorders>
              <w:top w:val="nil"/>
              <w:left w:val="nil"/>
              <w:bottom w:val="single" w:sz="4" w:space="0" w:color="auto"/>
              <w:right w:val="single" w:sz="4" w:space="0" w:color="auto"/>
            </w:tcBorders>
            <w:shd w:val="clear" w:color="auto" w:fill="auto"/>
            <w:noWrap/>
            <w:vAlign w:val="center"/>
            <w:hideMark/>
          </w:tcPr>
          <w:p w14:paraId="5BD600E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601689664.00</w:t>
            </w:r>
          </w:p>
        </w:tc>
        <w:tc>
          <w:tcPr>
            <w:tcW w:w="6358" w:type="dxa"/>
            <w:tcBorders>
              <w:top w:val="nil"/>
              <w:left w:val="nil"/>
              <w:bottom w:val="single" w:sz="4" w:space="0" w:color="auto"/>
              <w:right w:val="single" w:sz="4" w:space="0" w:color="auto"/>
            </w:tcBorders>
            <w:shd w:val="clear" w:color="auto" w:fill="auto"/>
            <w:noWrap/>
            <w:vAlign w:val="bottom"/>
            <w:hideMark/>
          </w:tcPr>
          <w:p w14:paraId="3BECDD6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ESTERIL Y DESECHABLE, CON GLOBO DE AUTORRETENCION DE 5 ML. CON VALVULA PARA JERINGA, TIPO: FOLEY ( DE DOS VIAS). CALIBRE 22 FR                                                                                                                                                                                                                                                                                                                                                                                                                                                                                                                                                                                                                                                                                                                                                                                                                                                                                                                                                                                                                                                                                                                                                                                                                                                                                                                                                                                                                                                                                                                                                                                                                                                                                                                                                                                                                                                                                                          </w:t>
            </w:r>
          </w:p>
        </w:tc>
        <w:tc>
          <w:tcPr>
            <w:tcW w:w="993" w:type="dxa"/>
            <w:tcBorders>
              <w:top w:val="nil"/>
              <w:left w:val="nil"/>
              <w:bottom w:val="single" w:sz="4" w:space="0" w:color="auto"/>
              <w:right w:val="single" w:sz="4" w:space="0" w:color="auto"/>
            </w:tcBorders>
            <w:shd w:val="clear" w:color="auto" w:fill="auto"/>
            <w:noWrap/>
            <w:vAlign w:val="center"/>
            <w:hideMark/>
          </w:tcPr>
          <w:p w14:paraId="08F6A99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D3B76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A30C0B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97178B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1FE8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221</w:t>
            </w:r>
          </w:p>
        </w:tc>
        <w:tc>
          <w:tcPr>
            <w:tcW w:w="1154" w:type="dxa"/>
            <w:tcBorders>
              <w:top w:val="nil"/>
              <w:left w:val="nil"/>
              <w:bottom w:val="single" w:sz="4" w:space="0" w:color="auto"/>
              <w:right w:val="single" w:sz="4" w:space="0" w:color="auto"/>
            </w:tcBorders>
            <w:shd w:val="clear" w:color="auto" w:fill="auto"/>
            <w:noWrap/>
            <w:vAlign w:val="center"/>
            <w:hideMark/>
          </w:tcPr>
          <w:p w14:paraId="5C211C0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601689672.00</w:t>
            </w:r>
          </w:p>
        </w:tc>
        <w:tc>
          <w:tcPr>
            <w:tcW w:w="6358" w:type="dxa"/>
            <w:tcBorders>
              <w:top w:val="nil"/>
              <w:left w:val="nil"/>
              <w:bottom w:val="single" w:sz="4" w:space="0" w:color="auto"/>
              <w:right w:val="single" w:sz="4" w:space="0" w:color="auto"/>
            </w:tcBorders>
            <w:shd w:val="clear" w:color="auto" w:fill="auto"/>
            <w:noWrap/>
            <w:vAlign w:val="bottom"/>
            <w:hideMark/>
          </w:tcPr>
          <w:p w14:paraId="7D3C60B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ESTERIL Y DESECHABLE, CON GLOBO DE AUTORRETENCION DE 5 ML. CON VALVULA PARA JERINGA. TIPO: FOLEY (DE DOS VIAS). CALIBRE 24 FR.                                                                                                                                                                                                                                                                                                                                                                                                                                                                                                                                                                                                                                                                                                                                                                                                                                                                                                                                                                                                                                                                                                                                                                                                                                                                                                                                                                                                                                                                                                                                                                                                                                                                                                                                                                                                                                                                                                           </w:t>
            </w:r>
          </w:p>
        </w:tc>
        <w:tc>
          <w:tcPr>
            <w:tcW w:w="993" w:type="dxa"/>
            <w:tcBorders>
              <w:top w:val="nil"/>
              <w:left w:val="nil"/>
              <w:bottom w:val="single" w:sz="4" w:space="0" w:color="auto"/>
              <w:right w:val="single" w:sz="4" w:space="0" w:color="auto"/>
            </w:tcBorders>
            <w:shd w:val="clear" w:color="auto" w:fill="auto"/>
            <w:noWrap/>
            <w:vAlign w:val="center"/>
            <w:hideMark/>
          </w:tcPr>
          <w:p w14:paraId="10579DE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519B2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1B936A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05954D8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13096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222</w:t>
            </w:r>
          </w:p>
        </w:tc>
        <w:tc>
          <w:tcPr>
            <w:tcW w:w="1154" w:type="dxa"/>
            <w:tcBorders>
              <w:top w:val="nil"/>
              <w:left w:val="nil"/>
              <w:bottom w:val="single" w:sz="4" w:space="0" w:color="auto"/>
              <w:right w:val="single" w:sz="4" w:space="0" w:color="auto"/>
            </w:tcBorders>
            <w:shd w:val="clear" w:color="auto" w:fill="auto"/>
            <w:noWrap/>
            <w:vAlign w:val="center"/>
            <w:hideMark/>
          </w:tcPr>
          <w:p w14:paraId="40149CF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601689730.00</w:t>
            </w:r>
          </w:p>
        </w:tc>
        <w:tc>
          <w:tcPr>
            <w:tcW w:w="6358" w:type="dxa"/>
            <w:tcBorders>
              <w:top w:val="nil"/>
              <w:left w:val="nil"/>
              <w:bottom w:val="single" w:sz="4" w:space="0" w:color="auto"/>
              <w:right w:val="single" w:sz="4" w:space="0" w:color="auto"/>
            </w:tcBorders>
            <w:shd w:val="clear" w:color="auto" w:fill="auto"/>
            <w:noWrap/>
            <w:vAlign w:val="bottom"/>
            <w:hideMark/>
          </w:tcPr>
          <w:p w14:paraId="71D69FA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DRENAJE URINARIO. DE LATEX, ESTERIL Y DESECHABLE,  CON GLOBO DE AUTORRETENCION DE 30 ML. CON VALVULA PARA JERINGA, TIPO: FOLEY ( DE DOS VIAS). CALIBRE 12 FR</w:t>
            </w:r>
          </w:p>
        </w:tc>
        <w:tc>
          <w:tcPr>
            <w:tcW w:w="993" w:type="dxa"/>
            <w:tcBorders>
              <w:top w:val="nil"/>
              <w:left w:val="nil"/>
              <w:bottom w:val="single" w:sz="4" w:space="0" w:color="auto"/>
              <w:right w:val="single" w:sz="4" w:space="0" w:color="auto"/>
            </w:tcBorders>
            <w:shd w:val="clear" w:color="auto" w:fill="auto"/>
            <w:noWrap/>
            <w:vAlign w:val="center"/>
            <w:hideMark/>
          </w:tcPr>
          <w:p w14:paraId="51B87D0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DA12C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B39704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357AAF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CCFA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223</w:t>
            </w:r>
          </w:p>
        </w:tc>
        <w:tc>
          <w:tcPr>
            <w:tcW w:w="1154" w:type="dxa"/>
            <w:tcBorders>
              <w:top w:val="nil"/>
              <w:left w:val="nil"/>
              <w:bottom w:val="single" w:sz="4" w:space="0" w:color="auto"/>
              <w:right w:val="single" w:sz="4" w:space="0" w:color="auto"/>
            </w:tcBorders>
            <w:shd w:val="clear" w:color="auto" w:fill="auto"/>
            <w:noWrap/>
            <w:vAlign w:val="center"/>
            <w:hideMark/>
          </w:tcPr>
          <w:p w14:paraId="11B030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601689755.00</w:t>
            </w:r>
          </w:p>
        </w:tc>
        <w:tc>
          <w:tcPr>
            <w:tcW w:w="6358" w:type="dxa"/>
            <w:tcBorders>
              <w:top w:val="nil"/>
              <w:left w:val="nil"/>
              <w:bottom w:val="single" w:sz="4" w:space="0" w:color="auto"/>
              <w:right w:val="single" w:sz="4" w:space="0" w:color="auto"/>
            </w:tcBorders>
            <w:shd w:val="clear" w:color="auto" w:fill="auto"/>
            <w:noWrap/>
            <w:vAlign w:val="bottom"/>
            <w:hideMark/>
          </w:tcPr>
          <w:p w14:paraId="2F41262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DRENAJE URINARIO, DE LATEX,  ESTERIL Y DESECHABLE, CON GLOBO DE AUTORRETENCION DE 30 ML. CON VALVULA PARA JERINGA. TIPO: FOLEY (DE DOS VIAS). CALIBRE. 16 FR</w:t>
            </w:r>
          </w:p>
        </w:tc>
        <w:tc>
          <w:tcPr>
            <w:tcW w:w="993" w:type="dxa"/>
            <w:tcBorders>
              <w:top w:val="nil"/>
              <w:left w:val="nil"/>
              <w:bottom w:val="single" w:sz="4" w:space="0" w:color="auto"/>
              <w:right w:val="single" w:sz="4" w:space="0" w:color="auto"/>
            </w:tcBorders>
            <w:shd w:val="clear" w:color="auto" w:fill="auto"/>
            <w:noWrap/>
            <w:vAlign w:val="center"/>
            <w:hideMark/>
          </w:tcPr>
          <w:p w14:paraId="716121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41822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A29DED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D6487E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458D2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224</w:t>
            </w:r>
          </w:p>
        </w:tc>
        <w:tc>
          <w:tcPr>
            <w:tcW w:w="1154" w:type="dxa"/>
            <w:tcBorders>
              <w:top w:val="nil"/>
              <w:left w:val="nil"/>
              <w:bottom w:val="single" w:sz="4" w:space="0" w:color="auto"/>
              <w:right w:val="single" w:sz="4" w:space="0" w:color="auto"/>
            </w:tcBorders>
            <w:shd w:val="clear" w:color="auto" w:fill="auto"/>
            <w:noWrap/>
            <w:vAlign w:val="center"/>
            <w:hideMark/>
          </w:tcPr>
          <w:p w14:paraId="68460F4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601689763.00</w:t>
            </w:r>
          </w:p>
        </w:tc>
        <w:tc>
          <w:tcPr>
            <w:tcW w:w="6358" w:type="dxa"/>
            <w:tcBorders>
              <w:top w:val="nil"/>
              <w:left w:val="nil"/>
              <w:bottom w:val="single" w:sz="4" w:space="0" w:color="auto"/>
              <w:right w:val="single" w:sz="4" w:space="0" w:color="auto"/>
            </w:tcBorders>
            <w:shd w:val="clear" w:color="auto" w:fill="auto"/>
            <w:noWrap/>
            <w:vAlign w:val="bottom"/>
            <w:hideMark/>
          </w:tcPr>
          <w:p w14:paraId="62C5E4E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URINARIO.  DE LATEX, ESTERIL Y DESECHABLE, CON GLOBO DE AUTORRETENCION DE 30 ML. CON VALVULA PARA JERINGA, TIPO: FOLEY ( DE DOS  VIAS), CALIBRE 18 FR .                                                                                                                                                                                                                                                                                                                                                                                                                                                                                                                                                                                                                                                                                                                                                                                                                                                                                                                                                                                                                                                                                                                                                                                                                                                                                                                                                                                                                                                                                                                                                                                                                                                                                                                                                                                                                                                                                                      </w:t>
            </w:r>
          </w:p>
        </w:tc>
        <w:tc>
          <w:tcPr>
            <w:tcW w:w="993" w:type="dxa"/>
            <w:tcBorders>
              <w:top w:val="nil"/>
              <w:left w:val="nil"/>
              <w:bottom w:val="single" w:sz="4" w:space="0" w:color="auto"/>
              <w:right w:val="single" w:sz="4" w:space="0" w:color="auto"/>
            </w:tcBorders>
            <w:shd w:val="clear" w:color="auto" w:fill="auto"/>
            <w:noWrap/>
            <w:vAlign w:val="center"/>
            <w:hideMark/>
          </w:tcPr>
          <w:p w14:paraId="5CEB22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3A789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D57D3C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14</w:t>
            </w:r>
          </w:p>
        </w:tc>
      </w:tr>
      <w:tr w:rsidR="00E63AAA" w:rsidRPr="00815F2C" w14:paraId="17BA8CE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BDB5F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225</w:t>
            </w:r>
          </w:p>
        </w:tc>
        <w:tc>
          <w:tcPr>
            <w:tcW w:w="1154" w:type="dxa"/>
            <w:tcBorders>
              <w:top w:val="nil"/>
              <w:left w:val="nil"/>
              <w:bottom w:val="single" w:sz="4" w:space="0" w:color="auto"/>
              <w:right w:val="single" w:sz="4" w:space="0" w:color="auto"/>
            </w:tcBorders>
            <w:shd w:val="clear" w:color="auto" w:fill="auto"/>
            <w:noWrap/>
            <w:vAlign w:val="center"/>
            <w:hideMark/>
          </w:tcPr>
          <w:p w14:paraId="4CFB1FB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601689888.00</w:t>
            </w:r>
          </w:p>
        </w:tc>
        <w:tc>
          <w:tcPr>
            <w:tcW w:w="6358" w:type="dxa"/>
            <w:tcBorders>
              <w:top w:val="nil"/>
              <w:left w:val="nil"/>
              <w:bottom w:val="single" w:sz="4" w:space="0" w:color="auto"/>
              <w:right w:val="single" w:sz="4" w:space="0" w:color="auto"/>
            </w:tcBorders>
            <w:shd w:val="clear" w:color="auto" w:fill="auto"/>
            <w:noWrap/>
            <w:vAlign w:val="bottom"/>
            <w:hideMark/>
          </w:tcPr>
          <w:p w14:paraId="58FDB9C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ESOFAGO.  DE TRES VIAS, PUNTA CERRADA CON 4 ORIFICIOS, DE LATEX, CON ARILLO RADIOPACO. ESTERIL Y DESECHABLE. TIPOO SENGSTAKEN BLAKEMORE. LONGITUD. 100 CM. CALIBRE. 21 FR.</w:t>
            </w:r>
          </w:p>
        </w:tc>
        <w:tc>
          <w:tcPr>
            <w:tcW w:w="993" w:type="dxa"/>
            <w:tcBorders>
              <w:top w:val="nil"/>
              <w:left w:val="nil"/>
              <w:bottom w:val="single" w:sz="4" w:space="0" w:color="auto"/>
              <w:right w:val="single" w:sz="4" w:space="0" w:color="auto"/>
            </w:tcBorders>
            <w:shd w:val="clear" w:color="auto" w:fill="auto"/>
            <w:noWrap/>
            <w:vAlign w:val="center"/>
            <w:hideMark/>
          </w:tcPr>
          <w:p w14:paraId="18CBF3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3682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D26E2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91FFA4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BB2E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226</w:t>
            </w:r>
          </w:p>
        </w:tc>
        <w:tc>
          <w:tcPr>
            <w:tcW w:w="1154" w:type="dxa"/>
            <w:tcBorders>
              <w:top w:val="nil"/>
              <w:left w:val="nil"/>
              <w:bottom w:val="single" w:sz="4" w:space="0" w:color="auto"/>
              <w:right w:val="single" w:sz="4" w:space="0" w:color="auto"/>
            </w:tcBorders>
            <w:shd w:val="clear" w:color="auto" w:fill="auto"/>
            <w:noWrap/>
            <w:vAlign w:val="center"/>
            <w:hideMark/>
          </w:tcPr>
          <w:p w14:paraId="29FEC4D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601689896.00</w:t>
            </w:r>
          </w:p>
        </w:tc>
        <w:tc>
          <w:tcPr>
            <w:tcW w:w="6358" w:type="dxa"/>
            <w:tcBorders>
              <w:top w:val="nil"/>
              <w:left w:val="nil"/>
              <w:bottom w:val="single" w:sz="4" w:space="0" w:color="auto"/>
              <w:right w:val="single" w:sz="4" w:space="0" w:color="auto"/>
            </w:tcBorders>
            <w:shd w:val="clear" w:color="auto" w:fill="auto"/>
            <w:noWrap/>
            <w:vAlign w:val="bottom"/>
            <w:hideMark/>
          </w:tcPr>
          <w:p w14:paraId="2DD139B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GASTROINTESTINAL DESECHABLE Y CON MARCA OPACA A LOS RAYOS X.  TIPO: LEVIN CALIBRE 14 FR.                                                                                                                                                                                                                                                                                                                                                                                                                                                                                                                                                                                                                                                                                                                                                                                                                                                                                                                                                                                                                                                                                                                                                                                                                                                                                                                                                                                                                                                                                                                                                                                                                                                                                                                                                                                                                                                                                                                                                                                  </w:t>
            </w:r>
          </w:p>
        </w:tc>
        <w:tc>
          <w:tcPr>
            <w:tcW w:w="993" w:type="dxa"/>
            <w:tcBorders>
              <w:top w:val="nil"/>
              <w:left w:val="nil"/>
              <w:bottom w:val="single" w:sz="4" w:space="0" w:color="auto"/>
              <w:right w:val="single" w:sz="4" w:space="0" w:color="auto"/>
            </w:tcBorders>
            <w:shd w:val="clear" w:color="auto" w:fill="auto"/>
            <w:noWrap/>
            <w:vAlign w:val="center"/>
            <w:hideMark/>
          </w:tcPr>
          <w:p w14:paraId="4E9F75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6E514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132136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15</w:t>
            </w:r>
          </w:p>
        </w:tc>
      </w:tr>
      <w:tr w:rsidR="00E63AAA" w:rsidRPr="00815F2C" w14:paraId="7978998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D0C8F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227</w:t>
            </w:r>
          </w:p>
        </w:tc>
        <w:tc>
          <w:tcPr>
            <w:tcW w:w="1154" w:type="dxa"/>
            <w:tcBorders>
              <w:top w:val="nil"/>
              <w:left w:val="nil"/>
              <w:bottom w:val="single" w:sz="4" w:space="0" w:color="auto"/>
              <w:right w:val="single" w:sz="4" w:space="0" w:color="auto"/>
            </w:tcBorders>
            <w:shd w:val="clear" w:color="auto" w:fill="auto"/>
            <w:noWrap/>
            <w:vAlign w:val="center"/>
            <w:hideMark/>
          </w:tcPr>
          <w:p w14:paraId="76BB53E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601689904.00</w:t>
            </w:r>
          </w:p>
        </w:tc>
        <w:tc>
          <w:tcPr>
            <w:tcW w:w="6358" w:type="dxa"/>
            <w:tcBorders>
              <w:top w:val="nil"/>
              <w:left w:val="nil"/>
              <w:bottom w:val="single" w:sz="4" w:space="0" w:color="auto"/>
              <w:right w:val="single" w:sz="4" w:space="0" w:color="auto"/>
            </w:tcBorders>
            <w:shd w:val="clear" w:color="auto" w:fill="auto"/>
            <w:noWrap/>
            <w:vAlign w:val="bottom"/>
            <w:hideMark/>
          </w:tcPr>
          <w:p w14:paraId="0B8F5F8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GASTROINTESTINAL DESECHABLE Y CON MARCA OPACA A LOS RAYOS X . TIPO: LEVIN, CALIBRE 16 FR                                                                                                                                                                                                                                                                                                                                                                                                                                                                                                                                                                                                                                                                                                                                                                                                                                                                                                                                                                                                                                                                                                                                                                                                                                                                                                                                                                                                                                                                                                                                                                                                                                                                                                                                                                                                                                                                                                                                                                                  </w:t>
            </w:r>
          </w:p>
        </w:tc>
        <w:tc>
          <w:tcPr>
            <w:tcW w:w="993" w:type="dxa"/>
            <w:tcBorders>
              <w:top w:val="nil"/>
              <w:left w:val="nil"/>
              <w:bottom w:val="single" w:sz="4" w:space="0" w:color="auto"/>
              <w:right w:val="single" w:sz="4" w:space="0" w:color="auto"/>
            </w:tcBorders>
            <w:shd w:val="clear" w:color="auto" w:fill="auto"/>
            <w:noWrap/>
            <w:vAlign w:val="center"/>
            <w:hideMark/>
          </w:tcPr>
          <w:p w14:paraId="16515D6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78B5D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3E5FF1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54</w:t>
            </w:r>
          </w:p>
        </w:tc>
      </w:tr>
      <w:tr w:rsidR="00E63AAA" w:rsidRPr="00815F2C" w14:paraId="2D2BDBA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A5DCE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228</w:t>
            </w:r>
          </w:p>
        </w:tc>
        <w:tc>
          <w:tcPr>
            <w:tcW w:w="1154" w:type="dxa"/>
            <w:tcBorders>
              <w:top w:val="nil"/>
              <w:left w:val="nil"/>
              <w:bottom w:val="single" w:sz="4" w:space="0" w:color="auto"/>
              <w:right w:val="single" w:sz="4" w:space="0" w:color="auto"/>
            </w:tcBorders>
            <w:shd w:val="clear" w:color="auto" w:fill="auto"/>
            <w:noWrap/>
            <w:vAlign w:val="center"/>
            <w:hideMark/>
          </w:tcPr>
          <w:p w14:paraId="501776A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601821065.00</w:t>
            </w:r>
          </w:p>
        </w:tc>
        <w:tc>
          <w:tcPr>
            <w:tcW w:w="6358" w:type="dxa"/>
            <w:tcBorders>
              <w:top w:val="nil"/>
              <w:left w:val="nil"/>
              <w:bottom w:val="single" w:sz="4" w:space="0" w:color="auto"/>
              <w:right w:val="single" w:sz="4" w:space="0" w:color="auto"/>
            </w:tcBorders>
            <w:shd w:val="clear" w:color="auto" w:fill="auto"/>
            <w:noWrap/>
            <w:vAlign w:val="bottom"/>
            <w:hideMark/>
          </w:tcPr>
          <w:p w14:paraId="2F30F45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CEPILLO CON CENTRO DE MADERA DE 4 HILERAS 8 CM 4 CM PLANO</w:t>
            </w:r>
          </w:p>
        </w:tc>
        <w:tc>
          <w:tcPr>
            <w:tcW w:w="993" w:type="dxa"/>
            <w:tcBorders>
              <w:top w:val="nil"/>
              <w:left w:val="nil"/>
              <w:bottom w:val="single" w:sz="4" w:space="0" w:color="auto"/>
              <w:right w:val="single" w:sz="4" w:space="0" w:color="auto"/>
            </w:tcBorders>
            <w:shd w:val="clear" w:color="auto" w:fill="auto"/>
            <w:noWrap/>
            <w:vAlign w:val="center"/>
            <w:hideMark/>
          </w:tcPr>
          <w:p w14:paraId="041A5C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24D7CD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1BAFA9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6CE489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9594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229</w:t>
            </w:r>
          </w:p>
        </w:tc>
        <w:tc>
          <w:tcPr>
            <w:tcW w:w="1154" w:type="dxa"/>
            <w:tcBorders>
              <w:top w:val="nil"/>
              <w:left w:val="nil"/>
              <w:bottom w:val="single" w:sz="4" w:space="0" w:color="auto"/>
              <w:right w:val="single" w:sz="4" w:space="0" w:color="auto"/>
            </w:tcBorders>
            <w:shd w:val="clear" w:color="auto" w:fill="auto"/>
            <w:noWrap/>
            <w:vAlign w:val="center"/>
            <w:hideMark/>
          </w:tcPr>
          <w:p w14:paraId="337159C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601890049.00</w:t>
            </w:r>
          </w:p>
        </w:tc>
        <w:tc>
          <w:tcPr>
            <w:tcW w:w="6358" w:type="dxa"/>
            <w:tcBorders>
              <w:top w:val="nil"/>
              <w:left w:val="nil"/>
              <w:bottom w:val="single" w:sz="4" w:space="0" w:color="auto"/>
              <w:right w:val="single" w:sz="4" w:space="0" w:color="auto"/>
            </w:tcBorders>
            <w:shd w:val="clear" w:color="auto" w:fill="auto"/>
            <w:noWrap/>
            <w:vAlign w:val="bottom"/>
            <w:hideMark/>
          </w:tcPr>
          <w:p w14:paraId="1E8E6F6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CEPILLO PARA ESTUDIO CITOLOGICO (TOMA DE MUESTRA) DEL CANAL ENDOCERVICAL A BASE DE COLECTOR CELULAR,  CON CERDAS SUAVES FIJADAS A UN MANGO ARISTADO.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595588A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16869A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DA8FBB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53</w:t>
            </w:r>
          </w:p>
        </w:tc>
      </w:tr>
      <w:tr w:rsidR="00E63AAA" w:rsidRPr="00815F2C" w14:paraId="63ABF64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C4AF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230</w:t>
            </w:r>
          </w:p>
        </w:tc>
        <w:tc>
          <w:tcPr>
            <w:tcW w:w="1154" w:type="dxa"/>
            <w:tcBorders>
              <w:top w:val="nil"/>
              <w:left w:val="nil"/>
              <w:bottom w:val="single" w:sz="4" w:space="0" w:color="auto"/>
              <w:right w:val="single" w:sz="4" w:space="0" w:color="auto"/>
            </w:tcBorders>
            <w:shd w:val="clear" w:color="auto" w:fill="auto"/>
            <w:noWrap/>
            <w:vAlign w:val="center"/>
            <w:hideMark/>
          </w:tcPr>
          <w:p w14:paraId="6E97A7E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601890056.00</w:t>
            </w:r>
          </w:p>
        </w:tc>
        <w:tc>
          <w:tcPr>
            <w:tcW w:w="6358" w:type="dxa"/>
            <w:tcBorders>
              <w:top w:val="nil"/>
              <w:left w:val="nil"/>
              <w:bottom w:val="single" w:sz="4" w:space="0" w:color="auto"/>
              <w:right w:val="single" w:sz="4" w:space="0" w:color="auto"/>
            </w:tcBorders>
            <w:shd w:val="clear" w:color="auto" w:fill="auto"/>
            <w:noWrap/>
            <w:vAlign w:val="bottom"/>
            <w:hideMark/>
          </w:tcPr>
          <w:p w14:paraId="4B12120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CEPILLO PARA LAVADO DE INSTRUMENTAL, CON CERDAS DE FIBRA VEGETAL (LECHUGILLA)                                                                                                                                                                                                                                                                                                                                                                                                                                                                                                                                                                                                                                                                                                                                                                                                                                                                                                                                                                                                                                                                                                                                                                                                                                                                                                                                                                                                                                                                                                                                                                                                                                                                                                                                                                                                                                                                                                                                                                                                   </w:t>
            </w:r>
          </w:p>
        </w:tc>
        <w:tc>
          <w:tcPr>
            <w:tcW w:w="993" w:type="dxa"/>
            <w:tcBorders>
              <w:top w:val="nil"/>
              <w:left w:val="nil"/>
              <w:bottom w:val="single" w:sz="4" w:space="0" w:color="auto"/>
              <w:right w:val="single" w:sz="4" w:space="0" w:color="auto"/>
            </w:tcBorders>
            <w:shd w:val="clear" w:color="auto" w:fill="auto"/>
            <w:noWrap/>
            <w:vAlign w:val="center"/>
            <w:hideMark/>
          </w:tcPr>
          <w:p w14:paraId="0F49813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1EECE1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164D0D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4ACA9D6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141AD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231</w:t>
            </w:r>
          </w:p>
        </w:tc>
        <w:tc>
          <w:tcPr>
            <w:tcW w:w="1154" w:type="dxa"/>
            <w:tcBorders>
              <w:top w:val="nil"/>
              <w:left w:val="nil"/>
              <w:bottom w:val="single" w:sz="4" w:space="0" w:color="auto"/>
              <w:right w:val="single" w:sz="4" w:space="0" w:color="auto"/>
            </w:tcBorders>
            <w:shd w:val="clear" w:color="auto" w:fill="auto"/>
            <w:noWrap/>
            <w:vAlign w:val="center"/>
            <w:hideMark/>
          </w:tcPr>
          <w:p w14:paraId="3957BA6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601890304.00</w:t>
            </w:r>
          </w:p>
        </w:tc>
        <w:tc>
          <w:tcPr>
            <w:tcW w:w="6358" w:type="dxa"/>
            <w:tcBorders>
              <w:top w:val="nil"/>
              <w:left w:val="nil"/>
              <w:bottom w:val="single" w:sz="4" w:space="0" w:color="auto"/>
              <w:right w:val="single" w:sz="4" w:space="0" w:color="auto"/>
            </w:tcBorders>
            <w:shd w:val="clear" w:color="auto" w:fill="auto"/>
            <w:noWrap/>
            <w:vAlign w:val="bottom"/>
            <w:hideMark/>
          </w:tcPr>
          <w:p w14:paraId="7595B4C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CEPILLO PARA USO QUIRURGICO, DE PLASTICO DE FORMA RECTANGULAR, CON DOS AGARRADERAS LATERALES SIMETRICAS Y CERDAS DE NYLON                                                                                                                                                                                                                                                                                                                                                                                                                                                                                                                                                                                                                                                                                                                                                                                                                                                                                                                                                                                                                                                                                                                                                                                                                                                                                                                                                                                                                                                                                                                                                                                                                                                                                                                                                                                                                                                                                                                                                       </w:t>
            </w:r>
          </w:p>
        </w:tc>
        <w:tc>
          <w:tcPr>
            <w:tcW w:w="993" w:type="dxa"/>
            <w:tcBorders>
              <w:top w:val="nil"/>
              <w:left w:val="nil"/>
              <w:bottom w:val="single" w:sz="4" w:space="0" w:color="auto"/>
              <w:right w:val="single" w:sz="4" w:space="0" w:color="auto"/>
            </w:tcBorders>
            <w:shd w:val="clear" w:color="auto" w:fill="auto"/>
            <w:noWrap/>
            <w:vAlign w:val="center"/>
            <w:hideMark/>
          </w:tcPr>
          <w:p w14:paraId="0B4580E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46ED76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B49D70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229</w:t>
            </w:r>
          </w:p>
        </w:tc>
      </w:tr>
      <w:tr w:rsidR="00E63AAA" w:rsidRPr="00815F2C" w14:paraId="4F9BDAE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064AC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232</w:t>
            </w:r>
          </w:p>
        </w:tc>
        <w:tc>
          <w:tcPr>
            <w:tcW w:w="1154" w:type="dxa"/>
            <w:tcBorders>
              <w:top w:val="nil"/>
              <w:left w:val="nil"/>
              <w:bottom w:val="single" w:sz="4" w:space="0" w:color="auto"/>
              <w:right w:val="single" w:sz="4" w:space="0" w:color="auto"/>
            </w:tcBorders>
            <w:shd w:val="clear" w:color="auto" w:fill="auto"/>
            <w:noWrap/>
            <w:vAlign w:val="center"/>
            <w:hideMark/>
          </w:tcPr>
          <w:p w14:paraId="3E7032A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601960057.00</w:t>
            </w:r>
          </w:p>
        </w:tc>
        <w:tc>
          <w:tcPr>
            <w:tcW w:w="6358" w:type="dxa"/>
            <w:tcBorders>
              <w:top w:val="nil"/>
              <w:left w:val="nil"/>
              <w:bottom w:val="single" w:sz="4" w:space="0" w:color="auto"/>
              <w:right w:val="single" w:sz="4" w:space="0" w:color="auto"/>
            </w:tcBorders>
            <w:shd w:val="clear" w:color="auto" w:fill="auto"/>
            <w:noWrap/>
            <w:vAlign w:val="bottom"/>
            <w:hideMark/>
          </w:tcPr>
          <w:p w14:paraId="7154E40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CERA PARA HUESOS, (PASTA DE BECK) ESTERIL SOBRE DE 2.5 G                                                                                                                                                                                                                                                                                                                                                                                                                                                                                                                                                                                                                                                                                                                                                                                                                                                                                                                                                                                                                                                                                                                                                                                                                                                                                                                                                                                                                                                                                                                                                                                                                                                                                                                                                                                                                                                                                                                                                                                                                        </w:t>
            </w:r>
          </w:p>
        </w:tc>
        <w:tc>
          <w:tcPr>
            <w:tcW w:w="993" w:type="dxa"/>
            <w:tcBorders>
              <w:top w:val="nil"/>
              <w:left w:val="nil"/>
              <w:bottom w:val="single" w:sz="4" w:space="0" w:color="auto"/>
              <w:right w:val="single" w:sz="4" w:space="0" w:color="auto"/>
            </w:tcBorders>
            <w:shd w:val="clear" w:color="auto" w:fill="auto"/>
            <w:noWrap/>
            <w:vAlign w:val="center"/>
            <w:hideMark/>
          </w:tcPr>
          <w:p w14:paraId="60BC977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E0B8F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C915CA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2F8A8AA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2A2CF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233</w:t>
            </w:r>
          </w:p>
        </w:tc>
        <w:tc>
          <w:tcPr>
            <w:tcW w:w="1154" w:type="dxa"/>
            <w:tcBorders>
              <w:top w:val="nil"/>
              <w:left w:val="nil"/>
              <w:bottom w:val="single" w:sz="4" w:space="0" w:color="auto"/>
              <w:right w:val="single" w:sz="4" w:space="0" w:color="auto"/>
            </w:tcBorders>
            <w:shd w:val="clear" w:color="auto" w:fill="auto"/>
            <w:noWrap/>
            <w:vAlign w:val="center"/>
            <w:hideMark/>
          </w:tcPr>
          <w:p w14:paraId="520B86B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602030108.00</w:t>
            </w:r>
          </w:p>
        </w:tc>
        <w:tc>
          <w:tcPr>
            <w:tcW w:w="6358" w:type="dxa"/>
            <w:tcBorders>
              <w:top w:val="nil"/>
              <w:left w:val="nil"/>
              <w:bottom w:val="single" w:sz="4" w:space="0" w:color="auto"/>
              <w:right w:val="single" w:sz="4" w:space="0" w:color="auto"/>
            </w:tcBorders>
            <w:shd w:val="clear" w:color="auto" w:fill="auto"/>
            <w:noWrap/>
            <w:vAlign w:val="bottom"/>
            <w:hideMark/>
          </w:tcPr>
          <w:p w14:paraId="1F3B56B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CINTA METRICA AHULADA GRADUADA EN CENTIMETROS Y MILIMETROS LONGITUD: 1.50 M.                                                                                                                                                                                                                                                                                                                                                                                                                                                                                                                                                                                                                                                                                                                                                                                                                                                                                                                                                                                                                                                                                                                                                                                                                                                                                                                                                                                                                                                                                                                                                                                                                                                                                                                                                                                                                                                                                                                                                                                                    </w:t>
            </w:r>
          </w:p>
        </w:tc>
        <w:tc>
          <w:tcPr>
            <w:tcW w:w="993" w:type="dxa"/>
            <w:tcBorders>
              <w:top w:val="nil"/>
              <w:left w:val="nil"/>
              <w:bottom w:val="single" w:sz="4" w:space="0" w:color="auto"/>
              <w:right w:val="single" w:sz="4" w:space="0" w:color="auto"/>
            </w:tcBorders>
            <w:shd w:val="clear" w:color="auto" w:fill="auto"/>
            <w:noWrap/>
            <w:vAlign w:val="center"/>
            <w:hideMark/>
          </w:tcPr>
          <w:p w14:paraId="427BAF6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060B3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8E836C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23</w:t>
            </w:r>
          </w:p>
        </w:tc>
      </w:tr>
      <w:tr w:rsidR="00E63AAA" w:rsidRPr="00815F2C" w14:paraId="712305B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0F5BCA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234</w:t>
            </w:r>
          </w:p>
        </w:tc>
        <w:tc>
          <w:tcPr>
            <w:tcW w:w="1154" w:type="dxa"/>
            <w:tcBorders>
              <w:top w:val="nil"/>
              <w:left w:val="nil"/>
              <w:bottom w:val="single" w:sz="4" w:space="0" w:color="auto"/>
              <w:right w:val="single" w:sz="4" w:space="0" w:color="auto"/>
            </w:tcBorders>
            <w:shd w:val="clear" w:color="auto" w:fill="auto"/>
            <w:noWrap/>
            <w:vAlign w:val="center"/>
            <w:hideMark/>
          </w:tcPr>
          <w:p w14:paraId="1E53FF6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602030165.00</w:t>
            </w:r>
          </w:p>
        </w:tc>
        <w:tc>
          <w:tcPr>
            <w:tcW w:w="6358" w:type="dxa"/>
            <w:tcBorders>
              <w:top w:val="nil"/>
              <w:left w:val="nil"/>
              <w:bottom w:val="single" w:sz="4" w:space="0" w:color="auto"/>
              <w:right w:val="single" w:sz="4" w:space="0" w:color="auto"/>
            </w:tcBorders>
            <w:shd w:val="clear" w:color="auto" w:fill="auto"/>
            <w:noWrap/>
            <w:vAlign w:val="bottom"/>
            <w:hideMark/>
          </w:tcPr>
          <w:p w14:paraId="177AFD0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CINTA UMBILICAL DE ALGODON TEJIDO PLANO (TRENZADO DE 21 HILOS) ESTERILES LONGITUD 41 CM. ANCHO 4 MM.                                                                                                                                                                                                                                                                                                                                                                                                                                                                                                                                                                                                                                                                                                                                                                                                                                                                                                                                                                                                                                                                                                                                                                                                                                                                                                                                                                                                                                                                                                                                                                                                                                                                                                                                                                                                                                                                                                                                                                            </w:t>
            </w:r>
          </w:p>
        </w:tc>
        <w:tc>
          <w:tcPr>
            <w:tcW w:w="993" w:type="dxa"/>
            <w:tcBorders>
              <w:top w:val="nil"/>
              <w:left w:val="nil"/>
              <w:bottom w:val="single" w:sz="4" w:space="0" w:color="auto"/>
              <w:right w:val="single" w:sz="4" w:space="0" w:color="auto"/>
            </w:tcBorders>
            <w:shd w:val="clear" w:color="auto" w:fill="auto"/>
            <w:noWrap/>
            <w:vAlign w:val="center"/>
            <w:hideMark/>
          </w:tcPr>
          <w:p w14:paraId="64489AE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6B68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439CCAF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997DFC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9F79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235</w:t>
            </w:r>
          </w:p>
        </w:tc>
        <w:tc>
          <w:tcPr>
            <w:tcW w:w="1154" w:type="dxa"/>
            <w:tcBorders>
              <w:top w:val="nil"/>
              <w:left w:val="nil"/>
              <w:bottom w:val="single" w:sz="4" w:space="0" w:color="auto"/>
              <w:right w:val="single" w:sz="4" w:space="0" w:color="auto"/>
            </w:tcBorders>
            <w:shd w:val="clear" w:color="auto" w:fill="auto"/>
            <w:noWrap/>
            <w:vAlign w:val="center"/>
            <w:hideMark/>
          </w:tcPr>
          <w:p w14:paraId="6C06ED1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602030207.00</w:t>
            </w:r>
          </w:p>
        </w:tc>
        <w:tc>
          <w:tcPr>
            <w:tcW w:w="6358" w:type="dxa"/>
            <w:tcBorders>
              <w:top w:val="nil"/>
              <w:left w:val="nil"/>
              <w:bottom w:val="single" w:sz="4" w:space="0" w:color="auto"/>
              <w:right w:val="single" w:sz="4" w:space="0" w:color="auto"/>
            </w:tcBorders>
            <w:shd w:val="clear" w:color="auto" w:fill="auto"/>
            <w:noWrap/>
            <w:vAlign w:val="bottom"/>
            <w:hideMark/>
          </w:tcPr>
          <w:p w14:paraId="60C16CA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CINTA TESTIGO, PARA ESTERILIZACION EN VAPOR A PRESION, TAMANO. 18 MM X 50 M                                                                                                                                                                                                                                                                                                                                                                                                                                                                                                                                                                                                                                                                                                                                                                                                                                                                                                                                                                                                                                                                                                                                                                                                                                                                                                                                                                                                                                                                                                                                                                                                                                                                                                                                                                                                                                                                                                                                                                                                     </w:t>
            </w:r>
          </w:p>
        </w:tc>
        <w:tc>
          <w:tcPr>
            <w:tcW w:w="993" w:type="dxa"/>
            <w:tcBorders>
              <w:top w:val="nil"/>
              <w:left w:val="nil"/>
              <w:bottom w:val="single" w:sz="4" w:space="0" w:color="auto"/>
              <w:right w:val="single" w:sz="4" w:space="0" w:color="auto"/>
            </w:tcBorders>
            <w:shd w:val="clear" w:color="auto" w:fill="auto"/>
            <w:noWrap/>
            <w:vAlign w:val="center"/>
            <w:hideMark/>
          </w:tcPr>
          <w:p w14:paraId="77724DF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7725A38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9FFE8E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32</w:t>
            </w:r>
          </w:p>
        </w:tc>
      </w:tr>
      <w:tr w:rsidR="00E63AAA" w:rsidRPr="00815F2C" w14:paraId="0274412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70D61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236</w:t>
            </w:r>
          </w:p>
        </w:tc>
        <w:tc>
          <w:tcPr>
            <w:tcW w:w="1154" w:type="dxa"/>
            <w:tcBorders>
              <w:top w:val="nil"/>
              <w:left w:val="nil"/>
              <w:bottom w:val="single" w:sz="4" w:space="0" w:color="auto"/>
              <w:right w:val="single" w:sz="4" w:space="0" w:color="auto"/>
            </w:tcBorders>
            <w:shd w:val="clear" w:color="auto" w:fill="auto"/>
            <w:noWrap/>
            <w:vAlign w:val="center"/>
            <w:hideMark/>
          </w:tcPr>
          <w:p w14:paraId="3DD239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602030298.00</w:t>
            </w:r>
          </w:p>
        </w:tc>
        <w:tc>
          <w:tcPr>
            <w:tcW w:w="6358" w:type="dxa"/>
            <w:tcBorders>
              <w:top w:val="nil"/>
              <w:left w:val="nil"/>
              <w:bottom w:val="single" w:sz="4" w:space="0" w:color="auto"/>
              <w:right w:val="single" w:sz="4" w:space="0" w:color="auto"/>
            </w:tcBorders>
            <w:shd w:val="clear" w:color="auto" w:fill="auto"/>
            <w:noWrap/>
            <w:vAlign w:val="bottom"/>
            <w:hideMark/>
          </w:tcPr>
          <w:p w14:paraId="44FF3FB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CINTA TESTIGO PARA ESTERILIZACION CON GAS DE OXIDO DE ETILENO, TAMANO: 18MM X 50M                                                                                                                                                                                                                                                                                                                                                                                                                                                                                                                                                                                                                                                                                                                                                                                                                                                                                                                                                                                                                                                                                                                                                                                                                                                                                                                                                                                                                                                                                                                                                                                                                                                                                                                                                                                                                                                                                                                                                                                               </w:t>
            </w:r>
          </w:p>
        </w:tc>
        <w:tc>
          <w:tcPr>
            <w:tcW w:w="993" w:type="dxa"/>
            <w:tcBorders>
              <w:top w:val="nil"/>
              <w:left w:val="nil"/>
              <w:bottom w:val="single" w:sz="4" w:space="0" w:color="auto"/>
              <w:right w:val="single" w:sz="4" w:space="0" w:color="auto"/>
            </w:tcBorders>
            <w:shd w:val="clear" w:color="auto" w:fill="auto"/>
            <w:noWrap/>
            <w:vAlign w:val="center"/>
            <w:hideMark/>
          </w:tcPr>
          <w:p w14:paraId="0F3C37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1431E7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98FF34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79E1AE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F38F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237</w:t>
            </w:r>
          </w:p>
        </w:tc>
        <w:tc>
          <w:tcPr>
            <w:tcW w:w="1154" w:type="dxa"/>
            <w:tcBorders>
              <w:top w:val="nil"/>
              <w:left w:val="nil"/>
              <w:bottom w:val="single" w:sz="4" w:space="0" w:color="auto"/>
              <w:right w:val="single" w:sz="4" w:space="0" w:color="auto"/>
            </w:tcBorders>
            <w:shd w:val="clear" w:color="auto" w:fill="auto"/>
            <w:noWrap/>
            <w:vAlign w:val="center"/>
            <w:hideMark/>
          </w:tcPr>
          <w:p w14:paraId="5AD49BF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602030306.00</w:t>
            </w:r>
          </w:p>
        </w:tc>
        <w:tc>
          <w:tcPr>
            <w:tcW w:w="6358" w:type="dxa"/>
            <w:tcBorders>
              <w:top w:val="nil"/>
              <w:left w:val="nil"/>
              <w:bottom w:val="single" w:sz="4" w:space="0" w:color="auto"/>
              <w:right w:val="single" w:sz="4" w:space="0" w:color="auto"/>
            </w:tcBorders>
            <w:shd w:val="clear" w:color="auto" w:fill="auto"/>
            <w:noWrap/>
            <w:vAlign w:val="bottom"/>
            <w:hideMark/>
          </w:tcPr>
          <w:p w14:paraId="296FE5E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CINTA  MICROPOROSA, DE TELA NO TEJIDA UNIDIRECCIONAL DE COLOR BLANCO CON RECUBRIMIENTOS ADHESIVOS EN UNA DE SUS CARAS. LONGITUD: 10 M. ANCHO 1.25 CM                                                                                                                                                                                                                                                                                                                                                                                                                                                                                                                                                                                                                                                                                                                                                                                                                                                                                                                                                                                                                                                                                                                                                                                                                                                                                                                                                                                                                                                                                                                                                                                                                                                                                                                                                                                                                                                                                                                            </w:t>
            </w:r>
          </w:p>
        </w:tc>
        <w:tc>
          <w:tcPr>
            <w:tcW w:w="993" w:type="dxa"/>
            <w:tcBorders>
              <w:top w:val="nil"/>
              <w:left w:val="nil"/>
              <w:bottom w:val="single" w:sz="4" w:space="0" w:color="auto"/>
              <w:right w:val="single" w:sz="4" w:space="0" w:color="auto"/>
            </w:tcBorders>
            <w:shd w:val="clear" w:color="auto" w:fill="auto"/>
            <w:noWrap/>
            <w:vAlign w:val="center"/>
            <w:hideMark/>
          </w:tcPr>
          <w:p w14:paraId="44D408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55D46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366ABB3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65DD007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7BFB6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238</w:t>
            </w:r>
          </w:p>
        </w:tc>
        <w:tc>
          <w:tcPr>
            <w:tcW w:w="1154" w:type="dxa"/>
            <w:tcBorders>
              <w:top w:val="nil"/>
              <w:left w:val="nil"/>
              <w:bottom w:val="single" w:sz="4" w:space="0" w:color="auto"/>
              <w:right w:val="single" w:sz="4" w:space="0" w:color="auto"/>
            </w:tcBorders>
            <w:shd w:val="clear" w:color="auto" w:fill="auto"/>
            <w:noWrap/>
            <w:vAlign w:val="center"/>
            <w:hideMark/>
          </w:tcPr>
          <w:p w14:paraId="7A6830D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602030363.00</w:t>
            </w:r>
          </w:p>
        </w:tc>
        <w:tc>
          <w:tcPr>
            <w:tcW w:w="6358" w:type="dxa"/>
            <w:tcBorders>
              <w:top w:val="nil"/>
              <w:left w:val="nil"/>
              <w:bottom w:val="single" w:sz="4" w:space="0" w:color="auto"/>
              <w:right w:val="single" w:sz="4" w:space="0" w:color="auto"/>
            </w:tcBorders>
            <w:shd w:val="clear" w:color="auto" w:fill="auto"/>
            <w:noWrap/>
            <w:vAlign w:val="bottom"/>
            <w:hideMark/>
          </w:tcPr>
          <w:p w14:paraId="0A26E8E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CINTA  MICROPOROSA DE TELA NO TEJIDA, UNIDIRECCIONAL, DE COLOR BLANCO CON RECUBRIMIENTOS ADHESIVOS EN UNA DE SUS CARAS LONGITUD 10 M. ANCHO 5.0 CM.                                                                                                                                                                                                                                                                                                                                                                                                                                                                                                                                                                                                                                                                                                                                                                                                                                                                                                                                                                                                                                                                                                                                                                                                                                                                                                                                                                                                                                                                                                                                                                                                                                                                                                                                                                                                                                                                                                                             </w:t>
            </w:r>
          </w:p>
        </w:tc>
        <w:tc>
          <w:tcPr>
            <w:tcW w:w="993" w:type="dxa"/>
            <w:tcBorders>
              <w:top w:val="nil"/>
              <w:left w:val="nil"/>
              <w:bottom w:val="single" w:sz="4" w:space="0" w:color="auto"/>
              <w:right w:val="single" w:sz="4" w:space="0" w:color="auto"/>
            </w:tcBorders>
            <w:shd w:val="clear" w:color="auto" w:fill="auto"/>
            <w:noWrap/>
            <w:vAlign w:val="center"/>
            <w:hideMark/>
          </w:tcPr>
          <w:p w14:paraId="11C180F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7D73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32C5B5D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453ABC4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67EA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239</w:t>
            </w:r>
          </w:p>
        </w:tc>
        <w:tc>
          <w:tcPr>
            <w:tcW w:w="1154" w:type="dxa"/>
            <w:tcBorders>
              <w:top w:val="nil"/>
              <w:left w:val="nil"/>
              <w:bottom w:val="single" w:sz="4" w:space="0" w:color="auto"/>
              <w:right w:val="single" w:sz="4" w:space="0" w:color="auto"/>
            </w:tcBorders>
            <w:shd w:val="clear" w:color="auto" w:fill="auto"/>
            <w:noWrap/>
            <w:vAlign w:val="center"/>
            <w:hideMark/>
          </w:tcPr>
          <w:p w14:paraId="2FA9F00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602030397.00</w:t>
            </w:r>
          </w:p>
        </w:tc>
        <w:tc>
          <w:tcPr>
            <w:tcW w:w="6358" w:type="dxa"/>
            <w:tcBorders>
              <w:top w:val="nil"/>
              <w:left w:val="nil"/>
              <w:bottom w:val="single" w:sz="4" w:space="0" w:color="auto"/>
              <w:right w:val="single" w:sz="4" w:space="0" w:color="auto"/>
            </w:tcBorders>
            <w:shd w:val="clear" w:color="auto" w:fill="auto"/>
            <w:noWrap/>
            <w:vAlign w:val="bottom"/>
            <w:hideMark/>
          </w:tcPr>
          <w:p w14:paraId="256960C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CINTA  MICROPOROSA, DE TELA NO TEJIDA UNIDIRECCIONAL, DE COLOR BLANCO, CON RECUBRIMIENTOS ADHESIVOS EN UNA DE SUS CARAS. LONGITUD: 10 M. ANCHO 2.50 CM                                                                                                                                                                                                                                                                                                                                                                                                                                                                                                                                                                                                                                                                                                                                                                                                                                                                                                                                                                                                                                                                                                                                                                                                                                                                                                                                                                                                                                                                                                                                                                                                                                                                                                                                                                                                                                                                                                                          </w:t>
            </w:r>
          </w:p>
        </w:tc>
        <w:tc>
          <w:tcPr>
            <w:tcW w:w="993" w:type="dxa"/>
            <w:tcBorders>
              <w:top w:val="nil"/>
              <w:left w:val="nil"/>
              <w:bottom w:val="single" w:sz="4" w:space="0" w:color="auto"/>
              <w:right w:val="single" w:sz="4" w:space="0" w:color="auto"/>
            </w:tcBorders>
            <w:shd w:val="clear" w:color="auto" w:fill="auto"/>
            <w:noWrap/>
            <w:vAlign w:val="center"/>
            <w:hideMark/>
          </w:tcPr>
          <w:p w14:paraId="56B1B8C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09D2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2EAD00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29</w:t>
            </w:r>
          </w:p>
        </w:tc>
      </w:tr>
      <w:tr w:rsidR="00E63AAA" w:rsidRPr="00815F2C" w14:paraId="76E2F3B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55208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240</w:t>
            </w:r>
          </w:p>
        </w:tc>
        <w:tc>
          <w:tcPr>
            <w:tcW w:w="1154" w:type="dxa"/>
            <w:tcBorders>
              <w:top w:val="nil"/>
              <w:left w:val="nil"/>
              <w:bottom w:val="single" w:sz="4" w:space="0" w:color="auto"/>
              <w:right w:val="single" w:sz="4" w:space="0" w:color="auto"/>
            </w:tcBorders>
            <w:shd w:val="clear" w:color="auto" w:fill="auto"/>
            <w:noWrap/>
            <w:vAlign w:val="center"/>
            <w:hideMark/>
          </w:tcPr>
          <w:p w14:paraId="51CD616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602030405.00</w:t>
            </w:r>
          </w:p>
        </w:tc>
        <w:tc>
          <w:tcPr>
            <w:tcW w:w="6358" w:type="dxa"/>
            <w:tcBorders>
              <w:top w:val="nil"/>
              <w:left w:val="nil"/>
              <w:bottom w:val="single" w:sz="4" w:space="0" w:color="auto"/>
              <w:right w:val="single" w:sz="4" w:space="0" w:color="auto"/>
            </w:tcBorders>
            <w:shd w:val="clear" w:color="auto" w:fill="auto"/>
            <w:noWrap/>
            <w:vAlign w:val="bottom"/>
            <w:hideMark/>
          </w:tcPr>
          <w:p w14:paraId="4F1EE3E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CINTA  MICROPOROSA DE TELA NO TEJIDA, UNIDIRECCIONAL, DE COLOR BLANCO, CON RECUBRIMIENTOS ADHESIVOS EN UNA DE SUS CARAS. LONGITUD 10 M. ANCHO 7.50 CM.                                                                                                                                                                                                                                                                                                                                                                                                                                                                                                                                                                                                                                                                                                                                                                                                                                                                                                                                                                                                                                                                                                                                                                                                                                                                                                                                                                                                                                                                                                                                                                                                                                                                                                                                                                                                                                                                                                                          </w:t>
            </w:r>
          </w:p>
        </w:tc>
        <w:tc>
          <w:tcPr>
            <w:tcW w:w="993" w:type="dxa"/>
            <w:tcBorders>
              <w:top w:val="nil"/>
              <w:left w:val="nil"/>
              <w:bottom w:val="single" w:sz="4" w:space="0" w:color="auto"/>
              <w:right w:val="single" w:sz="4" w:space="0" w:color="auto"/>
            </w:tcBorders>
            <w:shd w:val="clear" w:color="auto" w:fill="auto"/>
            <w:noWrap/>
            <w:vAlign w:val="center"/>
            <w:hideMark/>
          </w:tcPr>
          <w:p w14:paraId="6F1A81F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6F9BC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C/4 </w:t>
            </w:r>
          </w:p>
        </w:tc>
        <w:tc>
          <w:tcPr>
            <w:tcW w:w="829" w:type="dxa"/>
            <w:tcBorders>
              <w:top w:val="nil"/>
              <w:left w:val="nil"/>
              <w:bottom w:val="single" w:sz="4" w:space="0" w:color="auto"/>
              <w:right w:val="single" w:sz="4" w:space="0" w:color="auto"/>
            </w:tcBorders>
            <w:shd w:val="clear" w:color="auto" w:fill="auto"/>
            <w:noWrap/>
            <w:vAlign w:val="center"/>
            <w:hideMark/>
          </w:tcPr>
          <w:p w14:paraId="15AF086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499E8F8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ABD3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241</w:t>
            </w:r>
          </w:p>
        </w:tc>
        <w:tc>
          <w:tcPr>
            <w:tcW w:w="1154" w:type="dxa"/>
            <w:tcBorders>
              <w:top w:val="nil"/>
              <w:left w:val="nil"/>
              <w:bottom w:val="single" w:sz="4" w:space="0" w:color="auto"/>
              <w:right w:val="single" w:sz="4" w:space="0" w:color="auto"/>
            </w:tcBorders>
            <w:shd w:val="clear" w:color="auto" w:fill="auto"/>
            <w:noWrap/>
            <w:vAlign w:val="center"/>
            <w:hideMark/>
          </w:tcPr>
          <w:p w14:paraId="09CC56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602030553.00</w:t>
            </w:r>
          </w:p>
        </w:tc>
        <w:tc>
          <w:tcPr>
            <w:tcW w:w="6358" w:type="dxa"/>
            <w:tcBorders>
              <w:top w:val="nil"/>
              <w:left w:val="nil"/>
              <w:bottom w:val="single" w:sz="4" w:space="0" w:color="auto"/>
              <w:right w:val="single" w:sz="4" w:space="0" w:color="auto"/>
            </w:tcBorders>
            <w:shd w:val="clear" w:color="auto" w:fill="auto"/>
            <w:noWrap/>
            <w:vAlign w:val="bottom"/>
            <w:hideMark/>
          </w:tcPr>
          <w:p w14:paraId="7F0DA00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CINTA TRANSPARENTE PLASTICA, MICROPERFORADA, DE POLIETILENO; CON ADHESIVO, HIPOALERGENICA. LONGITUD DE 9-9.5 M. ANCHO DE 2.5 CM.                                                                                                                                                                                                                                                                                                                                                                                                                                                                                                                                                                                                                                                                                                                                                                                                                                                                                                                                                                                                                                                                                                                                                                                                                                                                                                                                                                                                                                                                                                                                                                                                                                                                                                                                                                                                                                                                                                                                                </w:t>
            </w:r>
          </w:p>
        </w:tc>
        <w:tc>
          <w:tcPr>
            <w:tcW w:w="993" w:type="dxa"/>
            <w:tcBorders>
              <w:top w:val="nil"/>
              <w:left w:val="nil"/>
              <w:bottom w:val="single" w:sz="4" w:space="0" w:color="auto"/>
              <w:right w:val="single" w:sz="4" w:space="0" w:color="auto"/>
            </w:tcBorders>
            <w:shd w:val="clear" w:color="auto" w:fill="auto"/>
            <w:noWrap/>
            <w:vAlign w:val="center"/>
            <w:hideMark/>
          </w:tcPr>
          <w:p w14:paraId="48C07F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F6F7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C7E701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3FA94CD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F5D7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242</w:t>
            </w:r>
          </w:p>
        </w:tc>
        <w:tc>
          <w:tcPr>
            <w:tcW w:w="1154" w:type="dxa"/>
            <w:tcBorders>
              <w:top w:val="nil"/>
              <w:left w:val="nil"/>
              <w:bottom w:val="single" w:sz="4" w:space="0" w:color="auto"/>
              <w:right w:val="single" w:sz="4" w:space="0" w:color="auto"/>
            </w:tcBorders>
            <w:shd w:val="clear" w:color="auto" w:fill="auto"/>
            <w:noWrap/>
            <w:vAlign w:val="center"/>
            <w:hideMark/>
          </w:tcPr>
          <w:p w14:paraId="0C56948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602030561.00</w:t>
            </w:r>
          </w:p>
        </w:tc>
        <w:tc>
          <w:tcPr>
            <w:tcW w:w="6358" w:type="dxa"/>
            <w:tcBorders>
              <w:top w:val="nil"/>
              <w:left w:val="nil"/>
              <w:bottom w:val="single" w:sz="4" w:space="0" w:color="auto"/>
              <w:right w:val="single" w:sz="4" w:space="0" w:color="auto"/>
            </w:tcBorders>
            <w:shd w:val="clear" w:color="auto" w:fill="auto"/>
            <w:noWrap/>
            <w:vAlign w:val="bottom"/>
            <w:hideMark/>
          </w:tcPr>
          <w:p w14:paraId="708D5C7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CINTA TRANSPARENTE PLASTICA, MICROPERFORADA, DE POLIETILENO; CON ADHESIVO, HIPOALERGENICA. LONGITUD DE 9-9.5 M. ANCHO DE 5.00 CM.</w:t>
            </w:r>
          </w:p>
        </w:tc>
        <w:tc>
          <w:tcPr>
            <w:tcW w:w="993" w:type="dxa"/>
            <w:tcBorders>
              <w:top w:val="nil"/>
              <w:left w:val="nil"/>
              <w:bottom w:val="single" w:sz="4" w:space="0" w:color="auto"/>
              <w:right w:val="single" w:sz="4" w:space="0" w:color="auto"/>
            </w:tcBorders>
            <w:shd w:val="clear" w:color="auto" w:fill="auto"/>
            <w:noWrap/>
            <w:vAlign w:val="center"/>
            <w:hideMark/>
          </w:tcPr>
          <w:p w14:paraId="7A20C4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26087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C1FEBE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36A19E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F4B03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243</w:t>
            </w:r>
          </w:p>
        </w:tc>
        <w:tc>
          <w:tcPr>
            <w:tcW w:w="1154" w:type="dxa"/>
            <w:tcBorders>
              <w:top w:val="nil"/>
              <w:left w:val="nil"/>
              <w:bottom w:val="single" w:sz="4" w:space="0" w:color="auto"/>
              <w:right w:val="single" w:sz="4" w:space="0" w:color="auto"/>
            </w:tcBorders>
            <w:shd w:val="clear" w:color="auto" w:fill="auto"/>
            <w:noWrap/>
            <w:vAlign w:val="center"/>
            <w:hideMark/>
          </w:tcPr>
          <w:p w14:paraId="3219E47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602070013.00</w:t>
            </w:r>
          </w:p>
        </w:tc>
        <w:tc>
          <w:tcPr>
            <w:tcW w:w="6358" w:type="dxa"/>
            <w:tcBorders>
              <w:top w:val="nil"/>
              <w:left w:val="nil"/>
              <w:bottom w:val="single" w:sz="4" w:space="0" w:color="auto"/>
              <w:right w:val="single" w:sz="4" w:space="0" w:color="auto"/>
            </w:tcBorders>
            <w:shd w:val="clear" w:color="auto" w:fill="auto"/>
            <w:noWrap/>
            <w:vAlign w:val="bottom"/>
            <w:hideMark/>
          </w:tcPr>
          <w:p w14:paraId="265F381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CIRCUITO DE VENTILACION PARA ANESTESIA, DE POLIVINILO, CONSTA DE DOS MANGUERAS, UN FILTRO, CONEXION EN "Y" DE PLASTICO, CODO, MASCARILLA Y BOLSAS DE 3 Y 5 L-                                                                                                                                                                                                                                                                                                                                                                                                                                                                                                                                                                                                                                                                                                                                                                                                                                                                                                                                                                                                                                                                                                                                                                                                                                                                                                                                                                                                                                                                                                                                                                                                                                                                                                                                                                                                                                                                                                                   </w:t>
            </w:r>
          </w:p>
        </w:tc>
        <w:tc>
          <w:tcPr>
            <w:tcW w:w="993" w:type="dxa"/>
            <w:tcBorders>
              <w:top w:val="nil"/>
              <w:left w:val="nil"/>
              <w:bottom w:val="single" w:sz="4" w:space="0" w:color="auto"/>
              <w:right w:val="single" w:sz="4" w:space="0" w:color="auto"/>
            </w:tcBorders>
            <w:shd w:val="clear" w:color="auto" w:fill="auto"/>
            <w:noWrap/>
            <w:vAlign w:val="center"/>
            <w:hideMark/>
          </w:tcPr>
          <w:p w14:paraId="2DF7E2C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9C317D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C76C4D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5B54097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6FF2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244</w:t>
            </w:r>
          </w:p>
        </w:tc>
        <w:tc>
          <w:tcPr>
            <w:tcW w:w="1154" w:type="dxa"/>
            <w:tcBorders>
              <w:top w:val="nil"/>
              <w:left w:val="nil"/>
              <w:bottom w:val="single" w:sz="4" w:space="0" w:color="auto"/>
              <w:right w:val="single" w:sz="4" w:space="0" w:color="auto"/>
            </w:tcBorders>
            <w:shd w:val="clear" w:color="auto" w:fill="auto"/>
            <w:noWrap/>
            <w:vAlign w:val="center"/>
            <w:hideMark/>
          </w:tcPr>
          <w:p w14:paraId="39BECA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602070014.00</w:t>
            </w:r>
          </w:p>
        </w:tc>
        <w:tc>
          <w:tcPr>
            <w:tcW w:w="6358" w:type="dxa"/>
            <w:tcBorders>
              <w:top w:val="nil"/>
              <w:left w:val="nil"/>
              <w:bottom w:val="single" w:sz="4" w:space="0" w:color="auto"/>
              <w:right w:val="single" w:sz="4" w:space="0" w:color="auto"/>
            </w:tcBorders>
            <w:shd w:val="clear" w:color="auto" w:fill="auto"/>
            <w:noWrap/>
            <w:vAlign w:val="bottom"/>
            <w:hideMark/>
          </w:tcPr>
          <w:p w14:paraId="6759DBF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CIRCUITOS CORRUGADOS NEONATALES DESECHABLES CON CAMARA AUTORELLENABLE COMO CONSUMIBLE DE LA 531.941.0980 VENTILADOR VOLUMETRICO NEONATAL-PEDIATRICO-ADULTO. PIEZA.                                                                                                                                                                                                                                                                                                                                                                                                                                                                                                                                                                                                                                                                                                                                                                                                                                                                                                                                                                                                                                                                                                                                                                                                                                                                                                                                                                                                                                                                                                                                                                                                                                                                                                                                                                                                                                                                                                              </w:t>
            </w:r>
          </w:p>
        </w:tc>
        <w:tc>
          <w:tcPr>
            <w:tcW w:w="993" w:type="dxa"/>
            <w:tcBorders>
              <w:top w:val="nil"/>
              <w:left w:val="nil"/>
              <w:bottom w:val="single" w:sz="4" w:space="0" w:color="auto"/>
              <w:right w:val="single" w:sz="4" w:space="0" w:color="auto"/>
            </w:tcBorders>
            <w:shd w:val="clear" w:color="auto" w:fill="auto"/>
            <w:noWrap/>
            <w:vAlign w:val="center"/>
            <w:hideMark/>
          </w:tcPr>
          <w:p w14:paraId="7D596A7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A57986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D7F650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4C4985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1FD374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245</w:t>
            </w:r>
          </w:p>
        </w:tc>
        <w:tc>
          <w:tcPr>
            <w:tcW w:w="1154" w:type="dxa"/>
            <w:tcBorders>
              <w:top w:val="nil"/>
              <w:left w:val="nil"/>
              <w:bottom w:val="single" w:sz="4" w:space="0" w:color="auto"/>
              <w:right w:val="single" w:sz="4" w:space="0" w:color="auto"/>
            </w:tcBorders>
            <w:shd w:val="clear" w:color="auto" w:fill="auto"/>
            <w:noWrap/>
            <w:vAlign w:val="center"/>
            <w:hideMark/>
          </w:tcPr>
          <w:p w14:paraId="2A3FBA4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602070015.00</w:t>
            </w:r>
          </w:p>
        </w:tc>
        <w:tc>
          <w:tcPr>
            <w:tcW w:w="6358" w:type="dxa"/>
            <w:tcBorders>
              <w:top w:val="nil"/>
              <w:left w:val="nil"/>
              <w:bottom w:val="single" w:sz="4" w:space="0" w:color="auto"/>
              <w:right w:val="single" w:sz="4" w:space="0" w:color="auto"/>
            </w:tcBorders>
            <w:shd w:val="clear" w:color="auto" w:fill="auto"/>
            <w:noWrap/>
            <w:vAlign w:val="bottom"/>
            <w:hideMark/>
          </w:tcPr>
          <w:p w14:paraId="69DAE55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CIRCUITOS DE VENTILACION DESECHABLES                                                                                                                                                                                                                                                                                                                                                                                                                                                                                                                                                                                                                                                                                                                                                                                                                                                                                                                                                                                                                                                                                                                                                                                                                                                                                                                                                                                                                                                                                                                                                                                                                                                                                                                                                                                                                                                                                                                                                                                                                                            </w:t>
            </w:r>
          </w:p>
        </w:tc>
        <w:tc>
          <w:tcPr>
            <w:tcW w:w="993" w:type="dxa"/>
            <w:tcBorders>
              <w:top w:val="nil"/>
              <w:left w:val="nil"/>
              <w:bottom w:val="single" w:sz="4" w:space="0" w:color="auto"/>
              <w:right w:val="single" w:sz="4" w:space="0" w:color="auto"/>
            </w:tcBorders>
            <w:shd w:val="clear" w:color="auto" w:fill="auto"/>
            <w:noWrap/>
            <w:vAlign w:val="center"/>
            <w:hideMark/>
          </w:tcPr>
          <w:p w14:paraId="0D9C9AB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BE71D3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C599C0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45088A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14C73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246</w:t>
            </w:r>
          </w:p>
        </w:tc>
        <w:tc>
          <w:tcPr>
            <w:tcW w:w="1154" w:type="dxa"/>
            <w:tcBorders>
              <w:top w:val="nil"/>
              <w:left w:val="nil"/>
              <w:bottom w:val="single" w:sz="4" w:space="0" w:color="auto"/>
              <w:right w:val="single" w:sz="4" w:space="0" w:color="auto"/>
            </w:tcBorders>
            <w:shd w:val="clear" w:color="auto" w:fill="auto"/>
            <w:noWrap/>
            <w:vAlign w:val="center"/>
            <w:hideMark/>
          </w:tcPr>
          <w:p w14:paraId="192BC77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602150972.00</w:t>
            </w:r>
          </w:p>
        </w:tc>
        <w:tc>
          <w:tcPr>
            <w:tcW w:w="6358" w:type="dxa"/>
            <w:tcBorders>
              <w:top w:val="nil"/>
              <w:left w:val="nil"/>
              <w:bottom w:val="single" w:sz="4" w:space="0" w:color="auto"/>
              <w:right w:val="single" w:sz="4" w:space="0" w:color="auto"/>
            </w:tcBorders>
            <w:shd w:val="clear" w:color="auto" w:fill="auto"/>
            <w:noWrap/>
            <w:vAlign w:val="bottom"/>
            <w:hideMark/>
          </w:tcPr>
          <w:p w14:paraId="3F8F564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MARCADOR QUIRURGICO ESTERIL TINTA DE VIOLETA DE GENCIANA PARA MARCAJE EN PIEL                                                                                                                                                                                                                                                                                                                                                                                                                                                                                                                                                                                                                                                                                                                                                                                                                                                                                                                                                                                                                                                                                                                                                                                                                                                                                                                                                                                                                                                                                                                                                                                                                                                                                                                                                                                                                                                                                                                                                                                                   </w:t>
            </w:r>
          </w:p>
        </w:tc>
        <w:tc>
          <w:tcPr>
            <w:tcW w:w="993" w:type="dxa"/>
            <w:tcBorders>
              <w:top w:val="nil"/>
              <w:left w:val="nil"/>
              <w:bottom w:val="single" w:sz="4" w:space="0" w:color="auto"/>
              <w:right w:val="single" w:sz="4" w:space="0" w:color="auto"/>
            </w:tcBorders>
            <w:shd w:val="clear" w:color="auto" w:fill="auto"/>
            <w:noWrap/>
            <w:vAlign w:val="center"/>
            <w:hideMark/>
          </w:tcPr>
          <w:p w14:paraId="78EDB0E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1A8FA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A8C52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64AB07F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96C8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247</w:t>
            </w:r>
          </w:p>
        </w:tc>
        <w:tc>
          <w:tcPr>
            <w:tcW w:w="1154" w:type="dxa"/>
            <w:tcBorders>
              <w:top w:val="nil"/>
              <w:left w:val="nil"/>
              <w:bottom w:val="single" w:sz="4" w:space="0" w:color="auto"/>
              <w:right w:val="single" w:sz="4" w:space="0" w:color="auto"/>
            </w:tcBorders>
            <w:shd w:val="clear" w:color="auto" w:fill="auto"/>
            <w:noWrap/>
            <w:vAlign w:val="center"/>
            <w:hideMark/>
          </w:tcPr>
          <w:p w14:paraId="2386929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602180035.00</w:t>
            </w:r>
          </w:p>
        </w:tc>
        <w:tc>
          <w:tcPr>
            <w:tcW w:w="6358" w:type="dxa"/>
            <w:tcBorders>
              <w:top w:val="nil"/>
              <w:left w:val="nil"/>
              <w:bottom w:val="single" w:sz="4" w:space="0" w:color="auto"/>
              <w:right w:val="single" w:sz="4" w:space="0" w:color="auto"/>
            </w:tcBorders>
            <w:shd w:val="clear" w:color="auto" w:fill="auto"/>
            <w:noWrap/>
            <w:vAlign w:val="bottom"/>
            <w:hideMark/>
          </w:tcPr>
          <w:p w14:paraId="7CB17C5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CONTENEDORES DES. DE PUNZO-CORTANTES DE POLIP.EST.INCIN. Y NO CONTAMIN.DE COLOR ROJO ETIQUETADO CON LA LEYENDA "PELIGRO RESIDUOS PUNZO CORTANTES BIOLOGICO-INFECCIOSOS" Y MARCADO C/EL SIM.UNIV.DE RIESGO BIOLOGICO DE 15.00 A 22.70 LTS.</w:t>
            </w:r>
          </w:p>
        </w:tc>
        <w:tc>
          <w:tcPr>
            <w:tcW w:w="993" w:type="dxa"/>
            <w:tcBorders>
              <w:top w:val="nil"/>
              <w:left w:val="nil"/>
              <w:bottom w:val="single" w:sz="4" w:space="0" w:color="auto"/>
              <w:right w:val="single" w:sz="4" w:space="0" w:color="auto"/>
            </w:tcBorders>
            <w:shd w:val="clear" w:color="auto" w:fill="auto"/>
            <w:noWrap/>
            <w:vAlign w:val="center"/>
            <w:hideMark/>
          </w:tcPr>
          <w:p w14:paraId="3FFC3A9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60D8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05F577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38936B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5E184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248</w:t>
            </w:r>
          </w:p>
        </w:tc>
        <w:tc>
          <w:tcPr>
            <w:tcW w:w="1154" w:type="dxa"/>
            <w:tcBorders>
              <w:top w:val="nil"/>
              <w:left w:val="nil"/>
              <w:bottom w:val="single" w:sz="4" w:space="0" w:color="auto"/>
              <w:right w:val="single" w:sz="4" w:space="0" w:color="auto"/>
            </w:tcBorders>
            <w:shd w:val="clear" w:color="auto" w:fill="auto"/>
            <w:noWrap/>
            <w:vAlign w:val="center"/>
            <w:hideMark/>
          </w:tcPr>
          <w:p w14:paraId="04D639D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602180085.00</w:t>
            </w:r>
          </w:p>
        </w:tc>
        <w:tc>
          <w:tcPr>
            <w:tcW w:w="6358" w:type="dxa"/>
            <w:tcBorders>
              <w:top w:val="nil"/>
              <w:left w:val="nil"/>
              <w:bottom w:val="single" w:sz="4" w:space="0" w:color="auto"/>
              <w:right w:val="single" w:sz="4" w:space="0" w:color="auto"/>
            </w:tcBorders>
            <w:shd w:val="clear" w:color="auto" w:fill="auto"/>
            <w:noWrap/>
            <w:vAlign w:val="bottom"/>
            <w:hideMark/>
          </w:tcPr>
          <w:p w14:paraId="2975524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                                                                                                                                                                                                                                                                                                                                                                                                                                                                                                                                                                                                                                                                                                                                                                                                                                                                                                                                                                                                                                                                                                                                                                                                                                                                                                                                                                                                                             </w:t>
            </w:r>
          </w:p>
        </w:tc>
        <w:tc>
          <w:tcPr>
            <w:tcW w:w="993" w:type="dxa"/>
            <w:tcBorders>
              <w:top w:val="nil"/>
              <w:left w:val="nil"/>
              <w:bottom w:val="single" w:sz="4" w:space="0" w:color="auto"/>
              <w:right w:val="single" w:sz="4" w:space="0" w:color="auto"/>
            </w:tcBorders>
            <w:shd w:val="clear" w:color="auto" w:fill="auto"/>
            <w:noWrap/>
            <w:vAlign w:val="center"/>
            <w:hideMark/>
          </w:tcPr>
          <w:p w14:paraId="14E26CF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7A631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B39629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45AE17C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05EDD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249</w:t>
            </w:r>
          </w:p>
        </w:tc>
        <w:tc>
          <w:tcPr>
            <w:tcW w:w="1154" w:type="dxa"/>
            <w:tcBorders>
              <w:top w:val="nil"/>
              <w:left w:val="nil"/>
              <w:bottom w:val="single" w:sz="4" w:space="0" w:color="auto"/>
              <w:right w:val="single" w:sz="4" w:space="0" w:color="auto"/>
            </w:tcBorders>
            <w:shd w:val="clear" w:color="auto" w:fill="auto"/>
            <w:noWrap/>
            <w:vAlign w:val="center"/>
            <w:hideMark/>
          </w:tcPr>
          <w:p w14:paraId="0883252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602180093.00</w:t>
            </w:r>
          </w:p>
        </w:tc>
        <w:tc>
          <w:tcPr>
            <w:tcW w:w="6358" w:type="dxa"/>
            <w:tcBorders>
              <w:top w:val="nil"/>
              <w:left w:val="nil"/>
              <w:bottom w:val="single" w:sz="4" w:space="0" w:color="auto"/>
              <w:right w:val="single" w:sz="4" w:space="0" w:color="auto"/>
            </w:tcBorders>
            <w:shd w:val="clear" w:color="auto" w:fill="auto"/>
            <w:noWrap/>
            <w:vAlign w:val="bottom"/>
            <w:hideMark/>
          </w:tcPr>
          <w:p w14:paraId="2A3447C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                                                                                                                                                                                                                                                                                                                                                                                                                                                                                                                                                                                                                                                                                                                                                                                                                                                                                                                                                                                                                                                                                                                                                                                                                                                                                                                                                                                                                                                                                                                                                  </w:t>
            </w:r>
          </w:p>
        </w:tc>
        <w:tc>
          <w:tcPr>
            <w:tcW w:w="993" w:type="dxa"/>
            <w:tcBorders>
              <w:top w:val="nil"/>
              <w:left w:val="nil"/>
              <w:bottom w:val="single" w:sz="4" w:space="0" w:color="auto"/>
              <w:right w:val="single" w:sz="4" w:space="0" w:color="auto"/>
            </w:tcBorders>
            <w:shd w:val="clear" w:color="auto" w:fill="auto"/>
            <w:noWrap/>
            <w:vAlign w:val="center"/>
            <w:hideMark/>
          </w:tcPr>
          <w:p w14:paraId="32B20FC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415375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CF9C95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117</w:t>
            </w:r>
          </w:p>
        </w:tc>
      </w:tr>
      <w:tr w:rsidR="00E63AAA" w:rsidRPr="00815F2C" w14:paraId="00B7145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D3DD6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250</w:t>
            </w:r>
          </w:p>
        </w:tc>
        <w:tc>
          <w:tcPr>
            <w:tcW w:w="1154" w:type="dxa"/>
            <w:tcBorders>
              <w:top w:val="nil"/>
              <w:left w:val="nil"/>
              <w:bottom w:val="single" w:sz="4" w:space="0" w:color="auto"/>
              <w:right w:val="single" w:sz="4" w:space="0" w:color="auto"/>
            </w:tcBorders>
            <w:shd w:val="clear" w:color="auto" w:fill="auto"/>
            <w:noWrap/>
            <w:vAlign w:val="center"/>
            <w:hideMark/>
          </w:tcPr>
          <w:p w14:paraId="54E2832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602180119.00</w:t>
            </w:r>
          </w:p>
        </w:tc>
        <w:tc>
          <w:tcPr>
            <w:tcW w:w="6358" w:type="dxa"/>
            <w:tcBorders>
              <w:top w:val="nil"/>
              <w:left w:val="nil"/>
              <w:bottom w:val="single" w:sz="4" w:space="0" w:color="auto"/>
              <w:right w:val="single" w:sz="4" w:space="0" w:color="auto"/>
            </w:tcBorders>
            <w:shd w:val="clear" w:color="auto" w:fill="auto"/>
            <w:noWrap/>
            <w:vAlign w:val="bottom"/>
            <w:hideMark/>
          </w:tcPr>
          <w:p w14:paraId="10CE3FD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9.4  LITROSPUNZO-CORTANTES BIOLOGICO-INFECCIOSOS"  Y MARCADO CON EL SIMBOLO UNIVERSAL DE RIESGO BIOLOGICO. CAPACIDAD:  DE 7.50 A 9.40 LTS.                                                                                                                                                                                                                                                                                                                                                                                                                                                                                                                                                                                                                                                                                                                                                                                                                                                                                                                                                                                                                                                                                                                                                                                                                                                                                                                                                                                                                             </w:t>
            </w:r>
          </w:p>
        </w:tc>
        <w:tc>
          <w:tcPr>
            <w:tcW w:w="993" w:type="dxa"/>
            <w:tcBorders>
              <w:top w:val="nil"/>
              <w:left w:val="nil"/>
              <w:bottom w:val="single" w:sz="4" w:space="0" w:color="auto"/>
              <w:right w:val="single" w:sz="4" w:space="0" w:color="auto"/>
            </w:tcBorders>
            <w:shd w:val="clear" w:color="auto" w:fill="auto"/>
            <w:noWrap/>
            <w:vAlign w:val="center"/>
            <w:hideMark/>
          </w:tcPr>
          <w:p w14:paraId="5374F3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8A1E2C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585FFE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w:t>
            </w:r>
          </w:p>
        </w:tc>
      </w:tr>
      <w:tr w:rsidR="00E63AAA" w:rsidRPr="00815F2C" w14:paraId="5DBE20F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93214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251</w:t>
            </w:r>
          </w:p>
        </w:tc>
        <w:tc>
          <w:tcPr>
            <w:tcW w:w="1154" w:type="dxa"/>
            <w:tcBorders>
              <w:top w:val="nil"/>
              <w:left w:val="nil"/>
              <w:bottom w:val="single" w:sz="4" w:space="0" w:color="auto"/>
              <w:right w:val="single" w:sz="4" w:space="0" w:color="auto"/>
            </w:tcBorders>
            <w:shd w:val="clear" w:color="auto" w:fill="auto"/>
            <w:noWrap/>
            <w:vAlign w:val="center"/>
            <w:hideMark/>
          </w:tcPr>
          <w:p w14:paraId="497036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602180135.00</w:t>
            </w:r>
          </w:p>
        </w:tc>
        <w:tc>
          <w:tcPr>
            <w:tcW w:w="6358" w:type="dxa"/>
            <w:tcBorders>
              <w:top w:val="nil"/>
              <w:left w:val="nil"/>
              <w:bottom w:val="single" w:sz="4" w:space="0" w:color="auto"/>
              <w:right w:val="single" w:sz="4" w:space="0" w:color="auto"/>
            </w:tcBorders>
            <w:shd w:val="clear" w:color="auto" w:fill="auto"/>
            <w:noWrap/>
            <w:vAlign w:val="bottom"/>
            <w:hideMark/>
          </w:tcPr>
          <w:p w14:paraId="70EB6B7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CONTENEDOR DESECHABLE DE PUNZO-CORTANTES DE POLIPROPILENO,  ESTERILIZABLE,  INCINERABLE. Y NO CONTAMINANTE,RESISTENTE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w:t>
            </w:r>
          </w:p>
        </w:tc>
        <w:tc>
          <w:tcPr>
            <w:tcW w:w="993" w:type="dxa"/>
            <w:tcBorders>
              <w:top w:val="nil"/>
              <w:left w:val="nil"/>
              <w:bottom w:val="single" w:sz="4" w:space="0" w:color="auto"/>
              <w:right w:val="single" w:sz="4" w:space="0" w:color="auto"/>
            </w:tcBorders>
            <w:shd w:val="clear" w:color="auto" w:fill="auto"/>
            <w:noWrap/>
            <w:vAlign w:val="center"/>
            <w:hideMark/>
          </w:tcPr>
          <w:p w14:paraId="1286177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D3EC6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C629A1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0DB458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03C84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252</w:t>
            </w:r>
          </w:p>
        </w:tc>
        <w:tc>
          <w:tcPr>
            <w:tcW w:w="1154" w:type="dxa"/>
            <w:tcBorders>
              <w:top w:val="nil"/>
              <w:left w:val="nil"/>
              <w:bottom w:val="single" w:sz="4" w:space="0" w:color="auto"/>
              <w:right w:val="single" w:sz="4" w:space="0" w:color="auto"/>
            </w:tcBorders>
            <w:shd w:val="clear" w:color="auto" w:fill="auto"/>
            <w:noWrap/>
            <w:vAlign w:val="center"/>
            <w:hideMark/>
          </w:tcPr>
          <w:p w14:paraId="4626FA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602310104.00</w:t>
            </w:r>
          </w:p>
        </w:tc>
        <w:tc>
          <w:tcPr>
            <w:tcW w:w="6358" w:type="dxa"/>
            <w:tcBorders>
              <w:top w:val="nil"/>
              <w:left w:val="nil"/>
              <w:bottom w:val="single" w:sz="4" w:space="0" w:color="auto"/>
              <w:right w:val="single" w:sz="4" w:space="0" w:color="auto"/>
            </w:tcBorders>
            <w:shd w:val="clear" w:color="auto" w:fill="auto"/>
            <w:noWrap/>
            <w:vAlign w:val="bottom"/>
            <w:hideMark/>
          </w:tcPr>
          <w:p w14:paraId="606F537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COMPRESA PARA VIENTRE DE ALGODON, CON TRAMA OPACA A LOS RAYOS X, LONGITUD:70 CM ANCHO 45 CM.                                                                                                                                                                                                                                                                                                                                                                                                                                                                                                                                                                                                                                                                                                                                                                                                                                                                                                                                                                                                                                                                                                                                                                                                                                                                                                                                                                                                                                                                                                                                                                                                                                                                                                                                                                                                                                                                                                                                                                                    </w:t>
            </w:r>
          </w:p>
        </w:tc>
        <w:tc>
          <w:tcPr>
            <w:tcW w:w="993" w:type="dxa"/>
            <w:tcBorders>
              <w:top w:val="nil"/>
              <w:left w:val="nil"/>
              <w:bottom w:val="single" w:sz="4" w:space="0" w:color="auto"/>
              <w:right w:val="single" w:sz="4" w:space="0" w:color="auto"/>
            </w:tcBorders>
            <w:shd w:val="clear" w:color="auto" w:fill="auto"/>
            <w:noWrap/>
            <w:vAlign w:val="center"/>
            <w:hideMark/>
          </w:tcPr>
          <w:p w14:paraId="29E319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85A53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0C4CFEE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164</w:t>
            </w:r>
          </w:p>
        </w:tc>
      </w:tr>
      <w:tr w:rsidR="00E63AAA" w:rsidRPr="00815F2C" w14:paraId="1202E57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05FCB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253</w:t>
            </w:r>
          </w:p>
        </w:tc>
        <w:tc>
          <w:tcPr>
            <w:tcW w:w="1154" w:type="dxa"/>
            <w:tcBorders>
              <w:top w:val="nil"/>
              <w:left w:val="nil"/>
              <w:bottom w:val="single" w:sz="4" w:space="0" w:color="auto"/>
              <w:right w:val="single" w:sz="4" w:space="0" w:color="auto"/>
            </w:tcBorders>
            <w:shd w:val="clear" w:color="auto" w:fill="auto"/>
            <w:noWrap/>
            <w:vAlign w:val="center"/>
            <w:hideMark/>
          </w:tcPr>
          <w:p w14:paraId="3BBCE1A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602310641.00</w:t>
            </w:r>
          </w:p>
        </w:tc>
        <w:tc>
          <w:tcPr>
            <w:tcW w:w="6358" w:type="dxa"/>
            <w:tcBorders>
              <w:top w:val="nil"/>
              <w:left w:val="nil"/>
              <w:bottom w:val="single" w:sz="4" w:space="0" w:color="auto"/>
              <w:right w:val="single" w:sz="4" w:space="0" w:color="auto"/>
            </w:tcBorders>
            <w:shd w:val="clear" w:color="auto" w:fill="auto"/>
            <w:noWrap/>
            <w:vAlign w:val="bottom"/>
            <w:hideMark/>
          </w:tcPr>
          <w:p w14:paraId="582AB67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                                                                                                                                                                                                                                                                                                                                                                                                                                                                                                                                                                                                                                                                                                                                                                                                                                                                                                                                                                                                                                                                                                                                                                                                                                                                                                                                                                                                                                                                                                                                                                                                                                                                                                                                                                            </w:t>
            </w:r>
          </w:p>
        </w:tc>
        <w:tc>
          <w:tcPr>
            <w:tcW w:w="993" w:type="dxa"/>
            <w:tcBorders>
              <w:top w:val="nil"/>
              <w:left w:val="nil"/>
              <w:bottom w:val="single" w:sz="4" w:space="0" w:color="auto"/>
              <w:right w:val="single" w:sz="4" w:space="0" w:color="auto"/>
            </w:tcBorders>
            <w:shd w:val="clear" w:color="auto" w:fill="auto"/>
            <w:noWrap/>
            <w:vAlign w:val="center"/>
            <w:hideMark/>
          </w:tcPr>
          <w:p w14:paraId="79A7B0E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3B53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C0FB79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260</w:t>
            </w:r>
          </w:p>
        </w:tc>
      </w:tr>
      <w:tr w:rsidR="00E63AAA" w:rsidRPr="00815F2C" w14:paraId="7C02FEE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28BB6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254</w:t>
            </w:r>
          </w:p>
        </w:tc>
        <w:tc>
          <w:tcPr>
            <w:tcW w:w="1154" w:type="dxa"/>
            <w:tcBorders>
              <w:top w:val="nil"/>
              <w:left w:val="nil"/>
              <w:bottom w:val="single" w:sz="4" w:space="0" w:color="auto"/>
              <w:right w:val="single" w:sz="4" w:space="0" w:color="auto"/>
            </w:tcBorders>
            <w:shd w:val="clear" w:color="auto" w:fill="auto"/>
            <w:noWrap/>
            <w:vAlign w:val="center"/>
            <w:hideMark/>
          </w:tcPr>
          <w:p w14:paraId="79AA1D5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602310658.00</w:t>
            </w:r>
          </w:p>
        </w:tc>
        <w:tc>
          <w:tcPr>
            <w:tcW w:w="6358" w:type="dxa"/>
            <w:tcBorders>
              <w:top w:val="nil"/>
              <w:left w:val="nil"/>
              <w:bottom w:val="single" w:sz="4" w:space="0" w:color="auto"/>
              <w:right w:val="single" w:sz="4" w:space="0" w:color="auto"/>
            </w:tcBorders>
            <w:shd w:val="clear" w:color="auto" w:fill="auto"/>
            <w:noWrap/>
            <w:vAlign w:val="bottom"/>
            <w:hideMark/>
          </w:tcPr>
          <w:p w14:paraId="0E351C1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                                                                                                                                                                                                                                                                                                                                                                                                                                                                                                                                                                                                                                                                                                                                                                                                                                                                                                                                                                                                                                                                                                                                                                                                                                                                                                                                                                                                                                                                                                                                                                                                                                                                                                                                                                         </w:t>
            </w:r>
          </w:p>
        </w:tc>
        <w:tc>
          <w:tcPr>
            <w:tcW w:w="993" w:type="dxa"/>
            <w:tcBorders>
              <w:top w:val="nil"/>
              <w:left w:val="nil"/>
              <w:bottom w:val="single" w:sz="4" w:space="0" w:color="auto"/>
              <w:right w:val="single" w:sz="4" w:space="0" w:color="auto"/>
            </w:tcBorders>
            <w:shd w:val="clear" w:color="auto" w:fill="auto"/>
            <w:noWrap/>
            <w:vAlign w:val="center"/>
            <w:hideMark/>
          </w:tcPr>
          <w:p w14:paraId="2682F40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D84BF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CE72F0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361</w:t>
            </w:r>
          </w:p>
        </w:tc>
      </w:tr>
      <w:tr w:rsidR="00E63AAA" w:rsidRPr="00815F2C" w14:paraId="28326B4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F986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255</w:t>
            </w:r>
          </w:p>
        </w:tc>
        <w:tc>
          <w:tcPr>
            <w:tcW w:w="1154" w:type="dxa"/>
            <w:tcBorders>
              <w:top w:val="nil"/>
              <w:left w:val="nil"/>
              <w:bottom w:val="single" w:sz="4" w:space="0" w:color="auto"/>
              <w:right w:val="single" w:sz="4" w:space="0" w:color="auto"/>
            </w:tcBorders>
            <w:shd w:val="clear" w:color="auto" w:fill="auto"/>
            <w:noWrap/>
            <w:vAlign w:val="center"/>
            <w:hideMark/>
          </w:tcPr>
          <w:p w14:paraId="14ADEC6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602310666.00</w:t>
            </w:r>
          </w:p>
        </w:tc>
        <w:tc>
          <w:tcPr>
            <w:tcW w:w="6358" w:type="dxa"/>
            <w:tcBorders>
              <w:top w:val="nil"/>
              <w:left w:val="nil"/>
              <w:bottom w:val="single" w:sz="4" w:space="0" w:color="auto"/>
              <w:right w:val="single" w:sz="4" w:space="0" w:color="auto"/>
            </w:tcBorders>
            <w:shd w:val="clear" w:color="auto" w:fill="auto"/>
            <w:noWrap/>
            <w:vAlign w:val="bottom"/>
            <w:hideMark/>
          </w:tcPr>
          <w:p w14:paraId="6F53348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                                                                                                                                                                                                                                                                                                                                                                                                                                                                                                                                                                                                                                                                                                                                                                                                                                                                                                                                                                                                                                                                                                                                                                                                                                                                                                                                                                                                                                                                                                                                                                                                                                                                                                                                                                            </w:t>
            </w:r>
          </w:p>
        </w:tc>
        <w:tc>
          <w:tcPr>
            <w:tcW w:w="993" w:type="dxa"/>
            <w:tcBorders>
              <w:top w:val="nil"/>
              <w:left w:val="nil"/>
              <w:bottom w:val="single" w:sz="4" w:space="0" w:color="auto"/>
              <w:right w:val="single" w:sz="4" w:space="0" w:color="auto"/>
            </w:tcBorders>
            <w:shd w:val="clear" w:color="auto" w:fill="auto"/>
            <w:noWrap/>
            <w:vAlign w:val="center"/>
            <w:hideMark/>
          </w:tcPr>
          <w:p w14:paraId="661355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B268C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D6A75B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47</w:t>
            </w:r>
          </w:p>
        </w:tc>
      </w:tr>
      <w:tr w:rsidR="00E63AAA" w:rsidRPr="00815F2C" w14:paraId="088017B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4B855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256</w:t>
            </w:r>
          </w:p>
        </w:tc>
        <w:tc>
          <w:tcPr>
            <w:tcW w:w="1154" w:type="dxa"/>
            <w:tcBorders>
              <w:top w:val="nil"/>
              <w:left w:val="nil"/>
              <w:bottom w:val="single" w:sz="4" w:space="0" w:color="auto"/>
              <w:right w:val="single" w:sz="4" w:space="0" w:color="auto"/>
            </w:tcBorders>
            <w:shd w:val="clear" w:color="auto" w:fill="auto"/>
            <w:noWrap/>
            <w:vAlign w:val="center"/>
            <w:hideMark/>
          </w:tcPr>
          <w:p w14:paraId="3947846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602310674.00</w:t>
            </w:r>
          </w:p>
        </w:tc>
        <w:tc>
          <w:tcPr>
            <w:tcW w:w="6358" w:type="dxa"/>
            <w:tcBorders>
              <w:top w:val="nil"/>
              <w:left w:val="nil"/>
              <w:bottom w:val="single" w:sz="4" w:space="0" w:color="auto"/>
              <w:right w:val="single" w:sz="4" w:space="0" w:color="auto"/>
            </w:tcBorders>
            <w:shd w:val="clear" w:color="auto" w:fill="auto"/>
            <w:noWrap/>
            <w:vAlign w:val="bottom"/>
            <w:hideMark/>
          </w:tcPr>
          <w:p w14:paraId="07AEE11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w:t>
            </w:r>
          </w:p>
        </w:tc>
        <w:tc>
          <w:tcPr>
            <w:tcW w:w="993" w:type="dxa"/>
            <w:tcBorders>
              <w:top w:val="nil"/>
              <w:left w:val="nil"/>
              <w:bottom w:val="single" w:sz="4" w:space="0" w:color="auto"/>
              <w:right w:val="single" w:sz="4" w:space="0" w:color="auto"/>
            </w:tcBorders>
            <w:shd w:val="clear" w:color="auto" w:fill="auto"/>
            <w:noWrap/>
            <w:vAlign w:val="center"/>
            <w:hideMark/>
          </w:tcPr>
          <w:p w14:paraId="5AFE3D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6929A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131A47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CDA3FB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1AAC2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257</w:t>
            </w:r>
          </w:p>
        </w:tc>
        <w:tc>
          <w:tcPr>
            <w:tcW w:w="1154" w:type="dxa"/>
            <w:tcBorders>
              <w:top w:val="nil"/>
              <w:left w:val="nil"/>
              <w:bottom w:val="single" w:sz="4" w:space="0" w:color="auto"/>
              <w:right w:val="single" w:sz="4" w:space="0" w:color="auto"/>
            </w:tcBorders>
            <w:shd w:val="clear" w:color="auto" w:fill="auto"/>
            <w:noWrap/>
            <w:vAlign w:val="center"/>
            <w:hideMark/>
          </w:tcPr>
          <w:p w14:paraId="5B4C65B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602330011.00</w:t>
            </w:r>
          </w:p>
        </w:tc>
        <w:tc>
          <w:tcPr>
            <w:tcW w:w="6358" w:type="dxa"/>
            <w:tcBorders>
              <w:top w:val="nil"/>
              <w:left w:val="nil"/>
              <w:bottom w:val="single" w:sz="4" w:space="0" w:color="auto"/>
              <w:right w:val="single" w:sz="4" w:space="0" w:color="auto"/>
            </w:tcBorders>
            <w:shd w:val="clear" w:color="auto" w:fill="auto"/>
            <w:noWrap/>
            <w:vAlign w:val="bottom"/>
            <w:hideMark/>
          </w:tcPr>
          <w:p w14:paraId="1CE6BA6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CONECTOR DE UNA VIA DE PLASTICO Y DESECHABLE MODELO: SIMS, DELGADO                                                                                                                                                                                                                                                                                                                                                                                                                                                                                                                                                                                                                                                                                                                                                                                                                                                                                                                                                                                                                                                                                                                                                                                                                                                                                                                                                                                                                                                                                                                                                                                                                                                                                                                                                                                                                                                                                                                                                                                                              </w:t>
            </w:r>
          </w:p>
        </w:tc>
        <w:tc>
          <w:tcPr>
            <w:tcW w:w="993" w:type="dxa"/>
            <w:tcBorders>
              <w:top w:val="nil"/>
              <w:left w:val="nil"/>
              <w:bottom w:val="single" w:sz="4" w:space="0" w:color="auto"/>
              <w:right w:val="single" w:sz="4" w:space="0" w:color="auto"/>
            </w:tcBorders>
            <w:shd w:val="clear" w:color="auto" w:fill="auto"/>
            <w:noWrap/>
            <w:vAlign w:val="center"/>
            <w:hideMark/>
          </w:tcPr>
          <w:p w14:paraId="5A89DF9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653FD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F236B5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w:t>
            </w:r>
          </w:p>
        </w:tc>
      </w:tr>
      <w:tr w:rsidR="00E63AAA" w:rsidRPr="00815F2C" w14:paraId="5276201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CB88D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258</w:t>
            </w:r>
          </w:p>
        </w:tc>
        <w:tc>
          <w:tcPr>
            <w:tcW w:w="1154" w:type="dxa"/>
            <w:tcBorders>
              <w:top w:val="nil"/>
              <w:left w:val="nil"/>
              <w:bottom w:val="single" w:sz="4" w:space="0" w:color="auto"/>
              <w:right w:val="single" w:sz="4" w:space="0" w:color="auto"/>
            </w:tcBorders>
            <w:shd w:val="clear" w:color="auto" w:fill="auto"/>
            <w:noWrap/>
            <w:vAlign w:val="center"/>
            <w:hideMark/>
          </w:tcPr>
          <w:p w14:paraId="0A4DFB9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602330037.00</w:t>
            </w:r>
          </w:p>
        </w:tc>
        <w:tc>
          <w:tcPr>
            <w:tcW w:w="6358" w:type="dxa"/>
            <w:tcBorders>
              <w:top w:val="nil"/>
              <w:left w:val="nil"/>
              <w:bottom w:val="single" w:sz="4" w:space="0" w:color="auto"/>
              <w:right w:val="single" w:sz="4" w:space="0" w:color="auto"/>
            </w:tcBorders>
            <w:shd w:val="clear" w:color="auto" w:fill="auto"/>
            <w:noWrap/>
            <w:vAlign w:val="bottom"/>
            <w:hideMark/>
          </w:tcPr>
          <w:p w14:paraId="6CB8EAD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CONECTOR DE DOS VIAS EN (Y) DE PLASTICO,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0D168C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521AC3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7D7878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0080717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B96C4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259</w:t>
            </w:r>
          </w:p>
        </w:tc>
        <w:tc>
          <w:tcPr>
            <w:tcW w:w="1154" w:type="dxa"/>
            <w:tcBorders>
              <w:top w:val="nil"/>
              <w:left w:val="nil"/>
              <w:bottom w:val="single" w:sz="4" w:space="0" w:color="auto"/>
              <w:right w:val="single" w:sz="4" w:space="0" w:color="auto"/>
            </w:tcBorders>
            <w:shd w:val="clear" w:color="auto" w:fill="auto"/>
            <w:noWrap/>
            <w:vAlign w:val="center"/>
            <w:hideMark/>
          </w:tcPr>
          <w:p w14:paraId="1C7C48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602330052.00</w:t>
            </w:r>
          </w:p>
        </w:tc>
        <w:tc>
          <w:tcPr>
            <w:tcW w:w="6358" w:type="dxa"/>
            <w:tcBorders>
              <w:top w:val="nil"/>
              <w:left w:val="nil"/>
              <w:bottom w:val="single" w:sz="4" w:space="0" w:color="auto"/>
              <w:right w:val="single" w:sz="4" w:space="0" w:color="auto"/>
            </w:tcBorders>
            <w:shd w:val="clear" w:color="auto" w:fill="auto"/>
            <w:noWrap/>
            <w:vAlign w:val="bottom"/>
            <w:hideMark/>
          </w:tcPr>
          <w:p w14:paraId="66F9D6C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CONECTOR DE UNA VIA DE PLASTICO Y DESECHABLE MODELO SIMS, GRUESO                                                                                                                                                                                                                                                                                                                                                                                                                                                                                                                                                                                                                                                                                                                                                                                                                                                                                                                                                                                                                                                                                                                                                                                                                                                                                                                                                                                                                                                                                                                                                                                                                                                                                                                                                                                                                                                                                                                                                                                                                </w:t>
            </w:r>
          </w:p>
        </w:tc>
        <w:tc>
          <w:tcPr>
            <w:tcW w:w="993" w:type="dxa"/>
            <w:tcBorders>
              <w:top w:val="nil"/>
              <w:left w:val="nil"/>
              <w:bottom w:val="single" w:sz="4" w:space="0" w:color="auto"/>
              <w:right w:val="single" w:sz="4" w:space="0" w:color="auto"/>
            </w:tcBorders>
            <w:shd w:val="clear" w:color="auto" w:fill="auto"/>
            <w:noWrap/>
            <w:vAlign w:val="center"/>
            <w:hideMark/>
          </w:tcPr>
          <w:p w14:paraId="19B11E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EA2E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50C360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5C2811E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8DEF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260</w:t>
            </w:r>
          </w:p>
        </w:tc>
        <w:tc>
          <w:tcPr>
            <w:tcW w:w="1154" w:type="dxa"/>
            <w:tcBorders>
              <w:top w:val="nil"/>
              <w:left w:val="nil"/>
              <w:bottom w:val="single" w:sz="4" w:space="0" w:color="auto"/>
              <w:right w:val="single" w:sz="4" w:space="0" w:color="auto"/>
            </w:tcBorders>
            <w:shd w:val="clear" w:color="auto" w:fill="auto"/>
            <w:noWrap/>
            <w:vAlign w:val="center"/>
            <w:hideMark/>
          </w:tcPr>
          <w:p w14:paraId="123436F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603080029.00</w:t>
            </w:r>
          </w:p>
        </w:tc>
        <w:tc>
          <w:tcPr>
            <w:tcW w:w="6358" w:type="dxa"/>
            <w:tcBorders>
              <w:top w:val="nil"/>
              <w:left w:val="nil"/>
              <w:bottom w:val="single" w:sz="4" w:space="0" w:color="auto"/>
              <w:right w:val="single" w:sz="4" w:space="0" w:color="auto"/>
            </w:tcBorders>
            <w:shd w:val="clear" w:color="auto" w:fill="auto"/>
            <w:noWrap/>
            <w:vAlign w:val="bottom"/>
            <w:hideMark/>
          </w:tcPr>
          <w:p w14:paraId="782DF50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DISPOSITIVOS INTRAUTERINOS,  T DE COBRE, 380 A. ANTICONCEPTIVO ESTERIL CON 380 MM, DE COBRE, PLASTICO GRADO MEDICO 77% Y SULFATO DE BARIO USP 23%,  CON FILAMENTO LARGO DE 30 CM. CON TUBO INSERTOR, TOPE Y EMBOLO INSERTOR..                                                                                                                                                                                                                                                                                                                                                                                                                                                                                                                                                                                                                                                                                                                                                                                                                                                                                                                                                                                                                                                                                                                                                                                                                                                                                                                                                                                                                                                                                                                                                                                                                                                                                                                                                                                                                                                   </w:t>
            </w:r>
          </w:p>
        </w:tc>
        <w:tc>
          <w:tcPr>
            <w:tcW w:w="993" w:type="dxa"/>
            <w:tcBorders>
              <w:top w:val="nil"/>
              <w:left w:val="nil"/>
              <w:bottom w:val="single" w:sz="4" w:space="0" w:color="auto"/>
              <w:right w:val="single" w:sz="4" w:space="0" w:color="auto"/>
            </w:tcBorders>
            <w:shd w:val="clear" w:color="auto" w:fill="auto"/>
            <w:noWrap/>
            <w:vAlign w:val="center"/>
            <w:hideMark/>
          </w:tcPr>
          <w:p w14:paraId="161DF01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58FDD5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B2B6E0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171FC31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448AB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261</w:t>
            </w:r>
          </w:p>
        </w:tc>
        <w:tc>
          <w:tcPr>
            <w:tcW w:w="1154" w:type="dxa"/>
            <w:tcBorders>
              <w:top w:val="nil"/>
              <w:left w:val="nil"/>
              <w:bottom w:val="single" w:sz="4" w:space="0" w:color="auto"/>
              <w:right w:val="single" w:sz="4" w:space="0" w:color="auto"/>
            </w:tcBorders>
            <w:shd w:val="clear" w:color="auto" w:fill="auto"/>
            <w:noWrap/>
            <w:vAlign w:val="center"/>
            <w:hideMark/>
          </w:tcPr>
          <w:p w14:paraId="488A4B3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603080177.00</w:t>
            </w:r>
          </w:p>
        </w:tc>
        <w:tc>
          <w:tcPr>
            <w:tcW w:w="6358" w:type="dxa"/>
            <w:tcBorders>
              <w:top w:val="nil"/>
              <w:left w:val="nil"/>
              <w:bottom w:val="single" w:sz="4" w:space="0" w:color="auto"/>
              <w:right w:val="single" w:sz="4" w:space="0" w:color="auto"/>
            </w:tcBorders>
            <w:shd w:val="clear" w:color="auto" w:fill="auto"/>
            <w:noWrap/>
            <w:vAlign w:val="bottom"/>
            <w:hideMark/>
          </w:tcPr>
          <w:p w14:paraId="7C7595A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CONDON DE HULE LATEX                                                                                                                                                                                                                                                                                                                                                                                                                                                                                                                                                                                                                                                                                                                                                                                                                                                                                                                                                                                                                                                                                                                                                                                                                                                                                                                                                                                                                                                                                                                                                                                                                                                                                                                                                                                                                                                                                                                                                                                                                                                            </w:t>
            </w:r>
          </w:p>
        </w:tc>
        <w:tc>
          <w:tcPr>
            <w:tcW w:w="993" w:type="dxa"/>
            <w:tcBorders>
              <w:top w:val="nil"/>
              <w:left w:val="nil"/>
              <w:bottom w:val="single" w:sz="4" w:space="0" w:color="auto"/>
              <w:right w:val="single" w:sz="4" w:space="0" w:color="auto"/>
            </w:tcBorders>
            <w:shd w:val="clear" w:color="auto" w:fill="auto"/>
            <w:noWrap/>
            <w:vAlign w:val="center"/>
            <w:hideMark/>
          </w:tcPr>
          <w:p w14:paraId="45FA81A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4DC69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0C8EC5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2137</w:t>
            </w:r>
          </w:p>
        </w:tc>
      </w:tr>
      <w:tr w:rsidR="00E63AAA" w:rsidRPr="00815F2C" w14:paraId="0DE1F73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8CEC8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262</w:t>
            </w:r>
          </w:p>
        </w:tc>
        <w:tc>
          <w:tcPr>
            <w:tcW w:w="1154" w:type="dxa"/>
            <w:tcBorders>
              <w:top w:val="nil"/>
              <w:left w:val="nil"/>
              <w:bottom w:val="single" w:sz="4" w:space="0" w:color="auto"/>
              <w:right w:val="single" w:sz="4" w:space="0" w:color="auto"/>
            </w:tcBorders>
            <w:shd w:val="clear" w:color="auto" w:fill="auto"/>
            <w:noWrap/>
            <w:vAlign w:val="center"/>
            <w:hideMark/>
          </w:tcPr>
          <w:p w14:paraId="115ACB5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603080193.00</w:t>
            </w:r>
          </w:p>
        </w:tc>
        <w:tc>
          <w:tcPr>
            <w:tcW w:w="6358" w:type="dxa"/>
            <w:tcBorders>
              <w:top w:val="nil"/>
              <w:left w:val="nil"/>
              <w:bottom w:val="single" w:sz="4" w:space="0" w:color="auto"/>
              <w:right w:val="single" w:sz="4" w:space="0" w:color="auto"/>
            </w:tcBorders>
            <w:shd w:val="clear" w:color="auto" w:fill="auto"/>
            <w:noWrap/>
            <w:vAlign w:val="bottom"/>
            <w:hideMark/>
          </w:tcPr>
          <w:p w14:paraId="6337895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DISPOSITIVO INTRAUTERINOT DE COBRE, PARA NULIPARAS, ANTICONCEPTIVO ESTERIL, CON 380 MM2  DE COBRE, CON FILAMENTO LARGO DE 20 CM, CON TUBO INSERTOR Y APLICADOR MONTABLE.</w:t>
            </w:r>
          </w:p>
        </w:tc>
        <w:tc>
          <w:tcPr>
            <w:tcW w:w="993" w:type="dxa"/>
            <w:tcBorders>
              <w:top w:val="nil"/>
              <w:left w:val="nil"/>
              <w:bottom w:val="single" w:sz="4" w:space="0" w:color="auto"/>
              <w:right w:val="single" w:sz="4" w:space="0" w:color="auto"/>
            </w:tcBorders>
            <w:shd w:val="clear" w:color="auto" w:fill="auto"/>
            <w:noWrap/>
            <w:vAlign w:val="center"/>
            <w:hideMark/>
          </w:tcPr>
          <w:p w14:paraId="649CCC6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5AB10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84583E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015915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D662C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263</w:t>
            </w:r>
          </w:p>
        </w:tc>
        <w:tc>
          <w:tcPr>
            <w:tcW w:w="1154" w:type="dxa"/>
            <w:tcBorders>
              <w:top w:val="nil"/>
              <w:left w:val="nil"/>
              <w:bottom w:val="single" w:sz="4" w:space="0" w:color="auto"/>
              <w:right w:val="single" w:sz="4" w:space="0" w:color="auto"/>
            </w:tcBorders>
            <w:shd w:val="clear" w:color="auto" w:fill="auto"/>
            <w:noWrap/>
            <w:vAlign w:val="center"/>
            <w:hideMark/>
          </w:tcPr>
          <w:p w14:paraId="2B977B8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603080227.00</w:t>
            </w:r>
          </w:p>
        </w:tc>
        <w:tc>
          <w:tcPr>
            <w:tcW w:w="6358" w:type="dxa"/>
            <w:tcBorders>
              <w:top w:val="nil"/>
              <w:left w:val="nil"/>
              <w:bottom w:val="single" w:sz="4" w:space="0" w:color="auto"/>
              <w:right w:val="single" w:sz="4" w:space="0" w:color="auto"/>
            </w:tcBorders>
            <w:shd w:val="clear" w:color="auto" w:fill="auto"/>
            <w:noWrap/>
            <w:vAlign w:val="bottom"/>
            <w:hideMark/>
          </w:tcPr>
          <w:p w14:paraId="6D6AB5B8" w14:textId="6EB93933"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CONDON FEMENINO DE POLIURETANO O LATEX LUBRICADO CON DOS ANILLOS FLEXIBLES EN LOS EXTREMOS. ENVASE CON 1 PIEZA EN EMPAQUE INDIVIDUAL.                                                                                                                                                                                                                                                                                                                                                                                                                                                                                                                                                                                                                                                                                                                                                                                                                                                                                                                                                                                                                                                                                                                                                                                                                                                                                                                                                                                                                                                                                                                                                                                                                                                                                                                                                                                                                                                                                                                                          </w:t>
            </w:r>
          </w:p>
        </w:tc>
        <w:tc>
          <w:tcPr>
            <w:tcW w:w="993" w:type="dxa"/>
            <w:tcBorders>
              <w:top w:val="nil"/>
              <w:left w:val="nil"/>
              <w:bottom w:val="single" w:sz="4" w:space="0" w:color="auto"/>
              <w:right w:val="single" w:sz="4" w:space="0" w:color="auto"/>
            </w:tcBorders>
            <w:shd w:val="clear" w:color="auto" w:fill="auto"/>
            <w:noWrap/>
            <w:vAlign w:val="center"/>
            <w:hideMark/>
          </w:tcPr>
          <w:p w14:paraId="31CA3F3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E8060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E3D488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177</w:t>
            </w:r>
          </w:p>
        </w:tc>
      </w:tr>
      <w:tr w:rsidR="00E63AAA" w:rsidRPr="00815F2C" w14:paraId="5EB50CD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76303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264</w:t>
            </w:r>
          </w:p>
        </w:tc>
        <w:tc>
          <w:tcPr>
            <w:tcW w:w="1154" w:type="dxa"/>
            <w:tcBorders>
              <w:top w:val="nil"/>
              <w:left w:val="nil"/>
              <w:bottom w:val="single" w:sz="4" w:space="0" w:color="auto"/>
              <w:right w:val="single" w:sz="4" w:space="0" w:color="auto"/>
            </w:tcBorders>
            <w:shd w:val="clear" w:color="auto" w:fill="auto"/>
            <w:noWrap/>
            <w:vAlign w:val="center"/>
            <w:hideMark/>
          </w:tcPr>
          <w:p w14:paraId="1F23A35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603140054.00</w:t>
            </w:r>
          </w:p>
        </w:tc>
        <w:tc>
          <w:tcPr>
            <w:tcW w:w="6358" w:type="dxa"/>
            <w:tcBorders>
              <w:top w:val="nil"/>
              <w:left w:val="nil"/>
              <w:bottom w:val="single" w:sz="4" w:space="0" w:color="auto"/>
              <w:right w:val="single" w:sz="4" w:space="0" w:color="auto"/>
            </w:tcBorders>
            <w:shd w:val="clear" w:color="auto" w:fill="auto"/>
            <w:noWrap/>
            <w:vAlign w:val="bottom"/>
            <w:hideMark/>
          </w:tcPr>
          <w:p w14:paraId="353EFF4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DRENAJE DE LA CAVIDAD PLEURAL CON TRES CAMARAS PARA SELLO DE AGUA, SUCCION Y COLECCION DE LIQUIDOS. CON DOS VALVULAS DE SEGURIDAD DE ALTA PRESION POSITIVA Y NEGATIVA ESTERIL Y DESECHABLE.  CAPACIDAD 2100 A 2500 ML.                                                                                                                                                                                                                                                                                                                                                                                                                                                                                                                                                                                                                                                                                                                                                                                                                                                                                                                                                                                                                                                                                                                                                                                                                                                                                                                                                                                                                                                                                                                                                                                                                                                                                                                                                                                                                                              </w:t>
            </w:r>
          </w:p>
        </w:tc>
        <w:tc>
          <w:tcPr>
            <w:tcW w:w="993" w:type="dxa"/>
            <w:tcBorders>
              <w:top w:val="nil"/>
              <w:left w:val="nil"/>
              <w:bottom w:val="single" w:sz="4" w:space="0" w:color="auto"/>
              <w:right w:val="single" w:sz="4" w:space="0" w:color="auto"/>
            </w:tcBorders>
            <w:shd w:val="clear" w:color="auto" w:fill="auto"/>
            <w:noWrap/>
            <w:vAlign w:val="center"/>
            <w:hideMark/>
          </w:tcPr>
          <w:p w14:paraId="4CD40E2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E2EB87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1679B1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2C62F81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BA148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265</w:t>
            </w:r>
          </w:p>
        </w:tc>
        <w:tc>
          <w:tcPr>
            <w:tcW w:w="1154" w:type="dxa"/>
            <w:tcBorders>
              <w:top w:val="nil"/>
              <w:left w:val="nil"/>
              <w:bottom w:val="single" w:sz="4" w:space="0" w:color="auto"/>
              <w:right w:val="single" w:sz="4" w:space="0" w:color="auto"/>
            </w:tcBorders>
            <w:shd w:val="clear" w:color="auto" w:fill="auto"/>
            <w:noWrap/>
            <w:vAlign w:val="center"/>
            <w:hideMark/>
          </w:tcPr>
          <w:p w14:paraId="17B368E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603300054.00</w:t>
            </w:r>
          </w:p>
        </w:tc>
        <w:tc>
          <w:tcPr>
            <w:tcW w:w="6358" w:type="dxa"/>
            <w:tcBorders>
              <w:top w:val="nil"/>
              <w:left w:val="nil"/>
              <w:bottom w:val="single" w:sz="4" w:space="0" w:color="auto"/>
              <w:right w:val="single" w:sz="4" w:space="0" w:color="auto"/>
            </w:tcBorders>
            <w:shd w:val="clear" w:color="auto" w:fill="auto"/>
            <w:noWrap/>
            <w:vAlign w:val="bottom"/>
            <w:hideMark/>
          </w:tcPr>
          <w:p w14:paraId="58CB125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ELECTRODO DE BROCHE PARA MONITOREO CONTINUO, DESECHABLE, CON ADHESIVO HIPOALERGENICO NO ABRASIVO, PASTA CONDUCTIVA.                                                                                                                                                                                                                                                                                                                                                                                                                                                                                                                                                                                                                                                                                                                                                                                                                                                                                                                                                                                                                                                                                                                                                                                                                                                                                                                                                                                                                                                                                                                                                                                                                                                                                                                                                                                                                                                                                                                                                             </w:t>
            </w:r>
          </w:p>
        </w:tc>
        <w:tc>
          <w:tcPr>
            <w:tcW w:w="993" w:type="dxa"/>
            <w:tcBorders>
              <w:top w:val="nil"/>
              <w:left w:val="nil"/>
              <w:bottom w:val="single" w:sz="4" w:space="0" w:color="auto"/>
              <w:right w:val="single" w:sz="4" w:space="0" w:color="auto"/>
            </w:tcBorders>
            <w:shd w:val="clear" w:color="auto" w:fill="auto"/>
            <w:noWrap/>
            <w:vAlign w:val="center"/>
            <w:hideMark/>
          </w:tcPr>
          <w:p w14:paraId="018AAF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78C80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49FAAA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2097</w:t>
            </w:r>
          </w:p>
        </w:tc>
      </w:tr>
      <w:tr w:rsidR="00E63AAA" w:rsidRPr="00815F2C" w14:paraId="30BC9A3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D3D34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266</w:t>
            </w:r>
          </w:p>
        </w:tc>
        <w:tc>
          <w:tcPr>
            <w:tcW w:w="1154" w:type="dxa"/>
            <w:tcBorders>
              <w:top w:val="nil"/>
              <w:left w:val="nil"/>
              <w:bottom w:val="single" w:sz="4" w:space="0" w:color="auto"/>
              <w:right w:val="single" w:sz="4" w:space="0" w:color="auto"/>
            </w:tcBorders>
            <w:shd w:val="clear" w:color="auto" w:fill="auto"/>
            <w:noWrap/>
            <w:vAlign w:val="center"/>
            <w:hideMark/>
          </w:tcPr>
          <w:p w14:paraId="385D5DF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603300055.00</w:t>
            </w:r>
          </w:p>
        </w:tc>
        <w:tc>
          <w:tcPr>
            <w:tcW w:w="6358" w:type="dxa"/>
            <w:tcBorders>
              <w:top w:val="nil"/>
              <w:left w:val="nil"/>
              <w:bottom w:val="single" w:sz="4" w:space="0" w:color="auto"/>
              <w:right w:val="single" w:sz="4" w:space="0" w:color="auto"/>
            </w:tcBorders>
            <w:shd w:val="clear" w:color="auto" w:fill="auto"/>
            <w:noWrap/>
            <w:vAlign w:val="bottom"/>
            <w:hideMark/>
          </w:tcPr>
          <w:p w14:paraId="70EA299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ELECTRODO PEDIATRICO GEL SOLIDO MULTIFUNCIONAL                                                                                                                                                                                                                                                                                                                                                                                                                                                                                                                                                                                                                                                                                                                                                                                                                                                                                                                                                                                                                                                                                                                                                                                                                                                                                                                                                                                                                                                                                                                                                                                                                                                                                                                                                                                                                                                                                                                                                                                                                                  </w:t>
            </w:r>
          </w:p>
        </w:tc>
        <w:tc>
          <w:tcPr>
            <w:tcW w:w="993" w:type="dxa"/>
            <w:tcBorders>
              <w:top w:val="nil"/>
              <w:left w:val="nil"/>
              <w:bottom w:val="single" w:sz="4" w:space="0" w:color="auto"/>
              <w:right w:val="single" w:sz="4" w:space="0" w:color="auto"/>
            </w:tcBorders>
            <w:shd w:val="clear" w:color="auto" w:fill="auto"/>
            <w:noWrap/>
            <w:vAlign w:val="center"/>
            <w:hideMark/>
          </w:tcPr>
          <w:p w14:paraId="624A586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2F2E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205B9F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5927C5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7412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267</w:t>
            </w:r>
          </w:p>
        </w:tc>
        <w:tc>
          <w:tcPr>
            <w:tcW w:w="1154" w:type="dxa"/>
            <w:tcBorders>
              <w:top w:val="nil"/>
              <w:left w:val="nil"/>
              <w:bottom w:val="single" w:sz="4" w:space="0" w:color="auto"/>
              <w:right w:val="single" w:sz="4" w:space="0" w:color="auto"/>
            </w:tcBorders>
            <w:shd w:val="clear" w:color="auto" w:fill="auto"/>
            <w:noWrap/>
            <w:vAlign w:val="center"/>
            <w:hideMark/>
          </w:tcPr>
          <w:p w14:paraId="55FBB09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603370230.00</w:t>
            </w:r>
          </w:p>
        </w:tc>
        <w:tc>
          <w:tcPr>
            <w:tcW w:w="6358" w:type="dxa"/>
            <w:tcBorders>
              <w:top w:val="nil"/>
              <w:left w:val="nil"/>
              <w:bottom w:val="single" w:sz="4" w:space="0" w:color="auto"/>
              <w:right w:val="single" w:sz="4" w:space="0" w:color="auto"/>
            </w:tcBorders>
            <w:shd w:val="clear" w:color="auto" w:fill="auto"/>
            <w:noWrap/>
            <w:vAlign w:val="bottom"/>
            <w:hideMark/>
          </w:tcPr>
          <w:p w14:paraId="33B32FC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ENGRAPADORA CIRCULAR PARA ANASTOMOSIS TERMINOTERMINAL. PIEZA.                                                                                                                                                                                                                                                                                                                                                                                                                                                                                                                                                                                                                                                                                                                                                                                                                                                                                                                                                                                                                                                                                                                                                                                                                                                                                                                                                                                                                                                                                                                                                                                                                                                                                                                                                                                                                                                                                                                                                                                                                   </w:t>
            </w:r>
          </w:p>
        </w:tc>
        <w:tc>
          <w:tcPr>
            <w:tcW w:w="993" w:type="dxa"/>
            <w:tcBorders>
              <w:top w:val="nil"/>
              <w:left w:val="nil"/>
              <w:bottom w:val="single" w:sz="4" w:space="0" w:color="auto"/>
              <w:right w:val="single" w:sz="4" w:space="0" w:color="auto"/>
            </w:tcBorders>
            <w:shd w:val="clear" w:color="auto" w:fill="auto"/>
            <w:noWrap/>
            <w:vAlign w:val="center"/>
            <w:hideMark/>
          </w:tcPr>
          <w:p w14:paraId="7C3BEC3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E1991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6BA566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334739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FB939A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268</w:t>
            </w:r>
          </w:p>
        </w:tc>
        <w:tc>
          <w:tcPr>
            <w:tcW w:w="1154" w:type="dxa"/>
            <w:tcBorders>
              <w:top w:val="nil"/>
              <w:left w:val="nil"/>
              <w:bottom w:val="single" w:sz="4" w:space="0" w:color="auto"/>
              <w:right w:val="single" w:sz="4" w:space="0" w:color="auto"/>
            </w:tcBorders>
            <w:shd w:val="clear" w:color="auto" w:fill="auto"/>
            <w:noWrap/>
            <w:vAlign w:val="center"/>
            <w:hideMark/>
          </w:tcPr>
          <w:p w14:paraId="6FE47A0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603410333.00</w:t>
            </w:r>
          </w:p>
        </w:tc>
        <w:tc>
          <w:tcPr>
            <w:tcW w:w="6358" w:type="dxa"/>
            <w:tcBorders>
              <w:top w:val="nil"/>
              <w:left w:val="nil"/>
              <w:bottom w:val="single" w:sz="4" w:space="0" w:color="auto"/>
              <w:right w:val="single" w:sz="4" w:space="0" w:color="auto"/>
            </w:tcBorders>
            <w:shd w:val="clear" w:color="auto" w:fill="auto"/>
            <w:noWrap/>
            <w:vAlign w:val="bottom"/>
            <w:hideMark/>
          </w:tcPr>
          <w:p w14:paraId="2B2B372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ESCOBILLON DE ALAMBRE GALVANIZADO CON CERDAS DE NYLON O DE ORIGEN ANIMAL. TAMAÑO MEDIANO</w:t>
            </w:r>
          </w:p>
        </w:tc>
        <w:tc>
          <w:tcPr>
            <w:tcW w:w="993" w:type="dxa"/>
            <w:tcBorders>
              <w:top w:val="nil"/>
              <w:left w:val="nil"/>
              <w:bottom w:val="single" w:sz="4" w:space="0" w:color="auto"/>
              <w:right w:val="single" w:sz="4" w:space="0" w:color="auto"/>
            </w:tcBorders>
            <w:shd w:val="clear" w:color="auto" w:fill="auto"/>
            <w:noWrap/>
            <w:vAlign w:val="center"/>
            <w:hideMark/>
          </w:tcPr>
          <w:p w14:paraId="33EF21A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EA67F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6A280C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AB8348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4270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269</w:t>
            </w:r>
          </w:p>
        </w:tc>
        <w:tc>
          <w:tcPr>
            <w:tcW w:w="1154" w:type="dxa"/>
            <w:tcBorders>
              <w:top w:val="nil"/>
              <w:left w:val="nil"/>
              <w:bottom w:val="single" w:sz="4" w:space="0" w:color="auto"/>
              <w:right w:val="single" w:sz="4" w:space="0" w:color="auto"/>
            </w:tcBorders>
            <w:shd w:val="clear" w:color="auto" w:fill="auto"/>
            <w:noWrap/>
            <w:vAlign w:val="center"/>
            <w:hideMark/>
          </w:tcPr>
          <w:p w14:paraId="75F3C3A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603450222.00</w:t>
            </w:r>
          </w:p>
        </w:tc>
        <w:tc>
          <w:tcPr>
            <w:tcW w:w="6358" w:type="dxa"/>
            <w:tcBorders>
              <w:top w:val="nil"/>
              <w:left w:val="nil"/>
              <w:bottom w:val="single" w:sz="4" w:space="0" w:color="auto"/>
              <w:right w:val="single" w:sz="4" w:space="0" w:color="auto"/>
            </w:tcBorders>
            <w:shd w:val="clear" w:color="auto" w:fill="auto"/>
            <w:noWrap/>
            <w:vAlign w:val="bottom"/>
            <w:hideMark/>
          </w:tcPr>
          <w:p w14:paraId="23A5283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CON CONECTOR LUER LOCK CALIBRE 14 FR X 30 CM DE LONGITUD U OTRO SISTEMA QUE PERMITA LA INTRODUCCION Y EXTRACCION DEL CATETER, CON SISTEMA DE FIJACION A LA PIEL.                                                                                                                                                                                                                                                                                                                                                                                                                                                                                                                                                                                                                                                                                                                                                                                                                                                                                                                                                                                                                                                                                                                                                                                                                                                  </w:t>
            </w:r>
          </w:p>
        </w:tc>
        <w:tc>
          <w:tcPr>
            <w:tcW w:w="993" w:type="dxa"/>
            <w:tcBorders>
              <w:top w:val="nil"/>
              <w:left w:val="nil"/>
              <w:bottom w:val="single" w:sz="4" w:space="0" w:color="auto"/>
              <w:right w:val="single" w:sz="4" w:space="0" w:color="auto"/>
            </w:tcBorders>
            <w:shd w:val="clear" w:color="auto" w:fill="auto"/>
            <w:noWrap/>
            <w:vAlign w:val="center"/>
            <w:hideMark/>
          </w:tcPr>
          <w:p w14:paraId="1205BF3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01869CD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43CC75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D7E1AA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C37E1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270</w:t>
            </w:r>
          </w:p>
        </w:tc>
        <w:tc>
          <w:tcPr>
            <w:tcW w:w="1154" w:type="dxa"/>
            <w:tcBorders>
              <w:top w:val="nil"/>
              <w:left w:val="nil"/>
              <w:bottom w:val="single" w:sz="4" w:space="0" w:color="auto"/>
              <w:right w:val="single" w:sz="4" w:space="0" w:color="auto"/>
            </w:tcBorders>
            <w:shd w:val="clear" w:color="auto" w:fill="auto"/>
            <w:noWrap/>
            <w:vAlign w:val="center"/>
            <w:hideMark/>
          </w:tcPr>
          <w:p w14:paraId="41C9EBB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603450305.00</w:t>
            </w:r>
          </w:p>
        </w:tc>
        <w:tc>
          <w:tcPr>
            <w:tcW w:w="6358" w:type="dxa"/>
            <w:tcBorders>
              <w:top w:val="nil"/>
              <w:left w:val="nil"/>
              <w:bottom w:val="single" w:sz="4" w:space="0" w:color="auto"/>
              <w:right w:val="single" w:sz="4" w:space="0" w:color="auto"/>
            </w:tcBorders>
            <w:shd w:val="clear" w:color="auto" w:fill="auto"/>
            <w:noWrap/>
            <w:vAlign w:val="bottom"/>
            <w:hideMark/>
          </w:tcPr>
          <w:p w14:paraId="7A64826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MEDICION DE PRESION VENOSA CENTRAL CONSTA DE UNA LLAVE DE TRES VIAS, UNA ESCALA PARA MEDIR EN MILIMETROS, TUBO DE CONEXION AL PACIENTE, TUBO DE CONEXION AL FRASCO DE SOLUCION, TUBO PARA MEDIR LA PRESION CON INDICADOR FLOTANTE                                                                                                                                                                                                                                                                                                                                                                                                                                                                                                                                                                                                                                                                                                                                                                                                                                                                                                                                                                                                                                                                                                                                                                                                                                                                                                                                                                                                                                                                                                                                                                                                                                                                                                                                                                                                                                   </w:t>
            </w:r>
          </w:p>
        </w:tc>
        <w:tc>
          <w:tcPr>
            <w:tcW w:w="993" w:type="dxa"/>
            <w:tcBorders>
              <w:top w:val="nil"/>
              <w:left w:val="nil"/>
              <w:bottom w:val="single" w:sz="4" w:space="0" w:color="auto"/>
              <w:right w:val="single" w:sz="4" w:space="0" w:color="auto"/>
            </w:tcBorders>
            <w:shd w:val="clear" w:color="auto" w:fill="auto"/>
            <w:noWrap/>
            <w:vAlign w:val="center"/>
            <w:hideMark/>
          </w:tcPr>
          <w:p w14:paraId="7CEB88B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2E9233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4F887C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18</w:t>
            </w:r>
          </w:p>
        </w:tc>
      </w:tr>
      <w:tr w:rsidR="00E63AAA" w:rsidRPr="00815F2C" w14:paraId="188FBE2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9D0B9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271</w:t>
            </w:r>
          </w:p>
        </w:tc>
        <w:tc>
          <w:tcPr>
            <w:tcW w:w="1154" w:type="dxa"/>
            <w:tcBorders>
              <w:top w:val="nil"/>
              <w:left w:val="nil"/>
              <w:bottom w:val="single" w:sz="4" w:space="0" w:color="auto"/>
              <w:right w:val="single" w:sz="4" w:space="0" w:color="auto"/>
            </w:tcBorders>
            <w:shd w:val="clear" w:color="auto" w:fill="auto"/>
            <w:noWrap/>
            <w:vAlign w:val="center"/>
            <w:hideMark/>
          </w:tcPr>
          <w:p w14:paraId="07639F5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603450503.00</w:t>
            </w:r>
          </w:p>
        </w:tc>
        <w:tc>
          <w:tcPr>
            <w:tcW w:w="6358" w:type="dxa"/>
            <w:tcBorders>
              <w:top w:val="nil"/>
              <w:left w:val="nil"/>
              <w:bottom w:val="single" w:sz="4" w:space="0" w:color="auto"/>
              <w:right w:val="single" w:sz="4" w:space="0" w:color="auto"/>
            </w:tcBorders>
            <w:shd w:val="clear" w:color="auto" w:fill="auto"/>
            <w:noWrap/>
            <w:vAlign w:val="bottom"/>
            <w:hideMark/>
          </w:tcPr>
          <w:p w14:paraId="13E3B64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                                                                                                                                                                                                                                                                                                                                                                                                                                                                                                                                                                                                                                                                                                                                                                                                                                                                                                                                                                                                                                                                                                                                                                                                                                                                                                                                                                                                                                                                                                                                                                                                     </w:t>
            </w:r>
          </w:p>
        </w:tc>
        <w:tc>
          <w:tcPr>
            <w:tcW w:w="993" w:type="dxa"/>
            <w:tcBorders>
              <w:top w:val="nil"/>
              <w:left w:val="nil"/>
              <w:bottom w:val="single" w:sz="4" w:space="0" w:color="auto"/>
              <w:right w:val="single" w:sz="4" w:space="0" w:color="auto"/>
            </w:tcBorders>
            <w:shd w:val="clear" w:color="auto" w:fill="auto"/>
            <w:noWrap/>
            <w:vAlign w:val="center"/>
            <w:hideMark/>
          </w:tcPr>
          <w:p w14:paraId="21D573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4BFB2C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93B71F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311</w:t>
            </w:r>
          </w:p>
        </w:tc>
      </w:tr>
      <w:tr w:rsidR="00E63AAA" w:rsidRPr="00815F2C" w14:paraId="12D1E9F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7E216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272</w:t>
            </w:r>
          </w:p>
        </w:tc>
        <w:tc>
          <w:tcPr>
            <w:tcW w:w="1154" w:type="dxa"/>
            <w:tcBorders>
              <w:top w:val="nil"/>
              <w:left w:val="nil"/>
              <w:bottom w:val="single" w:sz="4" w:space="0" w:color="auto"/>
              <w:right w:val="single" w:sz="4" w:space="0" w:color="auto"/>
            </w:tcBorders>
            <w:shd w:val="clear" w:color="auto" w:fill="auto"/>
            <w:noWrap/>
            <w:vAlign w:val="center"/>
            <w:hideMark/>
          </w:tcPr>
          <w:p w14:paraId="4AD43A5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603451002.00</w:t>
            </w:r>
          </w:p>
        </w:tc>
        <w:tc>
          <w:tcPr>
            <w:tcW w:w="6358" w:type="dxa"/>
            <w:tcBorders>
              <w:top w:val="nil"/>
              <w:left w:val="nil"/>
              <w:bottom w:val="single" w:sz="4" w:space="0" w:color="auto"/>
              <w:right w:val="single" w:sz="4" w:space="0" w:color="auto"/>
            </w:tcBorders>
            <w:shd w:val="clear" w:color="auto" w:fill="auto"/>
            <w:noWrap/>
            <w:vAlign w:val="bottom"/>
            <w:hideMark/>
          </w:tcPr>
          <w:p w14:paraId="4ACF183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DE CPAP NASAL NEONATAL 00. PIEZA.                                                                                                                                                                                                                                                                                                                                                                                                                                                                                                                                                                                                                                                                                                                                                                                                                                                                                                                                                                                                                                                                                                                                                                                                                                                                                                                                                                                                                                                                                                                                                                                                                                                                                                                                                                                                                                                                                                                                                                                                                                        </w:t>
            </w:r>
          </w:p>
        </w:tc>
        <w:tc>
          <w:tcPr>
            <w:tcW w:w="993" w:type="dxa"/>
            <w:tcBorders>
              <w:top w:val="nil"/>
              <w:left w:val="nil"/>
              <w:bottom w:val="single" w:sz="4" w:space="0" w:color="auto"/>
              <w:right w:val="single" w:sz="4" w:space="0" w:color="auto"/>
            </w:tcBorders>
            <w:shd w:val="clear" w:color="auto" w:fill="auto"/>
            <w:noWrap/>
            <w:vAlign w:val="center"/>
            <w:hideMark/>
          </w:tcPr>
          <w:p w14:paraId="05E0AC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7365AA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B4074E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320060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0A2C2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273</w:t>
            </w:r>
          </w:p>
        </w:tc>
        <w:tc>
          <w:tcPr>
            <w:tcW w:w="1154" w:type="dxa"/>
            <w:tcBorders>
              <w:top w:val="nil"/>
              <w:left w:val="nil"/>
              <w:bottom w:val="single" w:sz="4" w:space="0" w:color="auto"/>
              <w:right w:val="single" w:sz="4" w:space="0" w:color="auto"/>
            </w:tcBorders>
            <w:shd w:val="clear" w:color="auto" w:fill="auto"/>
            <w:noWrap/>
            <w:vAlign w:val="center"/>
            <w:hideMark/>
          </w:tcPr>
          <w:p w14:paraId="134BE80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603451003.00</w:t>
            </w:r>
          </w:p>
        </w:tc>
        <w:tc>
          <w:tcPr>
            <w:tcW w:w="6358" w:type="dxa"/>
            <w:tcBorders>
              <w:top w:val="nil"/>
              <w:left w:val="nil"/>
              <w:bottom w:val="single" w:sz="4" w:space="0" w:color="auto"/>
              <w:right w:val="single" w:sz="4" w:space="0" w:color="auto"/>
            </w:tcBorders>
            <w:shd w:val="clear" w:color="auto" w:fill="auto"/>
            <w:noWrap/>
            <w:vAlign w:val="bottom"/>
            <w:hideMark/>
          </w:tcPr>
          <w:p w14:paraId="6211EA1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TRAQUEOSTOMIA PERCUTANEA CON EQUIPO COMPLETO PARA TECNICA DE SELDINGER Y CANULA 8, 8.5 Y 9 FR. PIEZA.                                                                                                                                                                                                                                                                                                                                                                                                                                                                                                                                                                                                                                                                                                                                                                                                                                                                                                                                                                                                                                                                                                                                                                                                                                                                                                                                                                                                                                                                                                                                                                                                                                                                                                                                                                                                                                                                                                                                                               </w:t>
            </w:r>
          </w:p>
        </w:tc>
        <w:tc>
          <w:tcPr>
            <w:tcW w:w="993" w:type="dxa"/>
            <w:tcBorders>
              <w:top w:val="nil"/>
              <w:left w:val="nil"/>
              <w:bottom w:val="single" w:sz="4" w:space="0" w:color="auto"/>
              <w:right w:val="single" w:sz="4" w:space="0" w:color="auto"/>
            </w:tcBorders>
            <w:shd w:val="clear" w:color="auto" w:fill="auto"/>
            <w:noWrap/>
            <w:vAlign w:val="center"/>
            <w:hideMark/>
          </w:tcPr>
          <w:p w14:paraId="644DD34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B079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5427F7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FBB812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948E5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274</w:t>
            </w:r>
          </w:p>
        </w:tc>
        <w:tc>
          <w:tcPr>
            <w:tcW w:w="1154" w:type="dxa"/>
            <w:tcBorders>
              <w:top w:val="nil"/>
              <w:left w:val="nil"/>
              <w:bottom w:val="single" w:sz="4" w:space="0" w:color="auto"/>
              <w:right w:val="single" w:sz="4" w:space="0" w:color="auto"/>
            </w:tcBorders>
            <w:shd w:val="clear" w:color="auto" w:fill="auto"/>
            <w:noWrap/>
            <w:vAlign w:val="center"/>
            <w:hideMark/>
          </w:tcPr>
          <w:p w14:paraId="442672B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603451200.00</w:t>
            </w:r>
          </w:p>
        </w:tc>
        <w:tc>
          <w:tcPr>
            <w:tcW w:w="6358" w:type="dxa"/>
            <w:tcBorders>
              <w:top w:val="nil"/>
              <w:left w:val="nil"/>
              <w:bottom w:val="single" w:sz="4" w:space="0" w:color="auto"/>
              <w:right w:val="single" w:sz="4" w:space="0" w:color="auto"/>
            </w:tcBorders>
            <w:shd w:val="clear" w:color="auto" w:fill="auto"/>
            <w:noWrap/>
            <w:vAlign w:val="bottom"/>
            <w:hideMark/>
          </w:tcPr>
          <w:p w14:paraId="120C4DD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DE GASTROSTOMIA PARA ENDOSCOPIA 24 FR. EQUIPO.                                                                                                                                                                                                                                                                                                                                                                                                                                                                                                                                                                                                                                                                                                                                                                                                                                                                                                                                                                                                                                                                                                                                                                                                                                                                                                                                                                                                                                                                                                                                                                                                                                                                                                                                                                                                                                                                                                                                                                                                                           </w:t>
            </w:r>
          </w:p>
        </w:tc>
        <w:tc>
          <w:tcPr>
            <w:tcW w:w="993" w:type="dxa"/>
            <w:tcBorders>
              <w:top w:val="nil"/>
              <w:left w:val="nil"/>
              <w:bottom w:val="single" w:sz="4" w:space="0" w:color="auto"/>
              <w:right w:val="single" w:sz="4" w:space="0" w:color="auto"/>
            </w:tcBorders>
            <w:shd w:val="clear" w:color="auto" w:fill="auto"/>
            <w:noWrap/>
            <w:vAlign w:val="center"/>
            <w:hideMark/>
          </w:tcPr>
          <w:p w14:paraId="7D123B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3F85FD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25847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E1CDA2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5630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275</w:t>
            </w:r>
          </w:p>
        </w:tc>
        <w:tc>
          <w:tcPr>
            <w:tcW w:w="1154" w:type="dxa"/>
            <w:tcBorders>
              <w:top w:val="nil"/>
              <w:left w:val="nil"/>
              <w:bottom w:val="single" w:sz="4" w:space="0" w:color="auto"/>
              <w:right w:val="single" w:sz="4" w:space="0" w:color="auto"/>
            </w:tcBorders>
            <w:shd w:val="clear" w:color="auto" w:fill="auto"/>
            <w:noWrap/>
            <w:vAlign w:val="center"/>
            <w:hideMark/>
          </w:tcPr>
          <w:p w14:paraId="0081F52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603451378.00</w:t>
            </w:r>
          </w:p>
        </w:tc>
        <w:tc>
          <w:tcPr>
            <w:tcW w:w="6358" w:type="dxa"/>
            <w:tcBorders>
              <w:top w:val="nil"/>
              <w:left w:val="nil"/>
              <w:bottom w:val="single" w:sz="4" w:space="0" w:color="auto"/>
              <w:right w:val="single" w:sz="4" w:space="0" w:color="auto"/>
            </w:tcBorders>
            <w:shd w:val="clear" w:color="auto" w:fill="auto"/>
            <w:noWrap/>
            <w:vAlign w:val="bottom"/>
            <w:hideMark/>
          </w:tcPr>
          <w:p w14:paraId="14A5A5D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VENOCLISIS EN FORMA DE MARIPOSA (PEDIATRICO) DE PLASTICO, ESTERIL Y DESECHABLE CONSTA DE: TUBO, ADAPTADOR Y MARIPOSA. CALIBRE DE LA AGUJA 21 G.                                                                                                                                                                                                                                                                                                                                                                                                                                                                                                                                                                                                                                                                                                                                                                                                                                                                                                                                                                                                                                                                                                                                                                                                                                                                                                                                                                                                                                                                                                                                                                                                                                                                                                                                                                                                                                                                                                                     </w:t>
            </w:r>
          </w:p>
        </w:tc>
        <w:tc>
          <w:tcPr>
            <w:tcW w:w="993" w:type="dxa"/>
            <w:tcBorders>
              <w:top w:val="nil"/>
              <w:left w:val="nil"/>
              <w:bottom w:val="single" w:sz="4" w:space="0" w:color="auto"/>
              <w:right w:val="single" w:sz="4" w:space="0" w:color="auto"/>
            </w:tcBorders>
            <w:shd w:val="clear" w:color="auto" w:fill="auto"/>
            <w:noWrap/>
            <w:vAlign w:val="center"/>
            <w:hideMark/>
          </w:tcPr>
          <w:p w14:paraId="31D8F5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6B5FD7A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6E22E7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DF0D60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E9E4F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276</w:t>
            </w:r>
          </w:p>
        </w:tc>
        <w:tc>
          <w:tcPr>
            <w:tcW w:w="1154" w:type="dxa"/>
            <w:tcBorders>
              <w:top w:val="nil"/>
              <w:left w:val="nil"/>
              <w:bottom w:val="single" w:sz="4" w:space="0" w:color="auto"/>
              <w:right w:val="single" w:sz="4" w:space="0" w:color="auto"/>
            </w:tcBorders>
            <w:shd w:val="clear" w:color="auto" w:fill="auto"/>
            <w:noWrap/>
            <w:vAlign w:val="center"/>
            <w:hideMark/>
          </w:tcPr>
          <w:p w14:paraId="6F0250B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603451386.00</w:t>
            </w:r>
          </w:p>
        </w:tc>
        <w:tc>
          <w:tcPr>
            <w:tcW w:w="6358" w:type="dxa"/>
            <w:tcBorders>
              <w:top w:val="nil"/>
              <w:left w:val="nil"/>
              <w:bottom w:val="single" w:sz="4" w:space="0" w:color="auto"/>
              <w:right w:val="single" w:sz="4" w:space="0" w:color="auto"/>
            </w:tcBorders>
            <w:shd w:val="clear" w:color="auto" w:fill="auto"/>
            <w:noWrap/>
            <w:vAlign w:val="bottom"/>
            <w:hideMark/>
          </w:tcPr>
          <w:p w14:paraId="46DF6D1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EQUIPO PARA VENOCLISIS (PEDIATRICO). EN FORMA DE MARIPOSA. DE PLASTICO, ESTERIL Y DESECHABLE. CONSTA DE: TUBO, ADAPTADOR Y MARIPOSA. CALIBRE DE LA AGUJA: 23 G.</w:t>
            </w:r>
          </w:p>
        </w:tc>
        <w:tc>
          <w:tcPr>
            <w:tcW w:w="993" w:type="dxa"/>
            <w:tcBorders>
              <w:top w:val="nil"/>
              <w:left w:val="nil"/>
              <w:bottom w:val="single" w:sz="4" w:space="0" w:color="auto"/>
              <w:right w:val="single" w:sz="4" w:space="0" w:color="auto"/>
            </w:tcBorders>
            <w:shd w:val="clear" w:color="auto" w:fill="auto"/>
            <w:noWrap/>
            <w:vAlign w:val="center"/>
            <w:hideMark/>
          </w:tcPr>
          <w:p w14:paraId="0469323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2B87B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A75A2B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4E7AF2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4F61D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277</w:t>
            </w:r>
          </w:p>
        </w:tc>
        <w:tc>
          <w:tcPr>
            <w:tcW w:w="1154" w:type="dxa"/>
            <w:tcBorders>
              <w:top w:val="nil"/>
              <w:left w:val="nil"/>
              <w:bottom w:val="single" w:sz="4" w:space="0" w:color="auto"/>
              <w:right w:val="single" w:sz="4" w:space="0" w:color="auto"/>
            </w:tcBorders>
            <w:shd w:val="clear" w:color="auto" w:fill="auto"/>
            <w:noWrap/>
            <w:vAlign w:val="center"/>
            <w:hideMark/>
          </w:tcPr>
          <w:p w14:paraId="2F69881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603451865.00</w:t>
            </w:r>
          </w:p>
        </w:tc>
        <w:tc>
          <w:tcPr>
            <w:tcW w:w="6358" w:type="dxa"/>
            <w:tcBorders>
              <w:top w:val="nil"/>
              <w:left w:val="nil"/>
              <w:bottom w:val="single" w:sz="4" w:space="0" w:color="auto"/>
              <w:right w:val="single" w:sz="4" w:space="0" w:color="auto"/>
            </w:tcBorders>
            <w:shd w:val="clear" w:color="auto" w:fill="auto"/>
            <w:noWrap/>
            <w:vAlign w:val="bottom"/>
            <w:hideMark/>
          </w:tcPr>
          <w:p w14:paraId="7E97A90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DRENAJE POR ASPIRACION PARA USO POSTQUIRURGICO, CONSTA DE: FUELLE SUCCIONADOR, SONDA CONECTORA, CINTA DE FIJACION, SONDA DE SUCCION </w:t>
            </w:r>
            <w:r w:rsidRPr="00815F2C">
              <w:rPr>
                <w:rFonts w:ascii="Calibri" w:hAnsi="Calibri"/>
                <w:color w:val="000000"/>
                <w:sz w:val="16"/>
                <w:szCs w:val="16"/>
                <w:lang w:val="es-MX" w:eastAsia="es-MX"/>
              </w:rPr>
              <w:lastRenderedPageBreak/>
              <w:t xml:space="preserve">MULTIPERFORADA, CON DIAMETRO EXTERNO DE 3 MM. CON VALVULA DE REFLUJO Y VALVULA DE ACTIVACION                                                                                                                                                                                                                                                                                                                                                                                                                                                                                                                                                                                                                                                                                                                                                                                                                                                                                                                                                                                                                                                                                                                                                                                                                                                                                                                                                                                                                                                                                                                                                                                                                                                                                                                                                                                                                                    </w:t>
            </w:r>
          </w:p>
        </w:tc>
        <w:tc>
          <w:tcPr>
            <w:tcW w:w="993" w:type="dxa"/>
            <w:tcBorders>
              <w:top w:val="nil"/>
              <w:left w:val="nil"/>
              <w:bottom w:val="single" w:sz="4" w:space="0" w:color="auto"/>
              <w:right w:val="single" w:sz="4" w:space="0" w:color="auto"/>
            </w:tcBorders>
            <w:shd w:val="clear" w:color="auto" w:fill="auto"/>
            <w:noWrap/>
            <w:vAlign w:val="center"/>
            <w:hideMark/>
          </w:tcPr>
          <w:p w14:paraId="1B3D8D3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EQUIPO</w:t>
            </w:r>
          </w:p>
        </w:tc>
        <w:tc>
          <w:tcPr>
            <w:tcW w:w="1148" w:type="dxa"/>
            <w:tcBorders>
              <w:top w:val="nil"/>
              <w:left w:val="nil"/>
              <w:bottom w:val="single" w:sz="4" w:space="0" w:color="auto"/>
              <w:right w:val="single" w:sz="4" w:space="0" w:color="auto"/>
            </w:tcBorders>
            <w:shd w:val="clear" w:color="auto" w:fill="auto"/>
            <w:noWrap/>
            <w:vAlign w:val="center"/>
            <w:hideMark/>
          </w:tcPr>
          <w:p w14:paraId="235EB4F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35166F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5CF05AA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3839F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278</w:t>
            </w:r>
          </w:p>
        </w:tc>
        <w:tc>
          <w:tcPr>
            <w:tcW w:w="1154" w:type="dxa"/>
            <w:tcBorders>
              <w:top w:val="nil"/>
              <w:left w:val="nil"/>
              <w:bottom w:val="single" w:sz="4" w:space="0" w:color="auto"/>
              <w:right w:val="single" w:sz="4" w:space="0" w:color="auto"/>
            </w:tcBorders>
            <w:shd w:val="clear" w:color="auto" w:fill="auto"/>
            <w:noWrap/>
            <w:vAlign w:val="center"/>
            <w:hideMark/>
          </w:tcPr>
          <w:p w14:paraId="3313FFA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603451873.00</w:t>
            </w:r>
          </w:p>
        </w:tc>
        <w:tc>
          <w:tcPr>
            <w:tcW w:w="6358" w:type="dxa"/>
            <w:tcBorders>
              <w:top w:val="nil"/>
              <w:left w:val="nil"/>
              <w:bottom w:val="single" w:sz="4" w:space="0" w:color="auto"/>
              <w:right w:val="single" w:sz="4" w:space="0" w:color="auto"/>
            </w:tcBorders>
            <w:shd w:val="clear" w:color="auto" w:fill="auto"/>
            <w:noWrap/>
            <w:vAlign w:val="bottom"/>
            <w:hideMark/>
          </w:tcPr>
          <w:p w14:paraId="2142DA5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DRENAJE POR ASPIRACION PARA USO POSTQUIRURGICO. CONSTA DE: FUELLE SUCCIONADOR, SONDA CONECTORA, CINTA DE FIJACION, SONDA DE SUCCION MULTIPERFORADA, CON DIAMETRO EXTERNO DE 6 MM CON VALVULA DE REFLUJO Y VALVULA DE ACTIVACION. EQUIPO.                                                                                                                                                                                                                                                                                                                                                                                                                                                                                                                                                                                                                                                                                                                                                                                                                                                                                                                                                                                                                                                                                                                                                                                                                                                                                                                                                                                                                                                                                                                                                                                                                                                                                                                                                                                                                            </w:t>
            </w:r>
          </w:p>
        </w:tc>
        <w:tc>
          <w:tcPr>
            <w:tcW w:w="993" w:type="dxa"/>
            <w:tcBorders>
              <w:top w:val="nil"/>
              <w:left w:val="nil"/>
              <w:bottom w:val="single" w:sz="4" w:space="0" w:color="auto"/>
              <w:right w:val="single" w:sz="4" w:space="0" w:color="auto"/>
            </w:tcBorders>
            <w:shd w:val="clear" w:color="auto" w:fill="auto"/>
            <w:noWrap/>
            <w:vAlign w:val="center"/>
            <w:hideMark/>
          </w:tcPr>
          <w:p w14:paraId="1CBE47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AD9CAD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046F34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292606A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D209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279</w:t>
            </w:r>
          </w:p>
        </w:tc>
        <w:tc>
          <w:tcPr>
            <w:tcW w:w="1154" w:type="dxa"/>
            <w:tcBorders>
              <w:top w:val="nil"/>
              <w:left w:val="nil"/>
              <w:bottom w:val="single" w:sz="4" w:space="0" w:color="auto"/>
              <w:right w:val="single" w:sz="4" w:space="0" w:color="auto"/>
            </w:tcBorders>
            <w:shd w:val="clear" w:color="auto" w:fill="auto"/>
            <w:noWrap/>
            <w:vAlign w:val="center"/>
            <w:hideMark/>
          </w:tcPr>
          <w:p w14:paraId="13C7A32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603452152.00</w:t>
            </w:r>
          </w:p>
        </w:tc>
        <w:tc>
          <w:tcPr>
            <w:tcW w:w="6358" w:type="dxa"/>
            <w:tcBorders>
              <w:top w:val="nil"/>
              <w:left w:val="nil"/>
              <w:bottom w:val="single" w:sz="4" w:space="0" w:color="auto"/>
              <w:right w:val="single" w:sz="4" w:space="0" w:color="auto"/>
            </w:tcBorders>
            <w:shd w:val="clear" w:color="auto" w:fill="auto"/>
            <w:noWrap/>
            <w:vAlign w:val="bottom"/>
            <w:hideMark/>
          </w:tcPr>
          <w:p w14:paraId="6CCBD8B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                                                                                                                                                                                                                                                                                                                                                                                                                                                                                                                                                                                                                                                                                                                                                                                                                                                                                                                                                                                                                                                                                                             </w:t>
            </w:r>
          </w:p>
        </w:tc>
        <w:tc>
          <w:tcPr>
            <w:tcW w:w="993" w:type="dxa"/>
            <w:tcBorders>
              <w:top w:val="nil"/>
              <w:left w:val="nil"/>
              <w:bottom w:val="single" w:sz="4" w:space="0" w:color="auto"/>
              <w:right w:val="single" w:sz="4" w:space="0" w:color="auto"/>
            </w:tcBorders>
            <w:shd w:val="clear" w:color="auto" w:fill="auto"/>
            <w:noWrap/>
            <w:vAlign w:val="center"/>
            <w:hideMark/>
          </w:tcPr>
          <w:p w14:paraId="634545A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738F31B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774712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105</w:t>
            </w:r>
          </w:p>
        </w:tc>
      </w:tr>
      <w:tr w:rsidR="00E63AAA" w:rsidRPr="00815F2C" w14:paraId="6FCAA2F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D985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280</w:t>
            </w:r>
          </w:p>
        </w:tc>
        <w:tc>
          <w:tcPr>
            <w:tcW w:w="1154" w:type="dxa"/>
            <w:tcBorders>
              <w:top w:val="nil"/>
              <w:left w:val="nil"/>
              <w:bottom w:val="single" w:sz="4" w:space="0" w:color="auto"/>
              <w:right w:val="single" w:sz="4" w:space="0" w:color="auto"/>
            </w:tcBorders>
            <w:shd w:val="clear" w:color="auto" w:fill="auto"/>
            <w:noWrap/>
            <w:vAlign w:val="center"/>
            <w:hideMark/>
          </w:tcPr>
          <w:p w14:paraId="5DED6EE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603453119.00</w:t>
            </w:r>
          </w:p>
        </w:tc>
        <w:tc>
          <w:tcPr>
            <w:tcW w:w="6358" w:type="dxa"/>
            <w:tcBorders>
              <w:top w:val="nil"/>
              <w:left w:val="nil"/>
              <w:bottom w:val="single" w:sz="4" w:space="0" w:color="auto"/>
              <w:right w:val="single" w:sz="4" w:space="0" w:color="auto"/>
            </w:tcBorders>
            <w:shd w:val="clear" w:color="auto" w:fill="auto"/>
            <w:noWrap/>
            <w:vAlign w:val="bottom"/>
            <w:hideMark/>
          </w:tcPr>
          <w:p w14:paraId="78C5087B" w14:textId="33449D91"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CONTROL.ESTERIL Y DESECHABLE. PIEZA.                                                                                                                                                                                                                                                                                                                                                                                                                                                                                                                                                                                                                                                                                                                                                                                                                                                                                                                                                                                                                                                                                                                                                                                                                                        </w:t>
            </w:r>
          </w:p>
        </w:tc>
        <w:tc>
          <w:tcPr>
            <w:tcW w:w="993" w:type="dxa"/>
            <w:tcBorders>
              <w:top w:val="nil"/>
              <w:left w:val="nil"/>
              <w:bottom w:val="single" w:sz="4" w:space="0" w:color="auto"/>
              <w:right w:val="single" w:sz="4" w:space="0" w:color="auto"/>
            </w:tcBorders>
            <w:shd w:val="clear" w:color="auto" w:fill="auto"/>
            <w:noWrap/>
            <w:vAlign w:val="center"/>
            <w:hideMark/>
          </w:tcPr>
          <w:p w14:paraId="39E3521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D11C7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13EC2F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928F30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DA0B9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281</w:t>
            </w:r>
          </w:p>
        </w:tc>
        <w:tc>
          <w:tcPr>
            <w:tcW w:w="1154" w:type="dxa"/>
            <w:tcBorders>
              <w:top w:val="nil"/>
              <w:left w:val="nil"/>
              <w:bottom w:val="single" w:sz="4" w:space="0" w:color="auto"/>
              <w:right w:val="single" w:sz="4" w:space="0" w:color="auto"/>
            </w:tcBorders>
            <w:shd w:val="clear" w:color="auto" w:fill="auto"/>
            <w:noWrap/>
            <w:vAlign w:val="center"/>
            <w:hideMark/>
          </w:tcPr>
          <w:p w14:paraId="06FC368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603453135.00</w:t>
            </w:r>
          </w:p>
        </w:tc>
        <w:tc>
          <w:tcPr>
            <w:tcW w:w="6358" w:type="dxa"/>
            <w:tcBorders>
              <w:top w:val="nil"/>
              <w:left w:val="nil"/>
              <w:bottom w:val="single" w:sz="4" w:space="0" w:color="auto"/>
              <w:right w:val="single" w:sz="4" w:space="0" w:color="auto"/>
            </w:tcBorders>
            <w:shd w:val="clear" w:color="auto" w:fill="auto"/>
            <w:noWrap/>
            <w:vAlign w:val="bottom"/>
            <w:hideMark/>
          </w:tcPr>
          <w:p w14:paraId="14C42D70" w14:textId="267D0DA4"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SISTEMA DE SUCCION, CERRADO, PARA PACIENTE CON TUBO ENDOTRAQUEAL CONECTADO A VENTILADOR, 14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w:t>
            </w:r>
            <w:r w:rsidR="00815F2C">
              <w:rPr>
                <w:rFonts w:ascii="Calibri" w:hAnsi="Calibri"/>
                <w:color w:val="000000"/>
                <w:sz w:val="16"/>
                <w:szCs w:val="16"/>
                <w:lang w:val="es-MX" w:eastAsia="es-MX"/>
              </w:rPr>
              <w:t xml:space="preserve"> </w:t>
            </w:r>
            <w:r w:rsidRPr="00815F2C">
              <w:rPr>
                <w:rFonts w:ascii="Calibri" w:hAnsi="Calibri"/>
                <w:color w:val="000000"/>
                <w:sz w:val="16"/>
                <w:szCs w:val="16"/>
                <w:lang w:val="es-MX" w:eastAsia="es-MX"/>
              </w:rPr>
              <w:t>CONEXION ESTRIADA UNIVERSAL.</w:t>
            </w:r>
            <w:r w:rsidR="00815F2C">
              <w:rPr>
                <w:rFonts w:ascii="Calibri" w:hAnsi="Calibri"/>
                <w:color w:val="000000"/>
                <w:sz w:val="16"/>
                <w:szCs w:val="16"/>
                <w:lang w:val="es-MX" w:eastAsia="es-MX"/>
              </w:rPr>
              <w:t xml:space="preserve"> </w:t>
            </w:r>
            <w:r w:rsidRPr="00815F2C">
              <w:rPr>
                <w:rFonts w:ascii="Calibri" w:hAnsi="Calibri"/>
                <w:color w:val="000000"/>
                <w:sz w:val="16"/>
                <w:szCs w:val="16"/>
                <w:lang w:val="es-MX" w:eastAsia="es-MX"/>
              </w:rPr>
              <w:t>INCLUYE ETIQUETA DE IDENTIFICACION PARA CONTROL.</w:t>
            </w:r>
            <w:r w:rsidR="00815F2C">
              <w:rPr>
                <w:rFonts w:ascii="Calibri" w:hAnsi="Calibri"/>
                <w:color w:val="000000"/>
                <w:sz w:val="16"/>
                <w:szCs w:val="16"/>
                <w:lang w:val="es-MX" w:eastAsia="es-MX"/>
              </w:rPr>
              <w:t xml:space="preserve"> </w:t>
            </w:r>
            <w:r w:rsidRPr="00815F2C">
              <w:rPr>
                <w:rFonts w:ascii="Calibri" w:hAnsi="Calibri"/>
                <w:color w:val="000000"/>
                <w:sz w:val="16"/>
                <w:szCs w:val="16"/>
                <w:lang w:val="es-MX" w:eastAsia="es-MX"/>
              </w:rPr>
              <w:t xml:space="preserve">ESTERIL Y DESECHABLE. PIEZA.                                                                                                                                                                                                                                                                                                                                                                                                                                                                                                                                                                                                                                                                                                                                                                                                                                                                                                                                                                                                                                                                                                                                                                                                                            </w:t>
            </w:r>
          </w:p>
        </w:tc>
        <w:tc>
          <w:tcPr>
            <w:tcW w:w="993" w:type="dxa"/>
            <w:tcBorders>
              <w:top w:val="nil"/>
              <w:left w:val="nil"/>
              <w:bottom w:val="single" w:sz="4" w:space="0" w:color="auto"/>
              <w:right w:val="single" w:sz="4" w:space="0" w:color="auto"/>
            </w:tcBorders>
            <w:shd w:val="clear" w:color="auto" w:fill="auto"/>
            <w:noWrap/>
            <w:vAlign w:val="center"/>
            <w:hideMark/>
          </w:tcPr>
          <w:p w14:paraId="450FE0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152B0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02150E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5F22D1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000F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282</w:t>
            </w:r>
          </w:p>
        </w:tc>
        <w:tc>
          <w:tcPr>
            <w:tcW w:w="1154" w:type="dxa"/>
            <w:tcBorders>
              <w:top w:val="nil"/>
              <w:left w:val="nil"/>
              <w:bottom w:val="single" w:sz="4" w:space="0" w:color="auto"/>
              <w:right w:val="single" w:sz="4" w:space="0" w:color="auto"/>
            </w:tcBorders>
            <w:shd w:val="clear" w:color="auto" w:fill="auto"/>
            <w:noWrap/>
            <w:vAlign w:val="center"/>
            <w:hideMark/>
          </w:tcPr>
          <w:p w14:paraId="446D5B9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603453143.00</w:t>
            </w:r>
          </w:p>
        </w:tc>
        <w:tc>
          <w:tcPr>
            <w:tcW w:w="6358" w:type="dxa"/>
            <w:tcBorders>
              <w:top w:val="nil"/>
              <w:left w:val="nil"/>
              <w:bottom w:val="single" w:sz="4" w:space="0" w:color="auto"/>
              <w:right w:val="single" w:sz="4" w:space="0" w:color="auto"/>
            </w:tcBorders>
            <w:shd w:val="clear" w:color="auto" w:fill="auto"/>
            <w:noWrap/>
            <w:vAlign w:val="bottom"/>
            <w:hideMark/>
          </w:tcPr>
          <w:p w14:paraId="325FBF1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DE SUCCION CERRADO, PARA PACIENTE CON TUBO ENDOTRAQUEAL CONECTADO A VENTILADOR, 16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                                                                                                                                                                                                                                                                                                                                                                                                                                                                                                                                                                                                                                                                                                                                                                                                                                                                                                                                                                                                                                                                                                                                                                                                                                  </w:t>
            </w:r>
          </w:p>
        </w:tc>
        <w:tc>
          <w:tcPr>
            <w:tcW w:w="993" w:type="dxa"/>
            <w:tcBorders>
              <w:top w:val="nil"/>
              <w:left w:val="nil"/>
              <w:bottom w:val="single" w:sz="4" w:space="0" w:color="auto"/>
              <w:right w:val="single" w:sz="4" w:space="0" w:color="auto"/>
            </w:tcBorders>
            <w:shd w:val="clear" w:color="auto" w:fill="auto"/>
            <w:noWrap/>
            <w:vAlign w:val="center"/>
            <w:hideMark/>
          </w:tcPr>
          <w:p w14:paraId="1E33C7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36AFF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ADF5C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4C76B2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B97F1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283</w:t>
            </w:r>
          </w:p>
        </w:tc>
        <w:tc>
          <w:tcPr>
            <w:tcW w:w="1154" w:type="dxa"/>
            <w:tcBorders>
              <w:top w:val="nil"/>
              <w:left w:val="nil"/>
              <w:bottom w:val="single" w:sz="4" w:space="0" w:color="auto"/>
              <w:right w:val="single" w:sz="4" w:space="0" w:color="auto"/>
            </w:tcBorders>
            <w:shd w:val="clear" w:color="auto" w:fill="auto"/>
            <w:noWrap/>
            <w:vAlign w:val="center"/>
            <w:hideMark/>
          </w:tcPr>
          <w:p w14:paraId="654D48C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603453168.00</w:t>
            </w:r>
          </w:p>
        </w:tc>
        <w:tc>
          <w:tcPr>
            <w:tcW w:w="6358" w:type="dxa"/>
            <w:tcBorders>
              <w:top w:val="nil"/>
              <w:left w:val="nil"/>
              <w:bottom w:val="single" w:sz="4" w:space="0" w:color="auto"/>
              <w:right w:val="single" w:sz="4" w:space="0" w:color="auto"/>
            </w:tcBorders>
            <w:shd w:val="clear" w:color="auto" w:fill="auto"/>
            <w:noWrap/>
            <w:vAlign w:val="bottom"/>
            <w:hideMark/>
          </w:tcPr>
          <w:p w14:paraId="60ED052E" w14:textId="516B431C"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DE SUCCION, CERRADO, PARA PACIENTE CON TRAQUEOSTOMIA, CONECTADO A VENTILADOR, 14 FR, CONTIENE: UN TUBO DE SUCCION DE CLORURO DE POLIVINILO, DE 30.5 CM DE LARGO, MARCA TOPE A 4.5 CM. DOS ORIFICIOS LATERALES EN LA PUNTA PROXIMAL DEL TUBO, ENVUELTO EN UNA CAMISA DE POLIETILENO TRANSPARENTE, ENSAMBLADA A UNA PIEZA EN FORMA DE "T", TRANSPARENTE, CON PUERTO PARA IRRIGACION, CONEXIONES CONICAS LATERALES, ENTRADA MACHO DE 22 MM DE DIAMETRO EXTERNO Y UNA CONEXION </w:t>
            </w:r>
            <w:r w:rsidRPr="00815F2C">
              <w:rPr>
                <w:rFonts w:ascii="Calibri" w:hAnsi="Calibri"/>
                <w:color w:val="000000"/>
                <w:sz w:val="16"/>
                <w:szCs w:val="16"/>
                <w:lang w:val="es-MX" w:eastAsia="es-MX"/>
              </w:rPr>
              <w:lastRenderedPageBreak/>
              <w:t>CONICA CON ENTRADA HEMBRA DE 16 MM DE DIAMETRO INTERNO EN LA PARTE CENTRAL, EN SU EXTREMO DISTAL SE ENCUENTRA ENSAMBLADA LA VALVULA PARA CONTROLAR LA SUCCION, CON CONEXION ESTRIADA UNIVERSAL.</w:t>
            </w:r>
            <w:r w:rsidR="00815F2C">
              <w:rPr>
                <w:rFonts w:ascii="Calibri" w:hAnsi="Calibri"/>
                <w:color w:val="000000"/>
                <w:sz w:val="16"/>
                <w:szCs w:val="16"/>
                <w:lang w:val="es-MX" w:eastAsia="es-MX"/>
              </w:rPr>
              <w:t xml:space="preserve"> </w:t>
            </w:r>
            <w:r w:rsidRPr="00815F2C">
              <w:rPr>
                <w:rFonts w:ascii="Calibri" w:hAnsi="Calibri"/>
                <w:color w:val="000000"/>
                <w:sz w:val="16"/>
                <w:szCs w:val="16"/>
                <w:lang w:val="es-MX" w:eastAsia="es-MX"/>
              </w:rPr>
              <w:t>INCLUYE CONECTOR DE TUBO CORRUGADO, CONECTOR GIRATORIO Y ETIQUETA DE IDENTIFICACION PARA CONTROL.</w:t>
            </w:r>
            <w:r w:rsidR="00815F2C">
              <w:rPr>
                <w:rFonts w:ascii="Calibri" w:hAnsi="Calibri"/>
                <w:color w:val="000000"/>
                <w:sz w:val="16"/>
                <w:szCs w:val="16"/>
                <w:lang w:val="es-MX" w:eastAsia="es-MX"/>
              </w:rPr>
              <w:t xml:space="preserve"> </w:t>
            </w:r>
            <w:r w:rsidRPr="00815F2C">
              <w:rPr>
                <w:rFonts w:ascii="Calibri" w:hAnsi="Calibri"/>
                <w:color w:val="000000"/>
                <w:sz w:val="16"/>
                <w:szCs w:val="16"/>
                <w:lang w:val="es-MX" w:eastAsia="es-MX"/>
              </w:rPr>
              <w:t xml:space="preserve">ESTERIL Y DESECHABLE. PIEZA.                                                                                                                                                                                                                                                                                                                                                                                                                                                                                                                                                                                                                                                                                                                                                                                                                                                                                                                                                                                                                                                                                                                                                                                                                                                           </w:t>
            </w:r>
          </w:p>
        </w:tc>
        <w:tc>
          <w:tcPr>
            <w:tcW w:w="993" w:type="dxa"/>
            <w:tcBorders>
              <w:top w:val="nil"/>
              <w:left w:val="nil"/>
              <w:bottom w:val="single" w:sz="4" w:space="0" w:color="auto"/>
              <w:right w:val="single" w:sz="4" w:space="0" w:color="auto"/>
            </w:tcBorders>
            <w:shd w:val="clear" w:color="auto" w:fill="auto"/>
            <w:noWrap/>
            <w:vAlign w:val="center"/>
            <w:hideMark/>
          </w:tcPr>
          <w:p w14:paraId="7FEC933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31D8BF8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339A04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0D5F1C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66DEC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284</w:t>
            </w:r>
          </w:p>
        </w:tc>
        <w:tc>
          <w:tcPr>
            <w:tcW w:w="1154" w:type="dxa"/>
            <w:tcBorders>
              <w:top w:val="nil"/>
              <w:left w:val="nil"/>
              <w:bottom w:val="single" w:sz="4" w:space="0" w:color="auto"/>
              <w:right w:val="single" w:sz="4" w:space="0" w:color="auto"/>
            </w:tcBorders>
            <w:shd w:val="clear" w:color="auto" w:fill="auto"/>
            <w:noWrap/>
            <w:vAlign w:val="center"/>
            <w:hideMark/>
          </w:tcPr>
          <w:p w14:paraId="427D852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603453424.00</w:t>
            </w:r>
          </w:p>
        </w:tc>
        <w:tc>
          <w:tcPr>
            <w:tcW w:w="6358" w:type="dxa"/>
            <w:tcBorders>
              <w:top w:val="nil"/>
              <w:left w:val="nil"/>
              <w:bottom w:val="single" w:sz="4" w:space="0" w:color="auto"/>
              <w:right w:val="single" w:sz="4" w:space="0" w:color="auto"/>
            </w:tcBorders>
            <w:shd w:val="clear" w:color="auto" w:fill="auto"/>
            <w:noWrap/>
            <w:vAlign w:val="bottom"/>
            <w:hideMark/>
          </w:tcPr>
          <w:p w14:paraId="646A3BF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5A8AD31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AD1C0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BCCF4B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23</w:t>
            </w:r>
          </w:p>
        </w:tc>
      </w:tr>
      <w:tr w:rsidR="00E63AAA" w:rsidRPr="00815F2C" w14:paraId="1364601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A8D6D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285</w:t>
            </w:r>
          </w:p>
        </w:tc>
        <w:tc>
          <w:tcPr>
            <w:tcW w:w="1154" w:type="dxa"/>
            <w:tcBorders>
              <w:top w:val="nil"/>
              <w:left w:val="nil"/>
              <w:bottom w:val="single" w:sz="4" w:space="0" w:color="auto"/>
              <w:right w:val="single" w:sz="4" w:space="0" w:color="auto"/>
            </w:tcBorders>
            <w:shd w:val="clear" w:color="auto" w:fill="auto"/>
            <w:noWrap/>
            <w:vAlign w:val="center"/>
            <w:hideMark/>
          </w:tcPr>
          <w:p w14:paraId="2A4648B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603453788.00</w:t>
            </w:r>
          </w:p>
        </w:tc>
        <w:tc>
          <w:tcPr>
            <w:tcW w:w="6358" w:type="dxa"/>
            <w:tcBorders>
              <w:top w:val="nil"/>
              <w:left w:val="nil"/>
              <w:bottom w:val="single" w:sz="4" w:space="0" w:color="auto"/>
              <w:right w:val="single" w:sz="4" w:space="0" w:color="auto"/>
            </w:tcBorders>
            <w:shd w:val="clear" w:color="auto" w:fill="auto"/>
            <w:noWrap/>
            <w:vAlign w:val="bottom"/>
            <w:hideMark/>
          </w:tcPr>
          <w:p w14:paraId="655FDD8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                                                                                                                                                                                                                                                                                                                                                                                                                                                                                                                                                                                                                                                                                                                                                                                                                                                                                                                                                                                                                                                                                                                                                                                                           </w:t>
            </w:r>
          </w:p>
        </w:tc>
        <w:tc>
          <w:tcPr>
            <w:tcW w:w="993" w:type="dxa"/>
            <w:tcBorders>
              <w:top w:val="nil"/>
              <w:left w:val="nil"/>
              <w:bottom w:val="single" w:sz="4" w:space="0" w:color="auto"/>
              <w:right w:val="single" w:sz="4" w:space="0" w:color="auto"/>
            </w:tcBorders>
            <w:shd w:val="clear" w:color="auto" w:fill="auto"/>
            <w:noWrap/>
            <w:vAlign w:val="center"/>
            <w:hideMark/>
          </w:tcPr>
          <w:p w14:paraId="29C21B6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6A15B8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740936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22</w:t>
            </w:r>
          </w:p>
        </w:tc>
      </w:tr>
      <w:tr w:rsidR="00E63AAA" w:rsidRPr="00815F2C" w14:paraId="1384AB8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C8162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286</w:t>
            </w:r>
          </w:p>
        </w:tc>
        <w:tc>
          <w:tcPr>
            <w:tcW w:w="1154" w:type="dxa"/>
            <w:tcBorders>
              <w:top w:val="nil"/>
              <w:left w:val="nil"/>
              <w:bottom w:val="single" w:sz="4" w:space="0" w:color="auto"/>
              <w:right w:val="single" w:sz="4" w:space="0" w:color="auto"/>
            </w:tcBorders>
            <w:shd w:val="clear" w:color="auto" w:fill="auto"/>
            <w:noWrap/>
            <w:vAlign w:val="center"/>
            <w:hideMark/>
          </w:tcPr>
          <w:p w14:paraId="7305781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603454257.00</w:t>
            </w:r>
          </w:p>
        </w:tc>
        <w:tc>
          <w:tcPr>
            <w:tcW w:w="6358" w:type="dxa"/>
            <w:tcBorders>
              <w:top w:val="nil"/>
              <w:left w:val="nil"/>
              <w:bottom w:val="single" w:sz="4" w:space="0" w:color="auto"/>
              <w:right w:val="single" w:sz="4" w:space="0" w:color="auto"/>
            </w:tcBorders>
            <w:shd w:val="clear" w:color="auto" w:fill="auto"/>
            <w:noWrap/>
            <w:vAlign w:val="bottom"/>
            <w:hideMark/>
          </w:tcPr>
          <w:p w14:paraId="33DC88C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EQUIPO PARA VENOCLISIS CON REGULADOR DE INFUSION. CONSTA DE: BAYONETA CON PROTECTOR, CONECTOR LUER LOCK ROSCA CON PROTECTOR, FILTRO DE AIRE, CAMARA DE GOTEO, REGULADOR DE FLUJO CON MECANISMO PARA AJUSTAR EL FLUJO A VELOCIDADES CALIBRADAS O ESTANDARIZADAS, TUBO TRANSPORTADOR Y OBTURADOR DEL TUBO TRANSPORTADOR; DISPOSITIVO PARA APLICACION DE MEDICAMENTOS EN “Y”. LONGITUD TOTAL: 210 CM. REGULACION DEL FLUJO: 50 O MENOR A 250 ML/H. ESTERIL Y DESECHABLE. PIEZA.20 GOTAS/ML</w:t>
            </w:r>
          </w:p>
        </w:tc>
        <w:tc>
          <w:tcPr>
            <w:tcW w:w="993" w:type="dxa"/>
            <w:tcBorders>
              <w:top w:val="nil"/>
              <w:left w:val="nil"/>
              <w:bottom w:val="single" w:sz="4" w:space="0" w:color="auto"/>
              <w:right w:val="single" w:sz="4" w:space="0" w:color="auto"/>
            </w:tcBorders>
            <w:shd w:val="clear" w:color="auto" w:fill="auto"/>
            <w:noWrap/>
            <w:vAlign w:val="center"/>
            <w:hideMark/>
          </w:tcPr>
          <w:p w14:paraId="2E7841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67CDF6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F92F31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32344E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B5ECC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287</w:t>
            </w:r>
          </w:p>
        </w:tc>
        <w:tc>
          <w:tcPr>
            <w:tcW w:w="1154" w:type="dxa"/>
            <w:tcBorders>
              <w:top w:val="nil"/>
              <w:left w:val="nil"/>
              <w:bottom w:val="single" w:sz="4" w:space="0" w:color="auto"/>
              <w:right w:val="single" w:sz="4" w:space="0" w:color="auto"/>
            </w:tcBorders>
            <w:shd w:val="clear" w:color="auto" w:fill="auto"/>
            <w:noWrap/>
            <w:vAlign w:val="center"/>
            <w:hideMark/>
          </w:tcPr>
          <w:p w14:paraId="554A77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603540014.00</w:t>
            </w:r>
          </w:p>
        </w:tc>
        <w:tc>
          <w:tcPr>
            <w:tcW w:w="6358" w:type="dxa"/>
            <w:tcBorders>
              <w:top w:val="nil"/>
              <w:left w:val="nil"/>
              <w:bottom w:val="single" w:sz="4" w:space="0" w:color="auto"/>
              <w:right w:val="single" w:sz="4" w:space="0" w:color="auto"/>
            </w:tcBorders>
            <w:shd w:val="clear" w:color="auto" w:fill="auto"/>
            <w:noWrap/>
            <w:vAlign w:val="bottom"/>
            <w:hideMark/>
          </w:tcPr>
          <w:p w14:paraId="24DAFD7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                                                                                                                                                                                                                                                                                                                                                                                                                                                                                                                                                                                                                                                                                                                                                                                                                                                                                                                                                                                                                                                                                                                                                                                                                                                                                                                                                                                                                                                                                                                                      </w:t>
            </w:r>
          </w:p>
        </w:tc>
        <w:tc>
          <w:tcPr>
            <w:tcW w:w="993" w:type="dxa"/>
            <w:tcBorders>
              <w:top w:val="nil"/>
              <w:left w:val="nil"/>
              <w:bottom w:val="single" w:sz="4" w:space="0" w:color="auto"/>
              <w:right w:val="single" w:sz="4" w:space="0" w:color="auto"/>
            </w:tcBorders>
            <w:shd w:val="clear" w:color="auto" w:fill="auto"/>
            <w:noWrap/>
            <w:vAlign w:val="center"/>
            <w:hideMark/>
          </w:tcPr>
          <w:p w14:paraId="003B037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FFE2E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C/500</w:t>
            </w:r>
          </w:p>
        </w:tc>
        <w:tc>
          <w:tcPr>
            <w:tcW w:w="829" w:type="dxa"/>
            <w:tcBorders>
              <w:top w:val="nil"/>
              <w:left w:val="nil"/>
              <w:bottom w:val="single" w:sz="4" w:space="0" w:color="auto"/>
              <w:right w:val="single" w:sz="4" w:space="0" w:color="auto"/>
            </w:tcBorders>
            <w:shd w:val="clear" w:color="auto" w:fill="auto"/>
            <w:noWrap/>
            <w:vAlign w:val="center"/>
            <w:hideMark/>
          </w:tcPr>
          <w:p w14:paraId="5DAFFA5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113</w:t>
            </w:r>
          </w:p>
        </w:tc>
      </w:tr>
      <w:tr w:rsidR="00E63AAA" w:rsidRPr="00815F2C" w14:paraId="3454BEB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172A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288</w:t>
            </w:r>
          </w:p>
        </w:tc>
        <w:tc>
          <w:tcPr>
            <w:tcW w:w="1154" w:type="dxa"/>
            <w:tcBorders>
              <w:top w:val="nil"/>
              <w:left w:val="nil"/>
              <w:bottom w:val="single" w:sz="4" w:space="0" w:color="auto"/>
              <w:right w:val="single" w:sz="4" w:space="0" w:color="auto"/>
            </w:tcBorders>
            <w:shd w:val="clear" w:color="auto" w:fill="auto"/>
            <w:noWrap/>
            <w:vAlign w:val="center"/>
            <w:hideMark/>
          </w:tcPr>
          <w:p w14:paraId="02BFE59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603600032.00</w:t>
            </w:r>
          </w:p>
        </w:tc>
        <w:tc>
          <w:tcPr>
            <w:tcW w:w="6358" w:type="dxa"/>
            <w:tcBorders>
              <w:top w:val="nil"/>
              <w:left w:val="nil"/>
              <w:bottom w:val="single" w:sz="4" w:space="0" w:color="auto"/>
              <w:right w:val="single" w:sz="4" w:space="0" w:color="auto"/>
            </w:tcBorders>
            <w:shd w:val="clear" w:color="auto" w:fill="auto"/>
            <w:noWrap/>
            <w:vAlign w:val="bottom"/>
            <w:hideMark/>
          </w:tcPr>
          <w:p w14:paraId="16D8464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ESPEJO VAGINAL DESECHABLE, MEDIANO, VALVA SUPERIOR DE 10.7 CM. VALVA INFERIOR DE 12.0 CM. ORIFICIO CENTRAL DE 3.4 CM.                                                                                                                                                                                                                                                                                                                                                                                                                                                                                                                                                                                                                                                                                                                                                                                                                                                                                                                                                                                                                                                                                                                                                                                                                                                                                                                                                                                                                                                                                                                                                                                                                                                                                                                                                                                                                                                                                                                                                           </w:t>
            </w:r>
          </w:p>
        </w:tc>
        <w:tc>
          <w:tcPr>
            <w:tcW w:w="993" w:type="dxa"/>
            <w:tcBorders>
              <w:top w:val="nil"/>
              <w:left w:val="nil"/>
              <w:bottom w:val="single" w:sz="4" w:space="0" w:color="auto"/>
              <w:right w:val="single" w:sz="4" w:space="0" w:color="auto"/>
            </w:tcBorders>
            <w:shd w:val="clear" w:color="auto" w:fill="auto"/>
            <w:noWrap/>
            <w:vAlign w:val="center"/>
            <w:hideMark/>
          </w:tcPr>
          <w:p w14:paraId="020CB28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C2A311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9A970A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259</w:t>
            </w:r>
          </w:p>
        </w:tc>
      </w:tr>
      <w:tr w:rsidR="00E63AAA" w:rsidRPr="00815F2C" w14:paraId="03565D1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2473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289</w:t>
            </w:r>
          </w:p>
        </w:tc>
        <w:tc>
          <w:tcPr>
            <w:tcW w:w="1154" w:type="dxa"/>
            <w:tcBorders>
              <w:top w:val="nil"/>
              <w:left w:val="nil"/>
              <w:bottom w:val="single" w:sz="4" w:space="0" w:color="auto"/>
              <w:right w:val="single" w:sz="4" w:space="0" w:color="auto"/>
            </w:tcBorders>
            <w:shd w:val="clear" w:color="auto" w:fill="auto"/>
            <w:noWrap/>
            <w:vAlign w:val="center"/>
            <w:hideMark/>
          </w:tcPr>
          <w:p w14:paraId="3B692DF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604360057.00</w:t>
            </w:r>
          </w:p>
        </w:tc>
        <w:tc>
          <w:tcPr>
            <w:tcW w:w="6358" w:type="dxa"/>
            <w:tcBorders>
              <w:top w:val="nil"/>
              <w:left w:val="nil"/>
              <w:bottom w:val="single" w:sz="4" w:space="0" w:color="auto"/>
              <w:right w:val="single" w:sz="4" w:space="0" w:color="auto"/>
            </w:tcBorders>
            <w:shd w:val="clear" w:color="auto" w:fill="auto"/>
            <w:noWrap/>
            <w:vAlign w:val="bottom"/>
            <w:hideMark/>
          </w:tcPr>
          <w:p w14:paraId="4D161FE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GASA SECA CORTADA, DE ALGODON 100%. TEJIDA. DOBLADA EN 12 CAPAS. NO ESTERIL. TIPO DE TEJIDO VII. DE 20 X 12TITULO DE HILO DE 28 A 32 M/G TANTO EN URDIMBRE COMO EN TRAMA. PESO MINIMO POR M2 19G/ M2LARGO: ANCHO: AREA 7.5 CM  5 CM. 432 CM2ENVASE CON 200.                                                                                                                                                                                                                                                                                                                                                                                                                                                                                                                                                                                                                                                                                                                                                                                                                                                                                                                                                                                                                                                                                                                                                                                                                                                                                                                                                                                                                                                                                                                                                                                                                                                                                                                                                                                                                     </w:t>
            </w:r>
          </w:p>
        </w:tc>
        <w:tc>
          <w:tcPr>
            <w:tcW w:w="993" w:type="dxa"/>
            <w:tcBorders>
              <w:top w:val="nil"/>
              <w:left w:val="nil"/>
              <w:bottom w:val="single" w:sz="4" w:space="0" w:color="auto"/>
              <w:right w:val="single" w:sz="4" w:space="0" w:color="auto"/>
            </w:tcBorders>
            <w:shd w:val="clear" w:color="auto" w:fill="auto"/>
            <w:noWrap/>
            <w:vAlign w:val="center"/>
            <w:hideMark/>
          </w:tcPr>
          <w:p w14:paraId="64D27DF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A383F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C/200 </w:t>
            </w:r>
          </w:p>
        </w:tc>
        <w:tc>
          <w:tcPr>
            <w:tcW w:w="829" w:type="dxa"/>
            <w:tcBorders>
              <w:top w:val="nil"/>
              <w:left w:val="nil"/>
              <w:bottom w:val="single" w:sz="4" w:space="0" w:color="auto"/>
              <w:right w:val="single" w:sz="4" w:space="0" w:color="auto"/>
            </w:tcBorders>
            <w:shd w:val="clear" w:color="auto" w:fill="auto"/>
            <w:noWrap/>
            <w:vAlign w:val="center"/>
            <w:hideMark/>
          </w:tcPr>
          <w:p w14:paraId="5AD6F3D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97</w:t>
            </w:r>
          </w:p>
        </w:tc>
      </w:tr>
      <w:tr w:rsidR="00E63AAA" w:rsidRPr="00815F2C" w14:paraId="2442D65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3E4C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290</w:t>
            </w:r>
          </w:p>
        </w:tc>
        <w:tc>
          <w:tcPr>
            <w:tcW w:w="1154" w:type="dxa"/>
            <w:tcBorders>
              <w:top w:val="nil"/>
              <w:left w:val="nil"/>
              <w:bottom w:val="single" w:sz="4" w:space="0" w:color="auto"/>
              <w:right w:val="single" w:sz="4" w:space="0" w:color="auto"/>
            </w:tcBorders>
            <w:shd w:val="clear" w:color="auto" w:fill="auto"/>
            <w:noWrap/>
            <w:vAlign w:val="center"/>
            <w:hideMark/>
          </w:tcPr>
          <w:p w14:paraId="280C314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604360107.00</w:t>
            </w:r>
          </w:p>
        </w:tc>
        <w:tc>
          <w:tcPr>
            <w:tcW w:w="6358" w:type="dxa"/>
            <w:tcBorders>
              <w:top w:val="nil"/>
              <w:left w:val="nil"/>
              <w:bottom w:val="single" w:sz="4" w:space="0" w:color="auto"/>
              <w:right w:val="single" w:sz="4" w:space="0" w:color="auto"/>
            </w:tcBorders>
            <w:shd w:val="clear" w:color="auto" w:fill="auto"/>
            <w:noWrap/>
            <w:vAlign w:val="bottom"/>
            <w:hideMark/>
          </w:tcPr>
          <w:p w14:paraId="76CAC85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GASA SECA CORTADA, DE ALGODON 100%. TEJIDA. DOBLADA EN 12 CAPAS. NO ESTERIL. TIPO DE TEJIDO VII. DE 20 X 12TITULO DE HILO DE 28 A 32 M/G TANTO EN URDIMBRE COMO EN TRAMA. PESO MINIMO POR M2 19G/ M2LARGO: ANCHO: AREA10 CM 10 CM. 1152 CM2ENVASE CON 200.                                                                                                                                                                                                                                                                                                                                                                                                                                                                                                                                                                                                                                                                                                                                                                                                                                                                                                                                                                                                                                                                                                                                                                                                                                                                                                                                                                                                                                                                                                                                                                                                                                                                                                                                                                                                                      </w:t>
            </w:r>
          </w:p>
        </w:tc>
        <w:tc>
          <w:tcPr>
            <w:tcW w:w="993" w:type="dxa"/>
            <w:tcBorders>
              <w:top w:val="nil"/>
              <w:left w:val="nil"/>
              <w:bottom w:val="single" w:sz="4" w:space="0" w:color="auto"/>
              <w:right w:val="single" w:sz="4" w:space="0" w:color="auto"/>
            </w:tcBorders>
            <w:shd w:val="clear" w:color="auto" w:fill="auto"/>
            <w:noWrap/>
            <w:vAlign w:val="center"/>
            <w:hideMark/>
          </w:tcPr>
          <w:p w14:paraId="5C743B6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218704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C/200 </w:t>
            </w:r>
          </w:p>
        </w:tc>
        <w:tc>
          <w:tcPr>
            <w:tcW w:w="829" w:type="dxa"/>
            <w:tcBorders>
              <w:top w:val="nil"/>
              <w:left w:val="nil"/>
              <w:bottom w:val="single" w:sz="4" w:space="0" w:color="auto"/>
              <w:right w:val="single" w:sz="4" w:space="0" w:color="auto"/>
            </w:tcBorders>
            <w:shd w:val="clear" w:color="auto" w:fill="auto"/>
            <w:noWrap/>
            <w:vAlign w:val="center"/>
            <w:hideMark/>
          </w:tcPr>
          <w:p w14:paraId="2E98500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181</w:t>
            </w:r>
          </w:p>
        </w:tc>
      </w:tr>
      <w:tr w:rsidR="00E63AAA" w:rsidRPr="00815F2C" w14:paraId="65B3FEA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2496A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291</w:t>
            </w:r>
          </w:p>
        </w:tc>
        <w:tc>
          <w:tcPr>
            <w:tcW w:w="1154" w:type="dxa"/>
            <w:tcBorders>
              <w:top w:val="nil"/>
              <w:left w:val="nil"/>
              <w:bottom w:val="single" w:sz="4" w:space="0" w:color="auto"/>
              <w:right w:val="single" w:sz="4" w:space="0" w:color="auto"/>
            </w:tcBorders>
            <w:shd w:val="clear" w:color="auto" w:fill="auto"/>
            <w:noWrap/>
            <w:vAlign w:val="center"/>
            <w:hideMark/>
          </w:tcPr>
          <w:p w14:paraId="1DB3509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604360115.00</w:t>
            </w:r>
          </w:p>
        </w:tc>
        <w:tc>
          <w:tcPr>
            <w:tcW w:w="6358" w:type="dxa"/>
            <w:tcBorders>
              <w:top w:val="nil"/>
              <w:left w:val="nil"/>
              <w:bottom w:val="single" w:sz="4" w:space="0" w:color="auto"/>
              <w:right w:val="single" w:sz="4" w:space="0" w:color="auto"/>
            </w:tcBorders>
            <w:shd w:val="clear" w:color="auto" w:fill="auto"/>
            <w:noWrap/>
            <w:vAlign w:val="bottom"/>
            <w:hideMark/>
          </w:tcPr>
          <w:p w14:paraId="032884B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GASA SECA CORTADA 5 X 5 CM.                                                                                                                                                                                                                                                                                                                                                                                                                                                                                                                                                                                                                                                                                                                                                                                                                                                                                                                                                                                                                                                                                                                                                                                                                                                                                                                                                                                                                                                                                                                                                                                                                                                                                                                                                                                                                                                                                                                                                                                                                                                     </w:t>
            </w:r>
          </w:p>
        </w:tc>
        <w:tc>
          <w:tcPr>
            <w:tcW w:w="993" w:type="dxa"/>
            <w:tcBorders>
              <w:top w:val="nil"/>
              <w:left w:val="nil"/>
              <w:bottom w:val="single" w:sz="4" w:space="0" w:color="auto"/>
              <w:right w:val="single" w:sz="4" w:space="0" w:color="auto"/>
            </w:tcBorders>
            <w:shd w:val="clear" w:color="auto" w:fill="auto"/>
            <w:noWrap/>
            <w:vAlign w:val="center"/>
            <w:hideMark/>
          </w:tcPr>
          <w:p w14:paraId="4478D0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PQTE</w:t>
            </w:r>
          </w:p>
        </w:tc>
        <w:tc>
          <w:tcPr>
            <w:tcW w:w="1148" w:type="dxa"/>
            <w:tcBorders>
              <w:top w:val="nil"/>
              <w:left w:val="nil"/>
              <w:bottom w:val="single" w:sz="4" w:space="0" w:color="auto"/>
              <w:right w:val="single" w:sz="4" w:space="0" w:color="auto"/>
            </w:tcBorders>
            <w:shd w:val="clear" w:color="auto" w:fill="auto"/>
            <w:noWrap/>
            <w:vAlign w:val="center"/>
            <w:hideMark/>
          </w:tcPr>
          <w:p w14:paraId="69EE29C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C/200 </w:t>
            </w:r>
          </w:p>
        </w:tc>
        <w:tc>
          <w:tcPr>
            <w:tcW w:w="829" w:type="dxa"/>
            <w:tcBorders>
              <w:top w:val="nil"/>
              <w:left w:val="nil"/>
              <w:bottom w:val="single" w:sz="4" w:space="0" w:color="auto"/>
              <w:right w:val="single" w:sz="4" w:space="0" w:color="auto"/>
            </w:tcBorders>
            <w:shd w:val="clear" w:color="auto" w:fill="auto"/>
            <w:noWrap/>
            <w:vAlign w:val="center"/>
            <w:hideMark/>
          </w:tcPr>
          <w:p w14:paraId="70C58CB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14</w:t>
            </w:r>
          </w:p>
        </w:tc>
      </w:tr>
      <w:tr w:rsidR="00E63AAA" w:rsidRPr="00815F2C" w14:paraId="7D4064C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3D331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292</w:t>
            </w:r>
          </w:p>
        </w:tc>
        <w:tc>
          <w:tcPr>
            <w:tcW w:w="1154" w:type="dxa"/>
            <w:tcBorders>
              <w:top w:val="nil"/>
              <w:left w:val="nil"/>
              <w:bottom w:val="single" w:sz="4" w:space="0" w:color="auto"/>
              <w:right w:val="single" w:sz="4" w:space="0" w:color="auto"/>
            </w:tcBorders>
            <w:shd w:val="clear" w:color="auto" w:fill="auto"/>
            <w:noWrap/>
            <w:vAlign w:val="center"/>
            <w:hideMark/>
          </w:tcPr>
          <w:p w14:paraId="57DE052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604360206.00</w:t>
            </w:r>
          </w:p>
        </w:tc>
        <w:tc>
          <w:tcPr>
            <w:tcW w:w="6358" w:type="dxa"/>
            <w:tcBorders>
              <w:top w:val="nil"/>
              <w:left w:val="nil"/>
              <w:bottom w:val="single" w:sz="4" w:space="0" w:color="auto"/>
              <w:right w:val="single" w:sz="4" w:space="0" w:color="auto"/>
            </w:tcBorders>
            <w:shd w:val="clear" w:color="auto" w:fill="auto"/>
            <w:noWrap/>
            <w:vAlign w:val="bottom"/>
            <w:hideMark/>
          </w:tcPr>
          <w:p w14:paraId="7B79409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GASA SIMPLE, SECA. DE ALGODON, TIPO HOSPITAL. ROLLO TEJIDO PLANO (DOBLADA). LARGO: ANCHO: 91 M 91 CM. ROLLO.                                                                                                                                                                                                                                                                                                                                                                                                                                                                                                                                                                                                                                                                                                                                                                                                                                                                                                                                                                                                                                                                                                                                                                                                                                                                                                                                                                                                                                                                                                                                                                                                                                                                                                                                                                                                                                                                                                                                                                    </w:t>
            </w:r>
          </w:p>
        </w:tc>
        <w:tc>
          <w:tcPr>
            <w:tcW w:w="993" w:type="dxa"/>
            <w:tcBorders>
              <w:top w:val="nil"/>
              <w:left w:val="nil"/>
              <w:bottom w:val="single" w:sz="4" w:space="0" w:color="auto"/>
              <w:right w:val="single" w:sz="4" w:space="0" w:color="auto"/>
            </w:tcBorders>
            <w:shd w:val="clear" w:color="auto" w:fill="auto"/>
            <w:noWrap/>
            <w:vAlign w:val="center"/>
            <w:hideMark/>
          </w:tcPr>
          <w:p w14:paraId="75AF2E3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5C8C62D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0B7FBB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B4C160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6659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293</w:t>
            </w:r>
          </w:p>
        </w:tc>
        <w:tc>
          <w:tcPr>
            <w:tcW w:w="1154" w:type="dxa"/>
            <w:tcBorders>
              <w:top w:val="nil"/>
              <w:left w:val="nil"/>
              <w:bottom w:val="single" w:sz="4" w:space="0" w:color="auto"/>
              <w:right w:val="single" w:sz="4" w:space="0" w:color="auto"/>
            </w:tcBorders>
            <w:shd w:val="clear" w:color="auto" w:fill="auto"/>
            <w:noWrap/>
            <w:vAlign w:val="center"/>
            <w:hideMark/>
          </w:tcPr>
          <w:p w14:paraId="3372CA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604360552.00</w:t>
            </w:r>
          </w:p>
        </w:tc>
        <w:tc>
          <w:tcPr>
            <w:tcW w:w="6358" w:type="dxa"/>
            <w:tcBorders>
              <w:top w:val="nil"/>
              <w:left w:val="nil"/>
              <w:bottom w:val="single" w:sz="4" w:space="0" w:color="auto"/>
              <w:right w:val="single" w:sz="4" w:space="0" w:color="auto"/>
            </w:tcBorders>
            <w:shd w:val="clear" w:color="auto" w:fill="auto"/>
            <w:noWrap/>
            <w:vAlign w:val="bottom"/>
            <w:hideMark/>
          </w:tcPr>
          <w:p w14:paraId="55CF394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GASA SECA CORTADA, DE ALGODON CON MARCA RADIOPACA. LARGO:  ANCHO: 10 CM  10 CM.                                                                                                                                                                                                                                                                                                                                                                                                                                                                                                                                                                                                                                                                                                                                                                                                                                                                                                                                                                                                                                                                                                                                                                                                                                                                                                                                                                                                                                                                                                                                                                                                                                                                                                                                                                                                                                                                                                                                                                                                 </w:t>
            </w:r>
          </w:p>
        </w:tc>
        <w:tc>
          <w:tcPr>
            <w:tcW w:w="993" w:type="dxa"/>
            <w:tcBorders>
              <w:top w:val="nil"/>
              <w:left w:val="nil"/>
              <w:bottom w:val="single" w:sz="4" w:space="0" w:color="auto"/>
              <w:right w:val="single" w:sz="4" w:space="0" w:color="auto"/>
            </w:tcBorders>
            <w:shd w:val="clear" w:color="auto" w:fill="auto"/>
            <w:noWrap/>
            <w:vAlign w:val="center"/>
            <w:hideMark/>
          </w:tcPr>
          <w:p w14:paraId="09D491F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F157C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C/200 </w:t>
            </w:r>
          </w:p>
        </w:tc>
        <w:tc>
          <w:tcPr>
            <w:tcW w:w="829" w:type="dxa"/>
            <w:tcBorders>
              <w:top w:val="nil"/>
              <w:left w:val="nil"/>
              <w:bottom w:val="single" w:sz="4" w:space="0" w:color="auto"/>
              <w:right w:val="single" w:sz="4" w:space="0" w:color="auto"/>
            </w:tcBorders>
            <w:shd w:val="clear" w:color="auto" w:fill="auto"/>
            <w:noWrap/>
            <w:vAlign w:val="center"/>
            <w:hideMark/>
          </w:tcPr>
          <w:p w14:paraId="57C2127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18</w:t>
            </w:r>
          </w:p>
        </w:tc>
      </w:tr>
      <w:tr w:rsidR="00E63AAA" w:rsidRPr="00815F2C" w14:paraId="544B681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F61BD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294</w:t>
            </w:r>
          </w:p>
        </w:tc>
        <w:tc>
          <w:tcPr>
            <w:tcW w:w="1154" w:type="dxa"/>
            <w:tcBorders>
              <w:top w:val="nil"/>
              <w:left w:val="nil"/>
              <w:bottom w:val="single" w:sz="4" w:space="0" w:color="auto"/>
              <w:right w:val="single" w:sz="4" w:space="0" w:color="auto"/>
            </w:tcBorders>
            <w:shd w:val="clear" w:color="auto" w:fill="auto"/>
            <w:noWrap/>
            <w:vAlign w:val="center"/>
            <w:hideMark/>
          </w:tcPr>
          <w:p w14:paraId="3C96759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604390039.00</w:t>
            </w:r>
          </w:p>
        </w:tc>
        <w:tc>
          <w:tcPr>
            <w:tcW w:w="6358" w:type="dxa"/>
            <w:tcBorders>
              <w:top w:val="nil"/>
              <w:left w:val="nil"/>
              <w:bottom w:val="single" w:sz="4" w:space="0" w:color="auto"/>
              <w:right w:val="single" w:sz="4" w:space="0" w:color="auto"/>
            </w:tcBorders>
            <w:shd w:val="clear" w:color="auto" w:fill="auto"/>
            <w:noWrap/>
            <w:vAlign w:val="bottom"/>
            <w:hideMark/>
          </w:tcPr>
          <w:p w14:paraId="73294EE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GORRO DE TELA NO TEJIDA DE POLIPROPILENO, DESECHABLE. IMPERMEABLE A LA PENETRACION DE LIQUIDOS Y FLUIDOS; ANTIESTATICA Y RESISTENTE A LA TENSION. CINTAS DE AJUSTE EN EL EXTREMO DISTAL. TAMAÑO ESTANDAR. DESECHABLE PIEZA.                                                                                                                                                                                                                                                                                                                                                                                                                                                                                                                                                                                                                                                                                                                                                                                                                                                                                                                                                                                                                                                                                                                                                                                                                                                                                                                                                                                                                                                                                                                                                                                                                                                                                                                                                                                                                                                     </w:t>
            </w:r>
          </w:p>
        </w:tc>
        <w:tc>
          <w:tcPr>
            <w:tcW w:w="993" w:type="dxa"/>
            <w:tcBorders>
              <w:top w:val="nil"/>
              <w:left w:val="nil"/>
              <w:bottom w:val="single" w:sz="4" w:space="0" w:color="auto"/>
              <w:right w:val="single" w:sz="4" w:space="0" w:color="auto"/>
            </w:tcBorders>
            <w:shd w:val="clear" w:color="auto" w:fill="auto"/>
            <w:noWrap/>
            <w:vAlign w:val="center"/>
            <w:hideMark/>
          </w:tcPr>
          <w:p w14:paraId="12C5179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E25BD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8EDC2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4879</w:t>
            </w:r>
          </w:p>
        </w:tc>
      </w:tr>
      <w:tr w:rsidR="00E63AAA" w:rsidRPr="00815F2C" w14:paraId="0ACD5CD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E602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295</w:t>
            </w:r>
          </w:p>
        </w:tc>
        <w:tc>
          <w:tcPr>
            <w:tcW w:w="1154" w:type="dxa"/>
            <w:tcBorders>
              <w:top w:val="nil"/>
              <w:left w:val="nil"/>
              <w:bottom w:val="single" w:sz="4" w:space="0" w:color="auto"/>
              <w:right w:val="single" w:sz="4" w:space="0" w:color="auto"/>
            </w:tcBorders>
            <w:shd w:val="clear" w:color="auto" w:fill="auto"/>
            <w:noWrap/>
            <w:vAlign w:val="center"/>
            <w:hideMark/>
          </w:tcPr>
          <w:p w14:paraId="71FF385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604390054.00</w:t>
            </w:r>
          </w:p>
        </w:tc>
        <w:tc>
          <w:tcPr>
            <w:tcW w:w="6358" w:type="dxa"/>
            <w:tcBorders>
              <w:top w:val="nil"/>
              <w:left w:val="nil"/>
              <w:bottom w:val="single" w:sz="4" w:space="0" w:color="auto"/>
              <w:right w:val="single" w:sz="4" w:space="0" w:color="auto"/>
            </w:tcBorders>
            <w:shd w:val="clear" w:color="auto" w:fill="auto"/>
            <w:noWrap/>
            <w:vAlign w:val="bottom"/>
            <w:hideMark/>
          </w:tcPr>
          <w:p w14:paraId="6720823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GORRO REDONDO CON ELASTICO AJUSTABLE AL CONTORNO DE LA CARA, DE TELA NO TEJIDA DE POLIPROPILENO, DESECHABLE. IMPERMEABLE A LA PENETRACION DE LIQUIDOS Y FLUIDOS; ANTIESTATICA Y RESISTENTE A LA TENSION. TAMAÑO: CHICODESECHABLEPIEZA.                                                                                                                                                                                                                                                                                                                                                                                                                                                                                                                                                                                                                                                                                                                                                                                                                                                                                                                                                                                                                                                                                                                                                                                                                                                                                                                                                                                                                                                                                                                                                                                                                                                                                                                                                                                                                                          </w:t>
            </w:r>
          </w:p>
        </w:tc>
        <w:tc>
          <w:tcPr>
            <w:tcW w:w="993" w:type="dxa"/>
            <w:tcBorders>
              <w:top w:val="nil"/>
              <w:left w:val="nil"/>
              <w:bottom w:val="single" w:sz="4" w:space="0" w:color="auto"/>
              <w:right w:val="single" w:sz="4" w:space="0" w:color="auto"/>
            </w:tcBorders>
            <w:shd w:val="clear" w:color="auto" w:fill="auto"/>
            <w:noWrap/>
            <w:vAlign w:val="center"/>
            <w:hideMark/>
          </w:tcPr>
          <w:p w14:paraId="653095D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F1C18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C9A697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8776</w:t>
            </w:r>
          </w:p>
        </w:tc>
      </w:tr>
      <w:tr w:rsidR="00E63AAA" w:rsidRPr="00815F2C" w14:paraId="77EEE18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6E7C3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296</w:t>
            </w:r>
          </w:p>
        </w:tc>
        <w:tc>
          <w:tcPr>
            <w:tcW w:w="1154" w:type="dxa"/>
            <w:tcBorders>
              <w:top w:val="nil"/>
              <w:left w:val="nil"/>
              <w:bottom w:val="single" w:sz="4" w:space="0" w:color="auto"/>
              <w:right w:val="single" w:sz="4" w:space="0" w:color="auto"/>
            </w:tcBorders>
            <w:shd w:val="clear" w:color="auto" w:fill="auto"/>
            <w:noWrap/>
            <w:vAlign w:val="center"/>
            <w:hideMark/>
          </w:tcPr>
          <w:p w14:paraId="409F3B7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604560037.00</w:t>
            </w:r>
          </w:p>
        </w:tc>
        <w:tc>
          <w:tcPr>
            <w:tcW w:w="6358" w:type="dxa"/>
            <w:tcBorders>
              <w:top w:val="nil"/>
              <w:left w:val="nil"/>
              <w:bottom w:val="single" w:sz="4" w:space="0" w:color="auto"/>
              <w:right w:val="single" w:sz="4" w:space="0" w:color="auto"/>
            </w:tcBorders>
            <w:shd w:val="clear" w:color="auto" w:fill="auto"/>
            <w:noWrap/>
            <w:vAlign w:val="bottom"/>
            <w:hideMark/>
          </w:tcPr>
          <w:p w14:paraId="37B9320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GUANTES PARA EXPLORACION, AMBIDIESTRO, ESTERILES. DE POLIETILENO, DESECHABLES. TAMAÑO: MEDIANO                                                                                                                                                                                                                                                                                                                                                                                                                                                                                                                                                                                                                                                                                                                                                                                                                                                                                                                                                                                                                                                                                                                                                                                                                                                                                                                                                                                                                                                                                                                                                                                                                                                                                                                                                                                                                                                                                                                                                                                  </w:t>
            </w:r>
          </w:p>
        </w:tc>
        <w:tc>
          <w:tcPr>
            <w:tcW w:w="993" w:type="dxa"/>
            <w:tcBorders>
              <w:top w:val="nil"/>
              <w:left w:val="nil"/>
              <w:bottom w:val="single" w:sz="4" w:space="0" w:color="auto"/>
              <w:right w:val="single" w:sz="4" w:space="0" w:color="auto"/>
            </w:tcBorders>
            <w:shd w:val="clear" w:color="auto" w:fill="auto"/>
            <w:noWrap/>
            <w:vAlign w:val="center"/>
            <w:hideMark/>
          </w:tcPr>
          <w:p w14:paraId="56C007C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FF879E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A6A37E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24</w:t>
            </w:r>
          </w:p>
        </w:tc>
      </w:tr>
      <w:tr w:rsidR="00E63AAA" w:rsidRPr="00815F2C" w14:paraId="3999CA3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4F88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297</w:t>
            </w:r>
          </w:p>
        </w:tc>
        <w:tc>
          <w:tcPr>
            <w:tcW w:w="1154" w:type="dxa"/>
            <w:tcBorders>
              <w:top w:val="nil"/>
              <w:left w:val="nil"/>
              <w:bottom w:val="single" w:sz="4" w:space="0" w:color="auto"/>
              <w:right w:val="single" w:sz="4" w:space="0" w:color="auto"/>
            </w:tcBorders>
            <w:shd w:val="clear" w:color="auto" w:fill="auto"/>
            <w:noWrap/>
            <w:vAlign w:val="center"/>
            <w:hideMark/>
          </w:tcPr>
          <w:p w14:paraId="603F411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604560300.00</w:t>
            </w:r>
          </w:p>
        </w:tc>
        <w:tc>
          <w:tcPr>
            <w:tcW w:w="6358" w:type="dxa"/>
            <w:tcBorders>
              <w:top w:val="nil"/>
              <w:left w:val="nil"/>
              <w:bottom w:val="single" w:sz="4" w:space="0" w:color="auto"/>
              <w:right w:val="single" w:sz="4" w:space="0" w:color="auto"/>
            </w:tcBorders>
            <w:shd w:val="clear" w:color="auto" w:fill="auto"/>
            <w:noWrap/>
            <w:vAlign w:val="bottom"/>
            <w:hideMark/>
          </w:tcPr>
          <w:p w14:paraId="75B0E06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GUANTES PARA CIRUGIA. DE LATEX NATURAL, ESTERILES Y DESECHABLES. TALLA 6 1/2                                                                                                                                                                                                                                                                                                                                                                                                                                                                                                                                                                                                                                                                                                                                                                                                                                                                                                                                                                                                                                                                                                                                                                                                                                                                                                                                                                                                                                                                                                                                                                                                                                                                                                                                                                                                                                                                                                                                                                                                    </w:t>
            </w:r>
          </w:p>
        </w:tc>
        <w:tc>
          <w:tcPr>
            <w:tcW w:w="993" w:type="dxa"/>
            <w:tcBorders>
              <w:top w:val="nil"/>
              <w:left w:val="nil"/>
              <w:bottom w:val="single" w:sz="4" w:space="0" w:color="auto"/>
              <w:right w:val="single" w:sz="4" w:space="0" w:color="auto"/>
            </w:tcBorders>
            <w:shd w:val="clear" w:color="auto" w:fill="auto"/>
            <w:noWrap/>
            <w:vAlign w:val="center"/>
            <w:hideMark/>
          </w:tcPr>
          <w:p w14:paraId="1D9EA3F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6A0529F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32911B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1012</w:t>
            </w:r>
          </w:p>
        </w:tc>
      </w:tr>
      <w:tr w:rsidR="00E63AAA" w:rsidRPr="00815F2C" w14:paraId="58247FE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BF04C7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298</w:t>
            </w:r>
          </w:p>
        </w:tc>
        <w:tc>
          <w:tcPr>
            <w:tcW w:w="1154" w:type="dxa"/>
            <w:tcBorders>
              <w:top w:val="nil"/>
              <w:left w:val="nil"/>
              <w:bottom w:val="single" w:sz="4" w:space="0" w:color="auto"/>
              <w:right w:val="single" w:sz="4" w:space="0" w:color="auto"/>
            </w:tcBorders>
            <w:shd w:val="clear" w:color="auto" w:fill="auto"/>
            <w:noWrap/>
            <w:vAlign w:val="center"/>
            <w:hideMark/>
          </w:tcPr>
          <w:p w14:paraId="2CB1736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604560318.00</w:t>
            </w:r>
          </w:p>
        </w:tc>
        <w:tc>
          <w:tcPr>
            <w:tcW w:w="6358" w:type="dxa"/>
            <w:tcBorders>
              <w:top w:val="nil"/>
              <w:left w:val="nil"/>
              <w:bottom w:val="single" w:sz="4" w:space="0" w:color="auto"/>
              <w:right w:val="single" w:sz="4" w:space="0" w:color="auto"/>
            </w:tcBorders>
            <w:shd w:val="clear" w:color="auto" w:fill="auto"/>
            <w:noWrap/>
            <w:vAlign w:val="bottom"/>
            <w:hideMark/>
          </w:tcPr>
          <w:p w14:paraId="2EA5F76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GUANTES PARA CIRUGIA. DE LATEX NATURAL, ESTERILES Y DESECHABLES TALLA 7                                                                                                                                                                                                                                                                                                                                                                                                                                                                                                                                                                                                                                                                                                                                                                                                                                                                                                                                                                                                                                                                                                                                                                                                                                                                                                                                                                                                                                                                                                                                                                                                                                                                                                                                                                                                                                                                                                                                                                                                         </w:t>
            </w:r>
          </w:p>
        </w:tc>
        <w:tc>
          <w:tcPr>
            <w:tcW w:w="993" w:type="dxa"/>
            <w:tcBorders>
              <w:top w:val="nil"/>
              <w:left w:val="nil"/>
              <w:bottom w:val="single" w:sz="4" w:space="0" w:color="auto"/>
              <w:right w:val="single" w:sz="4" w:space="0" w:color="auto"/>
            </w:tcBorders>
            <w:shd w:val="clear" w:color="auto" w:fill="auto"/>
            <w:noWrap/>
            <w:vAlign w:val="center"/>
            <w:hideMark/>
          </w:tcPr>
          <w:p w14:paraId="301156A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24371B6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1229E6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1669</w:t>
            </w:r>
          </w:p>
        </w:tc>
      </w:tr>
      <w:tr w:rsidR="00E63AAA" w:rsidRPr="00815F2C" w14:paraId="607B22A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4CC07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299</w:t>
            </w:r>
          </w:p>
        </w:tc>
        <w:tc>
          <w:tcPr>
            <w:tcW w:w="1154" w:type="dxa"/>
            <w:tcBorders>
              <w:top w:val="nil"/>
              <w:left w:val="nil"/>
              <w:bottom w:val="single" w:sz="4" w:space="0" w:color="auto"/>
              <w:right w:val="single" w:sz="4" w:space="0" w:color="auto"/>
            </w:tcBorders>
            <w:shd w:val="clear" w:color="auto" w:fill="auto"/>
            <w:noWrap/>
            <w:vAlign w:val="center"/>
            <w:hideMark/>
          </w:tcPr>
          <w:p w14:paraId="1A80DB3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604560334.00</w:t>
            </w:r>
          </w:p>
        </w:tc>
        <w:tc>
          <w:tcPr>
            <w:tcW w:w="6358" w:type="dxa"/>
            <w:tcBorders>
              <w:top w:val="nil"/>
              <w:left w:val="nil"/>
              <w:bottom w:val="single" w:sz="4" w:space="0" w:color="auto"/>
              <w:right w:val="single" w:sz="4" w:space="0" w:color="auto"/>
            </w:tcBorders>
            <w:shd w:val="clear" w:color="auto" w:fill="auto"/>
            <w:noWrap/>
            <w:vAlign w:val="bottom"/>
            <w:hideMark/>
          </w:tcPr>
          <w:p w14:paraId="5C65BC9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GUANTES PARA CIRUGIA. DE LATEX NATURAL, ESTERILES Y DESECHABLES TALLA 7 1/2                                                                                                                                                                                                                                                                                                                                                                                                                                                                                                                                                                                                                                                                                                                                                                                                                                                                                                                                                                                                                                                                                                                                                                                                                                                                                                                                                                                                                                                                                                                                                                                                                                                                                                                                                                                                                                                                                                                                                                                                     </w:t>
            </w:r>
          </w:p>
        </w:tc>
        <w:tc>
          <w:tcPr>
            <w:tcW w:w="993" w:type="dxa"/>
            <w:tcBorders>
              <w:top w:val="nil"/>
              <w:left w:val="nil"/>
              <w:bottom w:val="single" w:sz="4" w:space="0" w:color="auto"/>
              <w:right w:val="single" w:sz="4" w:space="0" w:color="auto"/>
            </w:tcBorders>
            <w:shd w:val="clear" w:color="auto" w:fill="auto"/>
            <w:noWrap/>
            <w:vAlign w:val="center"/>
            <w:hideMark/>
          </w:tcPr>
          <w:p w14:paraId="4600EC3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2C738B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7BD33D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923</w:t>
            </w:r>
          </w:p>
        </w:tc>
      </w:tr>
      <w:tr w:rsidR="00E63AAA" w:rsidRPr="00815F2C" w14:paraId="455DC74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ED9FE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300</w:t>
            </w:r>
          </w:p>
        </w:tc>
        <w:tc>
          <w:tcPr>
            <w:tcW w:w="1154" w:type="dxa"/>
            <w:tcBorders>
              <w:top w:val="nil"/>
              <w:left w:val="nil"/>
              <w:bottom w:val="single" w:sz="4" w:space="0" w:color="auto"/>
              <w:right w:val="single" w:sz="4" w:space="0" w:color="auto"/>
            </w:tcBorders>
            <w:shd w:val="clear" w:color="auto" w:fill="auto"/>
            <w:noWrap/>
            <w:vAlign w:val="center"/>
            <w:hideMark/>
          </w:tcPr>
          <w:p w14:paraId="2D1B8FE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604560359.00</w:t>
            </w:r>
          </w:p>
        </w:tc>
        <w:tc>
          <w:tcPr>
            <w:tcW w:w="6358" w:type="dxa"/>
            <w:tcBorders>
              <w:top w:val="nil"/>
              <w:left w:val="nil"/>
              <w:bottom w:val="single" w:sz="4" w:space="0" w:color="auto"/>
              <w:right w:val="single" w:sz="4" w:space="0" w:color="auto"/>
            </w:tcBorders>
            <w:shd w:val="clear" w:color="auto" w:fill="auto"/>
            <w:noWrap/>
            <w:vAlign w:val="bottom"/>
            <w:hideMark/>
          </w:tcPr>
          <w:p w14:paraId="156D1D1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GUANTES PARA CIRUGIA. DE LATEX NATURAL, ESTERILES Y DESECHABLES TALLA 8                                                                                                                                                                                                                                                                                                                                                                                                                                                                                                                                                                                                                                                                                                                                                                                                                                                                                                                                                                                                                                                                                                                                                                                                                                                                                                                                                                                                                                                                                                                                                                                                                                                                                                                                                                                                                                                                                                                                                                                                         </w:t>
            </w:r>
          </w:p>
        </w:tc>
        <w:tc>
          <w:tcPr>
            <w:tcW w:w="993" w:type="dxa"/>
            <w:tcBorders>
              <w:top w:val="nil"/>
              <w:left w:val="nil"/>
              <w:bottom w:val="single" w:sz="4" w:space="0" w:color="auto"/>
              <w:right w:val="single" w:sz="4" w:space="0" w:color="auto"/>
            </w:tcBorders>
            <w:shd w:val="clear" w:color="auto" w:fill="auto"/>
            <w:noWrap/>
            <w:vAlign w:val="center"/>
            <w:hideMark/>
          </w:tcPr>
          <w:p w14:paraId="1601B25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5A240CF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41283F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175</w:t>
            </w:r>
          </w:p>
        </w:tc>
      </w:tr>
      <w:tr w:rsidR="00E63AAA" w:rsidRPr="00815F2C" w14:paraId="4033463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B347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301</w:t>
            </w:r>
          </w:p>
        </w:tc>
        <w:tc>
          <w:tcPr>
            <w:tcW w:w="1154" w:type="dxa"/>
            <w:tcBorders>
              <w:top w:val="nil"/>
              <w:left w:val="nil"/>
              <w:bottom w:val="single" w:sz="4" w:space="0" w:color="auto"/>
              <w:right w:val="single" w:sz="4" w:space="0" w:color="auto"/>
            </w:tcBorders>
            <w:shd w:val="clear" w:color="auto" w:fill="auto"/>
            <w:noWrap/>
            <w:vAlign w:val="center"/>
            <w:hideMark/>
          </w:tcPr>
          <w:p w14:paraId="2DDB84C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604560367.00</w:t>
            </w:r>
          </w:p>
        </w:tc>
        <w:tc>
          <w:tcPr>
            <w:tcW w:w="6358" w:type="dxa"/>
            <w:tcBorders>
              <w:top w:val="nil"/>
              <w:left w:val="nil"/>
              <w:bottom w:val="single" w:sz="4" w:space="0" w:color="auto"/>
              <w:right w:val="single" w:sz="4" w:space="0" w:color="auto"/>
            </w:tcBorders>
            <w:shd w:val="clear" w:color="auto" w:fill="auto"/>
            <w:noWrap/>
            <w:vAlign w:val="bottom"/>
            <w:hideMark/>
          </w:tcPr>
          <w:p w14:paraId="5982724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GUANTES PARA CIRUGIA. DE LATEX NATURAL, ESTERILES Y DESECHABLES TALLA 8 1/2                                                                                                                                                                                                                                                                                                                                                                                                                                                                                                                                                                                                                                                                                                                                                                                                                                                                                                                                                                                                                                                                                                                                                                                                                                                                                                                                                                                                                                                                                                                                                                                                                                                                                                                                                                                                                                                                                                                                                                                                     </w:t>
            </w:r>
          </w:p>
        </w:tc>
        <w:tc>
          <w:tcPr>
            <w:tcW w:w="993" w:type="dxa"/>
            <w:tcBorders>
              <w:top w:val="nil"/>
              <w:left w:val="nil"/>
              <w:bottom w:val="single" w:sz="4" w:space="0" w:color="auto"/>
              <w:right w:val="single" w:sz="4" w:space="0" w:color="auto"/>
            </w:tcBorders>
            <w:shd w:val="clear" w:color="auto" w:fill="auto"/>
            <w:noWrap/>
            <w:vAlign w:val="center"/>
            <w:hideMark/>
          </w:tcPr>
          <w:p w14:paraId="7C67FF4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PAR</w:t>
            </w:r>
          </w:p>
        </w:tc>
        <w:tc>
          <w:tcPr>
            <w:tcW w:w="1148" w:type="dxa"/>
            <w:tcBorders>
              <w:top w:val="nil"/>
              <w:left w:val="nil"/>
              <w:bottom w:val="single" w:sz="4" w:space="0" w:color="auto"/>
              <w:right w:val="single" w:sz="4" w:space="0" w:color="auto"/>
            </w:tcBorders>
            <w:shd w:val="clear" w:color="auto" w:fill="auto"/>
            <w:noWrap/>
            <w:vAlign w:val="center"/>
            <w:hideMark/>
          </w:tcPr>
          <w:p w14:paraId="3CB8A0E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200B52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172</w:t>
            </w:r>
          </w:p>
        </w:tc>
      </w:tr>
      <w:tr w:rsidR="00E63AAA" w:rsidRPr="00815F2C" w14:paraId="102E68C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1A18D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302</w:t>
            </w:r>
          </w:p>
        </w:tc>
        <w:tc>
          <w:tcPr>
            <w:tcW w:w="1154" w:type="dxa"/>
            <w:tcBorders>
              <w:top w:val="nil"/>
              <w:left w:val="nil"/>
              <w:bottom w:val="single" w:sz="4" w:space="0" w:color="auto"/>
              <w:right w:val="single" w:sz="4" w:space="0" w:color="auto"/>
            </w:tcBorders>
            <w:shd w:val="clear" w:color="auto" w:fill="auto"/>
            <w:noWrap/>
            <w:vAlign w:val="center"/>
            <w:hideMark/>
          </w:tcPr>
          <w:p w14:paraId="26375D3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604560383.00</w:t>
            </w:r>
          </w:p>
        </w:tc>
        <w:tc>
          <w:tcPr>
            <w:tcW w:w="6358" w:type="dxa"/>
            <w:tcBorders>
              <w:top w:val="nil"/>
              <w:left w:val="nil"/>
              <w:bottom w:val="single" w:sz="4" w:space="0" w:color="auto"/>
              <w:right w:val="single" w:sz="4" w:space="0" w:color="auto"/>
            </w:tcBorders>
            <w:shd w:val="clear" w:color="auto" w:fill="auto"/>
            <w:noWrap/>
            <w:vAlign w:val="bottom"/>
            <w:hideMark/>
          </w:tcPr>
          <w:p w14:paraId="3500363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 PARA EXPLORACION AMBIDIESTRO ESTERILES, DE LATEX, DESECHABLES TAMANO: CHICO                                                                                                                                                                                                                                                                                                                                                                                                                                                                                                                                                                                                                                                                                                                                                                                                                                                                                                                                                                                                                                                                                                                                                                                                                                                                                                                                                                                                                                                                                                                                                                                                                                                                                                                                                                                                                                                                                                                                                                                              </w:t>
            </w:r>
          </w:p>
        </w:tc>
        <w:tc>
          <w:tcPr>
            <w:tcW w:w="993" w:type="dxa"/>
            <w:tcBorders>
              <w:top w:val="nil"/>
              <w:left w:val="nil"/>
              <w:bottom w:val="single" w:sz="4" w:space="0" w:color="auto"/>
              <w:right w:val="single" w:sz="4" w:space="0" w:color="auto"/>
            </w:tcBorders>
            <w:shd w:val="clear" w:color="auto" w:fill="auto"/>
            <w:noWrap/>
            <w:vAlign w:val="center"/>
            <w:hideMark/>
          </w:tcPr>
          <w:p w14:paraId="642D968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3F4A71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BBBD6D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196</w:t>
            </w:r>
          </w:p>
        </w:tc>
      </w:tr>
      <w:tr w:rsidR="00E63AAA" w:rsidRPr="00815F2C" w14:paraId="1F0E4F4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7740C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303</w:t>
            </w:r>
          </w:p>
        </w:tc>
        <w:tc>
          <w:tcPr>
            <w:tcW w:w="1154" w:type="dxa"/>
            <w:tcBorders>
              <w:top w:val="nil"/>
              <w:left w:val="nil"/>
              <w:bottom w:val="single" w:sz="4" w:space="0" w:color="auto"/>
              <w:right w:val="single" w:sz="4" w:space="0" w:color="auto"/>
            </w:tcBorders>
            <w:shd w:val="clear" w:color="auto" w:fill="auto"/>
            <w:noWrap/>
            <w:vAlign w:val="center"/>
            <w:hideMark/>
          </w:tcPr>
          <w:p w14:paraId="7CFC4CD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604560391.00</w:t>
            </w:r>
          </w:p>
        </w:tc>
        <w:tc>
          <w:tcPr>
            <w:tcW w:w="6358" w:type="dxa"/>
            <w:tcBorders>
              <w:top w:val="nil"/>
              <w:left w:val="nil"/>
              <w:bottom w:val="single" w:sz="4" w:space="0" w:color="auto"/>
              <w:right w:val="single" w:sz="4" w:space="0" w:color="auto"/>
            </w:tcBorders>
            <w:shd w:val="clear" w:color="auto" w:fill="auto"/>
            <w:noWrap/>
            <w:vAlign w:val="bottom"/>
            <w:hideMark/>
          </w:tcPr>
          <w:p w14:paraId="761C78F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 PARA EXPLORACION AMBIDIESTRO, ESTERILES, DE LATEX, DESECHABLES TAMANO: MEDIANO                                                                                                                                                                                                                                                                                                                                                                                                                                                                                                                                                                                                                                                                                                                                                                                                                                                                                                                                                                                                                                                                                                                                                                                                                                                                                                                                                                                                                                                                                                                                                                                                                                                                                                                                                                                                                                                                                                                                                                                           </w:t>
            </w:r>
          </w:p>
        </w:tc>
        <w:tc>
          <w:tcPr>
            <w:tcW w:w="993" w:type="dxa"/>
            <w:tcBorders>
              <w:top w:val="nil"/>
              <w:left w:val="nil"/>
              <w:bottom w:val="single" w:sz="4" w:space="0" w:color="auto"/>
              <w:right w:val="single" w:sz="4" w:space="0" w:color="auto"/>
            </w:tcBorders>
            <w:shd w:val="clear" w:color="auto" w:fill="auto"/>
            <w:noWrap/>
            <w:vAlign w:val="center"/>
            <w:hideMark/>
          </w:tcPr>
          <w:p w14:paraId="3D59AA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DC594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75911D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480</w:t>
            </w:r>
          </w:p>
        </w:tc>
      </w:tr>
      <w:tr w:rsidR="00E63AAA" w:rsidRPr="00815F2C" w14:paraId="666574E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043F6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304</w:t>
            </w:r>
          </w:p>
        </w:tc>
        <w:tc>
          <w:tcPr>
            <w:tcW w:w="1154" w:type="dxa"/>
            <w:tcBorders>
              <w:top w:val="nil"/>
              <w:left w:val="nil"/>
              <w:bottom w:val="single" w:sz="4" w:space="0" w:color="auto"/>
              <w:right w:val="single" w:sz="4" w:space="0" w:color="auto"/>
            </w:tcBorders>
            <w:shd w:val="clear" w:color="auto" w:fill="auto"/>
            <w:noWrap/>
            <w:vAlign w:val="center"/>
            <w:hideMark/>
          </w:tcPr>
          <w:p w14:paraId="5500CF0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604560409.00</w:t>
            </w:r>
          </w:p>
        </w:tc>
        <w:tc>
          <w:tcPr>
            <w:tcW w:w="6358" w:type="dxa"/>
            <w:tcBorders>
              <w:top w:val="nil"/>
              <w:left w:val="nil"/>
              <w:bottom w:val="single" w:sz="4" w:space="0" w:color="auto"/>
              <w:right w:val="single" w:sz="4" w:space="0" w:color="auto"/>
            </w:tcBorders>
            <w:shd w:val="clear" w:color="auto" w:fill="auto"/>
            <w:noWrap/>
            <w:vAlign w:val="bottom"/>
            <w:hideMark/>
          </w:tcPr>
          <w:p w14:paraId="1B13D28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 PARA EXPLORACION AMBIDIESTRO, ESTERILES DE LATEX, DESECHABLES TAMANO: GRANDE                                                                                                                                                                                                                                                                                                                                                                                                                                                                                                                                                                                                                                                                                                                                                                                                                                                                                                                                                                                                                                                                                                                                                                                                                                                                                                                                                                                                                                                                                                                                                                                                                                                                                                                                                                                                                                                                                                                                                                                             </w:t>
            </w:r>
          </w:p>
        </w:tc>
        <w:tc>
          <w:tcPr>
            <w:tcW w:w="993" w:type="dxa"/>
            <w:tcBorders>
              <w:top w:val="nil"/>
              <w:left w:val="nil"/>
              <w:bottom w:val="single" w:sz="4" w:space="0" w:color="auto"/>
              <w:right w:val="single" w:sz="4" w:space="0" w:color="auto"/>
            </w:tcBorders>
            <w:shd w:val="clear" w:color="auto" w:fill="auto"/>
            <w:noWrap/>
            <w:vAlign w:val="center"/>
            <w:hideMark/>
          </w:tcPr>
          <w:p w14:paraId="62808D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C964F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1326BF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72</w:t>
            </w:r>
          </w:p>
        </w:tc>
      </w:tr>
      <w:tr w:rsidR="00E63AAA" w:rsidRPr="00815F2C" w14:paraId="3A4FABF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42409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305</w:t>
            </w:r>
          </w:p>
        </w:tc>
        <w:tc>
          <w:tcPr>
            <w:tcW w:w="1154" w:type="dxa"/>
            <w:tcBorders>
              <w:top w:val="nil"/>
              <w:left w:val="nil"/>
              <w:bottom w:val="single" w:sz="4" w:space="0" w:color="auto"/>
              <w:right w:val="single" w:sz="4" w:space="0" w:color="auto"/>
            </w:tcBorders>
            <w:shd w:val="clear" w:color="auto" w:fill="auto"/>
            <w:noWrap/>
            <w:vAlign w:val="center"/>
            <w:hideMark/>
          </w:tcPr>
          <w:p w14:paraId="51B3F08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604610147.00</w:t>
            </w:r>
          </w:p>
        </w:tc>
        <w:tc>
          <w:tcPr>
            <w:tcW w:w="6358" w:type="dxa"/>
            <w:tcBorders>
              <w:top w:val="nil"/>
              <w:left w:val="nil"/>
              <w:bottom w:val="single" w:sz="4" w:space="0" w:color="auto"/>
              <w:right w:val="single" w:sz="4" w:space="0" w:color="auto"/>
            </w:tcBorders>
            <w:shd w:val="clear" w:color="auto" w:fill="auto"/>
            <w:noWrap/>
            <w:vAlign w:val="bottom"/>
            <w:hideMark/>
          </w:tcPr>
          <w:p w14:paraId="7F1FAD4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GUATA  DE TELA NO TEJIDA DE ALGODON O FIBRAS DERIVADAS DE LA CELULOSA Y RESINAS. LONGITUD 5 M. ANCHO 5 CM.                                                                                                                                                                                                                                                                                                                                                                                                                                                                                                                                                                                                                                                                                                                                                                                                                                                                                                                                                                                                                                                                                                                                                                                                                                                                                                                                                                                                                                                                                                                                                                                                                                                                                                                                                                                                                                                                                                                                                                      </w:t>
            </w:r>
          </w:p>
        </w:tc>
        <w:tc>
          <w:tcPr>
            <w:tcW w:w="993" w:type="dxa"/>
            <w:tcBorders>
              <w:top w:val="nil"/>
              <w:left w:val="nil"/>
              <w:bottom w:val="single" w:sz="4" w:space="0" w:color="auto"/>
              <w:right w:val="single" w:sz="4" w:space="0" w:color="auto"/>
            </w:tcBorders>
            <w:shd w:val="clear" w:color="auto" w:fill="auto"/>
            <w:noWrap/>
            <w:vAlign w:val="center"/>
            <w:hideMark/>
          </w:tcPr>
          <w:p w14:paraId="7D468F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700AE1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10236E6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3BCEDB3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857D0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306</w:t>
            </w:r>
          </w:p>
        </w:tc>
        <w:tc>
          <w:tcPr>
            <w:tcW w:w="1154" w:type="dxa"/>
            <w:tcBorders>
              <w:top w:val="nil"/>
              <w:left w:val="nil"/>
              <w:bottom w:val="single" w:sz="4" w:space="0" w:color="auto"/>
              <w:right w:val="single" w:sz="4" w:space="0" w:color="auto"/>
            </w:tcBorders>
            <w:shd w:val="clear" w:color="auto" w:fill="auto"/>
            <w:noWrap/>
            <w:vAlign w:val="center"/>
            <w:hideMark/>
          </w:tcPr>
          <w:p w14:paraId="2519210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604610154.00</w:t>
            </w:r>
          </w:p>
        </w:tc>
        <w:tc>
          <w:tcPr>
            <w:tcW w:w="6358" w:type="dxa"/>
            <w:tcBorders>
              <w:top w:val="nil"/>
              <w:left w:val="nil"/>
              <w:bottom w:val="single" w:sz="4" w:space="0" w:color="auto"/>
              <w:right w:val="single" w:sz="4" w:space="0" w:color="auto"/>
            </w:tcBorders>
            <w:shd w:val="clear" w:color="auto" w:fill="auto"/>
            <w:noWrap/>
            <w:vAlign w:val="bottom"/>
            <w:hideMark/>
          </w:tcPr>
          <w:p w14:paraId="50159E1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GUATA  DE TELA NO TEJIDA DE ALGODON O FIBRAS DERIVADAS DE LA CELULOSA Y RESINAS. LONITUD 5 M. ANCHO 10 CM.                                                                                                                                                                                                                                                                                                                                                                                                                                                                                                                                                                                                                                                                                                                                                                                                                                                                                                                                                                                                                                                                                                                                                                                                                                                                                                                                                                                                                                                                                                                                                                                                                                                                                                                                                                                                                                                                                                                                                                      </w:t>
            </w:r>
          </w:p>
        </w:tc>
        <w:tc>
          <w:tcPr>
            <w:tcW w:w="993" w:type="dxa"/>
            <w:tcBorders>
              <w:top w:val="nil"/>
              <w:left w:val="nil"/>
              <w:bottom w:val="single" w:sz="4" w:space="0" w:color="auto"/>
              <w:right w:val="single" w:sz="4" w:space="0" w:color="auto"/>
            </w:tcBorders>
            <w:shd w:val="clear" w:color="auto" w:fill="auto"/>
            <w:noWrap/>
            <w:vAlign w:val="center"/>
            <w:hideMark/>
          </w:tcPr>
          <w:p w14:paraId="685F35F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7A736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54DCF5C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12</w:t>
            </w:r>
          </w:p>
        </w:tc>
      </w:tr>
      <w:tr w:rsidR="00E63AAA" w:rsidRPr="00815F2C" w14:paraId="6269B2E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BDB9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307</w:t>
            </w:r>
          </w:p>
        </w:tc>
        <w:tc>
          <w:tcPr>
            <w:tcW w:w="1154" w:type="dxa"/>
            <w:tcBorders>
              <w:top w:val="nil"/>
              <w:left w:val="nil"/>
              <w:bottom w:val="single" w:sz="4" w:space="0" w:color="auto"/>
              <w:right w:val="single" w:sz="4" w:space="0" w:color="auto"/>
            </w:tcBorders>
            <w:shd w:val="clear" w:color="auto" w:fill="auto"/>
            <w:noWrap/>
            <w:vAlign w:val="center"/>
            <w:hideMark/>
          </w:tcPr>
          <w:p w14:paraId="4E855DB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604610162.00</w:t>
            </w:r>
          </w:p>
        </w:tc>
        <w:tc>
          <w:tcPr>
            <w:tcW w:w="6358" w:type="dxa"/>
            <w:tcBorders>
              <w:top w:val="nil"/>
              <w:left w:val="nil"/>
              <w:bottom w:val="single" w:sz="4" w:space="0" w:color="auto"/>
              <w:right w:val="single" w:sz="4" w:space="0" w:color="auto"/>
            </w:tcBorders>
            <w:shd w:val="clear" w:color="auto" w:fill="auto"/>
            <w:noWrap/>
            <w:vAlign w:val="bottom"/>
            <w:hideMark/>
          </w:tcPr>
          <w:p w14:paraId="6D695ED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GUATA  DE TELA NO TEJIDA DE ALGODON O FIBRAS DERIVADAS DE LA CELULOSA Y RESINAS. LONGITUD 5 M. ANCHO 15 CM.                                                                                                                                                                                                                                                                                                                                                                                                                                                                                                                                                                                                                                                                                                                                                                                                                                                                                                                                                                                                                                                                                                                                                                                                                                                                                                                                                                                                                                                                                                                                                                                                                                                                                                                                                                                                                                                                                                                                                                     </w:t>
            </w:r>
          </w:p>
        </w:tc>
        <w:tc>
          <w:tcPr>
            <w:tcW w:w="993" w:type="dxa"/>
            <w:tcBorders>
              <w:top w:val="nil"/>
              <w:left w:val="nil"/>
              <w:bottom w:val="single" w:sz="4" w:space="0" w:color="auto"/>
              <w:right w:val="single" w:sz="4" w:space="0" w:color="auto"/>
            </w:tcBorders>
            <w:shd w:val="clear" w:color="auto" w:fill="auto"/>
            <w:noWrap/>
            <w:vAlign w:val="center"/>
            <w:hideMark/>
          </w:tcPr>
          <w:p w14:paraId="7E67653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A3FC5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3113DF4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58ECCBE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0161C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308</w:t>
            </w:r>
          </w:p>
        </w:tc>
        <w:tc>
          <w:tcPr>
            <w:tcW w:w="1154" w:type="dxa"/>
            <w:tcBorders>
              <w:top w:val="nil"/>
              <w:left w:val="nil"/>
              <w:bottom w:val="single" w:sz="4" w:space="0" w:color="auto"/>
              <w:right w:val="single" w:sz="4" w:space="0" w:color="auto"/>
            </w:tcBorders>
            <w:shd w:val="clear" w:color="auto" w:fill="auto"/>
            <w:noWrap/>
            <w:vAlign w:val="center"/>
            <w:hideMark/>
          </w:tcPr>
          <w:p w14:paraId="2C0FB2B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604610188.00</w:t>
            </w:r>
          </w:p>
        </w:tc>
        <w:tc>
          <w:tcPr>
            <w:tcW w:w="6358" w:type="dxa"/>
            <w:tcBorders>
              <w:top w:val="nil"/>
              <w:left w:val="nil"/>
              <w:bottom w:val="single" w:sz="4" w:space="0" w:color="auto"/>
              <w:right w:val="single" w:sz="4" w:space="0" w:color="auto"/>
            </w:tcBorders>
            <w:shd w:val="clear" w:color="auto" w:fill="auto"/>
            <w:noWrap/>
            <w:vAlign w:val="bottom"/>
            <w:hideMark/>
          </w:tcPr>
          <w:p w14:paraId="714786D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GUATA  DE TELA NO TEJIDA DE ALGODON O FIBRAS DERIVADAS DE LA CELULOSA Y RESINAS. LONGITUD 5 M. ANCHO 20 CM.                                                                                                                                                                                                                                                                                                                                                                                                                                                                                                                                                                                                                                                                                                                                                                                                                                                                                                                                                                                                                                                                                                                                                                                                                                                                                                                                                                                                                                                                                                                                                                                                                                                                                                                                                                                                                                                                                                                                                                     </w:t>
            </w:r>
          </w:p>
        </w:tc>
        <w:tc>
          <w:tcPr>
            <w:tcW w:w="993" w:type="dxa"/>
            <w:tcBorders>
              <w:top w:val="nil"/>
              <w:left w:val="nil"/>
              <w:bottom w:val="single" w:sz="4" w:space="0" w:color="auto"/>
              <w:right w:val="single" w:sz="4" w:space="0" w:color="auto"/>
            </w:tcBorders>
            <w:shd w:val="clear" w:color="auto" w:fill="auto"/>
            <w:noWrap/>
            <w:vAlign w:val="center"/>
            <w:hideMark/>
          </w:tcPr>
          <w:p w14:paraId="600C018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A461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08379F7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07667FD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564D0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309</w:t>
            </w:r>
          </w:p>
        </w:tc>
        <w:tc>
          <w:tcPr>
            <w:tcW w:w="1154" w:type="dxa"/>
            <w:tcBorders>
              <w:top w:val="nil"/>
              <w:left w:val="nil"/>
              <w:bottom w:val="single" w:sz="4" w:space="0" w:color="auto"/>
              <w:right w:val="single" w:sz="4" w:space="0" w:color="auto"/>
            </w:tcBorders>
            <w:shd w:val="clear" w:color="auto" w:fill="auto"/>
            <w:noWrap/>
            <w:vAlign w:val="center"/>
            <w:hideMark/>
          </w:tcPr>
          <w:p w14:paraId="7CD6F58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604610287.00</w:t>
            </w:r>
          </w:p>
        </w:tc>
        <w:tc>
          <w:tcPr>
            <w:tcW w:w="6358" w:type="dxa"/>
            <w:tcBorders>
              <w:top w:val="nil"/>
              <w:left w:val="nil"/>
              <w:bottom w:val="single" w:sz="4" w:space="0" w:color="auto"/>
              <w:right w:val="single" w:sz="4" w:space="0" w:color="auto"/>
            </w:tcBorders>
            <w:shd w:val="clear" w:color="auto" w:fill="auto"/>
            <w:noWrap/>
            <w:vAlign w:val="bottom"/>
            <w:hideMark/>
          </w:tcPr>
          <w:p w14:paraId="5D95A43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GUATA SINTETICA DE ACRILICO, REPELENTE AL AGUA, DE SECADO INSTANTANEO, PARA COLOCARSE CON VENDA INMOVILIZADORA DE FIBRA DE VIDRIO. LONGITUD 3.65 M. ANCHO 10.0 CM.</w:t>
            </w:r>
          </w:p>
        </w:tc>
        <w:tc>
          <w:tcPr>
            <w:tcW w:w="993" w:type="dxa"/>
            <w:tcBorders>
              <w:top w:val="nil"/>
              <w:left w:val="nil"/>
              <w:bottom w:val="single" w:sz="4" w:space="0" w:color="auto"/>
              <w:right w:val="single" w:sz="4" w:space="0" w:color="auto"/>
            </w:tcBorders>
            <w:shd w:val="clear" w:color="auto" w:fill="auto"/>
            <w:noWrap/>
            <w:vAlign w:val="center"/>
            <w:hideMark/>
          </w:tcPr>
          <w:p w14:paraId="50C9B51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35D8E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DCFC93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18664F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24364E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310</w:t>
            </w:r>
          </w:p>
        </w:tc>
        <w:tc>
          <w:tcPr>
            <w:tcW w:w="1154" w:type="dxa"/>
            <w:tcBorders>
              <w:top w:val="nil"/>
              <w:left w:val="nil"/>
              <w:bottom w:val="single" w:sz="4" w:space="0" w:color="auto"/>
              <w:right w:val="single" w:sz="4" w:space="0" w:color="auto"/>
            </w:tcBorders>
            <w:shd w:val="clear" w:color="auto" w:fill="auto"/>
            <w:noWrap/>
            <w:vAlign w:val="center"/>
            <w:hideMark/>
          </w:tcPr>
          <w:p w14:paraId="6E82A6D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604700112.00</w:t>
            </w:r>
          </w:p>
        </w:tc>
        <w:tc>
          <w:tcPr>
            <w:tcW w:w="6358" w:type="dxa"/>
            <w:tcBorders>
              <w:top w:val="nil"/>
              <w:left w:val="nil"/>
              <w:bottom w:val="single" w:sz="4" w:space="0" w:color="auto"/>
              <w:right w:val="single" w:sz="4" w:space="0" w:color="auto"/>
            </w:tcBorders>
            <w:shd w:val="clear" w:color="auto" w:fill="auto"/>
            <w:noWrap/>
            <w:vAlign w:val="bottom"/>
            <w:hideMark/>
          </w:tcPr>
          <w:p w14:paraId="254682E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ESPONJA HEMOSTATICA DE GELATINA O COLAGENO 50 A 100 X 70 A 125 MM.                                                                                                                                                                                                                                                                                                                                                                                                                                                                                                                                                                                                                                                                                                                                                                                                                                                                                                                                                                                                                                                                                                                                                                                                                                                                                                                                                                                                                                                                                                                                                                                                                                                                                                                                                                                                                                                                                                                                                                                                              </w:t>
            </w:r>
          </w:p>
        </w:tc>
        <w:tc>
          <w:tcPr>
            <w:tcW w:w="993" w:type="dxa"/>
            <w:tcBorders>
              <w:top w:val="nil"/>
              <w:left w:val="nil"/>
              <w:bottom w:val="single" w:sz="4" w:space="0" w:color="auto"/>
              <w:right w:val="single" w:sz="4" w:space="0" w:color="auto"/>
            </w:tcBorders>
            <w:shd w:val="clear" w:color="auto" w:fill="auto"/>
            <w:noWrap/>
            <w:vAlign w:val="center"/>
            <w:hideMark/>
          </w:tcPr>
          <w:p w14:paraId="1D18ED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4CCA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D09F1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12</w:t>
            </w:r>
          </w:p>
        </w:tc>
      </w:tr>
      <w:tr w:rsidR="00E63AAA" w:rsidRPr="00815F2C" w14:paraId="7AEE51B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DCC8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311</w:t>
            </w:r>
          </w:p>
        </w:tc>
        <w:tc>
          <w:tcPr>
            <w:tcW w:w="1154" w:type="dxa"/>
            <w:tcBorders>
              <w:top w:val="nil"/>
              <w:left w:val="nil"/>
              <w:bottom w:val="single" w:sz="4" w:space="0" w:color="auto"/>
              <w:right w:val="single" w:sz="4" w:space="0" w:color="auto"/>
            </w:tcBorders>
            <w:shd w:val="clear" w:color="auto" w:fill="auto"/>
            <w:noWrap/>
            <w:vAlign w:val="center"/>
            <w:hideMark/>
          </w:tcPr>
          <w:p w14:paraId="7FFDFB8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604830091.00</w:t>
            </w:r>
          </w:p>
        </w:tc>
        <w:tc>
          <w:tcPr>
            <w:tcW w:w="6358" w:type="dxa"/>
            <w:tcBorders>
              <w:top w:val="nil"/>
              <w:left w:val="nil"/>
              <w:bottom w:val="single" w:sz="4" w:space="0" w:color="auto"/>
              <w:right w:val="single" w:sz="4" w:space="0" w:color="auto"/>
            </w:tcBorders>
            <w:shd w:val="clear" w:color="auto" w:fill="auto"/>
            <w:noWrap/>
            <w:vAlign w:val="bottom"/>
            <w:hideMark/>
          </w:tcPr>
          <w:p w14:paraId="4DA68A0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BISTURI DE ACERO INOXIDABLE ESTERIL Y DESECHABLE, NUMERO 10,  EMPAQUE INDIVIDUAL                                                                                                                                                                                                                                                                                                                                                                                                                                                                                                                                                                                                                                                                                                                                                                                                                                                                                                                                                                                                                                                                                                                                                                                                                                                                                                                                                                                                                                                                                                                                                                                                                                                                                                                                                                                                                                                                                                                                                                                      </w:t>
            </w:r>
          </w:p>
        </w:tc>
        <w:tc>
          <w:tcPr>
            <w:tcW w:w="993" w:type="dxa"/>
            <w:tcBorders>
              <w:top w:val="nil"/>
              <w:left w:val="nil"/>
              <w:bottom w:val="single" w:sz="4" w:space="0" w:color="auto"/>
              <w:right w:val="single" w:sz="4" w:space="0" w:color="auto"/>
            </w:tcBorders>
            <w:shd w:val="clear" w:color="auto" w:fill="auto"/>
            <w:noWrap/>
            <w:vAlign w:val="center"/>
            <w:hideMark/>
          </w:tcPr>
          <w:p w14:paraId="0909D7A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A3FD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033A9EE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12</w:t>
            </w:r>
          </w:p>
        </w:tc>
      </w:tr>
      <w:tr w:rsidR="00E63AAA" w:rsidRPr="00815F2C" w14:paraId="6A27FF6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C1BE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312</w:t>
            </w:r>
          </w:p>
        </w:tc>
        <w:tc>
          <w:tcPr>
            <w:tcW w:w="1154" w:type="dxa"/>
            <w:tcBorders>
              <w:top w:val="nil"/>
              <w:left w:val="nil"/>
              <w:bottom w:val="single" w:sz="4" w:space="0" w:color="auto"/>
              <w:right w:val="single" w:sz="4" w:space="0" w:color="auto"/>
            </w:tcBorders>
            <w:shd w:val="clear" w:color="auto" w:fill="auto"/>
            <w:noWrap/>
            <w:vAlign w:val="center"/>
            <w:hideMark/>
          </w:tcPr>
          <w:p w14:paraId="5AC3E58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604830117.00</w:t>
            </w:r>
          </w:p>
        </w:tc>
        <w:tc>
          <w:tcPr>
            <w:tcW w:w="6358" w:type="dxa"/>
            <w:tcBorders>
              <w:top w:val="nil"/>
              <w:left w:val="nil"/>
              <w:bottom w:val="single" w:sz="4" w:space="0" w:color="auto"/>
              <w:right w:val="single" w:sz="4" w:space="0" w:color="auto"/>
            </w:tcBorders>
            <w:shd w:val="clear" w:color="auto" w:fill="auto"/>
            <w:noWrap/>
            <w:vAlign w:val="bottom"/>
            <w:hideMark/>
          </w:tcPr>
          <w:p w14:paraId="284A0DB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BISTURI DE ACERO INOXIDABLE ESTERIL Y DESECHABLE, NUMERO 12,  EMPAQUE INDIVIDUAL                                                                                                                                                                                                                                                                                                                                                                                                                                                                                                                                                                                                                                                                                                                                                                                                                                                                                                                                                                                                                                                                                                                                                                                                                                                                                                                                                                                                                                                                                                                                                                                                                                                                                                                                                                                                                                                                                                                                                                                      </w:t>
            </w:r>
          </w:p>
        </w:tc>
        <w:tc>
          <w:tcPr>
            <w:tcW w:w="993" w:type="dxa"/>
            <w:tcBorders>
              <w:top w:val="nil"/>
              <w:left w:val="nil"/>
              <w:bottom w:val="single" w:sz="4" w:space="0" w:color="auto"/>
              <w:right w:val="single" w:sz="4" w:space="0" w:color="auto"/>
            </w:tcBorders>
            <w:shd w:val="clear" w:color="auto" w:fill="auto"/>
            <w:noWrap/>
            <w:vAlign w:val="center"/>
            <w:hideMark/>
          </w:tcPr>
          <w:p w14:paraId="3BFD07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236FB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B81B5C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16</w:t>
            </w:r>
          </w:p>
        </w:tc>
      </w:tr>
      <w:tr w:rsidR="00E63AAA" w:rsidRPr="00815F2C" w14:paraId="0F74E96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7D86A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313</w:t>
            </w:r>
          </w:p>
        </w:tc>
        <w:tc>
          <w:tcPr>
            <w:tcW w:w="1154" w:type="dxa"/>
            <w:tcBorders>
              <w:top w:val="nil"/>
              <w:left w:val="nil"/>
              <w:bottom w:val="single" w:sz="4" w:space="0" w:color="auto"/>
              <w:right w:val="single" w:sz="4" w:space="0" w:color="auto"/>
            </w:tcBorders>
            <w:shd w:val="clear" w:color="auto" w:fill="auto"/>
            <w:noWrap/>
            <w:vAlign w:val="center"/>
            <w:hideMark/>
          </w:tcPr>
          <w:p w14:paraId="39A3A10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604830125.00</w:t>
            </w:r>
          </w:p>
        </w:tc>
        <w:tc>
          <w:tcPr>
            <w:tcW w:w="6358" w:type="dxa"/>
            <w:tcBorders>
              <w:top w:val="nil"/>
              <w:left w:val="nil"/>
              <w:bottom w:val="single" w:sz="4" w:space="0" w:color="auto"/>
              <w:right w:val="single" w:sz="4" w:space="0" w:color="auto"/>
            </w:tcBorders>
            <w:shd w:val="clear" w:color="auto" w:fill="auto"/>
            <w:noWrap/>
            <w:vAlign w:val="bottom"/>
            <w:hideMark/>
          </w:tcPr>
          <w:p w14:paraId="5564E2F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BISTURI DE ACERO INOXIDABLE ESTERIL Y DESECHABLE, NUMERO 11,  EMPAQUE INDIVIDUAL                                                                                                                                                                                                                                                                                                                                                                                                                                                                                                                                                                                                                                                                                                                                                                                                                                                                                                                                                                                                                                                                                                                                                                                                                                                                                                                                                                                                                                                                                                                                                                                                                                                                                                                                                                                                                                                                                                                                                                                      </w:t>
            </w:r>
          </w:p>
        </w:tc>
        <w:tc>
          <w:tcPr>
            <w:tcW w:w="993" w:type="dxa"/>
            <w:tcBorders>
              <w:top w:val="nil"/>
              <w:left w:val="nil"/>
              <w:bottom w:val="single" w:sz="4" w:space="0" w:color="auto"/>
              <w:right w:val="single" w:sz="4" w:space="0" w:color="auto"/>
            </w:tcBorders>
            <w:shd w:val="clear" w:color="auto" w:fill="auto"/>
            <w:noWrap/>
            <w:vAlign w:val="center"/>
            <w:hideMark/>
          </w:tcPr>
          <w:p w14:paraId="1A6395F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97BF63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3A1C0F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46</w:t>
            </w:r>
          </w:p>
        </w:tc>
      </w:tr>
      <w:tr w:rsidR="00E63AAA" w:rsidRPr="00815F2C" w14:paraId="6E5F287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2AB8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314</w:t>
            </w:r>
          </w:p>
        </w:tc>
        <w:tc>
          <w:tcPr>
            <w:tcW w:w="1154" w:type="dxa"/>
            <w:tcBorders>
              <w:top w:val="nil"/>
              <w:left w:val="nil"/>
              <w:bottom w:val="single" w:sz="4" w:space="0" w:color="auto"/>
              <w:right w:val="single" w:sz="4" w:space="0" w:color="auto"/>
            </w:tcBorders>
            <w:shd w:val="clear" w:color="auto" w:fill="auto"/>
            <w:noWrap/>
            <w:vAlign w:val="center"/>
            <w:hideMark/>
          </w:tcPr>
          <w:p w14:paraId="6901A7D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604830133.00</w:t>
            </w:r>
          </w:p>
        </w:tc>
        <w:tc>
          <w:tcPr>
            <w:tcW w:w="6358" w:type="dxa"/>
            <w:tcBorders>
              <w:top w:val="nil"/>
              <w:left w:val="nil"/>
              <w:bottom w:val="single" w:sz="4" w:space="0" w:color="auto"/>
              <w:right w:val="single" w:sz="4" w:space="0" w:color="auto"/>
            </w:tcBorders>
            <w:shd w:val="clear" w:color="auto" w:fill="auto"/>
            <w:noWrap/>
            <w:vAlign w:val="bottom"/>
            <w:hideMark/>
          </w:tcPr>
          <w:p w14:paraId="7F916CA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BISTURI DE ACERO INOXIDABLE ESTERIL Y DESECHABLE, NUMERO 20,  EMPAQUE INDIVIDUAL.                                                                                                                                                                                                                                                                                                                                                                                                                                                                                                                                                                                                                                                                                                                                                                                                                                                                                                                                                                                                                                                                                                                                                                                                                                                                                                                                                                                                                                                                                                                                                                                                                                                                                                                                                                                                                                                                                                                                                                                     </w:t>
            </w:r>
          </w:p>
        </w:tc>
        <w:tc>
          <w:tcPr>
            <w:tcW w:w="993" w:type="dxa"/>
            <w:tcBorders>
              <w:top w:val="nil"/>
              <w:left w:val="nil"/>
              <w:bottom w:val="single" w:sz="4" w:space="0" w:color="auto"/>
              <w:right w:val="single" w:sz="4" w:space="0" w:color="auto"/>
            </w:tcBorders>
            <w:shd w:val="clear" w:color="auto" w:fill="auto"/>
            <w:noWrap/>
            <w:vAlign w:val="center"/>
            <w:hideMark/>
          </w:tcPr>
          <w:p w14:paraId="0902125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F858A9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12187B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55</w:t>
            </w:r>
          </w:p>
        </w:tc>
      </w:tr>
      <w:tr w:rsidR="00E63AAA" w:rsidRPr="00815F2C" w14:paraId="3B54E5C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9FC8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315</w:t>
            </w:r>
          </w:p>
        </w:tc>
        <w:tc>
          <w:tcPr>
            <w:tcW w:w="1154" w:type="dxa"/>
            <w:tcBorders>
              <w:top w:val="nil"/>
              <w:left w:val="nil"/>
              <w:bottom w:val="single" w:sz="4" w:space="0" w:color="auto"/>
              <w:right w:val="single" w:sz="4" w:space="0" w:color="auto"/>
            </w:tcBorders>
            <w:shd w:val="clear" w:color="auto" w:fill="auto"/>
            <w:noWrap/>
            <w:vAlign w:val="center"/>
            <w:hideMark/>
          </w:tcPr>
          <w:p w14:paraId="33E91D7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604830141.00</w:t>
            </w:r>
          </w:p>
        </w:tc>
        <w:tc>
          <w:tcPr>
            <w:tcW w:w="6358" w:type="dxa"/>
            <w:tcBorders>
              <w:top w:val="nil"/>
              <w:left w:val="nil"/>
              <w:bottom w:val="single" w:sz="4" w:space="0" w:color="auto"/>
              <w:right w:val="single" w:sz="4" w:space="0" w:color="auto"/>
            </w:tcBorders>
            <w:shd w:val="clear" w:color="auto" w:fill="auto"/>
            <w:noWrap/>
            <w:vAlign w:val="bottom"/>
            <w:hideMark/>
          </w:tcPr>
          <w:p w14:paraId="111B9ED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BISTURI DE ACERO INOXIDABLE ESTERIL Y DESECHABLE, NUMERO 15,  EMPAQUE INDIVIDUAL                                                                                                                                                                                                                                                                                                                                                                                                                                                                                                                                                                                                                                                                                                                                                                                                                                                                                                                                                                                                                                                                                                                                                                                                                                                                                                                                                                                                                                                                                                                                                                                                                                                                                                                                                                                                                                                                                                                                                                                      </w:t>
            </w:r>
          </w:p>
        </w:tc>
        <w:tc>
          <w:tcPr>
            <w:tcW w:w="993" w:type="dxa"/>
            <w:tcBorders>
              <w:top w:val="nil"/>
              <w:left w:val="nil"/>
              <w:bottom w:val="single" w:sz="4" w:space="0" w:color="auto"/>
              <w:right w:val="single" w:sz="4" w:space="0" w:color="auto"/>
            </w:tcBorders>
            <w:shd w:val="clear" w:color="auto" w:fill="auto"/>
            <w:noWrap/>
            <w:vAlign w:val="center"/>
            <w:hideMark/>
          </w:tcPr>
          <w:p w14:paraId="6BA984A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53FA9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DC1B54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102</w:t>
            </w:r>
          </w:p>
        </w:tc>
      </w:tr>
      <w:tr w:rsidR="00E63AAA" w:rsidRPr="00815F2C" w14:paraId="15F2CE7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009E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316</w:t>
            </w:r>
          </w:p>
        </w:tc>
        <w:tc>
          <w:tcPr>
            <w:tcW w:w="1154" w:type="dxa"/>
            <w:tcBorders>
              <w:top w:val="nil"/>
              <w:left w:val="nil"/>
              <w:bottom w:val="single" w:sz="4" w:space="0" w:color="auto"/>
              <w:right w:val="single" w:sz="4" w:space="0" w:color="auto"/>
            </w:tcBorders>
            <w:shd w:val="clear" w:color="auto" w:fill="auto"/>
            <w:noWrap/>
            <w:vAlign w:val="center"/>
            <w:hideMark/>
          </w:tcPr>
          <w:p w14:paraId="09BFE5E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604830158.00</w:t>
            </w:r>
          </w:p>
        </w:tc>
        <w:tc>
          <w:tcPr>
            <w:tcW w:w="6358" w:type="dxa"/>
            <w:tcBorders>
              <w:top w:val="nil"/>
              <w:left w:val="nil"/>
              <w:bottom w:val="single" w:sz="4" w:space="0" w:color="auto"/>
              <w:right w:val="single" w:sz="4" w:space="0" w:color="auto"/>
            </w:tcBorders>
            <w:shd w:val="clear" w:color="auto" w:fill="auto"/>
            <w:noWrap/>
            <w:vAlign w:val="bottom"/>
            <w:hideMark/>
          </w:tcPr>
          <w:p w14:paraId="21E2CCE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BISTURI DE ACERO INOXIDABLE, ESTERIL Y DESECHABLE, NUMERO 21,  EMPAQUE INDIVIDUAL                                                                                                                                                                                                                                                                                                                                                                                                                                                                                                                                                                                                                                                                                                                                                                                                                                                                                                                                                                                                                                                                                                                                                                                                                                                                                                                                                                                                                                                                                                                                                                                                                                                                                                                                                                                                                                                                                                                                                                                     </w:t>
            </w:r>
          </w:p>
        </w:tc>
        <w:tc>
          <w:tcPr>
            <w:tcW w:w="993" w:type="dxa"/>
            <w:tcBorders>
              <w:top w:val="nil"/>
              <w:left w:val="nil"/>
              <w:bottom w:val="single" w:sz="4" w:space="0" w:color="auto"/>
              <w:right w:val="single" w:sz="4" w:space="0" w:color="auto"/>
            </w:tcBorders>
            <w:shd w:val="clear" w:color="auto" w:fill="auto"/>
            <w:noWrap/>
            <w:vAlign w:val="center"/>
            <w:hideMark/>
          </w:tcPr>
          <w:p w14:paraId="14DC279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CE7ABF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3EBDE47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26</w:t>
            </w:r>
          </w:p>
        </w:tc>
      </w:tr>
      <w:tr w:rsidR="00E63AAA" w:rsidRPr="00815F2C" w14:paraId="5FE1049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E6D91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317</w:t>
            </w:r>
          </w:p>
        </w:tc>
        <w:tc>
          <w:tcPr>
            <w:tcW w:w="1154" w:type="dxa"/>
            <w:tcBorders>
              <w:top w:val="nil"/>
              <w:left w:val="nil"/>
              <w:bottom w:val="single" w:sz="4" w:space="0" w:color="auto"/>
              <w:right w:val="single" w:sz="4" w:space="0" w:color="auto"/>
            </w:tcBorders>
            <w:shd w:val="clear" w:color="auto" w:fill="auto"/>
            <w:noWrap/>
            <w:vAlign w:val="center"/>
            <w:hideMark/>
          </w:tcPr>
          <w:p w14:paraId="1923DE0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604830166.00</w:t>
            </w:r>
          </w:p>
        </w:tc>
        <w:tc>
          <w:tcPr>
            <w:tcW w:w="6358" w:type="dxa"/>
            <w:tcBorders>
              <w:top w:val="nil"/>
              <w:left w:val="nil"/>
              <w:bottom w:val="single" w:sz="4" w:space="0" w:color="auto"/>
              <w:right w:val="single" w:sz="4" w:space="0" w:color="auto"/>
            </w:tcBorders>
            <w:shd w:val="clear" w:color="auto" w:fill="auto"/>
            <w:noWrap/>
            <w:vAlign w:val="bottom"/>
            <w:hideMark/>
          </w:tcPr>
          <w:p w14:paraId="100906F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BISTURI N0. 22, DE ACERO INOXIDABLE ESTERIL Y DESECHABLE, EMPAQUE INDIVIDUAL                                                                                                                                                                                                                                                                                                                                                                                                                                                                                                                                                                                                                                                                                                                                                                                                                                                                                                                                                                                                                                                                                                                                                                                                                                                                                                                                                                                                                                                                                                                                                                                                                                                                                                                                                                                                                                                                                                                                                                                          </w:t>
            </w:r>
          </w:p>
        </w:tc>
        <w:tc>
          <w:tcPr>
            <w:tcW w:w="993" w:type="dxa"/>
            <w:tcBorders>
              <w:top w:val="nil"/>
              <w:left w:val="nil"/>
              <w:bottom w:val="single" w:sz="4" w:space="0" w:color="auto"/>
              <w:right w:val="single" w:sz="4" w:space="0" w:color="auto"/>
            </w:tcBorders>
            <w:shd w:val="clear" w:color="auto" w:fill="auto"/>
            <w:noWrap/>
            <w:vAlign w:val="center"/>
            <w:hideMark/>
          </w:tcPr>
          <w:p w14:paraId="455BE39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13770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6E5906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21</w:t>
            </w:r>
          </w:p>
        </w:tc>
      </w:tr>
      <w:tr w:rsidR="00E63AAA" w:rsidRPr="00815F2C" w14:paraId="4A55B68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7A4B4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318</w:t>
            </w:r>
          </w:p>
        </w:tc>
        <w:tc>
          <w:tcPr>
            <w:tcW w:w="1154" w:type="dxa"/>
            <w:tcBorders>
              <w:top w:val="nil"/>
              <w:left w:val="nil"/>
              <w:bottom w:val="single" w:sz="4" w:space="0" w:color="auto"/>
              <w:right w:val="single" w:sz="4" w:space="0" w:color="auto"/>
            </w:tcBorders>
            <w:shd w:val="clear" w:color="auto" w:fill="auto"/>
            <w:noWrap/>
            <w:vAlign w:val="center"/>
            <w:hideMark/>
          </w:tcPr>
          <w:p w14:paraId="2CA7D47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604830174.00</w:t>
            </w:r>
          </w:p>
        </w:tc>
        <w:tc>
          <w:tcPr>
            <w:tcW w:w="6358" w:type="dxa"/>
            <w:tcBorders>
              <w:top w:val="nil"/>
              <w:left w:val="nil"/>
              <w:bottom w:val="single" w:sz="4" w:space="0" w:color="auto"/>
              <w:right w:val="single" w:sz="4" w:space="0" w:color="auto"/>
            </w:tcBorders>
            <w:shd w:val="clear" w:color="auto" w:fill="auto"/>
            <w:noWrap/>
            <w:vAlign w:val="bottom"/>
            <w:hideMark/>
          </w:tcPr>
          <w:p w14:paraId="3D8FA17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BISTURI DE ACERO INOXIDABLE ESTERIL Y DESECHABLE, NUMERO 23,  EMPAQUE INDIVIDUAL                                                                                                                                                                                                                                                                                                                                                                                                                                                                                                                                                                                                                                                                                                                                                                                                                                                                                                                                                                                                                                                                                                                                                                                                                                                                                                                                                                                                                                                                                                                                                                                                                                                                                                                                                                                                                                                                                                                                                                                      </w:t>
            </w:r>
          </w:p>
        </w:tc>
        <w:tc>
          <w:tcPr>
            <w:tcW w:w="993" w:type="dxa"/>
            <w:tcBorders>
              <w:top w:val="nil"/>
              <w:left w:val="nil"/>
              <w:bottom w:val="single" w:sz="4" w:space="0" w:color="auto"/>
              <w:right w:val="single" w:sz="4" w:space="0" w:color="auto"/>
            </w:tcBorders>
            <w:shd w:val="clear" w:color="auto" w:fill="auto"/>
            <w:noWrap/>
            <w:vAlign w:val="center"/>
            <w:hideMark/>
          </w:tcPr>
          <w:p w14:paraId="4A332FB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B9A01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43FB02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87</w:t>
            </w:r>
          </w:p>
        </w:tc>
      </w:tr>
      <w:tr w:rsidR="00E63AAA" w:rsidRPr="00815F2C" w14:paraId="04D0EAA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48950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319</w:t>
            </w:r>
          </w:p>
        </w:tc>
        <w:tc>
          <w:tcPr>
            <w:tcW w:w="1154" w:type="dxa"/>
            <w:tcBorders>
              <w:top w:val="nil"/>
              <w:left w:val="nil"/>
              <w:bottom w:val="single" w:sz="4" w:space="0" w:color="auto"/>
              <w:right w:val="single" w:sz="4" w:space="0" w:color="auto"/>
            </w:tcBorders>
            <w:shd w:val="clear" w:color="auto" w:fill="auto"/>
            <w:noWrap/>
            <w:vAlign w:val="center"/>
            <w:hideMark/>
          </w:tcPr>
          <w:p w14:paraId="5C8A705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604830182.00</w:t>
            </w:r>
          </w:p>
        </w:tc>
        <w:tc>
          <w:tcPr>
            <w:tcW w:w="6358" w:type="dxa"/>
            <w:tcBorders>
              <w:top w:val="nil"/>
              <w:left w:val="nil"/>
              <w:bottom w:val="single" w:sz="4" w:space="0" w:color="auto"/>
              <w:right w:val="single" w:sz="4" w:space="0" w:color="auto"/>
            </w:tcBorders>
            <w:shd w:val="clear" w:color="auto" w:fill="auto"/>
            <w:noWrap/>
            <w:vAlign w:val="bottom"/>
            <w:hideMark/>
          </w:tcPr>
          <w:p w14:paraId="4605371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HOJA P/BISTURI # 24, DE ACERO INOXIDABLE ESTERIL Y DESECHABLE, EMPAQUE INDIVIDUAL.</w:t>
            </w:r>
          </w:p>
        </w:tc>
        <w:tc>
          <w:tcPr>
            <w:tcW w:w="993" w:type="dxa"/>
            <w:tcBorders>
              <w:top w:val="nil"/>
              <w:left w:val="nil"/>
              <w:bottom w:val="single" w:sz="4" w:space="0" w:color="auto"/>
              <w:right w:val="single" w:sz="4" w:space="0" w:color="auto"/>
            </w:tcBorders>
            <w:shd w:val="clear" w:color="auto" w:fill="auto"/>
            <w:noWrap/>
            <w:vAlign w:val="center"/>
            <w:hideMark/>
          </w:tcPr>
          <w:p w14:paraId="511F33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50CDC9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97767A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F6235B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C6F93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320</w:t>
            </w:r>
          </w:p>
        </w:tc>
        <w:tc>
          <w:tcPr>
            <w:tcW w:w="1154" w:type="dxa"/>
            <w:tcBorders>
              <w:top w:val="nil"/>
              <w:left w:val="nil"/>
              <w:bottom w:val="single" w:sz="4" w:space="0" w:color="auto"/>
              <w:right w:val="single" w:sz="4" w:space="0" w:color="auto"/>
            </w:tcBorders>
            <w:shd w:val="clear" w:color="auto" w:fill="auto"/>
            <w:noWrap/>
            <w:vAlign w:val="center"/>
            <w:hideMark/>
          </w:tcPr>
          <w:p w14:paraId="35535FB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604830737.00</w:t>
            </w:r>
          </w:p>
        </w:tc>
        <w:tc>
          <w:tcPr>
            <w:tcW w:w="6358" w:type="dxa"/>
            <w:tcBorders>
              <w:top w:val="nil"/>
              <w:left w:val="nil"/>
              <w:bottom w:val="single" w:sz="4" w:space="0" w:color="auto"/>
              <w:right w:val="single" w:sz="4" w:space="0" w:color="auto"/>
            </w:tcBorders>
            <w:shd w:val="clear" w:color="auto" w:fill="auto"/>
            <w:noWrap/>
            <w:vAlign w:val="bottom"/>
            <w:hideMark/>
          </w:tcPr>
          <w:p w14:paraId="5A8BB3D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SIERRA CORTADORA DE YESO. DE ACUERDO A MARCA Y MODELO DEL EQUIPO. PIEZA.                                                                                                                                                                                                                                                                                                                                                                                                                                                                                                                                                                                                                                                                                                                                                                                                                                                                                                                                                                                                                                                                                                                                                                                                                                                                                                                                                                                                                                                                                                                                                                                                                                                                                                                                                                                                                                                                                                                                                                                              </w:t>
            </w:r>
          </w:p>
        </w:tc>
        <w:tc>
          <w:tcPr>
            <w:tcW w:w="993" w:type="dxa"/>
            <w:tcBorders>
              <w:top w:val="nil"/>
              <w:left w:val="nil"/>
              <w:bottom w:val="single" w:sz="4" w:space="0" w:color="auto"/>
              <w:right w:val="single" w:sz="4" w:space="0" w:color="auto"/>
            </w:tcBorders>
            <w:shd w:val="clear" w:color="auto" w:fill="auto"/>
            <w:noWrap/>
            <w:vAlign w:val="center"/>
            <w:hideMark/>
          </w:tcPr>
          <w:p w14:paraId="3C7E25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7471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438500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3ABD80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B48B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321</w:t>
            </w:r>
          </w:p>
        </w:tc>
        <w:tc>
          <w:tcPr>
            <w:tcW w:w="1154" w:type="dxa"/>
            <w:tcBorders>
              <w:top w:val="nil"/>
              <w:left w:val="nil"/>
              <w:bottom w:val="single" w:sz="4" w:space="0" w:color="auto"/>
              <w:right w:val="single" w:sz="4" w:space="0" w:color="auto"/>
            </w:tcBorders>
            <w:shd w:val="clear" w:color="auto" w:fill="auto"/>
            <w:noWrap/>
            <w:vAlign w:val="center"/>
            <w:hideMark/>
          </w:tcPr>
          <w:p w14:paraId="0A62E4E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604830778.00</w:t>
            </w:r>
          </w:p>
        </w:tc>
        <w:tc>
          <w:tcPr>
            <w:tcW w:w="6358" w:type="dxa"/>
            <w:tcBorders>
              <w:top w:val="nil"/>
              <w:left w:val="nil"/>
              <w:bottom w:val="single" w:sz="4" w:space="0" w:color="auto"/>
              <w:right w:val="single" w:sz="4" w:space="0" w:color="auto"/>
            </w:tcBorders>
            <w:shd w:val="clear" w:color="auto" w:fill="auto"/>
            <w:noWrap/>
            <w:vAlign w:val="bottom"/>
            <w:hideMark/>
          </w:tcPr>
          <w:p w14:paraId="0EF5223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SIERRA MANUAL GIGLI                                                                                                                                                                                                                                                                                                                                                                                                                                                                                                                                                                                                                                                                                                                                                                                                                                                                                                                                                                                                                                                                                                                                                                                                                                                                                                                                                                                                                                                                                                                                                                                                                                                                                                                                                                                                                                                                                                                                                                                                                                                             </w:t>
            </w:r>
          </w:p>
        </w:tc>
        <w:tc>
          <w:tcPr>
            <w:tcW w:w="993" w:type="dxa"/>
            <w:tcBorders>
              <w:top w:val="nil"/>
              <w:left w:val="nil"/>
              <w:bottom w:val="single" w:sz="4" w:space="0" w:color="auto"/>
              <w:right w:val="single" w:sz="4" w:space="0" w:color="auto"/>
            </w:tcBorders>
            <w:shd w:val="clear" w:color="auto" w:fill="auto"/>
            <w:noWrap/>
            <w:vAlign w:val="center"/>
            <w:hideMark/>
          </w:tcPr>
          <w:p w14:paraId="6D2DF1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684154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430EAC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4BFF6C1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8AF7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322</w:t>
            </w:r>
          </w:p>
        </w:tc>
        <w:tc>
          <w:tcPr>
            <w:tcW w:w="1154" w:type="dxa"/>
            <w:tcBorders>
              <w:top w:val="nil"/>
              <w:left w:val="nil"/>
              <w:bottom w:val="single" w:sz="4" w:space="0" w:color="auto"/>
              <w:right w:val="single" w:sz="4" w:space="0" w:color="auto"/>
            </w:tcBorders>
            <w:shd w:val="clear" w:color="auto" w:fill="auto"/>
            <w:noWrap/>
            <w:vAlign w:val="center"/>
            <w:hideMark/>
          </w:tcPr>
          <w:p w14:paraId="184E987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604910018.00</w:t>
            </w:r>
          </w:p>
        </w:tc>
        <w:tc>
          <w:tcPr>
            <w:tcW w:w="6358" w:type="dxa"/>
            <w:tcBorders>
              <w:top w:val="nil"/>
              <w:left w:val="nil"/>
              <w:bottom w:val="single" w:sz="4" w:space="0" w:color="auto"/>
              <w:right w:val="single" w:sz="4" w:space="0" w:color="auto"/>
            </w:tcBorders>
            <w:shd w:val="clear" w:color="auto" w:fill="auto"/>
            <w:noWrap/>
            <w:vAlign w:val="bottom"/>
            <w:hideMark/>
          </w:tcPr>
          <w:p w14:paraId="1A3B539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PAPEL INDICADOR DE CONTACTO OCLUSAL, EN TIRAS CON PEGAMENTO  EN AMBAS CARAS                                                                                                                                                                                                                                                                                                                                                                                                                                                                                                                                                                                                                                                                                                                                                                                                                                                                                                                                                                                                                                                                                                                                                                                                                                                                                                                                                                                                                                                                                                                                                                                                                                                                                                                                                                                                                                                                                                                                                                                                     </w:t>
            </w:r>
          </w:p>
        </w:tc>
        <w:tc>
          <w:tcPr>
            <w:tcW w:w="993" w:type="dxa"/>
            <w:tcBorders>
              <w:top w:val="nil"/>
              <w:left w:val="nil"/>
              <w:bottom w:val="single" w:sz="4" w:space="0" w:color="auto"/>
              <w:right w:val="single" w:sz="4" w:space="0" w:color="auto"/>
            </w:tcBorders>
            <w:shd w:val="clear" w:color="auto" w:fill="auto"/>
            <w:noWrap/>
            <w:vAlign w:val="center"/>
            <w:hideMark/>
          </w:tcPr>
          <w:p w14:paraId="71036DB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BLOCK</w:t>
            </w:r>
          </w:p>
        </w:tc>
        <w:tc>
          <w:tcPr>
            <w:tcW w:w="1148" w:type="dxa"/>
            <w:tcBorders>
              <w:top w:val="nil"/>
              <w:left w:val="nil"/>
              <w:bottom w:val="single" w:sz="4" w:space="0" w:color="auto"/>
              <w:right w:val="single" w:sz="4" w:space="0" w:color="auto"/>
            </w:tcBorders>
            <w:shd w:val="clear" w:color="auto" w:fill="auto"/>
            <w:noWrap/>
            <w:vAlign w:val="center"/>
            <w:hideMark/>
          </w:tcPr>
          <w:p w14:paraId="2B953B2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C/15</w:t>
            </w:r>
          </w:p>
        </w:tc>
        <w:tc>
          <w:tcPr>
            <w:tcW w:w="829" w:type="dxa"/>
            <w:tcBorders>
              <w:top w:val="nil"/>
              <w:left w:val="nil"/>
              <w:bottom w:val="single" w:sz="4" w:space="0" w:color="auto"/>
              <w:right w:val="single" w:sz="4" w:space="0" w:color="auto"/>
            </w:tcBorders>
            <w:shd w:val="clear" w:color="auto" w:fill="auto"/>
            <w:noWrap/>
            <w:vAlign w:val="center"/>
            <w:hideMark/>
          </w:tcPr>
          <w:p w14:paraId="170C3FF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056F143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E22AB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323</w:t>
            </w:r>
          </w:p>
        </w:tc>
        <w:tc>
          <w:tcPr>
            <w:tcW w:w="1154" w:type="dxa"/>
            <w:tcBorders>
              <w:top w:val="nil"/>
              <w:left w:val="nil"/>
              <w:bottom w:val="single" w:sz="4" w:space="0" w:color="auto"/>
              <w:right w:val="single" w:sz="4" w:space="0" w:color="auto"/>
            </w:tcBorders>
            <w:shd w:val="clear" w:color="auto" w:fill="auto"/>
            <w:noWrap/>
            <w:vAlign w:val="center"/>
            <w:hideMark/>
          </w:tcPr>
          <w:p w14:paraId="1F8C593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605320084.00</w:t>
            </w:r>
          </w:p>
        </w:tc>
        <w:tc>
          <w:tcPr>
            <w:tcW w:w="6358" w:type="dxa"/>
            <w:tcBorders>
              <w:top w:val="nil"/>
              <w:left w:val="nil"/>
              <w:bottom w:val="single" w:sz="4" w:space="0" w:color="auto"/>
              <w:right w:val="single" w:sz="4" w:space="0" w:color="auto"/>
            </w:tcBorders>
            <w:shd w:val="clear" w:color="auto" w:fill="auto"/>
            <w:noWrap/>
            <w:vAlign w:val="bottom"/>
            <w:hideMark/>
          </w:tcPr>
          <w:p w14:paraId="66482E9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VENOCLISIS SIN AGUJA, ESTERIL Y DESECHABLE.  MICROGOTERO                                                                                                                                                                                                                                                                                                                                                                                                                                                                                                                                                                                                                                                                                                                                                                                                                                                                                                                                                                                                                                                                                                                                                                                                                                                                                                                                                                                                                                                                                                                                                                                                                                                                                                                                                                                                                                                                                                                                                                                                            </w:t>
            </w:r>
          </w:p>
        </w:tc>
        <w:tc>
          <w:tcPr>
            <w:tcW w:w="993" w:type="dxa"/>
            <w:tcBorders>
              <w:top w:val="nil"/>
              <w:left w:val="nil"/>
              <w:bottom w:val="single" w:sz="4" w:space="0" w:color="auto"/>
              <w:right w:val="single" w:sz="4" w:space="0" w:color="auto"/>
            </w:tcBorders>
            <w:shd w:val="clear" w:color="auto" w:fill="auto"/>
            <w:noWrap/>
            <w:vAlign w:val="center"/>
            <w:hideMark/>
          </w:tcPr>
          <w:p w14:paraId="7A2FF7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1D37B1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C8E982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77</w:t>
            </w:r>
          </w:p>
        </w:tc>
      </w:tr>
      <w:tr w:rsidR="00E63AAA" w:rsidRPr="00815F2C" w14:paraId="18CC584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6831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324</w:t>
            </w:r>
          </w:p>
        </w:tc>
        <w:tc>
          <w:tcPr>
            <w:tcW w:w="1154" w:type="dxa"/>
            <w:tcBorders>
              <w:top w:val="nil"/>
              <w:left w:val="nil"/>
              <w:bottom w:val="single" w:sz="4" w:space="0" w:color="auto"/>
              <w:right w:val="single" w:sz="4" w:space="0" w:color="auto"/>
            </w:tcBorders>
            <w:shd w:val="clear" w:color="auto" w:fill="auto"/>
            <w:noWrap/>
            <w:vAlign w:val="center"/>
            <w:hideMark/>
          </w:tcPr>
          <w:p w14:paraId="6540681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605320167.00</w:t>
            </w:r>
          </w:p>
        </w:tc>
        <w:tc>
          <w:tcPr>
            <w:tcW w:w="6358" w:type="dxa"/>
            <w:tcBorders>
              <w:top w:val="nil"/>
              <w:left w:val="nil"/>
              <w:bottom w:val="single" w:sz="4" w:space="0" w:color="auto"/>
              <w:right w:val="single" w:sz="4" w:space="0" w:color="auto"/>
            </w:tcBorders>
            <w:shd w:val="clear" w:color="auto" w:fill="auto"/>
            <w:noWrap/>
            <w:vAlign w:val="bottom"/>
            <w:hideMark/>
          </w:tcPr>
          <w:p w14:paraId="72E75EE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VENOCLISIS SIN AGUJA, ESTERIL Y DESECHABLE.  NORMOGOTERO                                                                                                                                                                                                                                                                                                                                                                                                                                                                                                                                                                                                                                                                                                                                                                                                                                                                                                                                                                                                                                                                                                                                                                                                                                                                                                                                                                                                                                                                                                                                                                                                                                                                                                                                                                                                                                                                                                                                                                                                            </w:t>
            </w:r>
          </w:p>
        </w:tc>
        <w:tc>
          <w:tcPr>
            <w:tcW w:w="993" w:type="dxa"/>
            <w:tcBorders>
              <w:top w:val="nil"/>
              <w:left w:val="nil"/>
              <w:bottom w:val="single" w:sz="4" w:space="0" w:color="auto"/>
              <w:right w:val="single" w:sz="4" w:space="0" w:color="auto"/>
            </w:tcBorders>
            <w:shd w:val="clear" w:color="auto" w:fill="auto"/>
            <w:noWrap/>
            <w:vAlign w:val="center"/>
            <w:hideMark/>
          </w:tcPr>
          <w:p w14:paraId="313198F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56C71B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F778F9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1126</w:t>
            </w:r>
          </w:p>
        </w:tc>
      </w:tr>
      <w:tr w:rsidR="00E63AAA" w:rsidRPr="00815F2C" w14:paraId="7EAFA23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62FC5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325</w:t>
            </w:r>
          </w:p>
        </w:tc>
        <w:tc>
          <w:tcPr>
            <w:tcW w:w="1154" w:type="dxa"/>
            <w:tcBorders>
              <w:top w:val="nil"/>
              <w:left w:val="nil"/>
              <w:bottom w:val="single" w:sz="4" w:space="0" w:color="auto"/>
              <w:right w:val="single" w:sz="4" w:space="0" w:color="auto"/>
            </w:tcBorders>
            <w:shd w:val="clear" w:color="auto" w:fill="auto"/>
            <w:noWrap/>
            <w:vAlign w:val="center"/>
            <w:hideMark/>
          </w:tcPr>
          <w:p w14:paraId="5A76CAE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605320175.00</w:t>
            </w:r>
          </w:p>
        </w:tc>
        <w:tc>
          <w:tcPr>
            <w:tcW w:w="6358" w:type="dxa"/>
            <w:tcBorders>
              <w:top w:val="nil"/>
              <w:left w:val="nil"/>
              <w:bottom w:val="single" w:sz="4" w:space="0" w:color="auto"/>
              <w:right w:val="single" w:sz="4" w:space="0" w:color="auto"/>
            </w:tcBorders>
            <w:shd w:val="clear" w:color="auto" w:fill="auto"/>
            <w:noWrap/>
            <w:vAlign w:val="bottom"/>
            <w:hideMark/>
          </w:tcPr>
          <w:p w14:paraId="1A52D62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PARA TRANSFUSION, CON FILTRO, SIN AGUJA                                                                                                                                                                                                                                                                                                                                                                                                                                                                                                                                                                                                                                                                                                                                                                                                                                                                                                                                                                                                                                                                                                                                                                                                                                                                                                                                                                                                                                                                                                                                                                                                                                                                                                                                                                                                                                                                                                                                                                                                                                  </w:t>
            </w:r>
          </w:p>
        </w:tc>
        <w:tc>
          <w:tcPr>
            <w:tcW w:w="993" w:type="dxa"/>
            <w:tcBorders>
              <w:top w:val="nil"/>
              <w:left w:val="nil"/>
              <w:bottom w:val="single" w:sz="4" w:space="0" w:color="auto"/>
              <w:right w:val="single" w:sz="4" w:space="0" w:color="auto"/>
            </w:tcBorders>
            <w:shd w:val="clear" w:color="auto" w:fill="auto"/>
            <w:noWrap/>
            <w:vAlign w:val="center"/>
            <w:hideMark/>
          </w:tcPr>
          <w:p w14:paraId="76EEBF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402FE57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88202B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42</w:t>
            </w:r>
          </w:p>
        </w:tc>
      </w:tr>
      <w:tr w:rsidR="00E63AAA" w:rsidRPr="00815F2C" w14:paraId="6063E5C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EFE3F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326</w:t>
            </w:r>
          </w:p>
        </w:tc>
        <w:tc>
          <w:tcPr>
            <w:tcW w:w="1154" w:type="dxa"/>
            <w:tcBorders>
              <w:top w:val="nil"/>
              <w:left w:val="nil"/>
              <w:bottom w:val="single" w:sz="4" w:space="0" w:color="auto"/>
              <w:right w:val="single" w:sz="4" w:space="0" w:color="auto"/>
            </w:tcBorders>
            <w:shd w:val="clear" w:color="auto" w:fill="auto"/>
            <w:noWrap/>
            <w:vAlign w:val="center"/>
            <w:hideMark/>
          </w:tcPr>
          <w:p w14:paraId="380A350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605430115.00</w:t>
            </w:r>
          </w:p>
        </w:tc>
        <w:tc>
          <w:tcPr>
            <w:tcW w:w="6358" w:type="dxa"/>
            <w:tcBorders>
              <w:top w:val="nil"/>
              <w:left w:val="nil"/>
              <w:bottom w:val="single" w:sz="4" w:space="0" w:color="auto"/>
              <w:right w:val="single" w:sz="4" w:space="0" w:color="auto"/>
            </w:tcBorders>
            <w:shd w:val="clear" w:color="auto" w:fill="auto"/>
            <w:noWrap/>
            <w:vAlign w:val="bottom"/>
            <w:hideMark/>
          </w:tcPr>
          <w:p w14:paraId="7AA2333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JALEA LUBRICANTE ASEPTICA   135 G.                                                                                                                                                                                                                                                                                                                                                                                                                                                                                                                                                                                                                                                                                                                                                                                                                                                                                                                                                                                                                                                                                                                                                                                                                                                                                                                                                                                                                                                                                                                                                                                                                                                                                                                                                                                                                                                                                                                                                                                                                                              </w:t>
            </w:r>
          </w:p>
        </w:tc>
        <w:tc>
          <w:tcPr>
            <w:tcW w:w="993" w:type="dxa"/>
            <w:tcBorders>
              <w:top w:val="nil"/>
              <w:left w:val="nil"/>
              <w:bottom w:val="single" w:sz="4" w:space="0" w:color="auto"/>
              <w:right w:val="single" w:sz="4" w:space="0" w:color="auto"/>
            </w:tcBorders>
            <w:shd w:val="clear" w:color="auto" w:fill="auto"/>
            <w:noWrap/>
            <w:vAlign w:val="center"/>
            <w:hideMark/>
          </w:tcPr>
          <w:p w14:paraId="3B94FD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DE92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E94754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24</w:t>
            </w:r>
          </w:p>
        </w:tc>
      </w:tr>
      <w:tr w:rsidR="00E63AAA" w:rsidRPr="00815F2C" w14:paraId="1250F3C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7209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327</w:t>
            </w:r>
          </w:p>
        </w:tc>
        <w:tc>
          <w:tcPr>
            <w:tcW w:w="1154" w:type="dxa"/>
            <w:tcBorders>
              <w:top w:val="nil"/>
              <w:left w:val="nil"/>
              <w:bottom w:val="single" w:sz="4" w:space="0" w:color="auto"/>
              <w:right w:val="single" w:sz="4" w:space="0" w:color="auto"/>
            </w:tcBorders>
            <w:shd w:val="clear" w:color="auto" w:fill="auto"/>
            <w:noWrap/>
            <w:vAlign w:val="center"/>
            <w:hideMark/>
          </w:tcPr>
          <w:p w14:paraId="78E1C05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605500016.00</w:t>
            </w:r>
          </w:p>
        </w:tc>
        <w:tc>
          <w:tcPr>
            <w:tcW w:w="6358" w:type="dxa"/>
            <w:tcBorders>
              <w:top w:val="nil"/>
              <w:left w:val="nil"/>
              <w:bottom w:val="single" w:sz="4" w:space="0" w:color="auto"/>
              <w:right w:val="single" w:sz="4" w:space="0" w:color="auto"/>
            </w:tcBorders>
            <w:shd w:val="clear" w:color="auto" w:fill="auto"/>
            <w:noWrap/>
            <w:vAlign w:val="bottom"/>
            <w:hideMark/>
          </w:tcPr>
          <w:p w14:paraId="079DC18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DE PLASTICO CON PIVOTE TIPO LUER LOCK, CON AGUJA, ESTERILES Y DESECHABLES CAPACIDAD 10 ML, ESCALA GRADUADA EN ML, DIVISIONES DE 1.0 Y SUBDIVISIONES DE 0.2 CON AGUJA DE 38 MM. CAL. 20 G.                                                                                                                                                                                                                                                                                                                                                                                                                                                                                                                                                                                                                                                                                                                                                                                                                                                                                                                                                                                                                                                                                                                                                                                                                                                                                                                                                                                                                                                                                                                                                                                                                                                                                                                                                                                                                                                                               </w:t>
            </w:r>
          </w:p>
        </w:tc>
        <w:tc>
          <w:tcPr>
            <w:tcW w:w="993" w:type="dxa"/>
            <w:tcBorders>
              <w:top w:val="nil"/>
              <w:left w:val="nil"/>
              <w:bottom w:val="single" w:sz="4" w:space="0" w:color="auto"/>
              <w:right w:val="single" w:sz="4" w:space="0" w:color="auto"/>
            </w:tcBorders>
            <w:shd w:val="clear" w:color="auto" w:fill="auto"/>
            <w:noWrap/>
            <w:vAlign w:val="center"/>
            <w:hideMark/>
          </w:tcPr>
          <w:p w14:paraId="4A15F06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6B42DC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94E0CE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27F9672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A5ADB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328</w:t>
            </w:r>
          </w:p>
        </w:tc>
        <w:tc>
          <w:tcPr>
            <w:tcW w:w="1154" w:type="dxa"/>
            <w:tcBorders>
              <w:top w:val="nil"/>
              <w:left w:val="nil"/>
              <w:bottom w:val="single" w:sz="4" w:space="0" w:color="auto"/>
              <w:right w:val="single" w:sz="4" w:space="0" w:color="auto"/>
            </w:tcBorders>
            <w:shd w:val="clear" w:color="auto" w:fill="auto"/>
            <w:noWrap/>
            <w:vAlign w:val="center"/>
            <w:hideMark/>
          </w:tcPr>
          <w:p w14:paraId="5D05AF0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605500222.00</w:t>
            </w:r>
          </w:p>
        </w:tc>
        <w:tc>
          <w:tcPr>
            <w:tcW w:w="6358" w:type="dxa"/>
            <w:tcBorders>
              <w:top w:val="nil"/>
              <w:left w:val="nil"/>
              <w:bottom w:val="single" w:sz="4" w:space="0" w:color="auto"/>
              <w:right w:val="single" w:sz="4" w:space="0" w:color="auto"/>
            </w:tcBorders>
            <w:shd w:val="clear" w:color="auto" w:fill="auto"/>
            <w:noWrap/>
            <w:vAlign w:val="bottom"/>
            <w:hideMark/>
          </w:tcPr>
          <w:p w14:paraId="3E17805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JERINGAS DE PLASTICO.SIN AGUJA, CON PIVOTE TIPO LUER LOCK ESTERILES Y DESECHABLES CAPACIDAD 3 ML. DIVISIONES DE 0.5 Y SUBDIVISIONES DE 0.1                                                                                                                                                                                                                                                                                                                                                                                                                                                                                                                                                                                                                                                                                                                                                                                                                                                                                                                                                                                                                                                                                                                                                                                                                                                                                                                                                                                                                                                                                                                                                                                                                                                                                                                                                                                                                                                                                                                                      </w:t>
            </w:r>
          </w:p>
        </w:tc>
        <w:tc>
          <w:tcPr>
            <w:tcW w:w="993" w:type="dxa"/>
            <w:tcBorders>
              <w:top w:val="nil"/>
              <w:left w:val="nil"/>
              <w:bottom w:val="single" w:sz="4" w:space="0" w:color="auto"/>
              <w:right w:val="single" w:sz="4" w:space="0" w:color="auto"/>
            </w:tcBorders>
            <w:shd w:val="clear" w:color="auto" w:fill="auto"/>
            <w:noWrap/>
            <w:vAlign w:val="center"/>
            <w:hideMark/>
          </w:tcPr>
          <w:p w14:paraId="26A2A42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80484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C60C88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14</w:t>
            </w:r>
          </w:p>
        </w:tc>
      </w:tr>
      <w:tr w:rsidR="00E63AAA" w:rsidRPr="00815F2C" w14:paraId="62BE6A1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F78FC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329</w:t>
            </w:r>
          </w:p>
        </w:tc>
        <w:tc>
          <w:tcPr>
            <w:tcW w:w="1154" w:type="dxa"/>
            <w:tcBorders>
              <w:top w:val="nil"/>
              <w:left w:val="nil"/>
              <w:bottom w:val="single" w:sz="4" w:space="0" w:color="auto"/>
              <w:right w:val="single" w:sz="4" w:space="0" w:color="auto"/>
            </w:tcBorders>
            <w:shd w:val="clear" w:color="auto" w:fill="auto"/>
            <w:noWrap/>
            <w:vAlign w:val="center"/>
            <w:hideMark/>
          </w:tcPr>
          <w:p w14:paraId="2554614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605500438.00</w:t>
            </w:r>
          </w:p>
        </w:tc>
        <w:tc>
          <w:tcPr>
            <w:tcW w:w="6358" w:type="dxa"/>
            <w:tcBorders>
              <w:top w:val="nil"/>
              <w:left w:val="nil"/>
              <w:bottom w:val="single" w:sz="4" w:space="0" w:color="auto"/>
              <w:right w:val="single" w:sz="4" w:space="0" w:color="auto"/>
            </w:tcBorders>
            <w:shd w:val="clear" w:color="auto" w:fill="auto"/>
            <w:noWrap/>
            <w:vAlign w:val="bottom"/>
            <w:hideMark/>
          </w:tcPr>
          <w:p w14:paraId="31247DF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JERINGAS DE PLASTICO. SIN AGUJA, CON PIVOTE TIPO LUER LOCK ESTERILES Y DESECHABLES CAPACIDAD 5 ML. DIVISIONES DE 1.0 Y SUBDIVISIONES DE 0.2                                                                                                                                                                                                                                                                                                                                                                                                                                                                                                                                                                                                                                                                                                                                                                                                                                                                                                                                                                                                                                                                                                                                                                                                                                                                                                                                                                                                                                                                                                                                                                                                                                                                                                                                                                                                                                                                                                                                     </w:t>
            </w:r>
          </w:p>
        </w:tc>
        <w:tc>
          <w:tcPr>
            <w:tcW w:w="993" w:type="dxa"/>
            <w:tcBorders>
              <w:top w:val="nil"/>
              <w:left w:val="nil"/>
              <w:bottom w:val="single" w:sz="4" w:space="0" w:color="auto"/>
              <w:right w:val="single" w:sz="4" w:space="0" w:color="auto"/>
            </w:tcBorders>
            <w:shd w:val="clear" w:color="auto" w:fill="auto"/>
            <w:noWrap/>
            <w:vAlign w:val="center"/>
            <w:hideMark/>
          </w:tcPr>
          <w:p w14:paraId="6000534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87A4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79C3AC8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92</w:t>
            </w:r>
          </w:p>
        </w:tc>
      </w:tr>
      <w:tr w:rsidR="00E63AAA" w:rsidRPr="00815F2C" w14:paraId="01F0F82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F802D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330</w:t>
            </w:r>
          </w:p>
        </w:tc>
        <w:tc>
          <w:tcPr>
            <w:tcW w:w="1154" w:type="dxa"/>
            <w:tcBorders>
              <w:top w:val="nil"/>
              <w:left w:val="nil"/>
              <w:bottom w:val="single" w:sz="4" w:space="0" w:color="auto"/>
              <w:right w:val="single" w:sz="4" w:space="0" w:color="auto"/>
            </w:tcBorders>
            <w:shd w:val="clear" w:color="auto" w:fill="auto"/>
            <w:noWrap/>
            <w:vAlign w:val="center"/>
            <w:hideMark/>
          </w:tcPr>
          <w:p w14:paraId="6E91C4D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605500446.00</w:t>
            </w:r>
          </w:p>
        </w:tc>
        <w:tc>
          <w:tcPr>
            <w:tcW w:w="6358" w:type="dxa"/>
            <w:tcBorders>
              <w:top w:val="nil"/>
              <w:left w:val="nil"/>
              <w:bottom w:val="single" w:sz="4" w:space="0" w:color="auto"/>
              <w:right w:val="single" w:sz="4" w:space="0" w:color="auto"/>
            </w:tcBorders>
            <w:shd w:val="clear" w:color="auto" w:fill="auto"/>
            <w:noWrap/>
            <w:vAlign w:val="bottom"/>
            <w:hideMark/>
          </w:tcPr>
          <w:p w14:paraId="6938C0D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JERINGAS DE PLASTICO. SIN AGUJA, CON PIVOTE TIPO LUER LOCK ESTERILES Y DESECHABLES CAPACIDAD 10 ML. DIVISIONES DE 1.0 Y SUBDIVISIONES DE 0.2                                                                                                                                                                                                                                                                                                                                                                                                                                                                                                                                                                                                                                                                                                                                                                                                                                                                                                                                                                                                                                                                                                                                                                                                                                                                                                                                                                                                                                                                                                                                                                                                                                                                                                                                                                                                                                                                                                                                    </w:t>
            </w:r>
          </w:p>
        </w:tc>
        <w:tc>
          <w:tcPr>
            <w:tcW w:w="993" w:type="dxa"/>
            <w:tcBorders>
              <w:top w:val="nil"/>
              <w:left w:val="nil"/>
              <w:bottom w:val="single" w:sz="4" w:space="0" w:color="auto"/>
              <w:right w:val="single" w:sz="4" w:space="0" w:color="auto"/>
            </w:tcBorders>
            <w:shd w:val="clear" w:color="auto" w:fill="auto"/>
            <w:noWrap/>
            <w:vAlign w:val="center"/>
            <w:hideMark/>
          </w:tcPr>
          <w:p w14:paraId="414C0C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D8263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E40AB1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190</w:t>
            </w:r>
          </w:p>
        </w:tc>
      </w:tr>
      <w:tr w:rsidR="00E63AAA" w:rsidRPr="00815F2C" w14:paraId="47CD413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6C1B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331</w:t>
            </w:r>
          </w:p>
        </w:tc>
        <w:tc>
          <w:tcPr>
            <w:tcW w:w="1154" w:type="dxa"/>
            <w:tcBorders>
              <w:top w:val="nil"/>
              <w:left w:val="nil"/>
              <w:bottom w:val="single" w:sz="4" w:space="0" w:color="auto"/>
              <w:right w:val="single" w:sz="4" w:space="0" w:color="auto"/>
            </w:tcBorders>
            <w:shd w:val="clear" w:color="auto" w:fill="auto"/>
            <w:noWrap/>
            <w:vAlign w:val="center"/>
            <w:hideMark/>
          </w:tcPr>
          <w:p w14:paraId="126AAD7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605500453.00</w:t>
            </w:r>
          </w:p>
        </w:tc>
        <w:tc>
          <w:tcPr>
            <w:tcW w:w="6358" w:type="dxa"/>
            <w:tcBorders>
              <w:top w:val="nil"/>
              <w:left w:val="nil"/>
              <w:bottom w:val="single" w:sz="4" w:space="0" w:color="auto"/>
              <w:right w:val="single" w:sz="4" w:space="0" w:color="auto"/>
            </w:tcBorders>
            <w:shd w:val="clear" w:color="auto" w:fill="auto"/>
            <w:noWrap/>
            <w:vAlign w:val="bottom"/>
            <w:hideMark/>
          </w:tcPr>
          <w:p w14:paraId="218DC7F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JERINGAS DE PLASTICO. SIN AGUJA, CON PIVOTE TIPO LUER LOCK ESTERILES Y DESECHABLES CAPACIDAD 20 ML. DIVISIONES DE 5.0 Y SUBDIVISIONES DE 1.0                                                                                                                                                                                                                                                                                                                                                                                                                                                                                                                                                                                                                                                                                                                                                                                                                                                                                                                                                                                                                                                                                                                                                                                                                                                                                                                                                                                                                                                                                                                                                                                                                                                                                                                                                                                                                                                                                                                                    </w:t>
            </w:r>
          </w:p>
        </w:tc>
        <w:tc>
          <w:tcPr>
            <w:tcW w:w="993" w:type="dxa"/>
            <w:tcBorders>
              <w:top w:val="nil"/>
              <w:left w:val="nil"/>
              <w:bottom w:val="single" w:sz="4" w:space="0" w:color="auto"/>
              <w:right w:val="single" w:sz="4" w:space="0" w:color="auto"/>
            </w:tcBorders>
            <w:shd w:val="clear" w:color="auto" w:fill="auto"/>
            <w:noWrap/>
            <w:vAlign w:val="center"/>
            <w:hideMark/>
          </w:tcPr>
          <w:p w14:paraId="573DDDE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B7681B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0C5C30E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80</w:t>
            </w:r>
          </w:p>
        </w:tc>
      </w:tr>
      <w:tr w:rsidR="00E63AAA" w:rsidRPr="00815F2C" w14:paraId="0360948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4BF4B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332</w:t>
            </w:r>
          </w:p>
        </w:tc>
        <w:tc>
          <w:tcPr>
            <w:tcW w:w="1154" w:type="dxa"/>
            <w:tcBorders>
              <w:top w:val="nil"/>
              <w:left w:val="nil"/>
              <w:bottom w:val="single" w:sz="4" w:space="0" w:color="auto"/>
              <w:right w:val="single" w:sz="4" w:space="0" w:color="auto"/>
            </w:tcBorders>
            <w:shd w:val="clear" w:color="auto" w:fill="auto"/>
            <w:noWrap/>
            <w:vAlign w:val="center"/>
            <w:hideMark/>
          </w:tcPr>
          <w:p w14:paraId="04F89FA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605500677.00</w:t>
            </w:r>
          </w:p>
        </w:tc>
        <w:tc>
          <w:tcPr>
            <w:tcW w:w="6358" w:type="dxa"/>
            <w:tcBorders>
              <w:top w:val="nil"/>
              <w:left w:val="nil"/>
              <w:bottom w:val="single" w:sz="4" w:space="0" w:color="auto"/>
              <w:right w:val="single" w:sz="4" w:space="0" w:color="auto"/>
            </w:tcBorders>
            <w:shd w:val="clear" w:color="auto" w:fill="auto"/>
            <w:noWrap/>
            <w:vAlign w:val="bottom"/>
            <w:hideMark/>
          </w:tcPr>
          <w:p w14:paraId="5111647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DE PLASTICO. CON PIVOTE TIPO LUER LOCK, CON AGUJA ESTERIL Y DESECHABLE. CAPACIDAD 10 ML. ESCALA GRADUADA EN ML, CON DIVISIONES DE 1.0 Y SUBDIVISIONES DE O.2. CON AGUJA DE: LONGITUD 32 MM. CALIBRE 21 G.                                                                                                                                                                                                                                                                                                                                                                                                                                                                                                                                                                                                                                                                                                                                                                                                                                                                                                                                                                                                                                                                                                                                                                                                                                                                                                                                                                                                                                                                                                                                                                                                                                                                                                                                                                                                                                                               </w:t>
            </w:r>
          </w:p>
        </w:tc>
        <w:tc>
          <w:tcPr>
            <w:tcW w:w="993" w:type="dxa"/>
            <w:tcBorders>
              <w:top w:val="nil"/>
              <w:left w:val="nil"/>
              <w:bottom w:val="single" w:sz="4" w:space="0" w:color="auto"/>
              <w:right w:val="single" w:sz="4" w:space="0" w:color="auto"/>
            </w:tcBorders>
            <w:shd w:val="clear" w:color="auto" w:fill="auto"/>
            <w:noWrap/>
            <w:vAlign w:val="center"/>
            <w:hideMark/>
          </w:tcPr>
          <w:p w14:paraId="234910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51109E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9B5829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87</w:t>
            </w:r>
          </w:p>
        </w:tc>
      </w:tr>
      <w:tr w:rsidR="00E63AAA" w:rsidRPr="00815F2C" w14:paraId="31006B1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2E00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333</w:t>
            </w:r>
          </w:p>
        </w:tc>
        <w:tc>
          <w:tcPr>
            <w:tcW w:w="1154" w:type="dxa"/>
            <w:tcBorders>
              <w:top w:val="nil"/>
              <w:left w:val="nil"/>
              <w:bottom w:val="single" w:sz="4" w:space="0" w:color="auto"/>
              <w:right w:val="single" w:sz="4" w:space="0" w:color="auto"/>
            </w:tcBorders>
            <w:shd w:val="clear" w:color="auto" w:fill="auto"/>
            <w:noWrap/>
            <w:vAlign w:val="center"/>
            <w:hideMark/>
          </w:tcPr>
          <w:p w14:paraId="1EC45E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605500685.00</w:t>
            </w:r>
          </w:p>
        </w:tc>
        <w:tc>
          <w:tcPr>
            <w:tcW w:w="6358" w:type="dxa"/>
            <w:tcBorders>
              <w:top w:val="nil"/>
              <w:left w:val="nil"/>
              <w:bottom w:val="single" w:sz="4" w:space="0" w:color="auto"/>
              <w:right w:val="single" w:sz="4" w:space="0" w:color="auto"/>
            </w:tcBorders>
            <w:shd w:val="clear" w:color="auto" w:fill="auto"/>
            <w:noWrap/>
            <w:vAlign w:val="bottom"/>
            <w:hideMark/>
          </w:tcPr>
          <w:p w14:paraId="6E58A0B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JERINGA PARA EXTRAER SANGRE O INYECTAR SUSTANCIAS, CON PIVOTE TIPO LUER LOCK, DE POLIPROPILENO, VOLUMEN DE 5 ML. Y AGUJA CALIBRE 21 G. Y 32 MM. DE LONGITUD. ESTERIL.</w:t>
            </w:r>
          </w:p>
        </w:tc>
        <w:tc>
          <w:tcPr>
            <w:tcW w:w="993" w:type="dxa"/>
            <w:tcBorders>
              <w:top w:val="nil"/>
              <w:left w:val="nil"/>
              <w:bottom w:val="single" w:sz="4" w:space="0" w:color="auto"/>
              <w:right w:val="single" w:sz="4" w:space="0" w:color="auto"/>
            </w:tcBorders>
            <w:shd w:val="clear" w:color="auto" w:fill="auto"/>
            <w:noWrap/>
            <w:vAlign w:val="center"/>
            <w:hideMark/>
          </w:tcPr>
          <w:p w14:paraId="591B5D3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D39F7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69A1AB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286240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197E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334</w:t>
            </w:r>
          </w:p>
        </w:tc>
        <w:tc>
          <w:tcPr>
            <w:tcW w:w="1154" w:type="dxa"/>
            <w:tcBorders>
              <w:top w:val="nil"/>
              <w:left w:val="nil"/>
              <w:bottom w:val="single" w:sz="4" w:space="0" w:color="auto"/>
              <w:right w:val="single" w:sz="4" w:space="0" w:color="auto"/>
            </w:tcBorders>
            <w:shd w:val="clear" w:color="auto" w:fill="auto"/>
            <w:noWrap/>
            <w:vAlign w:val="center"/>
            <w:hideMark/>
          </w:tcPr>
          <w:p w14:paraId="0525BE6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605501089.00</w:t>
            </w:r>
          </w:p>
        </w:tc>
        <w:tc>
          <w:tcPr>
            <w:tcW w:w="6358" w:type="dxa"/>
            <w:tcBorders>
              <w:top w:val="nil"/>
              <w:left w:val="nil"/>
              <w:bottom w:val="single" w:sz="4" w:space="0" w:color="auto"/>
              <w:right w:val="single" w:sz="4" w:space="0" w:color="auto"/>
            </w:tcBorders>
            <w:shd w:val="clear" w:color="auto" w:fill="auto"/>
            <w:noWrap/>
            <w:vAlign w:val="bottom"/>
            <w:hideMark/>
          </w:tcPr>
          <w:p w14:paraId="1405691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5 ML. CON AGUJA 20 X 32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2E9CF5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93D19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FDBE8F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44</w:t>
            </w:r>
          </w:p>
        </w:tc>
      </w:tr>
      <w:tr w:rsidR="00E63AAA" w:rsidRPr="00815F2C" w14:paraId="777AFF8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20EC9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335</w:t>
            </w:r>
          </w:p>
        </w:tc>
        <w:tc>
          <w:tcPr>
            <w:tcW w:w="1154" w:type="dxa"/>
            <w:tcBorders>
              <w:top w:val="nil"/>
              <w:left w:val="nil"/>
              <w:bottom w:val="single" w:sz="4" w:space="0" w:color="auto"/>
              <w:right w:val="single" w:sz="4" w:space="0" w:color="auto"/>
            </w:tcBorders>
            <w:shd w:val="clear" w:color="auto" w:fill="auto"/>
            <w:noWrap/>
            <w:vAlign w:val="center"/>
            <w:hideMark/>
          </w:tcPr>
          <w:p w14:paraId="0D216B1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605501147.00</w:t>
            </w:r>
          </w:p>
        </w:tc>
        <w:tc>
          <w:tcPr>
            <w:tcW w:w="6358" w:type="dxa"/>
            <w:tcBorders>
              <w:top w:val="nil"/>
              <w:left w:val="nil"/>
              <w:bottom w:val="single" w:sz="4" w:space="0" w:color="auto"/>
              <w:right w:val="single" w:sz="4" w:space="0" w:color="auto"/>
            </w:tcBorders>
            <w:shd w:val="clear" w:color="auto" w:fill="auto"/>
            <w:noWrap/>
            <w:vAlign w:val="bottom"/>
            <w:hideMark/>
          </w:tcPr>
          <w:p w14:paraId="561561F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HIPODERMICA PARA TUBERCULINA, CON AGUJA. PLASTICO GRADO MEDICO, CAPACIDAD 1ML., ESCALA GRADUADA EN ML., CON DIVISIONES DE 0.05 ML. Y SUBDIVISIONES DE 0.01 ML. CON AGUJA LONGITUD 16 MM., CALIBRE 25 G.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0D5B0A3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8A35AC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C/200 </w:t>
            </w:r>
          </w:p>
        </w:tc>
        <w:tc>
          <w:tcPr>
            <w:tcW w:w="829" w:type="dxa"/>
            <w:tcBorders>
              <w:top w:val="nil"/>
              <w:left w:val="nil"/>
              <w:bottom w:val="single" w:sz="4" w:space="0" w:color="auto"/>
              <w:right w:val="single" w:sz="4" w:space="0" w:color="auto"/>
            </w:tcBorders>
            <w:shd w:val="clear" w:color="auto" w:fill="auto"/>
            <w:noWrap/>
            <w:vAlign w:val="center"/>
            <w:hideMark/>
          </w:tcPr>
          <w:p w14:paraId="2DDFA2F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225D50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AA6B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336</w:t>
            </w:r>
          </w:p>
        </w:tc>
        <w:tc>
          <w:tcPr>
            <w:tcW w:w="1154" w:type="dxa"/>
            <w:tcBorders>
              <w:top w:val="nil"/>
              <w:left w:val="nil"/>
              <w:bottom w:val="single" w:sz="4" w:space="0" w:color="auto"/>
              <w:right w:val="single" w:sz="4" w:space="0" w:color="auto"/>
            </w:tcBorders>
            <w:shd w:val="clear" w:color="auto" w:fill="auto"/>
            <w:noWrap/>
            <w:vAlign w:val="center"/>
            <w:hideMark/>
          </w:tcPr>
          <w:p w14:paraId="58E4953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605501279.00</w:t>
            </w:r>
          </w:p>
        </w:tc>
        <w:tc>
          <w:tcPr>
            <w:tcW w:w="6358" w:type="dxa"/>
            <w:tcBorders>
              <w:top w:val="nil"/>
              <w:left w:val="nil"/>
              <w:bottom w:val="single" w:sz="4" w:space="0" w:color="auto"/>
              <w:right w:val="single" w:sz="4" w:space="0" w:color="auto"/>
            </w:tcBorders>
            <w:shd w:val="clear" w:color="auto" w:fill="auto"/>
            <w:noWrap/>
            <w:vAlign w:val="bottom"/>
            <w:hideMark/>
          </w:tcPr>
          <w:p w14:paraId="543C2F3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DE PLASTICO GRADO MEDICO, CON PIVOTE TIPO LUER LOCK, CAPACIDAD DE 3 ML. ESCALA GRADUADA EN ML. CON DIVISIONES DE 0.5 ML. Y SUBDIVISIONES DE 0.1 ML. CON AGUJA CALIBRE 22 G Y 32 MM DE LONGITUD.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23EB8C6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E76DD5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116C8E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829</w:t>
            </w:r>
          </w:p>
        </w:tc>
      </w:tr>
      <w:tr w:rsidR="00E63AAA" w:rsidRPr="00815F2C" w14:paraId="623774F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6B481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337</w:t>
            </w:r>
          </w:p>
        </w:tc>
        <w:tc>
          <w:tcPr>
            <w:tcW w:w="1154" w:type="dxa"/>
            <w:tcBorders>
              <w:top w:val="nil"/>
              <w:left w:val="nil"/>
              <w:bottom w:val="single" w:sz="4" w:space="0" w:color="auto"/>
              <w:right w:val="single" w:sz="4" w:space="0" w:color="auto"/>
            </w:tcBorders>
            <w:shd w:val="clear" w:color="auto" w:fill="auto"/>
            <w:noWrap/>
            <w:vAlign w:val="center"/>
            <w:hideMark/>
          </w:tcPr>
          <w:p w14:paraId="1EB9514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605502186.00</w:t>
            </w:r>
          </w:p>
        </w:tc>
        <w:tc>
          <w:tcPr>
            <w:tcW w:w="6358" w:type="dxa"/>
            <w:tcBorders>
              <w:top w:val="nil"/>
              <w:left w:val="nil"/>
              <w:bottom w:val="single" w:sz="4" w:space="0" w:color="auto"/>
              <w:right w:val="single" w:sz="4" w:space="0" w:color="auto"/>
            </w:tcBorders>
            <w:shd w:val="clear" w:color="auto" w:fill="auto"/>
            <w:noWrap/>
            <w:vAlign w:val="bottom"/>
            <w:hideMark/>
          </w:tcPr>
          <w:p w14:paraId="466FF01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PARA INSULINA, DE PLASTICO GRADO MEDICO; GRADUADA DE 0 A 100 UNIDADES, CON CAPACIDAD DE 1 ML. CON AGUJA DE ACERO INOXIDABLE, LONGITUD 13 MM, CALIBRE 27 G. ESTERIL Y DESECHABLE. PIEZA.                                                                                                                                                                                                                                                                                                                                                                                                                                                                                                                                                                                                                                                                                                                                                                                                                                                                                                                                                                                                                                                                                                                                                                                                                                                                                                                                                                                                                                                                                                                                                                                                                                                                                                                                                                                                                                                                                 </w:t>
            </w:r>
          </w:p>
        </w:tc>
        <w:tc>
          <w:tcPr>
            <w:tcW w:w="993" w:type="dxa"/>
            <w:tcBorders>
              <w:top w:val="nil"/>
              <w:left w:val="nil"/>
              <w:bottom w:val="single" w:sz="4" w:space="0" w:color="auto"/>
              <w:right w:val="single" w:sz="4" w:space="0" w:color="auto"/>
            </w:tcBorders>
            <w:shd w:val="clear" w:color="auto" w:fill="auto"/>
            <w:noWrap/>
            <w:vAlign w:val="center"/>
            <w:hideMark/>
          </w:tcPr>
          <w:p w14:paraId="4F5AF1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EDF921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1F43F9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2374</w:t>
            </w:r>
          </w:p>
        </w:tc>
      </w:tr>
      <w:tr w:rsidR="00E63AAA" w:rsidRPr="00815F2C" w14:paraId="5C5F091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8F19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338</w:t>
            </w:r>
          </w:p>
        </w:tc>
        <w:tc>
          <w:tcPr>
            <w:tcW w:w="1154" w:type="dxa"/>
            <w:tcBorders>
              <w:top w:val="nil"/>
              <w:left w:val="nil"/>
              <w:bottom w:val="single" w:sz="4" w:space="0" w:color="auto"/>
              <w:right w:val="single" w:sz="4" w:space="0" w:color="auto"/>
            </w:tcBorders>
            <w:shd w:val="clear" w:color="auto" w:fill="auto"/>
            <w:noWrap/>
            <w:vAlign w:val="center"/>
            <w:hideMark/>
          </w:tcPr>
          <w:p w14:paraId="00BFC73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605502590.00</w:t>
            </w:r>
          </w:p>
        </w:tc>
        <w:tc>
          <w:tcPr>
            <w:tcW w:w="6358" w:type="dxa"/>
            <w:tcBorders>
              <w:top w:val="nil"/>
              <w:left w:val="nil"/>
              <w:bottom w:val="single" w:sz="4" w:space="0" w:color="auto"/>
              <w:right w:val="single" w:sz="4" w:space="0" w:color="auto"/>
            </w:tcBorders>
            <w:shd w:val="clear" w:color="auto" w:fill="auto"/>
            <w:noWrap/>
            <w:vAlign w:val="bottom"/>
            <w:hideMark/>
          </w:tcPr>
          <w:p w14:paraId="584B0A4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DE PLASTICO GRADO MEDICO, DE 1 ML. DE CAPACIDAD, ESCALA GRADUADA EN ML, CON DIVISIONES DE 0.1 Y SUBDIVISIONES DE 0.01 ML. Y AGUJA DE 22 G. Y 32 MM. DE LONGITUD.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51D662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9DB2D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4E33B1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77</w:t>
            </w:r>
          </w:p>
        </w:tc>
      </w:tr>
      <w:tr w:rsidR="00E63AAA" w:rsidRPr="00815F2C" w14:paraId="3428769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EDB8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339</w:t>
            </w:r>
          </w:p>
        </w:tc>
        <w:tc>
          <w:tcPr>
            <w:tcW w:w="1154" w:type="dxa"/>
            <w:tcBorders>
              <w:top w:val="nil"/>
              <w:left w:val="nil"/>
              <w:bottom w:val="single" w:sz="4" w:space="0" w:color="auto"/>
              <w:right w:val="single" w:sz="4" w:space="0" w:color="auto"/>
            </w:tcBorders>
            <w:shd w:val="clear" w:color="auto" w:fill="auto"/>
            <w:noWrap/>
            <w:vAlign w:val="center"/>
            <w:hideMark/>
          </w:tcPr>
          <w:p w14:paraId="6EC59F6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605502608.00</w:t>
            </w:r>
          </w:p>
        </w:tc>
        <w:tc>
          <w:tcPr>
            <w:tcW w:w="6358" w:type="dxa"/>
            <w:tcBorders>
              <w:top w:val="nil"/>
              <w:left w:val="nil"/>
              <w:bottom w:val="single" w:sz="4" w:space="0" w:color="auto"/>
              <w:right w:val="single" w:sz="4" w:space="0" w:color="auto"/>
            </w:tcBorders>
            <w:shd w:val="clear" w:color="auto" w:fill="auto"/>
            <w:noWrap/>
            <w:vAlign w:val="bottom"/>
            <w:hideMark/>
          </w:tcPr>
          <w:p w14:paraId="2E81C67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JERINGAS DE PLASTICO GRADO MEDICO, DE 5 ML., DE CAPACIDAD, ESCALA GRADUADA EN ML., CON DIVISIONES DE 1.0 ML. Y SUBDIVISIONES DE 0.2 Y AGUJA DE 20 G. Y 38 MM. DE LONGITUD.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43A7304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F3C8F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67290C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148</w:t>
            </w:r>
          </w:p>
        </w:tc>
      </w:tr>
      <w:tr w:rsidR="00E63AAA" w:rsidRPr="00815F2C" w14:paraId="4AFDA53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5B1C7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340</w:t>
            </w:r>
          </w:p>
        </w:tc>
        <w:tc>
          <w:tcPr>
            <w:tcW w:w="1154" w:type="dxa"/>
            <w:tcBorders>
              <w:top w:val="nil"/>
              <w:left w:val="nil"/>
              <w:bottom w:val="single" w:sz="4" w:space="0" w:color="auto"/>
              <w:right w:val="single" w:sz="4" w:space="0" w:color="auto"/>
            </w:tcBorders>
            <w:shd w:val="clear" w:color="auto" w:fill="auto"/>
            <w:noWrap/>
            <w:vAlign w:val="center"/>
            <w:hideMark/>
          </w:tcPr>
          <w:p w14:paraId="3560846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605502640.00</w:t>
            </w:r>
          </w:p>
        </w:tc>
        <w:tc>
          <w:tcPr>
            <w:tcW w:w="6358" w:type="dxa"/>
            <w:tcBorders>
              <w:top w:val="nil"/>
              <w:left w:val="nil"/>
              <w:bottom w:val="single" w:sz="4" w:space="0" w:color="auto"/>
              <w:right w:val="single" w:sz="4" w:space="0" w:color="auto"/>
            </w:tcBorders>
            <w:shd w:val="clear" w:color="auto" w:fill="auto"/>
            <w:noWrap/>
            <w:vAlign w:val="bottom"/>
            <w:hideMark/>
          </w:tcPr>
          <w:p w14:paraId="52C46EE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                                                                                                                                                                                                                                                                                                                                                                                                                                                                                                                                                                                                                                                                                                                                                                                                                                                                                                                                                                                                                                                                                                                                                                                                                                                                                                                                                                                                                                                                                                                                                                                                                                                                                                                                    </w:t>
            </w:r>
          </w:p>
        </w:tc>
        <w:tc>
          <w:tcPr>
            <w:tcW w:w="993" w:type="dxa"/>
            <w:tcBorders>
              <w:top w:val="nil"/>
              <w:left w:val="nil"/>
              <w:bottom w:val="single" w:sz="4" w:space="0" w:color="auto"/>
              <w:right w:val="single" w:sz="4" w:space="0" w:color="auto"/>
            </w:tcBorders>
            <w:shd w:val="clear" w:color="auto" w:fill="auto"/>
            <w:noWrap/>
            <w:vAlign w:val="center"/>
            <w:hideMark/>
          </w:tcPr>
          <w:p w14:paraId="54E0A8E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9BC9D3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3E7B45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w:t>
            </w:r>
          </w:p>
        </w:tc>
      </w:tr>
      <w:tr w:rsidR="00E63AAA" w:rsidRPr="00815F2C" w14:paraId="2849AD1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B86A1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341</w:t>
            </w:r>
          </w:p>
        </w:tc>
        <w:tc>
          <w:tcPr>
            <w:tcW w:w="1154" w:type="dxa"/>
            <w:tcBorders>
              <w:top w:val="nil"/>
              <w:left w:val="nil"/>
              <w:bottom w:val="single" w:sz="4" w:space="0" w:color="auto"/>
              <w:right w:val="single" w:sz="4" w:space="0" w:color="auto"/>
            </w:tcBorders>
            <w:shd w:val="clear" w:color="auto" w:fill="auto"/>
            <w:noWrap/>
            <w:vAlign w:val="center"/>
            <w:hideMark/>
          </w:tcPr>
          <w:p w14:paraId="60CA4A1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605502657.00</w:t>
            </w:r>
          </w:p>
        </w:tc>
        <w:tc>
          <w:tcPr>
            <w:tcW w:w="6358" w:type="dxa"/>
            <w:tcBorders>
              <w:top w:val="nil"/>
              <w:left w:val="nil"/>
              <w:bottom w:val="single" w:sz="4" w:space="0" w:color="auto"/>
              <w:right w:val="single" w:sz="4" w:space="0" w:color="auto"/>
            </w:tcBorders>
            <w:shd w:val="clear" w:color="auto" w:fill="auto"/>
            <w:noWrap/>
            <w:vAlign w:val="bottom"/>
            <w:hideMark/>
          </w:tcPr>
          <w:p w14:paraId="4B8969D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                                                                                                                                                                                                                                                                                                                                                                                                                                                                                                                                                                                                                                                                                                                                                                                                                                                                                                                                                                                                                                                                                                                                                                                                                                                                                                                                                                                                                                                                                                                                                                                                                                                                                                                                      </w:t>
            </w:r>
          </w:p>
        </w:tc>
        <w:tc>
          <w:tcPr>
            <w:tcW w:w="993" w:type="dxa"/>
            <w:tcBorders>
              <w:top w:val="nil"/>
              <w:left w:val="nil"/>
              <w:bottom w:val="single" w:sz="4" w:space="0" w:color="auto"/>
              <w:right w:val="single" w:sz="4" w:space="0" w:color="auto"/>
            </w:tcBorders>
            <w:shd w:val="clear" w:color="auto" w:fill="auto"/>
            <w:noWrap/>
            <w:vAlign w:val="center"/>
            <w:hideMark/>
          </w:tcPr>
          <w:p w14:paraId="71AE1EE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3FE3FD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2871940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43</w:t>
            </w:r>
          </w:p>
        </w:tc>
      </w:tr>
      <w:tr w:rsidR="00E63AAA" w:rsidRPr="00815F2C" w14:paraId="69E9D4E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82E4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342</w:t>
            </w:r>
          </w:p>
        </w:tc>
        <w:tc>
          <w:tcPr>
            <w:tcW w:w="1154" w:type="dxa"/>
            <w:tcBorders>
              <w:top w:val="nil"/>
              <w:left w:val="nil"/>
              <w:bottom w:val="single" w:sz="4" w:space="0" w:color="auto"/>
              <w:right w:val="single" w:sz="4" w:space="0" w:color="auto"/>
            </w:tcBorders>
            <w:shd w:val="clear" w:color="auto" w:fill="auto"/>
            <w:noWrap/>
            <w:vAlign w:val="center"/>
            <w:hideMark/>
          </w:tcPr>
          <w:p w14:paraId="118CF64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605502699.00</w:t>
            </w:r>
          </w:p>
        </w:tc>
        <w:tc>
          <w:tcPr>
            <w:tcW w:w="6358" w:type="dxa"/>
            <w:tcBorders>
              <w:top w:val="nil"/>
              <w:left w:val="nil"/>
              <w:bottom w:val="single" w:sz="4" w:space="0" w:color="auto"/>
              <w:right w:val="single" w:sz="4" w:space="0" w:color="auto"/>
            </w:tcBorders>
            <w:shd w:val="clear" w:color="auto" w:fill="auto"/>
            <w:noWrap/>
            <w:vAlign w:val="bottom"/>
            <w:hideMark/>
          </w:tcPr>
          <w:p w14:paraId="67D0EBA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                                                                                                                                                                                                                                                                                                                                                                                                                                                                                                                                                                                                                                                                                                                                                                                                                                                                                                                                                                                                                                                                                                                                                                                                                                                                                                                                                                                                                                                                                                                                                                                                                                                                                                  </w:t>
            </w:r>
          </w:p>
        </w:tc>
        <w:tc>
          <w:tcPr>
            <w:tcW w:w="993" w:type="dxa"/>
            <w:tcBorders>
              <w:top w:val="nil"/>
              <w:left w:val="nil"/>
              <w:bottom w:val="single" w:sz="4" w:space="0" w:color="auto"/>
              <w:right w:val="single" w:sz="4" w:space="0" w:color="auto"/>
            </w:tcBorders>
            <w:shd w:val="clear" w:color="auto" w:fill="auto"/>
            <w:noWrap/>
            <w:vAlign w:val="center"/>
            <w:hideMark/>
          </w:tcPr>
          <w:p w14:paraId="54EDCB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1B21DA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929212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5718F1A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9A2F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343</w:t>
            </w:r>
          </w:p>
        </w:tc>
        <w:tc>
          <w:tcPr>
            <w:tcW w:w="1154" w:type="dxa"/>
            <w:tcBorders>
              <w:top w:val="nil"/>
              <w:left w:val="nil"/>
              <w:bottom w:val="single" w:sz="4" w:space="0" w:color="auto"/>
              <w:right w:val="single" w:sz="4" w:space="0" w:color="auto"/>
            </w:tcBorders>
            <w:shd w:val="clear" w:color="auto" w:fill="auto"/>
            <w:noWrap/>
            <w:vAlign w:val="center"/>
            <w:hideMark/>
          </w:tcPr>
          <w:p w14:paraId="182EBC1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605502707.00</w:t>
            </w:r>
          </w:p>
        </w:tc>
        <w:tc>
          <w:tcPr>
            <w:tcW w:w="6358" w:type="dxa"/>
            <w:tcBorders>
              <w:top w:val="nil"/>
              <w:left w:val="nil"/>
              <w:bottom w:val="single" w:sz="4" w:space="0" w:color="auto"/>
              <w:right w:val="single" w:sz="4" w:space="0" w:color="auto"/>
            </w:tcBorders>
            <w:shd w:val="clear" w:color="auto" w:fill="auto"/>
            <w:noWrap/>
            <w:vAlign w:val="bottom"/>
            <w:hideMark/>
          </w:tcPr>
          <w:p w14:paraId="53F3BD3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                                                                                                                                                                                                                                                                                                                                                                                                                                                                                                                                                                                                                                                                                                                                                                                                                                                                                                                                                                                                                                                                                                                                                                                                                                                                                                                                                                                                                                                                                                                                                                                                                                                                            </w:t>
            </w:r>
          </w:p>
        </w:tc>
        <w:tc>
          <w:tcPr>
            <w:tcW w:w="993" w:type="dxa"/>
            <w:tcBorders>
              <w:top w:val="nil"/>
              <w:left w:val="nil"/>
              <w:bottom w:val="single" w:sz="4" w:space="0" w:color="auto"/>
              <w:right w:val="single" w:sz="4" w:space="0" w:color="auto"/>
            </w:tcBorders>
            <w:shd w:val="clear" w:color="auto" w:fill="auto"/>
            <w:noWrap/>
            <w:vAlign w:val="center"/>
            <w:hideMark/>
          </w:tcPr>
          <w:p w14:paraId="48AFAE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6B4B0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2CE48D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36</w:t>
            </w:r>
          </w:p>
        </w:tc>
      </w:tr>
      <w:tr w:rsidR="00E63AAA" w:rsidRPr="00815F2C" w14:paraId="519B4C3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FBBA6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344</w:t>
            </w:r>
          </w:p>
        </w:tc>
        <w:tc>
          <w:tcPr>
            <w:tcW w:w="1154" w:type="dxa"/>
            <w:tcBorders>
              <w:top w:val="nil"/>
              <w:left w:val="nil"/>
              <w:bottom w:val="single" w:sz="4" w:space="0" w:color="auto"/>
              <w:right w:val="single" w:sz="4" w:space="0" w:color="auto"/>
            </w:tcBorders>
            <w:shd w:val="clear" w:color="auto" w:fill="auto"/>
            <w:noWrap/>
            <w:vAlign w:val="center"/>
            <w:hideMark/>
          </w:tcPr>
          <w:p w14:paraId="3E2A213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605502715.00</w:t>
            </w:r>
          </w:p>
        </w:tc>
        <w:tc>
          <w:tcPr>
            <w:tcW w:w="6358" w:type="dxa"/>
            <w:tcBorders>
              <w:top w:val="nil"/>
              <w:left w:val="nil"/>
              <w:bottom w:val="single" w:sz="4" w:space="0" w:color="auto"/>
              <w:right w:val="single" w:sz="4" w:space="0" w:color="auto"/>
            </w:tcBorders>
            <w:shd w:val="clear" w:color="auto" w:fill="auto"/>
            <w:noWrap/>
            <w:vAlign w:val="bottom"/>
            <w:hideMark/>
          </w:tcPr>
          <w:p w14:paraId="7148E5C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                                                                                                                                                                                                                                                                                                                                                                                                                                                                                                                                                                                                                                                                                                                                                                                                                                                                                                                                                                                                                                                                                                                                                                                                                                                                                                                                                                                                                                                                                                                                                                                                                          </w:t>
            </w:r>
          </w:p>
        </w:tc>
        <w:tc>
          <w:tcPr>
            <w:tcW w:w="993" w:type="dxa"/>
            <w:tcBorders>
              <w:top w:val="nil"/>
              <w:left w:val="nil"/>
              <w:bottom w:val="single" w:sz="4" w:space="0" w:color="auto"/>
              <w:right w:val="single" w:sz="4" w:space="0" w:color="auto"/>
            </w:tcBorders>
            <w:shd w:val="clear" w:color="auto" w:fill="auto"/>
            <w:noWrap/>
            <w:vAlign w:val="center"/>
            <w:hideMark/>
          </w:tcPr>
          <w:p w14:paraId="14A35F2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A872C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0EC5B41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509</w:t>
            </w:r>
          </w:p>
        </w:tc>
      </w:tr>
      <w:tr w:rsidR="00E63AAA" w:rsidRPr="00815F2C" w14:paraId="587C696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C6F2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345</w:t>
            </w:r>
          </w:p>
        </w:tc>
        <w:tc>
          <w:tcPr>
            <w:tcW w:w="1154" w:type="dxa"/>
            <w:tcBorders>
              <w:top w:val="nil"/>
              <w:left w:val="nil"/>
              <w:bottom w:val="single" w:sz="4" w:space="0" w:color="auto"/>
              <w:right w:val="single" w:sz="4" w:space="0" w:color="auto"/>
            </w:tcBorders>
            <w:shd w:val="clear" w:color="auto" w:fill="auto"/>
            <w:noWrap/>
            <w:vAlign w:val="center"/>
            <w:hideMark/>
          </w:tcPr>
          <w:p w14:paraId="6454FE7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605512078.00</w:t>
            </w:r>
          </w:p>
        </w:tc>
        <w:tc>
          <w:tcPr>
            <w:tcW w:w="6358" w:type="dxa"/>
            <w:tcBorders>
              <w:top w:val="nil"/>
              <w:left w:val="nil"/>
              <w:bottom w:val="single" w:sz="4" w:space="0" w:color="auto"/>
              <w:right w:val="single" w:sz="4" w:space="0" w:color="auto"/>
            </w:tcBorders>
            <w:shd w:val="clear" w:color="auto" w:fill="auto"/>
            <w:noWrap/>
            <w:vAlign w:val="bottom"/>
            <w:hideMark/>
          </w:tcPr>
          <w:p w14:paraId="2BB402B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HIPODERMICA REUSABLE,PARA CARTUCHOS ANESTESICOS TIPO CARPULE                                                                                                                                                                                                                                                                                                                                                                                                                                                                                                                                                                                                                                                                                                                                                                                                                                                                                                                                                                                                                                                                                                                                                                                                                                                                                                                                                                                                                                                                                                                                                                                                                                                                                                                                                                                                                                                                                                                                                                                                            </w:t>
            </w:r>
          </w:p>
        </w:tc>
        <w:tc>
          <w:tcPr>
            <w:tcW w:w="993" w:type="dxa"/>
            <w:tcBorders>
              <w:top w:val="nil"/>
              <w:left w:val="nil"/>
              <w:bottom w:val="single" w:sz="4" w:space="0" w:color="auto"/>
              <w:right w:val="single" w:sz="4" w:space="0" w:color="auto"/>
            </w:tcBorders>
            <w:shd w:val="clear" w:color="auto" w:fill="auto"/>
            <w:noWrap/>
            <w:vAlign w:val="center"/>
            <w:hideMark/>
          </w:tcPr>
          <w:p w14:paraId="33D9D3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69DEE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3D39EB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AA969C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E4AAF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346</w:t>
            </w:r>
          </w:p>
        </w:tc>
        <w:tc>
          <w:tcPr>
            <w:tcW w:w="1154" w:type="dxa"/>
            <w:tcBorders>
              <w:top w:val="nil"/>
              <w:left w:val="nil"/>
              <w:bottom w:val="single" w:sz="4" w:space="0" w:color="auto"/>
              <w:right w:val="single" w:sz="4" w:space="0" w:color="auto"/>
            </w:tcBorders>
            <w:shd w:val="clear" w:color="auto" w:fill="auto"/>
            <w:noWrap/>
            <w:vAlign w:val="center"/>
            <w:hideMark/>
          </w:tcPr>
          <w:p w14:paraId="5A7F02E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605512227.00</w:t>
            </w:r>
          </w:p>
        </w:tc>
        <w:tc>
          <w:tcPr>
            <w:tcW w:w="6358" w:type="dxa"/>
            <w:tcBorders>
              <w:top w:val="nil"/>
              <w:left w:val="nil"/>
              <w:bottom w:val="single" w:sz="4" w:space="0" w:color="auto"/>
              <w:right w:val="single" w:sz="4" w:space="0" w:color="auto"/>
            </w:tcBorders>
            <w:shd w:val="clear" w:color="auto" w:fill="auto"/>
            <w:noWrap/>
            <w:vAlign w:val="bottom"/>
            <w:hideMark/>
          </w:tcPr>
          <w:p w14:paraId="559EE42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DE PLASTICO GRADO MEDICO, PARA ASPIRACION MANUAL ENDOUTERINA, REESTERILIZABLE, CAPACIDAD DE 60 ML. CON ANILLO DE SEGURIDAD, EMBOLO EN FORMA DE ABANICO, EXTREMO INTERNO EN FORMA CONICA, CON ANILLO DE GOMA NEGRO EN SU </w:t>
            </w:r>
            <w:r w:rsidRPr="00815F2C">
              <w:rPr>
                <w:rFonts w:ascii="Calibri" w:hAnsi="Calibri"/>
                <w:color w:val="000000"/>
                <w:sz w:val="16"/>
                <w:szCs w:val="16"/>
                <w:lang w:val="es-MX" w:eastAsia="es-MX"/>
              </w:rPr>
              <w:lastRenderedPageBreak/>
              <w:t xml:space="preserve">INTERIOR Y DOS VALVULAS DE CONTROL EXTERNAS. PARA CANULAS DE 4,5,6,7,8,9 Y 12 MM. DE DIAMETRO                                                                                                                                                                                                                                                                                                                                                                                                                                                                                                                                                                                                                                                                                                                                                                                                                                                                                                                                                                                                                                                                                                                                                                                                                                                                                                                                                                                                                                                                                                                                                                                                                                                                                                                                                   </w:t>
            </w:r>
          </w:p>
        </w:tc>
        <w:tc>
          <w:tcPr>
            <w:tcW w:w="993" w:type="dxa"/>
            <w:tcBorders>
              <w:top w:val="nil"/>
              <w:left w:val="nil"/>
              <w:bottom w:val="single" w:sz="4" w:space="0" w:color="auto"/>
              <w:right w:val="single" w:sz="4" w:space="0" w:color="auto"/>
            </w:tcBorders>
            <w:shd w:val="clear" w:color="auto" w:fill="auto"/>
            <w:noWrap/>
            <w:vAlign w:val="center"/>
            <w:hideMark/>
          </w:tcPr>
          <w:p w14:paraId="4BA2B7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3C58517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33A325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14E35B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04CBA8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347</w:t>
            </w:r>
          </w:p>
        </w:tc>
        <w:tc>
          <w:tcPr>
            <w:tcW w:w="1154" w:type="dxa"/>
            <w:tcBorders>
              <w:top w:val="nil"/>
              <w:left w:val="nil"/>
              <w:bottom w:val="single" w:sz="4" w:space="0" w:color="auto"/>
              <w:right w:val="single" w:sz="4" w:space="0" w:color="auto"/>
            </w:tcBorders>
            <w:shd w:val="clear" w:color="auto" w:fill="auto"/>
            <w:noWrap/>
            <w:vAlign w:val="center"/>
            <w:hideMark/>
          </w:tcPr>
          <w:p w14:paraId="3A9CE42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605960137.00</w:t>
            </w:r>
          </w:p>
        </w:tc>
        <w:tc>
          <w:tcPr>
            <w:tcW w:w="6358" w:type="dxa"/>
            <w:tcBorders>
              <w:top w:val="nil"/>
              <w:left w:val="nil"/>
              <w:bottom w:val="single" w:sz="4" w:space="0" w:color="auto"/>
              <w:right w:val="single" w:sz="4" w:space="0" w:color="auto"/>
            </w:tcBorders>
            <w:shd w:val="clear" w:color="auto" w:fill="auto"/>
            <w:noWrap/>
            <w:vAlign w:val="bottom"/>
            <w:hideMark/>
          </w:tcPr>
          <w:p w14:paraId="2FEA53F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GEL LUBRICANTE A BASE DE AGUA. ENVASE CON 5 A 10 G.                                                                                                                                                                                                                                                                                                                                                                                                                                                                                                                                                                                                                                                                                                                                                                                                                                                                                                                                                                                                                                                                                                                                                                                                                                                                                                                                                                                                                                                                                                                                                                                                                                                                                                                                                                                                                                                                                                                                                                                                                             </w:t>
            </w:r>
          </w:p>
        </w:tc>
        <w:tc>
          <w:tcPr>
            <w:tcW w:w="993" w:type="dxa"/>
            <w:tcBorders>
              <w:top w:val="nil"/>
              <w:left w:val="nil"/>
              <w:bottom w:val="single" w:sz="4" w:space="0" w:color="auto"/>
              <w:right w:val="single" w:sz="4" w:space="0" w:color="auto"/>
            </w:tcBorders>
            <w:shd w:val="clear" w:color="auto" w:fill="auto"/>
            <w:noWrap/>
            <w:vAlign w:val="center"/>
            <w:hideMark/>
          </w:tcPr>
          <w:p w14:paraId="4BA4C8E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BB53E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C8DA70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5CBEFD1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6EF2A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348</w:t>
            </w:r>
          </w:p>
        </w:tc>
        <w:tc>
          <w:tcPr>
            <w:tcW w:w="1154" w:type="dxa"/>
            <w:tcBorders>
              <w:top w:val="nil"/>
              <w:left w:val="nil"/>
              <w:bottom w:val="single" w:sz="4" w:space="0" w:color="auto"/>
              <w:right w:val="single" w:sz="4" w:space="0" w:color="auto"/>
            </w:tcBorders>
            <w:shd w:val="clear" w:color="auto" w:fill="auto"/>
            <w:noWrap/>
            <w:vAlign w:val="center"/>
            <w:hideMark/>
          </w:tcPr>
          <w:p w14:paraId="7B60270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605980010.00</w:t>
            </w:r>
          </w:p>
        </w:tc>
        <w:tc>
          <w:tcPr>
            <w:tcW w:w="6358" w:type="dxa"/>
            <w:tcBorders>
              <w:top w:val="nil"/>
              <w:left w:val="nil"/>
              <w:bottom w:val="single" w:sz="4" w:space="0" w:color="auto"/>
              <w:right w:val="single" w:sz="4" w:space="0" w:color="auto"/>
            </w:tcBorders>
            <w:shd w:val="clear" w:color="auto" w:fill="auto"/>
            <w:noWrap/>
            <w:vAlign w:val="bottom"/>
            <w:hideMark/>
          </w:tcPr>
          <w:p w14:paraId="32C6AF2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CONECTOR LUER MACHO EN EL EXTREMO PROXIMAL, CON ADITAMENTO DE CIERRE LUER LOCK (MOVIL)                                                                                                                                                                                                                                                                                                                                                                                                                                                                                                                                                                                                                                                                                                                                                                                                                                                                                                                                                                                                                                                                                                                                                                                                                                                                                                                                                                                                                                                                                                                                                                               </w:t>
            </w:r>
          </w:p>
        </w:tc>
        <w:tc>
          <w:tcPr>
            <w:tcW w:w="993" w:type="dxa"/>
            <w:tcBorders>
              <w:top w:val="nil"/>
              <w:left w:val="nil"/>
              <w:bottom w:val="single" w:sz="4" w:space="0" w:color="auto"/>
              <w:right w:val="single" w:sz="4" w:space="0" w:color="auto"/>
            </w:tcBorders>
            <w:shd w:val="clear" w:color="auto" w:fill="auto"/>
            <w:noWrap/>
            <w:vAlign w:val="center"/>
            <w:hideMark/>
          </w:tcPr>
          <w:p w14:paraId="0B3B5DF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918A6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D78576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3373F89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0024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349</w:t>
            </w:r>
          </w:p>
        </w:tc>
        <w:tc>
          <w:tcPr>
            <w:tcW w:w="1154" w:type="dxa"/>
            <w:tcBorders>
              <w:top w:val="nil"/>
              <w:left w:val="nil"/>
              <w:bottom w:val="single" w:sz="4" w:space="0" w:color="auto"/>
              <w:right w:val="single" w:sz="4" w:space="0" w:color="auto"/>
            </w:tcBorders>
            <w:shd w:val="clear" w:color="auto" w:fill="auto"/>
            <w:noWrap/>
            <w:vAlign w:val="center"/>
            <w:hideMark/>
          </w:tcPr>
          <w:p w14:paraId="6E95CCE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605980036.00</w:t>
            </w:r>
          </w:p>
        </w:tc>
        <w:tc>
          <w:tcPr>
            <w:tcW w:w="6358" w:type="dxa"/>
            <w:tcBorders>
              <w:top w:val="nil"/>
              <w:left w:val="nil"/>
              <w:bottom w:val="single" w:sz="4" w:space="0" w:color="auto"/>
              <w:right w:val="single" w:sz="4" w:space="0" w:color="auto"/>
            </w:tcBorders>
            <w:shd w:val="clear" w:color="auto" w:fill="auto"/>
            <w:noWrap/>
            <w:vAlign w:val="bottom"/>
            <w:hideMark/>
          </w:tcPr>
          <w:p w14:paraId="03E278D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LLAVE DE TRES VIAS, CON TUBO DE EXTENSION DE PLASTICO RIGIDO O EQUIVALENTE, CON TUBO DE EXTENSION DE CLORURO DE POLIVINILO DE 80 CM DE LONGITUD                                                                                                                                                                                                                                                                                                                                                                                                                                                                                                                                                                                                                                                                                                                                                                                                                                                                                                                                                                                                                                                                                                                                                                                                                                                                                                                                                                                                                                                                                                                                                                                                                                                                                                                                                                                                                                                                                                                                 </w:t>
            </w:r>
          </w:p>
        </w:tc>
        <w:tc>
          <w:tcPr>
            <w:tcW w:w="993" w:type="dxa"/>
            <w:tcBorders>
              <w:top w:val="nil"/>
              <w:left w:val="nil"/>
              <w:bottom w:val="single" w:sz="4" w:space="0" w:color="auto"/>
              <w:right w:val="single" w:sz="4" w:space="0" w:color="auto"/>
            </w:tcBorders>
            <w:shd w:val="clear" w:color="auto" w:fill="auto"/>
            <w:noWrap/>
            <w:vAlign w:val="center"/>
            <w:hideMark/>
          </w:tcPr>
          <w:p w14:paraId="224359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D04B7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DEB359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77</w:t>
            </w:r>
          </w:p>
        </w:tc>
      </w:tr>
      <w:tr w:rsidR="00E63AAA" w:rsidRPr="00815F2C" w14:paraId="79A6D9B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15643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350</w:t>
            </w:r>
          </w:p>
        </w:tc>
        <w:tc>
          <w:tcPr>
            <w:tcW w:w="1154" w:type="dxa"/>
            <w:tcBorders>
              <w:top w:val="nil"/>
              <w:left w:val="nil"/>
              <w:bottom w:val="single" w:sz="4" w:space="0" w:color="auto"/>
              <w:right w:val="single" w:sz="4" w:space="0" w:color="auto"/>
            </w:tcBorders>
            <w:shd w:val="clear" w:color="auto" w:fill="auto"/>
            <w:noWrap/>
            <w:vAlign w:val="center"/>
            <w:hideMark/>
          </w:tcPr>
          <w:p w14:paraId="66B19EB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605980226.00</w:t>
            </w:r>
          </w:p>
        </w:tc>
        <w:tc>
          <w:tcPr>
            <w:tcW w:w="6358" w:type="dxa"/>
            <w:tcBorders>
              <w:top w:val="nil"/>
              <w:left w:val="nil"/>
              <w:bottom w:val="single" w:sz="4" w:space="0" w:color="auto"/>
              <w:right w:val="single" w:sz="4" w:space="0" w:color="auto"/>
            </w:tcBorders>
            <w:shd w:val="clear" w:color="auto" w:fill="auto"/>
            <w:noWrap/>
            <w:vAlign w:val="bottom"/>
            <w:hideMark/>
          </w:tcPr>
          <w:p w14:paraId="4723AAE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LLAVE DE CUATRO VIAS SIN EXTENSION, DE PLASTICO.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3E6137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28864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57236A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1C778D1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0FC0F4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351</w:t>
            </w:r>
          </w:p>
        </w:tc>
        <w:tc>
          <w:tcPr>
            <w:tcW w:w="1154" w:type="dxa"/>
            <w:tcBorders>
              <w:top w:val="nil"/>
              <w:left w:val="nil"/>
              <w:bottom w:val="single" w:sz="4" w:space="0" w:color="auto"/>
              <w:right w:val="single" w:sz="4" w:space="0" w:color="auto"/>
            </w:tcBorders>
            <w:shd w:val="clear" w:color="auto" w:fill="auto"/>
            <w:noWrap/>
            <w:vAlign w:val="center"/>
            <w:hideMark/>
          </w:tcPr>
          <w:p w14:paraId="30E3457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606030011.00</w:t>
            </w:r>
          </w:p>
        </w:tc>
        <w:tc>
          <w:tcPr>
            <w:tcW w:w="6358" w:type="dxa"/>
            <w:tcBorders>
              <w:top w:val="nil"/>
              <w:left w:val="nil"/>
              <w:bottom w:val="single" w:sz="4" w:space="0" w:color="auto"/>
              <w:right w:val="single" w:sz="4" w:space="0" w:color="auto"/>
            </w:tcBorders>
            <w:shd w:val="clear" w:color="auto" w:fill="auto"/>
            <w:noWrap/>
            <w:vAlign w:val="bottom"/>
            <w:hideMark/>
          </w:tcPr>
          <w:p w14:paraId="19EC362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MALLA SEPARADORA DE TEJIDOS A BASE DE POLIPROPILENO LIGERO CON CAPA DE CELULOSA OXIDADA REGENERADA PARA PONER CONTACTO CON VÌSCERAS ABDOMINALES. MEDIDA 30 X 30 CM. PIEZA.</w:t>
            </w:r>
          </w:p>
        </w:tc>
        <w:tc>
          <w:tcPr>
            <w:tcW w:w="993" w:type="dxa"/>
            <w:tcBorders>
              <w:top w:val="nil"/>
              <w:left w:val="nil"/>
              <w:bottom w:val="single" w:sz="4" w:space="0" w:color="auto"/>
              <w:right w:val="single" w:sz="4" w:space="0" w:color="auto"/>
            </w:tcBorders>
            <w:shd w:val="clear" w:color="auto" w:fill="auto"/>
            <w:noWrap/>
            <w:vAlign w:val="center"/>
            <w:hideMark/>
          </w:tcPr>
          <w:p w14:paraId="15E5524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9324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CE446A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814C2D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6BD6E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352</w:t>
            </w:r>
          </w:p>
        </w:tc>
        <w:tc>
          <w:tcPr>
            <w:tcW w:w="1154" w:type="dxa"/>
            <w:tcBorders>
              <w:top w:val="nil"/>
              <w:left w:val="nil"/>
              <w:bottom w:val="single" w:sz="4" w:space="0" w:color="auto"/>
              <w:right w:val="single" w:sz="4" w:space="0" w:color="auto"/>
            </w:tcBorders>
            <w:shd w:val="clear" w:color="auto" w:fill="auto"/>
            <w:noWrap/>
            <w:vAlign w:val="center"/>
            <w:hideMark/>
          </w:tcPr>
          <w:p w14:paraId="11208DA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606030012.00</w:t>
            </w:r>
          </w:p>
        </w:tc>
        <w:tc>
          <w:tcPr>
            <w:tcW w:w="6358" w:type="dxa"/>
            <w:tcBorders>
              <w:top w:val="nil"/>
              <w:left w:val="nil"/>
              <w:bottom w:val="single" w:sz="4" w:space="0" w:color="auto"/>
              <w:right w:val="single" w:sz="4" w:space="0" w:color="auto"/>
            </w:tcBorders>
            <w:shd w:val="clear" w:color="auto" w:fill="auto"/>
            <w:noWrap/>
            <w:vAlign w:val="bottom"/>
            <w:hideMark/>
          </w:tcPr>
          <w:p w14:paraId="28E6ED7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MALLA SEPARADORA DE TEJIDOS A BASE DE POLIPROPILENO LIGERO CON CAPA DE CELULOSA OXIDADA REGENERADA PARA PONER CONTACTO CON VÌSCERAS ABDOMINALES. MEDIDA 20 X 20 CM. PIEZA.</w:t>
            </w:r>
          </w:p>
        </w:tc>
        <w:tc>
          <w:tcPr>
            <w:tcW w:w="993" w:type="dxa"/>
            <w:tcBorders>
              <w:top w:val="nil"/>
              <w:left w:val="nil"/>
              <w:bottom w:val="single" w:sz="4" w:space="0" w:color="auto"/>
              <w:right w:val="single" w:sz="4" w:space="0" w:color="auto"/>
            </w:tcBorders>
            <w:shd w:val="clear" w:color="auto" w:fill="auto"/>
            <w:noWrap/>
            <w:vAlign w:val="center"/>
            <w:hideMark/>
          </w:tcPr>
          <w:p w14:paraId="3E302DF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5F563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97C13E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04919F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845D5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353</w:t>
            </w:r>
          </w:p>
        </w:tc>
        <w:tc>
          <w:tcPr>
            <w:tcW w:w="1154" w:type="dxa"/>
            <w:tcBorders>
              <w:top w:val="nil"/>
              <w:left w:val="nil"/>
              <w:bottom w:val="single" w:sz="4" w:space="0" w:color="auto"/>
              <w:right w:val="single" w:sz="4" w:space="0" w:color="auto"/>
            </w:tcBorders>
            <w:shd w:val="clear" w:color="auto" w:fill="auto"/>
            <w:noWrap/>
            <w:vAlign w:val="center"/>
            <w:hideMark/>
          </w:tcPr>
          <w:p w14:paraId="13FECB2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606030013.00</w:t>
            </w:r>
          </w:p>
        </w:tc>
        <w:tc>
          <w:tcPr>
            <w:tcW w:w="6358" w:type="dxa"/>
            <w:tcBorders>
              <w:top w:val="nil"/>
              <w:left w:val="nil"/>
              <w:bottom w:val="single" w:sz="4" w:space="0" w:color="auto"/>
              <w:right w:val="single" w:sz="4" w:space="0" w:color="auto"/>
            </w:tcBorders>
            <w:shd w:val="clear" w:color="auto" w:fill="auto"/>
            <w:noWrap/>
            <w:vAlign w:val="bottom"/>
            <w:hideMark/>
          </w:tcPr>
          <w:p w14:paraId="30C3345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MALLA DE POLIPROPILENO ANUDADO DE 25 A 35 CM. X 25 A 35 CM.                                                                                                                                                                                                                                                                                                                                                                                                                                                                                                                                                                                                                                                                                                                                                                                                                                                                                                                                                                                                                                                                                                                                                                                                                                                                                                                                                                                                                                                                                                                                                                                                                                                                                                                                                                                                                                                                                                                                                                                                                     </w:t>
            </w:r>
          </w:p>
        </w:tc>
        <w:tc>
          <w:tcPr>
            <w:tcW w:w="993" w:type="dxa"/>
            <w:tcBorders>
              <w:top w:val="nil"/>
              <w:left w:val="nil"/>
              <w:bottom w:val="single" w:sz="4" w:space="0" w:color="auto"/>
              <w:right w:val="single" w:sz="4" w:space="0" w:color="auto"/>
            </w:tcBorders>
            <w:shd w:val="clear" w:color="auto" w:fill="auto"/>
            <w:noWrap/>
            <w:vAlign w:val="center"/>
            <w:hideMark/>
          </w:tcPr>
          <w:p w14:paraId="4BBC8D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9DBB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D2F07C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3D9E273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75913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354</w:t>
            </w:r>
          </w:p>
        </w:tc>
        <w:tc>
          <w:tcPr>
            <w:tcW w:w="1154" w:type="dxa"/>
            <w:tcBorders>
              <w:top w:val="nil"/>
              <w:left w:val="nil"/>
              <w:bottom w:val="single" w:sz="4" w:space="0" w:color="auto"/>
              <w:right w:val="single" w:sz="4" w:space="0" w:color="auto"/>
            </w:tcBorders>
            <w:shd w:val="clear" w:color="auto" w:fill="auto"/>
            <w:noWrap/>
            <w:vAlign w:val="center"/>
            <w:hideMark/>
          </w:tcPr>
          <w:p w14:paraId="0C51A4B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606030014.00</w:t>
            </w:r>
          </w:p>
        </w:tc>
        <w:tc>
          <w:tcPr>
            <w:tcW w:w="6358" w:type="dxa"/>
            <w:tcBorders>
              <w:top w:val="nil"/>
              <w:left w:val="nil"/>
              <w:bottom w:val="single" w:sz="4" w:space="0" w:color="auto"/>
              <w:right w:val="single" w:sz="4" w:space="0" w:color="auto"/>
            </w:tcBorders>
            <w:shd w:val="clear" w:color="auto" w:fill="auto"/>
            <w:noWrap/>
            <w:vAlign w:val="bottom"/>
            <w:hideMark/>
          </w:tcPr>
          <w:p w14:paraId="33287B9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MALLA PARCIALMENTE ABSORBIBLE A BASE DE POLIPROPILENO Y POLIGLECAPRONE 25 CON PESO DE 28 G/M2 Y PORO DE 3 MM. MEDIDA 6 X 11 CM. PIEZA.                                                                                                                                                                                                                                                                                                                                                                                                                                                                                                                                                                                                                                                                                                                                                                                                                                                                                                                                                                                                                                                                                                                                                                                                                                                                                                                                                                                                                                                                                                                                                                                                                                                                                                                                                                                                                                                                                                                                          </w:t>
            </w:r>
          </w:p>
        </w:tc>
        <w:tc>
          <w:tcPr>
            <w:tcW w:w="993" w:type="dxa"/>
            <w:tcBorders>
              <w:top w:val="nil"/>
              <w:left w:val="nil"/>
              <w:bottom w:val="single" w:sz="4" w:space="0" w:color="auto"/>
              <w:right w:val="single" w:sz="4" w:space="0" w:color="auto"/>
            </w:tcBorders>
            <w:shd w:val="clear" w:color="auto" w:fill="auto"/>
            <w:noWrap/>
            <w:vAlign w:val="center"/>
            <w:hideMark/>
          </w:tcPr>
          <w:p w14:paraId="331AF0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99AB7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1538EE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898AD8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53F1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355</w:t>
            </w:r>
          </w:p>
        </w:tc>
        <w:tc>
          <w:tcPr>
            <w:tcW w:w="1154" w:type="dxa"/>
            <w:tcBorders>
              <w:top w:val="nil"/>
              <w:left w:val="nil"/>
              <w:bottom w:val="single" w:sz="4" w:space="0" w:color="auto"/>
              <w:right w:val="single" w:sz="4" w:space="0" w:color="auto"/>
            </w:tcBorders>
            <w:shd w:val="clear" w:color="auto" w:fill="auto"/>
            <w:noWrap/>
            <w:vAlign w:val="center"/>
            <w:hideMark/>
          </w:tcPr>
          <w:p w14:paraId="6A58370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606030016.00</w:t>
            </w:r>
          </w:p>
        </w:tc>
        <w:tc>
          <w:tcPr>
            <w:tcW w:w="6358" w:type="dxa"/>
            <w:tcBorders>
              <w:top w:val="nil"/>
              <w:left w:val="nil"/>
              <w:bottom w:val="single" w:sz="4" w:space="0" w:color="auto"/>
              <w:right w:val="single" w:sz="4" w:space="0" w:color="auto"/>
            </w:tcBorders>
            <w:shd w:val="clear" w:color="auto" w:fill="auto"/>
            <w:noWrap/>
            <w:vAlign w:val="bottom"/>
            <w:hideMark/>
          </w:tcPr>
          <w:p w14:paraId="5543956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MALLA PARCIALMENTE ABSORBIBLE A BASE DE POLIPROPILENO Y POLIGLECAPRONE 25 CON PESO DE 28 G/M2 Y PORO DE 3 MM. MEDIDA 30 X 30 CM. PIEZA.                                                                                                                                                                                                                                                                                                                                                                                                                                                                                                                                                                                                                                                                                                                                                                                                                                                                                                                                                                                                                                                                                                                                                                                                                                                                                                                                                                                                                                                                                                                                                                                                                                                                                                                                                                                                                                                                                                                                         </w:t>
            </w:r>
          </w:p>
        </w:tc>
        <w:tc>
          <w:tcPr>
            <w:tcW w:w="993" w:type="dxa"/>
            <w:tcBorders>
              <w:top w:val="nil"/>
              <w:left w:val="nil"/>
              <w:bottom w:val="single" w:sz="4" w:space="0" w:color="auto"/>
              <w:right w:val="single" w:sz="4" w:space="0" w:color="auto"/>
            </w:tcBorders>
            <w:shd w:val="clear" w:color="auto" w:fill="auto"/>
            <w:noWrap/>
            <w:vAlign w:val="center"/>
            <w:hideMark/>
          </w:tcPr>
          <w:p w14:paraId="1CC781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BC6FB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41584E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115CC2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46919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356</w:t>
            </w:r>
          </w:p>
        </w:tc>
        <w:tc>
          <w:tcPr>
            <w:tcW w:w="1154" w:type="dxa"/>
            <w:tcBorders>
              <w:top w:val="nil"/>
              <w:left w:val="nil"/>
              <w:bottom w:val="single" w:sz="4" w:space="0" w:color="auto"/>
              <w:right w:val="single" w:sz="4" w:space="0" w:color="auto"/>
            </w:tcBorders>
            <w:shd w:val="clear" w:color="auto" w:fill="auto"/>
            <w:noWrap/>
            <w:vAlign w:val="center"/>
            <w:hideMark/>
          </w:tcPr>
          <w:p w14:paraId="524C8E3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606150085.00</w:t>
            </w:r>
          </w:p>
        </w:tc>
        <w:tc>
          <w:tcPr>
            <w:tcW w:w="6358" w:type="dxa"/>
            <w:tcBorders>
              <w:top w:val="nil"/>
              <w:left w:val="nil"/>
              <w:bottom w:val="single" w:sz="4" w:space="0" w:color="auto"/>
              <w:right w:val="single" w:sz="4" w:space="0" w:color="auto"/>
            </w:tcBorders>
            <w:shd w:val="clear" w:color="auto" w:fill="auto"/>
            <w:noWrap/>
            <w:vAlign w:val="bottom"/>
            <w:hideMark/>
          </w:tcPr>
          <w:p w14:paraId="5DF7F87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MANGUERA CORRUGADA 22MM DE DIAMETRO X 30.5MTS DE LARGO</w:t>
            </w:r>
          </w:p>
        </w:tc>
        <w:tc>
          <w:tcPr>
            <w:tcW w:w="993" w:type="dxa"/>
            <w:tcBorders>
              <w:top w:val="nil"/>
              <w:left w:val="nil"/>
              <w:bottom w:val="single" w:sz="4" w:space="0" w:color="auto"/>
              <w:right w:val="single" w:sz="4" w:space="0" w:color="auto"/>
            </w:tcBorders>
            <w:shd w:val="clear" w:color="auto" w:fill="auto"/>
            <w:noWrap/>
            <w:vAlign w:val="center"/>
            <w:hideMark/>
          </w:tcPr>
          <w:p w14:paraId="0D04DB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76115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284860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7F7B4E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469E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357</w:t>
            </w:r>
          </w:p>
        </w:tc>
        <w:tc>
          <w:tcPr>
            <w:tcW w:w="1154" w:type="dxa"/>
            <w:tcBorders>
              <w:top w:val="nil"/>
              <w:left w:val="nil"/>
              <w:bottom w:val="single" w:sz="4" w:space="0" w:color="auto"/>
              <w:right w:val="single" w:sz="4" w:space="0" w:color="auto"/>
            </w:tcBorders>
            <w:shd w:val="clear" w:color="auto" w:fill="auto"/>
            <w:noWrap/>
            <w:vAlign w:val="center"/>
            <w:hideMark/>
          </w:tcPr>
          <w:p w14:paraId="0C482BF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606210400.00</w:t>
            </w:r>
          </w:p>
        </w:tc>
        <w:tc>
          <w:tcPr>
            <w:tcW w:w="6358" w:type="dxa"/>
            <w:tcBorders>
              <w:top w:val="nil"/>
              <w:left w:val="nil"/>
              <w:bottom w:val="single" w:sz="4" w:space="0" w:color="auto"/>
              <w:right w:val="single" w:sz="4" w:space="0" w:color="auto"/>
            </w:tcBorders>
            <w:shd w:val="clear" w:color="auto" w:fill="auto"/>
            <w:noWrap/>
            <w:vAlign w:val="bottom"/>
            <w:hideMark/>
          </w:tcPr>
          <w:p w14:paraId="47CB93B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PEDIATRICA FACIAL CON COJINETE #0. PIEZA.                                                                                                                                                                                                                                                                                                                                                                                                                                                                                                                                                                                                                                                                                                                                                                                                                                                                                                                                                                                                                                                                                                                                                                                                                                                                                                                                                                                                                                                                                                                                                                                                                                                                                                                                                                                                                                                                                                                                                                                                                            </w:t>
            </w:r>
          </w:p>
        </w:tc>
        <w:tc>
          <w:tcPr>
            <w:tcW w:w="993" w:type="dxa"/>
            <w:tcBorders>
              <w:top w:val="nil"/>
              <w:left w:val="nil"/>
              <w:bottom w:val="single" w:sz="4" w:space="0" w:color="auto"/>
              <w:right w:val="single" w:sz="4" w:space="0" w:color="auto"/>
            </w:tcBorders>
            <w:shd w:val="clear" w:color="auto" w:fill="auto"/>
            <w:noWrap/>
            <w:vAlign w:val="center"/>
            <w:hideMark/>
          </w:tcPr>
          <w:p w14:paraId="67EEF6B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7CF5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5EB891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234DF17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E4424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358</w:t>
            </w:r>
          </w:p>
        </w:tc>
        <w:tc>
          <w:tcPr>
            <w:tcW w:w="1154" w:type="dxa"/>
            <w:tcBorders>
              <w:top w:val="nil"/>
              <w:left w:val="nil"/>
              <w:bottom w:val="single" w:sz="4" w:space="0" w:color="auto"/>
              <w:right w:val="single" w:sz="4" w:space="0" w:color="auto"/>
            </w:tcBorders>
            <w:shd w:val="clear" w:color="auto" w:fill="auto"/>
            <w:noWrap/>
            <w:vAlign w:val="center"/>
            <w:hideMark/>
          </w:tcPr>
          <w:p w14:paraId="23CEC23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606210401.00</w:t>
            </w:r>
          </w:p>
        </w:tc>
        <w:tc>
          <w:tcPr>
            <w:tcW w:w="6358" w:type="dxa"/>
            <w:tcBorders>
              <w:top w:val="nil"/>
              <w:left w:val="nil"/>
              <w:bottom w:val="single" w:sz="4" w:space="0" w:color="auto"/>
              <w:right w:val="single" w:sz="4" w:space="0" w:color="auto"/>
            </w:tcBorders>
            <w:shd w:val="clear" w:color="auto" w:fill="auto"/>
            <w:noWrap/>
            <w:vAlign w:val="bottom"/>
            <w:hideMark/>
          </w:tcPr>
          <w:p w14:paraId="4DFE2C9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PEDIATRICA FACIAL CON COJINETE #1. PIEZA.                                                                                                                                                                                                                                                                                                                                                                                                                                                                                                                                                                                                                                                                                                                                                                                                                                                                                                                                                                                                                                                                                                                                                                                                                                                                                                                                                                                                                                                                                                                                                                                                                                                                                                                                                                                                                                                                                                                                                                                                                            </w:t>
            </w:r>
          </w:p>
        </w:tc>
        <w:tc>
          <w:tcPr>
            <w:tcW w:w="993" w:type="dxa"/>
            <w:tcBorders>
              <w:top w:val="nil"/>
              <w:left w:val="nil"/>
              <w:bottom w:val="single" w:sz="4" w:space="0" w:color="auto"/>
              <w:right w:val="single" w:sz="4" w:space="0" w:color="auto"/>
            </w:tcBorders>
            <w:shd w:val="clear" w:color="auto" w:fill="auto"/>
            <w:noWrap/>
            <w:vAlign w:val="center"/>
            <w:hideMark/>
          </w:tcPr>
          <w:p w14:paraId="2B02ABC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084A6D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C02679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3B35451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3621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359</w:t>
            </w:r>
          </w:p>
        </w:tc>
        <w:tc>
          <w:tcPr>
            <w:tcW w:w="1154" w:type="dxa"/>
            <w:tcBorders>
              <w:top w:val="nil"/>
              <w:left w:val="nil"/>
              <w:bottom w:val="single" w:sz="4" w:space="0" w:color="auto"/>
              <w:right w:val="single" w:sz="4" w:space="0" w:color="auto"/>
            </w:tcBorders>
            <w:shd w:val="clear" w:color="auto" w:fill="auto"/>
            <w:noWrap/>
            <w:vAlign w:val="center"/>
            <w:hideMark/>
          </w:tcPr>
          <w:p w14:paraId="37A1A4D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606210482.00</w:t>
            </w:r>
          </w:p>
        </w:tc>
        <w:tc>
          <w:tcPr>
            <w:tcW w:w="6358" w:type="dxa"/>
            <w:tcBorders>
              <w:top w:val="nil"/>
              <w:left w:val="nil"/>
              <w:bottom w:val="single" w:sz="4" w:space="0" w:color="auto"/>
              <w:right w:val="single" w:sz="4" w:space="0" w:color="auto"/>
            </w:tcBorders>
            <w:shd w:val="clear" w:color="auto" w:fill="auto"/>
            <w:noWrap/>
            <w:vAlign w:val="bottom"/>
            <w:hideMark/>
          </w:tcPr>
          <w:p w14:paraId="4F3E7CC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MASCARILLAS DESECHABLE PARA ADMINISTRACION DE OXIGENO CON TUBO DE CONEXION DE 180 CM. Y ADAPTADOR                                                                                                                                                                                                                                                                                                                                                                                                                                                                                                                                                                                                                                                                                                                                                                                                                                                                                                                                                                                                                                                                                                                                                                                                                                                                                                                                                                                                                                                                                                                                                                                                                                                                                                                                                                                                                                                                                                                                                                               </w:t>
            </w:r>
          </w:p>
        </w:tc>
        <w:tc>
          <w:tcPr>
            <w:tcW w:w="993" w:type="dxa"/>
            <w:tcBorders>
              <w:top w:val="nil"/>
              <w:left w:val="nil"/>
              <w:bottom w:val="single" w:sz="4" w:space="0" w:color="auto"/>
              <w:right w:val="single" w:sz="4" w:space="0" w:color="auto"/>
            </w:tcBorders>
            <w:shd w:val="clear" w:color="auto" w:fill="auto"/>
            <w:noWrap/>
            <w:vAlign w:val="center"/>
            <w:hideMark/>
          </w:tcPr>
          <w:p w14:paraId="2B45423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094D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EF229A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48</w:t>
            </w:r>
          </w:p>
        </w:tc>
      </w:tr>
      <w:tr w:rsidR="00E63AAA" w:rsidRPr="00815F2C" w14:paraId="6681B6F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A921A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360</w:t>
            </w:r>
          </w:p>
        </w:tc>
        <w:tc>
          <w:tcPr>
            <w:tcW w:w="1154" w:type="dxa"/>
            <w:tcBorders>
              <w:top w:val="nil"/>
              <w:left w:val="nil"/>
              <w:bottom w:val="single" w:sz="4" w:space="0" w:color="auto"/>
              <w:right w:val="single" w:sz="4" w:space="0" w:color="auto"/>
            </w:tcBorders>
            <w:shd w:val="clear" w:color="auto" w:fill="auto"/>
            <w:noWrap/>
            <w:vAlign w:val="center"/>
            <w:hideMark/>
          </w:tcPr>
          <w:p w14:paraId="447D05B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606210524.00</w:t>
            </w:r>
          </w:p>
        </w:tc>
        <w:tc>
          <w:tcPr>
            <w:tcW w:w="6358" w:type="dxa"/>
            <w:tcBorders>
              <w:top w:val="nil"/>
              <w:left w:val="nil"/>
              <w:bottom w:val="single" w:sz="4" w:space="0" w:color="auto"/>
              <w:right w:val="single" w:sz="4" w:space="0" w:color="auto"/>
            </w:tcBorders>
            <w:shd w:val="clear" w:color="auto" w:fill="auto"/>
            <w:noWrap/>
            <w:vAlign w:val="bottom"/>
            <w:hideMark/>
          </w:tcPr>
          <w:p w14:paraId="0B52307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CUBREBOCAS DE DOS CAPAS DE TELA NO TEJIDA, RESISTENTE A FLUIDOS, ANTIESTATICO, HIPOALERGENICO, CON BANDAS O AJUSTE ELASTICO A LA CABEZA. DESECHABLE. PIEZA.                                                                                                                                                                                                                                                                                                                                                                                                                                                                                                                                                                                                                                                                                                                                                                                                                                                                                                                                                                                                                                                                                                                                                                                                                                                                                                                                                                                                                                                                                                                                                                                                                                                                                                                                                                                                                                                                                                                     </w:t>
            </w:r>
          </w:p>
        </w:tc>
        <w:tc>
          <w:tcPr>
            <w:tcW w:w="993" w:type="dxa"/>
            <w:tcBorders>
              <w:top w:val="nil"/>
              <w:left w:val="nil"/>
              <w:bottom w:val="single" w:sz="4" w:space="0" w:color="auto"/>
              <w:right w:val="single" w:sz="4" w:space="0" w:color="auto"/>
            </w:tcBorders>
            <w:shd w:val="clear" w:color="auto" w:fill="auto"/>
            <w:noWrap/>
            <w:vAlign w:val="center"/>
            <w:hideMark/>
          </w:tcPr>
          <w:p w14:paraId="6B19913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EE55C0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008390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1012</w:t>
            </w:r>
          </w:p>
        </w:tc>
      </w:tr>
      <w:tr w:rsidR="00E63AAA" w:rsidRPr="00815F2C" w14:paraId="2033DC6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55C6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361</w:t>
            </w:r>
          </w:p>
        </w:tc>
        <w:tc>
          <w:tcPr>
            <w:tcW w:w="1154" w:type="dxa"/>
            <w:tcBorders>
              <w:top w:val="nil"/>
              <w:left w:val="nil"/>
              <w:bottom w:val="single" w:sz="4" w:space="0" w:color="auto"/>
              <w:right w:val="single" w:sz="4" w:space="0" w:color="auto"/>
            </w:tcBorders>
            <w:shd w:val="clear" w:color="auto" w:fill="auto"/>
            <w:noWrap/>
            <w:vAlign w:val="center"/>
            <w:hideMark/>
          </w:tcPr>
          <w:p w14:paraId="0AB782F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606210656.00</w:t>
            </w:r>
          </w:p>
        </w:tc>
        <w:tc>
          <w:tcPr>
            <w:tcW w:w="6358" w:type="dxa"/>
            <w:tcBorders>
              <w:top w:val="nil"/>
              <w:left w:val="nil"/>
              <w:bottom w:val="single" w:sz="4" w:space="0" w:color="auto"/>
              <w:right w:val="single" w:sz="4" w:space="0" w:color="auto"/>
            </w:tcBorders>
            <w:shd w:val="clear" w:color="auto" w:fill="auto"/>
            <w:noWrap/>
            <w:vAlign w:val="bottom"/>
            <w:hideMark/>
          </w:tcPr>
          <w:p w14:paraId="3D28A3F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5B27DB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316FF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458DD7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28804</w:t>
            </w:r>
          </w:p>
        </w:tc>
      </w:tr>
      <w:tr w:rsidR="00E63AAA" w:rsidRPr="00815F2C" w14:paraId="24A184E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9AC5D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362</w:t>
            </w:r>
          </w:p>
        </w:tc>
        <w:tc>
          <w:tcPr>
            <w:tcW w:w="1154" w:type="dxa"/>
            <w:tcBorders>
              <w:top w:val="nil"/>
              <w:left w:val="nil"/>
              <w:bottom w:val="single" w:sz="4" w:space="0" w:color="auto"/>
              <w:right w:val="single" w:sz="4" w:space="0" w:color="auto"/>
            </w:tcBorders>
            <w:shd w:val="clear" w:color="auto" w:fill="auto"/>
            <w:noWrap/>
            <w:vAlign w:val="center"/>
            <w:hideMark/>
          </w:tcPr>
          <w:p w14:paraId="4CA496F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606210664.00</w:t>
            </w:r>
          </w:p>
        </w:tc>
        <w:tc>
          <w:tcPr>
            <w:tcW w:w="6358" w:type="dxa"/>
            <w:tcBorders>
              <w:top w:val="nil"/>
              <w:left w:val="nil"/>
              <w:bottom w:val="single" w:sz="4" w:space="0" w:color="auto"/>
              <w:right w:val="single" w:sz="4" w:space="0" w:color="auto"/>
            </w:tcBorders>
            <w:shd w:val="clear" w:color="auto" w:fill="auto"/>
            <w:noWrap/>
            <w:vAlign w:val="bottom"/>
            <w:hideMark/>
          </w:tcPr>
          <w:p w14:paraId="6140044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                                                                                                                                                                                                                                                                                                                                                                                                                                                                                                                                                                                                                                                                                                                                                                                                                                                                                                                                                                                                                                                                                                                                                                                                                                                                                                                                                                                                                                                                                                                                                                                                                                                                                                                             </w:t>
            </w:r>
          </w:p>
        </w:tc>
        <w:tc>
          <w:tcPr>
            <w:tcW w:w="993" w:type="dxa"/>
            <w:tcBorders>
              <w:top w:val="nil"/>
              <w:left w:val="nil"/>
              <w:bottom w:val="single" w:sz="4" w:space="0" w:color="auto"/>
              <w:right w:val="single" w:sz="4" w:space="0" w:color="auto"/>
            </w:tcBorders>
            <w:shd w:val="clear" w:color="auto" w:fill="auto"/>
            <w:noWrap/>
            <w:vAlign w:val="center"/>
            <w:hideMark/>
          </w:tcPr>
          <w:p w14:paraId="6FF103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2D26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B1B629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4931</w:t>
            </w:r>
          </w:p>
        </w:tc>
      </w:tr>
      <w:tr w:rsidR="00E63AAA" w:rsidRPr="00815F2C" w14:paraId="101D8E9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749A8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363</w:t>
            </w:r>
          </w:p>
        </w:tc>
        <w:tc>
          <w:tcPr>
            <w:tcW w:w="1154" w:type="dxa"/>
            <w:tcBorders>
              <w:top w:val="nil"/>
              <w:left w:val="nil"/>
              <w:bottom w:val="single" w:sz="4" w:space="0" w:color="auto"/>
              <w:right w:val="single" w:sz="4" w:space="0" w:color="auto"/>
            </w:tcBorders>
            <w:shd w:val="clear" w:color="auto" w:fill="auto"/>
            <w:noWrap/>
            <w:vAlign w:val="center"/>
            <w:hideMark/>
          </w:tcPr>
          <w:p w14:paraId="0B58727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606240158.00</w:t>
            </w:r>
          </w:p>
        </w:tc>
        <w:tc>
          <w:tcPr>
            <w:tcW w:w="6358" w:type="dxa"/>
            <w:tcBorders>
              <w:top w:val="nil"/>
              <w:left w:val="nil"/>
              <w:bottom w:val="single" w:sz="4" w:space="0" w:color="auto"/>
              <w:right w:val="single" w:sz="4" w:space="0" w:color="auto"/>
            </w:tcBorders>
            <w:shd w:val="clear" w:color="auto" w:fill="auto"/>
            <w:noWrap/>
            <w:vAlign w:val="bottom"/>
            <w:hideMark/>
          </w:tcPr>
          <w:p w14:paraId="5B2B7DF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LUBRICANTES OCULAR. HIDROXIPROPIL GUAR 8 A (AL_12355 HP_8A) NO COMPENDIADO 0.16-0.19% POLIETILENGLICOL 400 NF 0.40% ÁCIDO BÓRICO NF 0.70% PROPILENGLICOL USP 0.30% SORBITOL NF 1.40% CLORURO DE SODIO USP 0.10% CLORURO DE POTASIO USP 0.12% POLIQUATERNIUM-1 NO COMPENDIADO HASTA 10% DE EXCESO 0.001 2-AMINO-2-METIL PROPANOL (AMP) NO COMPENDIADO 0.57% HIDRÓXIDO DE SODIO NF Y/O ÁCIDO CLORHÍDRICO NF PARA REGULAR EL PH AGUA PURIFICADA USP C.S. FRASCO GOTERO CON 10 ML.</w:t>
            </w:r>
          </w:p>
        </w:tc>
        <w:tc>
          <w:tcPr>
            <w:tcW w:w="993" w:type="dxa"/>
            <w:tcBorders>
              <w:top w:val="nil"/>
              <w:left w:val="nil"/>
              <w:bottom w:val="single" w:sz="4" w:space="0" w:color="auto"/>
              <w:right w:val="single" w:sz="4" w:space="0" w:color="auto"/>
            </w:tcBorders>
            <w:shd w:val="clear" w:color="auto" w:fill="auto"/>
            <w:noWrap/>
            <w:vAlign w:val="center"/>
            <w:hideMark/>
          </w:tcPr>
          <w:p w14:paraId="2E8C64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5B084C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865453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414A23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F362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364</w:t>
            </w:r>
          </w:p>
        </w:tc>
        <w:tc>
          <w:tcPr>
            <w:tcW w:w="1154" w:type="dxa"/>
            <w:tcBorders>
              <w:top w:val="nil"/>
              <w:left w:val="nil"/>
              <w:bottom w:val="single" w:sz="4" w:space="0" w:color="auto"/>
              <w:right w:val="single" w:sz="4" w:space="0" w:color="auto"/>
            </w:tcBorders>
            <w:shd w:val="clear" w:color="auto" w:fill="auto"/>
            <w:noWrap/>
            <w:vAlign w:val="center"/>
            <w:hideMark/>
          </w:tcPr>
          <w:p w14:paraId="0C105B4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606810034.00</w:t>
            </w:r>
          </w:p>
        </w:tc>
        <w:tc>
          <w:tcPr>
            <w:tcW w:w="6358" w:type="dxa"/>
            <w:tcBorders>
              <w:top w:val="nil"/>
              <w:left w:val="nil"/>
              <w:bottom w:val="single" w:sz="4" w:space="0" w:color="auto"/>
              <w:right w:val="single" w:sz="4" w:space="0" w:color="auto"/>
            </w:tcBorders>
            <w:shd w:val="clear" w:color="auto" w:fill="auto"/>
            <w:noWrap/>
            <w:vAlign w:val="bottom"/>
            <w:hideMark/>
          </w:tcPr>
          <w:p w14:paraId="6A8A8B0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PAÑAL DE FORMA ANATOMICA DESECHABLE PARA NIÑO, MEDIDA: CHICO</w:t>
            </w:r>
          </w:p>
        </w:tc>
        <w:tc>
          <w:tcPr>
            <w:tcW w:w="993" w:type="dxa"/>
            <w:tcBorders>
              <w:top w:val="nil"/>
              <w:left w:val="nil"/>
              <w:bottom w:val="single" w:sz="4" w:space="0" w:color="auto"/>
              <w:right w:val="single" w:sz="4" w:space="0" w:color="auto"/>
            </w:tcBorders>
            <w:shd w:val="clear" w:color="auto" w:fill="auto"/>
            <w:noWrap/>
            <w:vAlign w:val="center"/>
            <w:hideMark/>
          </w:tcPr>
          <w:p w14:paraId="6005973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187E2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503F68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82AF4E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9FA1F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365</w:t>
            </w:r>
          </w:p>
        </w:tc>
        <w:tc>
          <w:tcPr>
            <w:tcW w:w="1154" w:type="dxa"/>
            <w:tcBorders>
              <w:top w:val="nil"/>
              <w:left w:val="nil"/>
              <w:bottom w:val="single" w:sz="4" w:space="0" w:color="auto"/>
              <w:right w:val="single" w:sz="4" w:space="0" w:color="auto"/>
            </w:tcBorders>
            <w:shd w:val="clear" w:color="auto" w:fill="auto"/>
            <w:noWrap/>
            <w:vAlign w:val="center"/>
            <w:hideMark/>
          </w:tcPr>
          <w:p w14:paraId="3514A0D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606810042.00</w:t>
            </w:r>
          </w:p>
        </w:tc>
        <w:tc>
          <w:tcPr>
            <w:tcW w:w="6358" w:type="dxa"/>
            <w:tcBorders>
              <w:top w:val="nil"/>
              <w:left w:val="nil"/>
              <w:bottom w:val="single" w:sz="4" w:space="0" w:color="auto"/>
              <w:right w:val="single" w:sz="4" w:space="0" w:color="auto"/>
            </w:tcBorders>
            <w:shd w:val="clear" w:color="auto" w:fill="auto"/>
            <w:noWrap/>
            <w:vAlign w:val="bottom"/>
            <w:hideMark/>
          </w:tcPr>
          <w:p w14:paraId="736A854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PAÑAL DE FORMA ANATOMICA DESECHABLE PARA NIÑO, MEDIDA: MEDIANO</w:t>
            </w:r>
          </w:p>
        </w:tc>
        <w:tc>
          <w:tcPr>
            <w:tcW w:w="993" w:type="dxa"/>
            <w:tcBorders>
              <w:top w:val="nil"/>
              <w:left w:val="nil"/>
              <w:bottom w:val="single" w:sz="4" w:space="0" w:color="auto"/>
              <w:right w:val="single" w:sz="4" w:space="0" w:color="auto"/>
            </w:tcBorders>
            <w:shd w:val="clear" w:color="auto" w:fill="auto"/>
            <w:noWrap/>
            <w:vAlign w:val="center"/>
            <w:hideMark/>
          </w:tcPr>
          <w:p w14:paraId="58890C8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B369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9F431E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36E9F4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0162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366</w:t>
            </w:r>
          </w:p>
        </w:tc>
        <w:tc>
          <w:tcPr>
            <w:tcW w:w="1154" w:type="dxa"/>
            <w:tcBorders>
              <w:top w:val="nil"/>
              <w:left w:val="nil"/>
              <w:bottom w:val="single" w:sz="4" w:space="0" w:color="auto"/>
              <w:right w:val="single" w:sz="4" w:space="0" w:color="auto"/>
            </w:tcBorders>
            <w:shd w:val="clear" w:color="auto" w:fill="auto"/>
            <w:noWrap/>
            <w:vAlign w:val="center"/>
            <w:hideMark/>
          </w:tcPr>
          <w:p w14:paraId="2719D3C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606810059.00</w:t>
            </w:r>
          </w:p>
        </w:tc>
        <w:tc>
          <w:tcPr>
            <w:tcW w:w="6358" w:type="dxa"/>
            <w:tcBorders>
              <w:top w:val="nil"/>
              <w:left w:val="nil"/>
              <w:bottom w:val="single" w:sz="4" w:space="0" w:color="auto"/>
              <w:right w:val="single" w:sz="4" w:space="0" w:color="auto"/>
            </w:tcBorders>
            <w:shd w:val="clear" w:color="auto" w:fill="auto"/>
            <w:noWrap/>
            <w:vAlign w:val="bottom"/>
            <w:hideMark/>
          </w:tcPr>
          <w:p w14:paraId="24DD2B3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PAÑAL DE FORMA ANATOMICA DESECHABLE PARA NIÑO, MEDIDA: GRANDE                                                                                                                                                                                                                                                                                                                                                                                                                                                                                                                                                                                                                                                                                                                                                                                                                                                                                                                                                                                                                                                                                                                                                                                                                                                                                                                                                                                                                                                                                                                                                                                                                                                                                                                                                                                                                                                                                                                                                                                                                   </w:t>
            </w:r>
          </w:p>
        </w:tc>
        <w:tc>
          <w:tcPr>
            <w:tcW w:w="993" w:type="dxa"/>
            <w:tcBorders>
              <w:top w:val="nil"/>
              <w:left w:val="nil"/>
              <w:bottom w:val="single" w:sz="4" w:space="0" w:color="auto"/>
              <w:right w:val="single" w:sz="4" w:space="0" w:color="auto"/>
            </w:tcBorders>
            <w:shd w:val="clear" w:color="auto" w:fill="auto"/>
            <w:noWrap/>
            <w:vAlign w:val="center"/>
            <w:hideMark/>
          </w:tcPr>
          <w:p w14:paraId="53D0AF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F27A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C4C3A8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27</w:t>
            </w:r>
          </w:p>
        </w:tc>
      </w:tr>
      <w:tr w:rsidR="00E63AAA" w:rsidRPr="00815F2C" w14:paraId="388BFB8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5E1CE1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367</w:t>
            </w:r>
          </w:p>
        </w:tc>
        <w:tc>
          <w:tcPr>
            <w:tcW w:w="1154" w:type="dxa"/>
            <w:tcBorders>
              <w:top w:val="nil"/>
              <w:left w:val="nil"/>
              <w:bottom w:val="single" w:sz="4" w:space="0" w:color="auto"/>
              <w:right w:val="single" w:sz="4" w:space="0" w:color="auto"/>
            </w:tcBorders>
            <w:shd w:val="clear" w:color="auto" w:fill="auto"/>
            <w:noWrap/>
            <w:vAlign w:val="center"/>
            <w:hideMark/>
          </w:tcPr>
          <w:p w14:paraId="12AC645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606810067.00</w:t>
            </w:r>
          </w:p>
        </w:tc>
        <w:tc>
          <w:tcPr>
            <w:tcW w:w="6358" w:type="dxa"/>
            <w:tcBorders>
              <w:top w:val="nil"/>
              <w:left w:val="nil"/>
              <w:bottom w:val="single" w:sz="4" w:space="0" w:color="auto"/>
              <w:right w:val="single" w:sz="4" w:space="0" w:color="auto"/>
            </w:tcBorders>
            <w:shd w:val="clear" w:color="auto" w:fill="auto"/>
            <w:noWrap/>
            <w:vAlign w:val="bottom"/>
            <w:hideMark/>
          </w:tcPr>
          <w:p w14:paraId="7A92D7A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PAÑAL PREDOBLADO, DESECHABLE PARA ADULTO                                                                                                                                                                                                                                                                                                                                                                                                                                                                                                                                                                                                                                                                                                                                                                                                                                                                                                                                                                                                                                                                                                                                                                                                                                                                                                                                                                                                                                                                                                                                                                                                                                                                                                                                                                                                                                                                                                                                                                                                                                        </w:t>
            </w:r>
          </w:p>
        </w:tc>
        <w:tc>
          <w:tcPr>
            <w:tcW w:w="993" w:type="dxa"/>
            <w:tcBorders>
              <w:top w:val="nil"/>
              <w:left w:val="nil"/>
              <w:bottom w:val="single" w:sz="4" w:space="0" w:color="auto"/>
              <w:right w:val="single" w:sz="4" w:space="0" w:color="auto"/>
            </w:tcBorders>
            <w:shd w:val="clear" w:color="auto" w:fill="auto"/>
            <w:noWrap/>
            <w:vAlign w:val="center"/>
            <w:hideMark/>
          </w:tcPr>
          <w:p w14:paraId="6E678D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5AF99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CA5326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43</w:t>
            </w:r>
          </w:p>
        </w:tc>
      </w:tr>
      <w:tr w:rsidR="00E63AAA" w:rsidRPr="00815F2C" w14:paraId="1153B2F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3E316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368</w:t>
            </w:r>
          </w:p>
        </w:tc>
        <w:tc>
          <w:tcPr>
            <w:tcW w:w="1154" w:type="dxa"/>
            <w:tcBorders>
              <w:top w:val="nil"/>
              <w:left w:val="nil"/>
              <w:bottom w:val="single" w:sz="4" w:space="0" w:color="auto"/>
              <w:right w:val="single" w:sz="4" w:space="0" w:color="auto"/>
            </w:tcBorders>
            <w:shd w:val="clear" w:color="auto" w:fill="auto"/>
            <w:noWrap/>
            <w:vAlign w:val="center"/>
            <w:hideMark/>
          </w:tcPr>
          <w:p w14:paraId="05FA2CD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606850766.00</w:t>
            </w:r>
          </w:p>
        </w:tc>
        <w:tc>
          <w:tcPr>
            <w:tcW w:w="6358" w:type="dxa"/>
            <w:tcBorders>
              <w:top w:val="nil"/>
              <w:left w:val="nil"/>
              <w:bottom w:val="single" w:sz="4" w:space="0" w:color="auto"/>
              <w:right w:val="single" w:sz="4" w:space="0" w:color="auto"/>
            </w:tcBorders>
            <w:shd w:val="clear" w:color="auto" w:fill="auto"/>
            <w:noWrap/>
            <w:vAlign w:val="bottom"/>
            <w:hideMark/>
          </w:tcPr>
          <w:p w14:paraId="6995ECB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PAPEL GRAFICADOR CON REACTIVO QUIMICO, PARA ESTERILIZACION A VAPOR TIPO BOWIE DICK.PAQUETE CON 50 HOJAS.                                                                                                                                                                                                                                                                                                                                                                                                                                                                                                                                                                                                                                                                                                                                                                                                                                                                                                                                                                                                                                                                                                                                                                                                                                                                                                                                                                                                                                                                                                                                                                                                                                                                                                                                                                                                                                                                                                                                                                        </w:t>
            </w:r>
          </w:p>
        </w:tc>
        <w:tc>
          <w:tcPr>
            <w:tcW w:w="993" w:type="dxa"/>
            <w:tcBorders>
              <w:top w:val="nil"/>
              <w:left w:val="nil"/>
              <w:bottom w:val="single" w:sz="4" w:space="0" w:color="auto"/>
              <w:right w:val="single" w:sz="4" w:space="0" w:color="auto"/>
            </w:tcBorders>
            <w:shd w:val="clear" w:color="auto" w:fill="auto"/>
            <w:noWrap/>
            <w:vAlign w:val="center"/>
            <w:hideMark/>
          </w:tcPr>
          <w:p w14:paraId="37A741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PAQUETE</w:t>
            </w:r>
          </w:p>
        </w:tc>
        <w:tc>
          <w:tcPr>
            <w:tcW w:w="1148" w:type="dxa"/>
            <w:tcBorders>
              <w:top w:val="nil"/>
              <w:left w:val="nil"/>
              <w:bottom w:val="single" w:sz="4" w:space="0" w:color="auto"/>
              <w:right w:val="single" w:sz="4" w:space="0" w:color="auto"/>
            </w:tcBorders>
            <w:shd w:val="clear" w:color="auto" w:fill="auto"/>
            <w:noWrap/>
            <w:vAlign w:val="center"/>
            <w:hideMark/>
          </w:tcPr>
          <w:p w14:paraId="269387E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04D242A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8EA90A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04C32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369</w:t>
            </w:r>
          </w:p>
        </w:tc>
        <w:tc>
          <w:tcPr>
            <w:tcW w:w="1154" w:type="dxa"/>
            <w:tcBorders>
              <w:top w:val="nil"/>
              <w:left w:val="nil"/>
              <w:bottom w:val="single" w:sz="4" w:space="0" w:color="auto"/>
              <w:right w:val="single" w:sz="4" w:space="0" w:color="auto"/>
            </w:tcBorders>
            <w:shd w:val="clear" w:color="auto" w:fill="auto"/>
            <w:noWrap/>
            <w:vAlign w:val="center"/>
            <w:hideMark/>
          </w:tcPr>
          <w:p w14:paraId="78C0B0A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606930014.00</w:t>
            </w:r>
          </w:p>
        </w:tc>
        <w:tc>
          <w:tcPr>
            <w:tcW w:w="6358" w:type="dxa"/>
            <w:tcBorders>
              <w:top w:val="nil"/>
              <w:left w:val="nil"/>
              <w:bottom w:val="single" w:sz="4" w:space="0" w:color="auto"/>
              <w:right w:val="single" w:sz="4" w:space="0" w:color="auto"/>
            </w:tcBorders>
            <w:shd w:val="clear" w:color="auto" w:fill="auto"/>
            <w:noWrap/>
            <w:vAlign w:val="bottom"/>
            <w:hideMark/>
          </w:tcPr>
          <w:p w14:paraId="1346A51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PARAFINA CON PUNTO DE FUSION DE 40 GRADOS A 51 GRADOS C. BLOQUE DE 3 A 10 KG.</w:t>
            </w:r>
          </w:p>
        </w:tc>
        <w:tc>
          <w:tcPr>
            <w:tcW w:w="993" w:type="dxa"/>
            <w:tcBorders>
              <w:top w:val="nil"/>
              <w:left w:val="nil"/>
              <w:bottom w:val="single" w:sz="4" w:space="0" w:color="auto"/>
              <w:right w:val="single" w:sz="4" w:space="0" w:color="auto"/>
            </w:tcBorders>
            <w:shd w:val="clear" w:color="auto" w:fill="auto"/>
            <w:noWrap/>
            <w:vAlign w:val="center"/>
            <w:hideMark/>
          </w:tcPr>
          <w:p w14:paraId="1837CE0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FE6B8C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14AAD6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3D2E53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9BCEA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370</w:t>
            </w:r>
          </w:p>
        </w:tc>
        <w:tc>
          <w:tcPr>
            <w:tcW w:w="1154" w:type="dxa"/>
            <w:tcBorders>
              <w:top w:val="nil"/>
              <w:left w:val="nil"/>
              <w:bottom w:val="single" w:sz="4" w:space="0" w:color="auto"/>
              <w:right w:val="single" w:sz="4" w:space="0" w:color="auto"/>
            </w:tcBorders>
            <w:shd w:val="clear" w:color="auto" w:fill="auto"/>
            <w:noWrap/>
            <w:vAlign w:val="center"/>
            <w:hideMark/>
          </w:tcPr>
          <w:p w14:paraId="2F8D7B2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606970267.00</w:t>
            </w:r>
          </w:p>
        </w:tc>
        <w:tc>
          <w:tcPr>
            <w:tcW w:w="6358" w:type="dxa"/>
            <w:tcBorders>
              <w:top w:val="nil"/>
              <w:left w:val="nil"/>
              <w:bottom w:val="single" w:sz="4" w:space="0" w:color="auto"/>
              <w:right w:val="single" w:sz="4" w:space="0" w:color="auto"/>
            </w:tcBorders>
            <w:shd w:val="clear" w:color="auto" w:fill="auto"/>
            <w:noWrap/>
            <w:vAlign w:val="bottom"/>
            <w:hideMark/>
          </w:tcPr>
          <w:p w14:paraId="61B9BCE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PASTA O GEL CONDUCTIVA. PARA ELECTROCARDIOGRAMA. ENVASE CON 120 ML.                                                                                                                                                                                                                                                                                                                                                                                                                                                                                                                                                                                                                                                                                                                                                                                                                                                                                                                                                                                                                                                                                                                                                                                                                                                                                                                                                                                                                                                                                                                                                                                                                                                                                                                                                                                                                                                                                                                                                                                                             </w:t>
            </w:r>
          </w:p>
        </w:tc>
        <w:tc>
          <w:tcPr>
            <w:tcW w:w="993" w:type="dxa"/>
            <w:tcBorders>
              <w:top w:val="nil"/>
              <w:left w:val="nil"/>
              <w:bottom w:val="single" w:sz="4" w:space="0" w:color="auto"/>
              <w:right w:val="single" w:sz="4" w:space="0" w:color="auto"/>
            </w:tcBorders>
            <w:shd w:val="clear" w:color="auto" w:fill="auto"/>
            <w:noWrap/>
            <w:vAlign w:val="center"/>
            <w:hideMark/>
          </w:tcPr>
          <w:p w14:paraId="2D9136A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E954E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06A949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1E80B9D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B0DEC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371</w:t>
            </w:r>
          </w:p>
        </w:tc>
        <w:tc>
          <w:tcPr>
            <w:tcW w:w="1154" w:type="dxa"/>
            <w:tcBorders>
              <w:top w:val="nil"/>
              <w:left w:val="nil"/>
              <w:bottom w:val="single" w:sz="4" w:space="0" w:color="auto"/>
              <w:right w:val="single" w:sz="4" w:space="0" w:color="auto"/>
            </w:tcBorders>
            <w:shd w:val="clear" w:color="auto" w:fill="auto"/>
            <w:noWrap/>
            <w:vAlign w:val="center"/>
            <w:hideMark/>
          </w:tcPr>
          <w:p w14:paraId="385E4F2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607010360.00</w:t>
            </w:r>
          </w:p>
        </w:tc>
        <w:tc>
          <w:tcPr>
            <w:tcW w:w="6358" w:type="dxa"/>
            <w:tcBorders>
              <w:top w:val="nil"/>
              <w:left w:val="nil"/>
              <w:bottom w:val="single" w:sz="4" w:space="0" w:color="auto"/>
              <w:right w:val="single" w:sz="4" w:space="0" w:color="auto"/>
            </w:tcBorders>
            <w:shd w:val="clear" w:color="auto" w:fill="auto"/>
            <w:noWrap/>
            <w:vAlign w:val="bottom"/>
            <w:hideMark/>
          </w:tcPr>
          <w:p w14:paraId="151072F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PERILLA, PARA ASPIRACION DE SECRECIONES. DE HULE. NO.2                                                                                                                                                                                                                                                                                                                                                                                                                                                                                                                                                                                                                                                                                                                                                                                                                                                                                                                                                                                                                                                                                                                                                                                                                                                                                                                                                                                                                                                                                                                                                                                                                                                                                                                                                                                                                                                                                                                                                                                                                          </w:t>
            </w:r>
          </w:p>
        </w:tc>
        <w:tc>
          <w:tcPr>
            <w:tcW w:w="993" w:type="dxa"/>
            <w:tcBorders>
              <w:top w:val="nil"/>
              <w:left w:val="nil"/>
              <w:bottom w:val="single" w:sz="4" w:space="0" w:color="auto"/>
              <w:right w:val="single" w:sz="4" w:space="0" w:color="auto"/>
            </w:tcBorders>
            <w:shd w:val="clear" w:color="auto" w:fill="auto"/>
            <w:noWrap/>
            <w:vAlign w:val="center"/>
            <w:hideMark/>
          </w:tcPr>
          <w:p w14:paraId="33179D7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FFA9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A168F3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42ABACC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6597C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372</w:t>
            </w:r>
          </w:p>
        </w:tc>
        <w:tc>
          <w:tcPr>
            <w:tcW w:w="1154" w:type="dxa"/>
            <w:tcBorders>
              <w:top w:val="nil"/>
              <w:left w:val="nil"/>
              <w:bottom w:val="single" w:sz="4" w:space="0" w:color="auto"/>
              <w:right w:val="single" w:sz="4" w:space="0" w:color="auto"/>
            </w:tcBorders>
            <w:shd w:val="clear" w:color="auto" w:fill="auto"/>
            <w:noWrap/>
            <w:vAlign w:val="center"/>
            <w:hideMark/>
          </w:tcPr>
          <w:p w14:paraId="137BF1F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607010378.00</w:t>
            </w:r>
          </w:p>
        </w:tc>
        <w:tc>
          <w:tcPr>
            <w:tcW w:w="6358" w:type="dxa"/>
            <w:tcBorders>
              <w:top w:val="nil"/>
              <w:left w:val="nil"/>
              <w:bottom w:val="single" w:sz="4" w:space="0" w:color="auto"/>
              <w:right w:val="single" w:sz="4" w:space="0" w:color="auto"/>
            </w:tcBorders>
            <w:shd w:val="clear" w:color="auto" w:fill="auto"/>
            <w:noWrap/>
            <w:vAlign w:val="bottom"/>
            <w:hideMark/>
          </w:tcPr>
          <w:p w14:paraId="14FDD68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PERILLA PARA ASPIRACION DE SECRECIONES DE HULE NO. 4                                                                                                                                                                                                                                                                                                                                                                                                                                                                                                                                                                                                                                                                                                                                                                                                                                                                                                                                                                                                                                                                                                                                                                                                                                                                                                                                                                                                                                                                                                                                                                                                                                                                                                                                                                                                                                                                                                                                                                                                                            </w:t>
            </w:r>
          </w:p>
        </w:tc>
        <w:tc>
          <w:tcPr>
            <w:tcW w:w="993" w:type="dxa"/>
            <w:tcBorders>
              <w:top w:val="nil"/>
              <w:left w:val="nil"/>
              <w:bottom w:val="single" w:sz="4" w:space="0" w:color="auto"/>
              <w:right w:val="single" w:sz="4" w:space="0" w:color="auto"/>
            </w:tcBorders>
            <w:shd w:val="clear" w:color="auto" w:fill="auto"/>
            <w:noWrap/>
            <w:vAlign w:val="center"/>
            <w:hideMark/>
          </w:tcPr>
          <w:p w14:paraId="691B344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B0AB8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BB24FC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22</w:t>
            </w:r>
          </w:p>
        </w:tc>
      </w:tr>
      <w:tr w:rsidR="00E63AAA" w:rsidRPr="00815F2C" w14:paraId="7AD0054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0F67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373</w:t>
            </w:r>
          </w:p>
        </w:tc>
        <w:tc>
          <w:tcPr>
            <w:tcW w:w="1154" w:type="dxa"/>
            <w:tcBorders>
              <w:top w:val="nil"/>
              <w:left w:val="nil"/>
              <w:bottom w:val="single" w:sz="4" w:space="0" w:color="auto"/>
              <w:right w:val="single" w:sz="4" w:space="0" w:color="auto"/>
            </w:tcBorders>
            <w:shd w:val="clear" w:color="auto" w:fill="auto"/>
            <w:noWrap/>
            <w:vAlign w:val="center"/>
            <w:hideMark/>
          </w:tcPr>
          <w:p w14:paraId="1CF0DF4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607110046.00</w:t>
            </w:r>
          </w:p>
        </w:tc>
        <w:tc>
          <w:tcPr>
            <w:tcW w:w="6358" w:type="dxa"/>
            <w:tcBorders>
              <w:top w:val="nil"/>
              <w:left w:val="nil"/>
              <w:bottom w:val="single" w:sz="4" w:space="0" w:color="auto"/>
              <w:right w:val="single" w:sz="4" w:space="0" w:color="auto"/>
            </w:tcBorders>
            <w:shd w:val="clear" w:color="auto" w:fill="auto"/>
            <w:noWrap/>
            <w:vAlign w:val="bottom"/>
            <w:hideMark/>
          </w:tcPr>
          <w:p w14:paraId="5FB3395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CONTROLES BIOLOGICOS PARA MATERIAL ESTERILIZADO EN VAPOR</w:t>
            </w:r>
          </w:p>
        </w:tc>
        <w:tc>
          <w:tcPr>
            <w:tcW w:w="993" w:type="dxa"/>
            <w:tcBorders>
              <w:top w:val="nil"/>
              <w:left w:val="nil"/>
              <w:bottom w:val="single" w:sz="4" w:space="0" w:color="auto"/>
              <w:right w:val="single" w:sz="4" w:space="0" w:color="auto"/>
            </w:tcBorders>
            <w:shd w:val="clear" w:color="auto" w:fill="auto"/>
            <w:noWrap/>
            <w:vAlign w:val="center"/>
            <w:hideMark/>
          </w:tcPr>
          <w:p w14:paraId="79AB39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8D2C28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087E92B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3019E5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6713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374</w:t>
            </w:r>
          </w:p>
        </w:tc>
        <w:tc>
          <w:tcPr>
            <w:tcW w:w="1154" w:type="dxa"/>
            <w:tcBorders>
              <w:top w:val="nil"/>
              <w:left w:val="nil"/>
              <w:bottom w:val="single" w:sz="4" w:space="0" w:color="auto"/>
              <w:right w:val="single" w:sz="4" w:space="0" w:color="auto"/>
            </w:tcBorders>
            <w:shd w:val="clear" w:color="auto" w:fill="auto"/>
            <w:noWrap/>
            <w:vAlign w:val="center"/>
            <w:hideMark/>
          </w:tcPr>
          <w:p w14:paraId="2256154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607110145.00</w:t>
            </w:r>
          </w:p>
        </w:tc>
        <w:tc>
          <w:tcPr>
            <w:tcW w:w="6358" w:type="dxa"/>
            <w:tcBorders>
              <w:top w:val="nil"/>
              <w:left w:val="nil"/>
              <w:bottom w:val="single" w:sz="4" w:space="0" w:color="auto"/>
              <w:right w:val="single" w:sz="4" w:space="0" w:color="auto"/>
            </w:tcBorders>
            <w:shd w:val="clear" w:color="auto" w:fill="auto"/>
            <w:noWrap/>
            <w:vAlign w:val="bottom"/>
            <w:hideMark/>
          </w:tcPr>
          <w:p w14:paraId="5B7B56C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                                                                                                                                                                                                                                                                                                                                                                                                                                                                                                                                                                                                                                                                                                                                                                                                                                                                                                                                                                                                                                                                                                                                                                                                                                                                                                                                                                                                                                                                                                                                                                                                                                                                                                                                                 </w:t>
            </w:r>
          </w:p>
        </w:tc>
        <w:tc>
          <w:tcPr>
            <w:tcW w:w="993" w:type="dxa"/>
            <w:tcBorders>
              <w:top w:val="nil"/>
              <w:left w:val="nil"/>
              <w:bottom w:val="single" w:sz="4" w:space="0" w:color="auto"/>
              <w:right w:val="single" w:sz="4" w:space="0" w:color="auto"/>
            </w:tcBorders>
            <w:shd w:val="clear" w:color="auto" w:fill="auto"/>
            <w:noWrap/>
            <w:vAlign w:val="center"/>
            <w:hideMark/>
          </w:tcPr>
          <w:p w14:paraId="25BBFDA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FF04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D500CA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339</w:t>
            </w:r>
          </w:p>
        </w:tc>
      </w:tr>
      <w:tr w:rsidR="00E63AAA" w:rsidRPr="00815F2C" w14:paraId="3688516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2409E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375</w:t>
            </w:r>
          </w:p>
        </w:tc>
        <w:tc>
          <w:tcPr>
            <w:tcW w:w="1154" w:type="dxa"/>
            <w:tcBorders>
              <w:top w:val="nil"/>
              <w:left w:val="nil"/>
              <w:bottom w:val="single" w:sz="4" w:space="0" w:color="auto"/>
              <w:right w:val="single" w:sz="4" w:space="0" w:color="auto"/>
            </w:tcBorders>
            <w:shd w:val="clear" w:color="auto" w:fill="auto"/>
            <w:noWrap/>
            <w:vAlign w:val="center"/>
            <w:hideMark/>
          </w:tcPr>
          <w:p w14:paraId="419CD9C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607400025.00</w:t>
            </w:r>
          </w:p>
        </w:tc>
        <w:tc>
          <w:tcPr>
            <w:tcW w:w="6358" w:type="dxa"/>
            <w:tcBorders>
              <w:top w:val="nil"/>
              <w:left w:val="nil"/>
              <w:bottom w:val="single" w:sz="4" w:space="0" w:color="auto"/>
              <w:right w:val="single" w:sz="4" w:space="0" w:color="auto"/>
            </w:tcBorders>
            <w:shd w:val="clear" w:color="auto" w:fill="auto"/>
            <w:noWrap/>
            <w:vAlign w:val="bottom"/>
            <w:hideMark/>
          </w:tcPr>
          <w:p w14:paraId="395A9E1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PROTECTOR DE PIEL. TINTURA DE BENJUI AL 20%.    1000 ML.                                                                                                                                                                                                                                                                                                                                                                                                                                                                                                                                                                                                                                                                                                                                                                                                                                                                                                                                                                                                                                                                                                                                                                                                                                                                                                                                                                                                                                                                                                                                                                                                                                                                                                                                                                                                                                                                                                                                                                                                                        </w:t>
            </w:r>
          </w:p>
        </w:tc>
        <w:tc>
          <w:tcPr>
            <w:tcW w:w="993" w:type="dxa"/>
            <w:tcBorders>
              <w:top w:val="nil"/>
              <w:left w:val="nil"/>
              <w:bottom w:val="single" w:sz="4" w:space="0" w:color="auto"/>
              <w:right w:val="single" w:sz="4" w:space="0" w:color="auto"/>
            </w:tcBorders>
            <w:shd w:val="clear" w:color="auto" w:fill="auto"/>
            <w:noWrap/>
            <w:vAlign w:val="center"/>
            <w:hideMark/>
          </w:tcPr>
          <w:p w14:paraId="64700EE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F7B9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FA20AE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067AAC1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6A793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376</w:t>
            </w:r>
          </w:p>
        </w:tc>
        <w:tc>
          <w:tcPr>
            <w:tcW w:w="1154" w:type="dxa"/>
            <w:tcBorders>
              <w:top w:val="nil"/>
              <w:left w:val="nil"/>
              <w:bottom w:val="single" w:sz="4" w:space="0" w:color="auto"/>
              <w:right w:val="single" w:sz="4" w:space="0" w:color="auto"/>
            </w:tcBorders>
            <w:shd w:val="clear" w:color="auto" w:fill="auto"/>
            <w:noWrap/>
            <w:vAlign w:val="center"/>
            <w:hideMark/>
          </w:tcPr>
          <w:p w14:paraId="05C0D06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607710050.00</w:t>
            </w:r>
          </w:p>
        </w:tc>
        <w:tc>
          <w:tcPr>
            <w:tcW w:w="6358" w:type="dxa"/>
            <w:tcBorders>
              <w:top w:val="nil"/>
              <w:left w:val="nil"/>
              <w:bottom w:val="single" w:sz="4" w:space="0" w:color="auto"/>
              <w:right w:val="single" w:sz="4" w:space="0" w:color="auto"/>
            </w:tcBorders>
            <w:shd w:val="clear" w:color="auto" w:fill="auto"/>
            <w:noWrap/>
            <w:vAlign w:val="bottom"/>
            <w:hideMark/>
          </w:tcPr>
          <w:p w14:paraId="5108F81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RASTRILLO CON DIENTES DE BORDES ROMOS Y HOJA DE UN FILO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60221B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789412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795521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24</w:t>
            </w:r>
          </w:p>
        </w:tc>
      </w:tr>
      <w:tr w:rsidR="00E63AAA" w:rsidRPr="00815F2C" w14:paraId="4A2DF26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2904F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377</w:t>
            </w:r>
          </w:p>
        </w:tc>
        <w:tc>
          <w:tcPr>
            <w:tcW w:w="1154" w:type="dxa"/>
            <w:tcBorders>
              <w:top w:val="nil"/>
              <w:left w:val="nil"/>
              <w:bottom w:val="single" w:sz="4" w:space="0" w:color="auto"/>
              <w:right w:val="single" w:sz="4" w:space="0" w:color="auto"/>
            </w:tcBorders>
            <w:shd w:val="clear" w:color="auto" w:fill="auto"/>
            <w:noWrap/>
            <w:vAlign w:val="center"/>
            <w:hideMark/>
          </w:tcPr>
          <w:p w14:paraId="5FB02EF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607710068.00</w:t>
            </w:r>
          </w:p>
        </w:tc>
        <w:tc>
          <w:tcPr>
            <w:tcW w:w="6358" w:type="dxa"/>
            <w:tcBorders>
              <w:top w:val="nil"/>
              <w:left w:val="nil"/>
              <w:bottom w:val="single" w:sz="4" w:space="0" w:color="auto"/>
              <w:right w:val="single" w:sz="4" w:space="0" w:color="auto"/>
            </w:tcBorders>
            <w:shd w:val="clear" w:color="auto" w:fill="auto"/>
            <w:noWrap/>
            <w:vAlign w:val="bottom"/>
            <w:hideMark/>
          </w:tcPr>
          <w:p w14:paraId="05061B7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                                                                                                                                                                                                                                                                                                                                                                                                                                                                                                                                                                                                                                                                                                                                                                                                                                                                                                                                                                                                                                                                                                                                                                                                                                                                                                                                                                                                                                                                                                                                                                                                                                                                                                                                                      </w:t>
            </w:r>
          </w:p>
        </w:tc>
        <w:tc>
          <w:tcPr>
            <w:tcW w:w="993" w:type="dxa"/>
            <w:tcBorders>
              <w:top w:val="nil"/>
              <w:left w:val="nil"/>
              <w:bottom w:val="single" w:sz="4" w:space="0" w:color="auto"/>
              <w:right w:val="single" w:sz="4" w:space="0" w:color="auto"/>
            </w:tcBorders>
            <w:shd w:val="clear" w:color="auto" w:fill="auto"/>
            <w:noWrap/>
            <w:vAlign w:val="center"/>
            <w:hideMark/>
          </w:tcPr>
          <w:p w14:paraId="565849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F625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513F86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580</w:t>
            </w:r>
          </w:p>
        </w:tc>
      </w:tr>
      <w:tr w:rsidR="00E63AAA" w:rsidRPr="00815F2C" w14:paraId="1547EDE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FB8D8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378</w:t>
            </w:r>
          </w:p>
        </w:tc>
        <w:tc>
          <w:tcPr>
            <w:tcW w:w="1154" w:type="dxa"/>
            <w:tcBorders>
              <w:top w:val="nil"/>
              <w:left w:val="nil"/>
              <w:bottom w:val="single" w:sz="4" w:space="0" w:color="auto"/>
              <w:right w:val="single" w:sz="4" w:space="0" w:color="auto"/>
            </w:tcBorders>
            <w:shd w:val="clear" w:color="auto" w:fill="auto"/>
            <w:noWrap/>
            <w:vAlign w:val="center"/>
            <w:hideMark/>
          </w:tcPr>
          <w:p w14:paraId="5148D9E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608130035.00</w:t>
            </w:r>
          </w:p>
        </w:tc>
        <w:tc>
          <w:tcPr>
            <w:tcW w:w="6358" w:type="dxa"/>
            <w:tcBorders>
              <w:top w:val="nil"/>
              <w:left w:val="nil"/>
              <w:bottom w:val="single" w:sz="4" w:space="0" w:color="auto"/>
              <w:right w:val="single" w:sz="4" w:space="0" w:color="auto"/>
            </w:tcBorders>
            <w:shd w:val="clear" w:color="auto" w:fill="auto"/>
            <w:noWrap/>
            <w:vAlign w:val="bottom"/>
            <w:hideMark/>
          </w:tcPr>
          <w:p w14:paraId="72DC8AA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SEPARADOR LIQUIDO, PARA YESO Y ACRILICO. 1 LITRO                                                                                                                                                                                                                                                                                                                                                                                                                                                                                                                                                                                                                                                                                                                                                                                                                                                                                                                                                                                                                                                                                                                                                                                                                                                                                                                                                                                                                                                                                                                                                                                                                                                                                                                                                                                                                                                                                                                                                                                                                                </w:t>
            </w:r>
          </w:p>
        </w:tc>
        <w:tc>
          <w:tcPr>
            <w:tcW w:w="993" w:type="dxa"/>
            <w:tcBorders>
              <w:top w:val="nil"/>
              <w:left w:val="nil"/>
              <w:bottom w:val="single" w:sz="4" w:space="0" w:color="auto"/>
              <w:right w:val="single" w:sz="4" w:space="0" w:color="auto"/>
            </w:tcBorders>
            <w:shd w:val="clear" w:color="auto" w:fill="auto"/>
            <w:noWrap/>
            <w:vAlign w:val="center"/>
            <w:hideMark/>
          </w:tcPr>
          <w:p w14:paraId="11BFD5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767B4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09312E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29BB1D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7D5D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379</w:t>
            </w:r>
          </w:p>
        </w:tc>
        <w:tc>
          <w:tcPr>
            <w:tcW w:w="1154" w:type="dxa"/>
            <w:tcBorders>
              <w:top w:val="nil"/>
              <w:left w:val="nil"/>
              <w:bottom w:val="single" w:sz="4" w:space="0" w:color="auto"/>
              <w:right w:val="single" w:sz="4" w:space="0" w:color="auto"/>
            </w:tcBorders>
            <w:shd w:val="clear" w:color="auto" w:fill="auto"/>
            <w:noWrap/>
            <w:vAlign w:val="center"/>
            <w:hideMark/>
          </w:tcPr>
          <w:p w14:paraId="7B7226C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608200366.00</w:t>
            </w:r>
          </w:p>
        </w:tc>
        <w:tc>
          <w:tcPr>
            <w:tcW w:w="6358" w:type="dxa"/>
            <w:tcBorders>
              <w:top w:val="nil"/>
              <w:left w:val="nil"/>
              <w:bottom w:val="single" w:sz="4" w:space="0" w:color="auto"/>
              <w:right w:val="single" w:sz="4" w:space="0" w:color="auto"/>
            </w:tcBorders>
            <w:shd w:val="clear" w:color="auto" w:fill="auto"/>
            <w:noWrap/>
            <w:vAlign w:val="bottom"/>
            <w:hideMark/>
          </w:tcPr>
          <w:p w14:paraId="654649CD" w14:textId="10FA8FAE"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                                                                                                                                                                                                                                                                                                                                                                                                                                                                                                                                                                                                                                                                                                                                                                                                                                                                                                                                                                                                                                                                                                                                                                                                                                                                                                                                                                                                                                                                                                                                                                                                                                                                                                                                                  </w:t>
            </w:r>
          </w:p>
        </w:tc>
        <w:tc>
          <w:tcPr>
            <w:tcW w:w="993" w:type="dxa"/>
            <w:tcBorders>
              <w:top w:val="nil"/>
              <w:left w:val="nil"/>
              <w:bottom w:val="single" w:sz="4" w:space="0" w:color="auto"/>
              <w:right w:val="single" w:sz="4" w:space="0" w:color="auto"/>
            </w:tcBorders>
            <w:shd w:val="clear" w:color="auto" w:fill="auto"/>
            <w:noWrap/>
            <w:vAlign w:val="center"/>
            <w:hideMark/>
          </w:tcPr>
          <w:p w14:paraId="548A2F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507FD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F44EF4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4C6B6F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031A9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380</w:t>
            </w:r>
          </w:p>
        </w:tc>
        <w:tc>
          <w:tcPr>
            <w:tcW w:w="1154" w:type="dxa"/>
            <w:tcBorders>
              <w:top w:val="nil"/>
              <w:left w:val="nil"/>
              <w:bottom w:val="single" w:sz="4" w:space="0" w:color="auto"/>
              <w:right w:val="single" w:sz="4" w:space="0" w:color="auto"/>
            </w:tcBorders>
            <w:shd w:val="clear" w:color="auto" w:fill="auto"/>
            <w:noWrap/>
            <w:vAlign w:val="center"/>
            <w:hideMark/>
          </w:tcPr>
          <w:p w14:paraId="541EF7C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608200374.00</w:t>
            </w:r>
          </w:p>
        </w:tc>
        <w:tc>
          <w:tcPr>
            <w:tcW w:w="6358" w:type="dxa"/>
            <w:tcBorders>
              <w:top w:val="nil"/>
              <w:left w:val="nil"/>
              <w:bottom w:val="single" w:sz="4" w:space="0" w:color="auto"/>
              <w:right w:val="single" w:sz="4" w:space="0" w:color="auto"/>
            </w:tcBorders>
            <w:shd w:val="clear" w:color="auto" w:fill="auto"/>
            <w:noWrap/>
            <w:vAlign w:val="bottom"/>
            <w:hideMark/>
          </w:tcPr>
          <w:p w14:paraId="4313981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                                                                                                                                                                                                                                                                                                                                                                                                                                                                                                                                                                                                                                                                                                                                                                                                                                                                                                                                                                                                                                                                                                                                                                                                                                                                                                                                                                                                                                                                                                                                                                                                                                                                                                                                                       </w:t>
            </w:r>
          </w:p>
        </w:tc>
        <w:tc>
          <w:tcPr>
            <w:tcW w:w="993" w:type="dxa"/>
            <w:tcBorders>
              <w:top w:val="nil"/>
              <w:left w:val="nil"/>
              <w:bottom w:val="single" w:sz="4" w:space="0" w:color="auto"/>
              <w:right w:val="single" w:sz="4" w:space="0" w:color="auto"/>
            </w:tcBorders>
            <w:shd w:val="clear" w:color="auto" w:fill="auto"/>
            <w:noWrap/>
            <w:vAlign w:val="center"/>
            <w:hideMark/>
          </w:tcPr>
          <w:p w14:paraId="61BF1A5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62C0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6862F0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369006F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6728D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381</w:t>
            </w:r>
          </w:p>
        </w:tc>
        <w:tc>
          <w:tcPr>
            <w:tcW w:w="1154" w:type="dxa"/>
            <w:tcBorders>
              <w:top w:val="nil"/>
              <w:left w:val="nil"/>
              <w:bottom w:val="single" w:sz="4" w:space="0" w:color="auto"/>
              <w:right w:val="single" w:sz="4" w:space="0" w:color="auto"/>
            </w:tcBorders>
            <w:shd w:val="clear" w:color="auto" w:fill="auto"/>
            <w:noWrap/>
            <w:vAlign w:val="center"/>
            <w:hideMark/>
          </w:tcPr>
          <w:p w14:paraId="7E9739B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608200382.00</w:t>
            </w:r>
          </w:p>
        </w:tc>
        <w:tc>
          <w:tcPr>
            <w:tcW w:w="6358" w:type="dxa"/>
            <w:tcBorders>
              <w:top w:val="nil"/>
              <w:left w:val="nil"/>
              <w:bottom w:val="single" w:sz="4" w:space="0" w:color="auto"/>
              <w:right w:val="single" w:sz="4" w:space="0" w:color="auto"/>
            </w:tcBorders>
            <w:shd w:val="clear" w:color="auto" w:fill="auto"/>
            <w:noWrap/>
            <w:vAlign w:val="bottom"/>
            <w:hideMark/>
          </w:tcPr>
          <w:p w14:paraId="0A8D16D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                                                                                                                                                                                                                                                                                                                                                                                                                                                                                                                                                                                                                                                                                                                                                                                                                                                                                                                                                                                                                                                                                                                                                                                                                                                                                                                                                                                                                                                                                                                                                                                                                                                                                                                                                         </w:t>
            </w:r>
          </w:p>
        </w:tc>
        <w:tc>
          <w:tcPr>
            <w:tcW w:w="993" w:type="dxa"/>
            <w:tcBorders>
              <w:top w:val="nil"/>
              <w:left w:val="nil"/>
              <w:bottom w:val="single" w:sz="4" w:space="0" w:color="auto"/>
              <w:right w:val="single" w:sz="4" w:space="0" w:color="auto"/>
            </w:tcBorders>
            <w:shd w:val="clear" w:color="auto" w:fill="auto"/>
            <w:noWrap/>
            <w:vAlign w:val="center"/>
            <w:hideMark/>
          </w:tcPr>
          <w:p w14:paraId="61B2F4E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6AFD5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886CDC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5E750DD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68A8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382</w:t>
            </w:r>
          </w:p>
        </w:tc>
        <w:tc>
          <w:tcPr>
            <w:tcW w:w="1154" w:type="dxa"/>
            <w:tcBorders>
              <w:top w:val="nil"/>
              <w:left w:val="nil"/>
              <w:bottom w:val="single" w:sz="4" w:space="0" w:color="auto"/>
              <w:right w:val="single" w:sz="4" w:space="0" w:color="auto"/>
            </w:tcBorders>
            <w:shd w:val="clear" w:color="auto" w:fill="auto"/>
            <w:noWrap/>
            <w:vAlign w:val="center"/>
            <w:hideMark/>
          </w:tcPr>
          <w:p w14:paraId="2025222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608200390.00</w:t>
            </w:r>
          </w:p>
        </w:tc>
        <w:tc>
          <w:tcPr>
            <w:tcW w:w="6358" w:type="dxa"/>
            <w:tcBorders>
              <w:top w:val="nil"/>
              <w:left w:val="nil"/>
              <w:bottom w:val="single" w:sz="4" w:space="0" w:color="auto"/>
              <w:right w:val="single" w:sz="4" w:space="0" w:color="auto"/>
            </w:tcBorders>
            <w:shd w:val="clear" w:color="auto" w:fill="auto"/>
            <w:noWrap/>
            <w:vAlign w:val="bottom"/>
            <w:hideMark/>
          </w:tcPr>
          <w:p w14:paraId="4B9B0EE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                                                                                                                                                                                                                                                                                                                                                                                                                                                                                                                                                                                                                                                                                                                                                                                                                                                                                                                                                                                                                                                                                                                                                                                                                                                                                                                                                                                                                                                                                                                                                                                                                                                                                                                                                   </w:t>
            </w:r>
          </w:p>
        </w:tc>
        <w:tc>
          <w:tcPr>
            <w:tcW w:w="993" w:type="dxa"/>
            <w:tcBorders>
              <w:top w:val="nil"/>
              <w:left w:val="nil"/>
              <w:bottom w:val="single" w:sz="4" w:space="0" w:color="auto"/>
              <w:right w:val="single" w:sz="4" w:space="0" w:color="auto"/>
            </w:tcBorders>
            <w:shd w:val="clear" w:color="auto" w:fill="auto"/>
            <w:noWrap/>
            <w:vAlign w:val="center"/>
            <w:hideMark/>
          </w:tcPr>
          <w:p w14:paraId="16976F4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9431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246BAB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2E913E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A1B0E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383</w:t>
            </w:r>
          </w:p>
        </w:tc>
        <w:tc>
          <w:tcPr>
            <w:tcW w:w="1154" w:type="dxa"/>
            <w:tcBorders>
              <w:top w:val="nil"/>
              <w:left w:val="nil"/>
              <w:bottom w:val="single" w:sz="4" w:space="0" w:color="auto"/>
              <w:right w:val="single" w:sz="4" w:space="0" w:color="auto"/>
            </w:tcBorders>
            <w:shd w:val="clear" w:color="auto" w:fill="auto"/>
            <w:noWrap/>
            <w:vAlign w:val="center"/>
            <w:hideMark/>
          </w:tcPr>
          <w:p w14:paraId="150C4AB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608307070.00</w:t>
            </w:r>
          </w:p>
        </w:tc>
        <w:tc>
          <w:tcPr>
            <w:tcW w:w="6358" w:type="dxa"/>
            <w:tcBorders>
              <w:top w:val="nil"/>
              <w:left w:val="nil"/>
              <w:bottom w:val="single" w:sz="4" w:space="0" w:color="auto"/>
              <w:right w:val="single" w:sz="4" w:space="0" w:color="auto"/>
            </w:tcBorders>
            <w:shd w:val="clear" w:color="auto" w:fill="auto"/>
            <w:noWrap/>
            <w:vAlign w:val="bottom"/>
            <w:hideMark/>
          </w:tcPr>
          <w:p w14:paraId="139A015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DRENAJE TORACICO, DE ELASTOMERO DE SILICON, OPACA A LOS RAYOS X.  LONGITUD 45 A 51 CM  CALIBRE 36 FR</w:t>
            </w:r>
          </w:p>
        </w:tc>
        <w:tc>
          <w:tcPr>
            <w:tcW w:w="993" w:type="dxa"/>
            <w:tcBorders>
              <w:top w:val="nil"/>
              <w:left w:val="nil"/>
              <w:bottom w:val="single" w:sz="4" w:space="0" w:color="auto"/>
              <w:right w:val="single" w:sz="4" w:space="0" w:color="auto"/>
            </w:tcBorders>
            <w:shd w:val="clear" w:color="auto" w:fill="auto"/>
            <w:noWrap/>
            <w:vAlign w:val="center"/>
            <w:hideMark/>
          </w:tcPr>
          <w:p w14:paraId="1631C0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B743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AADA6E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2CF116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AD8E4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384</w:t>
            </w:r>
          </w:p>
        </w:tc>
        <w:tc>
          <w:tcPr>
            <w:tcW w:w="1154" w:type="dxa"/>
            <w:tcBorders>
              <w:top w:val="nil"/>
              <w:left w:val="nil"/>
              <w:bottom w:val="single" w:sz="4" w:space="0" w:color="auto"/>
              <w:right w:val="single" w:sz="4" w:space="0" w:color="auto"/>
            </w:tcBorders>
            <w:shd w:val="clear" w:color="auto" w:fill="auto"/>
            <w:noWrap/>
            <w:vAlign w:val="center"/>
            <w:hideMark/>
          </w:tcPr>
          <w:p w14:paraId="1737782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608307088.00</w:t>
            </w:r>
          </w:p>
        </w:tc>
        <w:tc>
          <w:tcPr>
            <w:tcW w:w="6358" w:type="dxa"/>
            <w:tcBorders>
              <w:top w:val="nil"/>
              <w:left w:val="nil"/>
              <w:bottom w:val="single" w:sz="4" w:space="0" w:color="auto"/>
              <w:right w:val="single" w:sz="4" w:space="0" w:color="auto"/>
            </w:tcBorders>
            <w:shd w:val="clear" w:color="auto" w:fill="auto"/>
            <w:noWrap/>
            <w:vAlign w:val="bottom"/>
            <w:hideMark/>
          </w:tcPr>
          <w:p w14:paraId="460982E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DRENAJE TORACICO, DE ELASTOMERO DE SILICON, OPACA A LOS RAYOS X. 45 A 51 CM CALIBRE 19 FR</w:t>
            </w:r>
          </w:p>
        </w:tc>
        <w:tc>
          <w:tcPr>
            <w:tcW w:w="993" w:type="dxa"/>
            <w:tcBorders>
              <w:top w:val="nil"/>
              <w:left w:val="nil"/>
              <w:bottom w:val="single" w:sz="4" w:space="0" w:color="auto"/>
              <w:right w:val="single" w:sz="4" w:space="0" w:color="auto"/>
            </w:tcBorders>
            <w:shd w:val="clear" w:color="auto" w:fill="auto"/>
            <w:noWrap/>
            <w:vAlign w:val="center"/>
            <w:hideMark/>
          </w:tcPr>
          <w:p w14:paraId="75EEBE3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0515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515078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0FE637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CDB4ED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385</w:t>
            </w:r>
          </w:p>
        </w:tc>
        <w:tc>
          <w:tcPr>
            <w:tcW w:w="1154" w:type="dxa"/>
            <w:tcBorders>
              <w:top w:val="nil"/>
              <w:left w:val="nil"/>
              <w:bottom w:val="single" w:sz="4" w:space="0" w:color="auto"/>
              <w:right w:val="single" w:sz="4" w:space="0" w:color="auto"/>
            </w:tcBorders>
            <w:shd w:val="clear" w:color="auto" w:fill="auto"/>
            <w:noWrap/>
            <w:vAlign w:val="center"/>
            <w:hideMark/>
          </w:tcPr>
          <w:p w14:paraId="046C97A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608307187.00</w:t>
            </w:r>
          </w:p>
        </w:tc>
        <w:tc>
          <w:tcPr>
            <w:tcW w:w="6358" w:type="dxa"/>
            <w:tcBorders>
              <w:top w:val="nil"/>
              <w:left w:val="nil"/>
              <w:bottom w:val="single" w:sz="4" w:space="0" w:color="auto"/>
              <w:right w:val="single" w:sz="4" w:space="0" w:color="auto"/>
            </w:tcBorders>
            <w:shd w:val="clear" w:color="auto" w:fill="auto"/>
            <w:noWrap/>
            <w:vAlign w:val="bottom"/>
            <w:hideMark/>
          </w:tcPr>
          <w:p w14:paraId="55038E3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PARA NUTRICION ENTERAL CON ESTILETE PUNTA DE TUNGSTENO Y GUIA DE ALAMBRE  CON ADAPTADOR. LONGITUD 114 CM. CALIBRE 12 FR.</w:t>
            </w:r>
          </w:p>
        </w:tc>
        <w:tc>
          <w:tcPr>
            <w:tcW w:w="993" w:type="dxa"/>
            <w:tcBorders>
              <w:top w:val="nil"/>
              <w:left w:val="nil"/>
              <w:bottom w:val="single" w:sz="4" w:space="0" w:color="auto"/>
              <w:right w:val="single" w:sz="4" w:space="0" w:color="auto"/>
            </w:tcBorders>
            <w:shd w:val="clear" w:color="auto" w:fill="auto"/>
            <w:noWrap/>
            <w:vAlign w:val="center"/>
            <w:hideMark/>
          </w:tcPr>
          <w:p w14:paraId="0473503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6D9E47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01F6F5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BF6991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39F14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386</w:t>
            </w:r>
          </w:p>
        </w:tc>
        <w:tc>
          <w:tcPr>
            <w:tcW w:w="1154" w:type="dxa"/>
            <w:tcBorders>
              <w:top w:val="nil"/>
              <w:left w:val="nil"/>
              <w:bottom w:val="single" w:sz="4" w:space="0" w:color="auto"/>
              <w:right w:val="single" w:sz="4" w:space="0" w:color="auto"/>
            </w:tcBorders>
            <w:shd w:val="clear" w:color="auto" w:fill="auto"/>
            <w:noWrap/>
            <w:vAlign w:val="center"/>
            <w:hideMark/>
          </w:tcPr>
          <w:p w14:paraId="2BE9B8A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608307195.00</w:t>
            </w:r>
          </w:p>
        </w:tc>
        <w:tc>
          <w:tcPr>
            <w:tcW w:w="6358" w:type="dxa"/>
            <w:tcBorders>
              <w:top w:val="nil"/>
              <w:left w:val="nil"/>
              <w:bottom w:val="single" w:sz="4" w:space="0" w:color="auto"/>
              <w:right w:val="single" w:sz="4" w:space="0" w:color="auto"/>
            </w:tcBorders>
            <w:shd w:val="clear" w:color="auto" w:fill="auto"/>
            <w:noWrap/>
            <w:vAlign w:val="bottom"/>
            <w:hideMark/>
          </w:tcPr>
          <w:p w14:paraId="405E080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PARA DRENAJE TORACICO, DE ELASTOMERO DE SILICON, OPACA A LOS RAYOS X. LONGITUD 45 A 51 CM CALIBRE 28 FR                                                                                                                                                                                                                                                                                                                                                                                                                                                                                                                                                                                                                                                                                                                                                                                                                                                                                                                                                                                                                                                                                                                                                                                                                                                                                                                                                                                                                                                                                                                                                                                                                                                                                                                                                                                                                                                                                                                                                                   </w:t>
            </w:r>
          </w:p>
        </w:tc>
        <w:tc>
          <w:tcPr>
            <w:tcW w:w="993" w:type="dxa"/>
            <w:tcBorders>
              <w:top w:val="nil"/>
              <w:left w:val="nil"/>
              <w:bottom w:val="single" w:sz="4" w:space="0" w:color="auto"/>
              <w:right w:val="single" w:sz="4" w:space="0" w:color="auto"/>
            </w:tcBorders>
            <w:shd w:val="clear" w:color="auto" w:fill="auto"/>
            <w:noWrap/>
            <w:vAlign w:val="center"/>
            <w:hideMark/>
          </w:tcPr>
          <w:p w14:paraId="7265FBA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7542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695CD6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F99155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5B5CE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387</w:t>
            </w:r>
          </w:p>
        </w:tc>
        <w:tc>
          <w:tcPr>
            <w:tcW w:w="1154" w:type="dxa"/>
            <w:tcBorders>
              <w:top w:val="nil"/>
              <w:left w:val="nil"/>
              <w:bottom w:val="single" w:sz="4" w:space="0" w:color="auto"/>
              <w:right w:val="single" w:sz="4" w:space="0" w:color="auto"/>
            </w:tcBorders>
            <w:shd w:val="clear" w:color="auto" w:fill="auto"/>
            <w:noWrap/>
            <w:vAlign w:val="center"/>
            <w:hideMark/>
          </w:tcPr>
          <w:p w14:paraId="3206B13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608330015.00</w:t>
            </w:r>
          </w:p>
        </w:tc>
        <w:tc>
          <w:tcPr>
            <w:tcW w:w="6358" w:type="dxa"/>
            <w:tcBorders>
              <w:top w:val="nil"/>
              <w:left w:val="nil"/>
              <w:bottom w:val="single" w:sz="4" w:space="0" w:color="auto"/>
              <w:right w:val="single" w:sz="4" w:space="0" w:color="auto"/>
            </w:tcBorders>
            <w:shd w:val="clear" w:color="auto" w:fill="auto"/>
            <w:noWrap/>
            <w:vAlign w:val="bottom"/>
            <w:hideMark/>
          </w:tcPr>
          <w:p w14:paraId="45C9CC3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PARA IRRIGACION TRANSURETRAL DE GLICINA, EN ENVASE CON ENTRADA QUE SE ADAPTE AL EQUIPO PARA IRRIGACION TRANSURETRAL, 3000 ML                                                                                                                                                                                                                                                                                                                                                                                                                                                                                                                                                                                                                                                                                                                                                                                                                                                                                                                                                                                                                                                                                                                                                                                                                                                                                                                                                                                                                                                                                                                                                                                                                                                                                                                                                                                                                                                                                                                                           </w:t>
            </w:r>
          </w:p>
        </w:tc>
        <w:tc>
          <w:tcPr>
            <w:tcW w:w="993" w:type="dxa"/>
            <w:tcBorders>
              <w:top w:val="nil"/>
              <w:left w:val="nil"/>
              <w:bottom w:val="single" w:sz="4" w:space="0" w:color="auto"/>
              <w:right w:val="single" w:sz="4" w:space="0" w:color="auto"/>
            </w:tcBorders>
            <w:shd w:val="clear" w:color="auto" w:fill="auto"/>
            <w:noWrap/>
            <w:vAlign w:val="center"/>
            <w:hideMark/>
          </w:tcPr>
          <w:p w14:paraId="69AC6B7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A490E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2569B8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8CD0CE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D52E4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388</w:t>
            </w:r>
          </w:p>
        </w:tc>
        <w:tc>
          <w:tcPr>
            <w:tcW w:w="1154" w:type="dxa"/>
            <w:tcBorders>
              <w:top w:val="nil"/>
              <w:left w:val="nil"/>
              <w:bottom w:val="single" w:sz="4" w:space="0" w:color="auto"/>
              <w:right w:val="single" w:sz="4" w:space="0" w:color="auto"/>
            </w:tcBorders>
            <w:shd w:val="clear" w:color="auto" w:fill="auto"/>
            <w:noWrap/>
            <w:vAlign w:val="center"/>
            <w:hideMark/>
          </w:tcPr>
          <w:p w14:paraId="535E55E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608410023.00</w:t>
            </w:r>
          </w:p>
        </w:tc>
        <w:tc>
          <w:tcPr>
            <w:tcW w:w="6358" w:type="dxa"/>
            <w:tcBorders>
              <w:top w:val="nil"/>
              <w:left w:val="nil"/>
              <w:bottom w:val="single" w:sz="4" w:space="0" w:color="auto"/>
              <w:right w:val="single" w:sz="4" w:space="0" w:color="auto"/>
            </w:tcBorders>
            <w:shd w:val="clear" w:color="auto" w:fill="auto"/>
            <w:noWrap/>
            <w:vAlign w:val="bottom"/>
            <w:hideMark/>
          </w:tcPr>
          <w:p w14:paraId="65126A9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 TRENZADA CON AGUJA. 1/4 DE CIRCULO, DOBLE ARMADO ESPATULADA (6- 8.73 MM), LONGITUD DE LA HEBRA 45 CM, CALIBRE 6/0                                                                                                                                                                                                                                                                                                                                                                                                                                                                                                                                                                                                                                                                                                                                                                                                                                                                                                                                                                                                                                                                                                                                                                                                                                                                                                                                                                                                                                                                                                                                                                                                                                                                                                                                                                                                                                                                                                     </w:t>
            </w:r>
          </w:p>
        </w:tc>
        <w:tc>
          <w:tcPr>
            <w:tcW w:w="993" w:type="dxa"/>
            <w:tcBorders>
              <w:top w:val="nil"/>
              <w:left w:val="nil"/>
              <w:bottom w:val="single" w:sz="4" w:space="0" w:color="auto"/>
              <w:right w:val="single" w:sz="4" w:space="0" w:color="auto"/>
            </w:tcBorders>
            <w:shd w:val="clear" w:color="auto" w:fill="auto"/>
            <w:noWrap/>
            <w:vAlign w:val="center"/>
            <w:hideMark/>
          </w:tcPr>
          <w:p w14:paraId="0E8FFD5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F7E92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5B917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2B17AB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74CC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389</w:t>
            </w:r>
          </w:p>
        </w:tc>
        <w:tc>
          <w:tcPr>
            <w:tcW w:w="1154" w:type="dxa"/>
            <w:tcBorders>
              <w:top w:val="nil"/>
              <w:left w:val="nil"/>
              <w:bottom w:val="single" w:sz="4" w:space="0" w:color="auto"/>
              <w:right w:val="single" w:sz="4" w:space="0" w:color="auto"/>
            </w:tcBorders>
            <w:shd w:val="clear" w:color="auto" w:fill="auto"/>
            <w:noWrap/>
            <w:vAlign w:val="center"/>
            <w:hideMark/>
          </w:tcPr>
          <w:p w14:paraId="14D2D7D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608410148.00</w:t>
            </w:r>
          </w:p>
        </w:tc>
        <w:tc>
          <w:tcPr>
            <w:tcW w:w="6358" w:type="dxa"/>
            <w:tcBorders>
              <w:top w:val="nil"/>
              <w:left w:val="nil"/>
              <w:bottom w:val="single" w:sz="4" w:space="0" w:color="auto"/>
              <w:right w:val="single" w:sz="4" w:space="0" w:color="auto"/>
            </w:tcBorders>
            <w:shd w:val="clear" w:color="auto" w:fill="auto"/>
            <w:noWrap/>
            <w:vAlign w:val="bottom"/>
            <w:hideMark/>
          </w:tcPr>
          <w:p w14:paraId="77AE80E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POLIPROPILENO, CON AGUJA. 3/8 DE CIRULO, REVERSO CORTANTE (11-13 MM), LONGITUD DE LA HEBRA 45 CM. CALIBRE 6/0                                                                                                                                                                                                                                                                                                                                                                                                                                                                                                                                                                                                                                                                                                                                                                                                                                                                                                                                                                                                                                                                                                                                                                                                                                                                                                                                                                                                                                                                                                                                                                                                                                                                                                                                                                                                                                                                                                                 </w:t>
            </w:r>
          </w:p>
        </w:tc>
        <w:tc>
          <w:tcPr>
            <w:tcW w:w="993" w:type="dxa"/>
            <w:tcBorders>
              <w:top w:val="nil"/>
              <w:left w:val="nil"/>
              <w:bottom w:val="single" w:sz="4" w:space="0" w:color="auto"/>
              <w:right w:val="single" w:sz="4" w:space="0" w:color="auto"/>
            </w:tcBorders>
            <w:shd w:val="clear" w:color="auto" w:fill="auto"/>
            <w:noWrap/>
            <w:vAlign w:val="center"/>
            <w:hideMark/>
          </w:tcPr>
          <w:p w14:paraId="7C943A8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95CC1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6C29A9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BFF744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BD42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390</w:t>
            </w:r>
          </w:p>
        </w:tc>
        <w:tc>
          <w:tcPr>
            <w:tcW w:w="1154" w:type="dxa"/>
            <w:tcBorders>
              <w:top w:val="nil"/>
              <w:left w:val="nil"/>
              <w:bottom w:val="single" w:sz="4" w:space="0" w:color="auto"/>
              <w:right w:val="single" w:sz="4" w:space="0" w:color="auto"/>
            </w:tcBorders>
            <w:shd w:val="clear" w:color="auto" w:fill="auto"/>
            <w:noWrap/>
            <w:vAlign w:val="center"/>
            <w:hideMark/>
          </w:tcPr>
          <w:p w14:paraId="109FA83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608410171.00</w:t>
            </w:r>
          </w:p>
        </w:tc>
        <w:tc>
          <w:tcPr>
            <w:tcW w:w="6358" w:type="dxa"/>
            <w:tcBorders>
              <w:top w:val="nil"/>
              <w:left w:val="nil"/>
              <w:bottom w:val="single" w:sz="4" w:space="0" w:color="auto"/>
              <w:right w:val="single" w:sz="4" w:space="0" w:color="auto"/>
            </w:tcBorders>
            <w:shd w:val="clear" w:color="auto" w:fill="auto"/>
            <w:noWrap/>
            <w:vAlign w:val="bottom"/>
            <w:hideMark/>
          </w:tcPr>
          <w:p w14:paraId="5804181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POLIPROPILENO, CON AGUJA. 3/8 DE  CIRCULO, REVERSO CORTANTE (16-17 MM), LONGITUD DE LA HEBRA 45 CM. CALIBRE 5/0                                                                                                                                                                                                                                                                                                                                                                                                                                                                                                                                                                                                                                                                                                                                                                                                                                                                                                                                                                                                                                                                                                                                                                                                                                                                                                                                                                                                                                                                                                                                                                                                                                                                                                                                                                                                                                                                                                               </w:t>
            </w:r>
          </w:p>
        </w:tc>
        <w:tc>
          <w:tcPr>
            <w:tcW w:w="993" w:type="dxa"/>
            <w:tcBorders>
              <w:top w:val="nil"/>
              <w:left w:val="nil"/>
              <w:bottom w:val="single" w:sz="4" w:space="0" w:color="auto"/>
              <w:right w:val="single" w:sz="4" w:space="0" w:color="auto"/>
            </w:tcBorders>
            <w:shd w:val="clear" w:color="auto" w:fill="auto"/>
            <w:noWrap/>
            <w:vAlign w:val="center"/>
            <w:hideMark/>
          </w:tcPr>
          <w:p w14:paraId="301C543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D693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7EA20F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478ABE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1CABC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391</w:t>
            </w:r>
          </w:p>
        </w:tc>
        <w:tc>
          <w:tcPr>
            <w:tcW w:w="1154" w:type="dxa"/>
            <w:tcBorders>
              <w:top w:val="nil"/>
              <w:left w:val="nil"/>
              <w:bottom w:val="single" w:sz="4" w:space="0" w:color="auto"/>
              <w:right w:val="single" w:sz="4" w:space="0" w:color="auto"/>
            </w:tcBorders>
            <w:shd w:val="clear" w:color="auto" w:fill="auto"/>
            <w:noWrap/>
            <w:vAlign w:val="center"/>
            <w:hideMark/>
          </w:tcPr>
          <w:p w14:paraId="70F5A43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608410197.00</w:t>
            </w:r>
          </w:p>
        </w:tc>
        <w:tc>
          <w:tcPr>
            <w:tcW w:w="6358" w:type="dxa"/>
            <w:tcBorders>
              <w:top w:val="nil"/>
              <w:left w:val="nil"/>
              <w:bottom w:val="single" w:sz="4" w:space="0" w:color="auto"/>
              <w:right w:val="single" w:sz="4" w:space="0" w:color="auto"/>
            </w:tcBorders>
            <w:shd w:val="clear" w:color="auto" w:fill="auto"/>
            <w:noWrap/>
            <w:vAlign w:val="bottom"/>
            <w:hideMark/>
          </w:tcPr>
          <w:p w14:paraId="1AA9A60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POLIPROPILENO, CON AGUJA. 3/8 DE CIRCULO, REVERSO CORTANTE (19-20  MM),LONGITUD DE LA HEBRA 45 CM, CALIBRE 4/0.                                                                                                                                                                                                                                                                                                                                                                                                                                                                                                                                                                                                                                                                                                                                                                                                                                                                                                                                                                                                                                                                                                                                                                                                                                                                                                                                                                                                                                                                                                                                                                                                                                                                                                                                                                                                                                                                                                               </w:t>
            </w:r>
          </w:p>
        </w:tc>
        <w:tc>
          <w:tcPr>
            <w:tcW w:w="993" w:type="dxa"/>
            <w:tcBorders>
              <w:top w:val="nil"/>
              <w:left w:val="nil"/>
              <w:bottom w:val="single" w:sz="4" w:space="0" w:color="auto"/>
              <w:right w:val="single" w:sz="4" w:space="0" w:color="auto"/>
            </w:tcBorders>
            <w:shd w:val="clear" w:color="auto" w:fill="auto"/>
            <w:noWrap/>
            <w:vAlign w:val="center"/>
            <w:hideMark/>
          </w:tcPr>
          <w:p w14:paraId="7954131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96C64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E685B0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0B83E6E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66A1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392</w:t>
            </w:r>
          </w:p>
        </w:tc>
        <w:tc>
          <w:tcPr>
            <w:tcW w:w="1154" w:type="dxa"/>
            <w:tcBorders>
              <w:top w:val="nil"/>
              <w:left w:val="nil"/>
              <w:bottom w:val="single" w:sz="4" w:space="0" w:color="auto"/>
              <w:right w:val="single" w:sz="4" w:space="0" w:color="auto"/>
            </w:tcBorders>
            <w:shd w:val="clear" w:color="auto" w:fill="auto"/>
            <w:noWrap/>
            <w:vAlign w:val="center"/>
            <w:hideMark/>
          </w:tcPr>
          <w:p w14:paraId="5040CA1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608410205.00</w:t>
            </w:r>
          </w:p>
        </w:tc>
        <w:tc>
          <w:tcPr>
            <w:tcW w:w="6358" w:type="dxa"/>
            <w:tcBorders>
              <w:top w:val="nil"/>
              <w:left w:val="nil"/>
              <w:bottom w:val="single" w:sz="4" w:space="0" w:color="auto"/>
              <w:right w:val="single" w:sz="4" w:space="0" w:color="auto"/>
            </w:tcBorders>
            <w:shd w:val="clear" w:color="auto" w:fill="auto"/>
            <w:noWrap/>
            <w:vAlign w:val="bottom"/>
            <w:hideMark/>
          </w:tcPr>
          <w:p w14:paraId="60953F9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POLIPROPILENO ,CON AGUJA. 3/8 DE  CIRCULO, REVERSO CORTANTE (24-26 MM), LONGITUD DE LA HEBRA 45 CM, CALIBRE 3/0                                                                                                                                                                                                                                                                                                                                                                                                                                                                                                                                                                                                                                                                                                                                                                                                                                                                                                                                                                                                                                                                                                                                                                                                                                                                                                                                                                                                                                                                                                                                                                                                                                                                                                                                                                                                                                                                                                               </w:t>
            </w:r>
          </w:p>
        </w:tc>
        <w:tc>
          <w:tcPr>
            <w:tcW w:w="993" w:type="dxa"/>
            <w:tcBorders>
              <w:top w:val="nil"/>
              <w:left w:val="nil"/>
              <w:bottom w:val="single" w:sz="4" w:space="0" w:color="auto"/>
              <w:right w:val="single" w:sz="4" w:space="0" w:color="auto"/>
            </w:tcBorders>
            <w:shd w:val="clear" w:color="auto" w:fill="auto"/>
            <w:noWrap/>
            <w:vAlign w:val="center"/>
            <w:hideMark/>
          </w:tcPr>
          <w:p w14:paraId="58B5C4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048B58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068474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5371BE4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E3D2F6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393</w:t>
            </w:r>
          </w:p>
        </w:tc>
        <w:tc>
          <w:tcPr>
            <w:tcW w:w="1154" w:type="dxa"/>
            <w:tcBorders>
              <w:top w:val="nil"/>
              <w:left w:val="nil"/>
              <w:bottom w:val="single" w:sz="4" w:space="0" w:color="auto"/>
              <w:right w:val="single" w:sz="4" w:space="0" w:color="auto"/>
            </w:tcBorders>
            <w:shd w:val="clear" w:color="auto" w:fill="auto"/>
            <w:noWrap/>
            <w:vAlign w:val="center"/>
            <w:hideMark/>
          </w:tcPr>
          <w:p w14:paraId="6C4FC7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608410221.00</w:t>
            </w:r>
          </w:p>
        </w:tc>
        <w:tc>
          <w:tcPr>
            <w:tcW w:w="6358" w:type="dxa"/>
            <w:tcBorders>
              <w:top w:val="nil"/>
              <w:left w:val="nil"/>
              <w:bottom w:val="single" w:sz="4" w:space="0" w:color="auto"/>
              <w:right w:val="single" w:sz="4" w:space="0" w:color="auto"/>
            </w:tcBorders>
            <w:shd w:val="clear" w:color="auto" w:fill="auto"/>
            <w:noWrap/>
            <w:vAlign w:val="bottom"/>
            <w:hideMark/>
          </w:tcPr>
          <w:p w14:paraId="4B97E30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MONOFILEMENTO DE POLIPROPILENO, CON AGUJA . 3/8 DE CIRCULO, REVERSO CORTANTE (24-26 MM), LONGITUD DE LA HEBRA 45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1CEC944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01256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604064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0B79718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9DF75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394</w:t>
            </w:r>
          </w:p>
        </w:tc>
        <w:tc>
          <w:tcPr>
            <w:tcW w:w="1154" w:type="dxa"/>
            <w:tcBorders>
              <w:top w:val="nil"/>
              <w:left w:val="nil"/>
              <w:bottom w:val="single" w:sz="4" w:space="0" w:color="auto"/>
              <w:right w:val="single" w:sz="4" w:space="0" w:color="auto"/>
            </w:tcBorders>
            <w:shd w:val="clear" w:color="auto" w:fill="auto"/>
            <w:noWrap/>
            <w:vAlign w:val="center"/>
            <w:hideMark/>
          </w:tcPr>
          <w:p w14:paraId="4025E7D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608410254.00</w:t>
            </w:r>
          </w:p>
        </w:tc>
        <w:tc>
          <w:tcPr>
            <w:tcW w:w="6358" w:type="dxa"/>
            <w:tcBorders>
              <w:top w:val="nil"/>
              <w:left w:val="nil"/>
              <w:bottom w:val="single" w:sz="4" w:space="0" w:color="auto"/>
              <w:right w:val="single" w:sz="4" w:space="0" w:color="auto"/>
            </w:tcBorders>
            <w:shd w:val="clear" w:color="auto" w:fill="auto"/>
            <w:noWrap/>
            <w:vAlign w:val="bottom"/>
            <w:hideMark/>
          </w:tcPr>
          <w:p w14:paraId="093C284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SUTURA. SINTETICA NO ABSORBIBLE, MONOFILAMENTO DE POLIPROPILENO, CON AGUJA. 3/8 CIRCULO, DOBLE ARMADO AHUSADA (12-13 MM) . LONGITUD DE LA HEBRA 75 CM. CALIBRE. 6/0</w:t>
            </w:r>
          </w:p>
        </w:tc>
        <w:tc>
          <w:tcPr>
            <w:tcW w:w="993" w:type="dxa"/>
            <w:tcBorders>
              <w:top w:val="nil"/>
              <w:left w:val="nil"/>
              <w:bottom w:val="single" w:sz="4" w:space="0" w:color="auto"/>
              <w:right w:val="single" w:sz="4" w:space="0" w:color="auto"/>
            </w:tcBorders>
            <w:shd w:val="clear" w:color="auto" w:fill="auto"/>
            <w:noWrap/>
            <w:vAlign w:val="center"/>
            <w:hideMark/>
          </w:tcPr>
          <w:p w14:paraId="63E116D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35E5A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7B9518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83BF21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05E8F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395</w:t>
            </w:r>
          </w:p>
        </w:tc>
        <w:tc>
          <w:tcPr>
            <w:tcW w:w="1154" w:type="dxa"/>
            <w:tcBorders>
              <w:top w:val="nil"/>
              <w:left w:val="nil"/>
              <w:bottom w:val="single" w:sz="4" w:space="0" w:color="auto"/>
              <w:right w:val="single" w:sz="4" w:space="0" w:color="auto"/>
            </w:tcBorders>
            <w:shd w:val="clear" w:color="auto" w:fill="auto"/>
            <w:noWrap/>
            <w:vAlign w:val="center"/>
            <w:hideMark/>
          </w:tcPr>
          <w:p w14:paraId="76C7352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608410296.00</w:t>
            </w:r>
          </w:p>
        </w:tc>
        <w:tc>
          <w:tcPr>
            <w:tcW w:w="6358" w:type="dxa"/>
            <w:tcBorders>
              <w:top w:val="nil"/>
              <w:left w:val="nil"/>
              <w:bottom w:val="single" w:sz="4" w:space="0" w:color="auto"/>
              <w:right w:val="single" w:sz="4" w:space="0" w:color="auto"/>
            </w:tcBorders>
            <w:shd w:val="clear" w:color="auto" w:fill="auto"/>
            <w:noWrap/>
            <w:vAlign w:val="bottom"/>
            <w:hideMark/>
          </w:tcPr>
          <w:p w14:paraId="534F08C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POLIPROPILENO, CON AGUJA 1/2 CIRCULO, DOBLE ARMADO AHUSADA (25-26 MM) LONGITUD DE LA HEBRA 90 CM. CALIBRE 3/0                                                                                                                                                                                                                                                                                                                                                                                                                                                                                                                                                                                                                                                                                                                                                                                                                                                                                                                                                                                                                                                                                                                                                                                                                                                                                                                                                                                                                                                                                                                                                                                                                                                                                                                                                                                                                                                                                                                  </w:t>
            </w:r>
          </w:p>
        </w:tc>
        <w:tc>
          <w:tcPr>
            <w:tcW w:w="993" w:type="dxa"/>
            <w:tcBorders>
              <w:top w:val="nil"/>
              <w:left w:val="nil"/>
              <w:bottom w:val="single" w:sz="4" w:space="0" w:color="auto"/>
              <w:right w:val="single" w:sz="4" w:space="0" w:color="auto"/>
            </w:tcBorders>
            <w:shd w:val="clear" w:color="auto" w:fill="auto"/>
            <w:noWrap/>
            <w:vAlign w:val="center"/>
            <w:hideMark/>
          </w:tcPr>
          <w:p w14:paraId="1A11DF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AC7F15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383896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5A8689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C422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396</w:t>
            </w:r>
          </w:p>
        </w:tc>
        <w:tc>
          <w:tcPr>
            <w:tcW w:w="1154" w:type="dxa"/>
            <w:tcBorders>
              <w:top w:val="nil"/>
              <w:left w:val="nil"/>
              <w:bottom w:val="single" w:sz="4" w:space="0" w:color="auto"/>
              <w:right w:val="single" w:sz="4" w:space="0" w:color="auto"/>
            </w:tcBorders>
            <w:shd w:val="clear" w:color="auto" w:fill="auto"/>
            <w:noWrap/>
            <w:vAlign w:val="center"/>
            <w:hideMark/>
          </w:tcPr>
          <w:p w14:paraId="4567563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608410312.00</w:t>
            </w:r>
          </w:p>
        </w:tc>
        <w:tc>
          <w:tcPr>
            <w:tcW w:w="6358" w:type="dxa"/>
            <w:tcBorders>
              <w:top w:val="nil"/>
              <w:left w:val="nil"/>
              <w:bottom w:val="single" w:sz="4" w:space="0" w:color="auto"/>
              <w:right w:val="single" w:sz="4" w:space="0" w:color="auto"/>
            </w:tcBorders>
            <w:shd w:val="clear" w:color="auto" w:fill="auto"/>
            <w:noWrap/>
            <w:vAlign w:val="bottom"/>
            <w:hideMark/>
          </w:tcPr>
          <w:p w14:paraId="2862CBA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SUTURA SINTETICA NO ABSORBIBLE, MONOFILAMENTO DE POLIPROPILENO, CON AGUJA. 1/2 CIRCULO, DOBLE ARMADO AHUSADA (25-26 MM), LONGITUD DE LA HEBRA 90 CM. CALIBRE 2/0</w:t>
            </w:r>
          </w:p>
        </w:tc>
        <w:tc>
          <w:tcPr>
            <w:tcW w:w="993" w:type="dxa"/>
            <w:tcBorders>
              <w:top w:val="nil"/>
              <w:left w:val="nil"/>
              <w:bottom w:val="single" w:sz="4" w:space="0" w:color="auto"/>
              <w:right w:val="single" w:sz="4" w:space="0" w:color="auto"/>
            </w:tcBorders>
            <w:shd w:val="clear" w:color="auto" w:fill="auto"/>
            <w:noWrap/>
            <w:vAlign w:val="center"/>
            <w:hideMark/>
          </w:tcPr>
          <w:p w14:paraId="712B996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0AA3A6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D8E42E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43DD97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C11AD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397</w:t>
            </w:r>
          </w:p>
        </w:tc>
        <w:tc>
          <w:tcPr>
            <w:tcW w:w="1154" w:type="dxa"/>
            <w:tcBorders>
              <w:top w:val="nil"/>
              <w:left w:val="nil"/>
              <w:bottom w:val="single" w:sz="4" w:space="0" w:color="auto"/>
              <w:right w:val="single" w:sz="4" w:space="0" w:color="auto"/>
            </w:tcBorders>
            <w:shd w:val="clear" w:color="auto" w:fill="auto"/>
            <w:noWrap/>
            <w:vAlign w:val="center"/>
            <w:hideMark/>
          </w:tcPr>
          <w:p w14:paraId="332F3D2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608410445.00</w:t>
            </w:r>
          </w:p>
        </w:tc>
        <w:tc>
          <w:tcPr>
            <w:tcW w:w="6358" w:type="dxa"/>
            <w:tcBorders>
              <w:top w:val="nil"/>
              <w:left w:val="nil"/>
              <w:bottom w:val="single" w:sz="4" w:space="0" w:color="auto"/>
              <w:right w:val="single" w:sz="4" w:space="0" w:color="auto"/>
            </w:tcBorders>
            <w:shd w:val="clear" w:color="auto" w:fill="auto"/>
            <w:noWrap/>
            <w:vAlign w:val="bottom"/>
            <w:hideMark/>
          </w:tcPr>
          <w:p w14:paraId="364946C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NYLON, CON AGUJA DE 3/8 DE CIRCULO, REVERSO CORTANTE (12-13 MM), LONGITUD DE LA HEBRA  45 CM,  CALIBRE 5/0                                                                                                                                                                                                                                                                                                                                                                                                                                                                                                                                                                                                                                                                                                                                                                                                                                                                                                                                                                                                                                                                                                                                                                                                                                                                                                                                                                                                                                                                                                                                                                                                                                                                                                                                                                                                                                                                                                                    </w:t>
            </w:r>
          </w:p>
        </w:tc>
        <w:tc>
          <w:tcPr>
            <w:tcW w:w="993" w:type="dxa"/>
            <w:tcBorders>
              <w:top w:val="nil"/>
              <w:left w:val="nil"/>
              <w:bottom w:val="single" w:sz="4" w:space="0" w:color="auto"/>
              <w:right w:val="single" w:sz="4" w:space="0" w:color="auto"/>
            </w:tcBorders>
            <w:shd w:val="clear" w:color="auto" w:fill="auto"/>
            <w:noWrap/>
            <w:vAlign w:val="center"/>
            <w:hideMark/>
          </w:tcPr>
          <w:p w14:paraId="342DED3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0F1CF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7BA619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14</w:t>
            </w:r>
          </w:p>
        </w:tc>
      </w:tr>
      <w:tr w:rsidR="00E63AAA" w:rsidRPr="00815F2C" w14:paraId="2F6E1CF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3CC38E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398</w:t>
            </w:r>
          </w:p>
        </w:tc>
        <w:tc>
          <w:tcPr>
            <w:tcW w:w="1154" w:type="dxa"/>
            <w:tcBorders>
              <w:top w:val="nil"/>
              <w:left w:val="nil"/>
              <w:bottom w:val="single" w:sz="4" w:space="0" w:color="auto"/>
              <w:right w:val="single" w:sz="4" w:space="0" w:color="auto"/>
            </w:tcBorders>
            <w:shd w:val="clear" w:color="auto" w:fill="auto"/>
            <w:noWrap/>
            <w:vAlign w:val="center"/>
            <w:hideMark/>
          </w:tcPr>
          <w:p w14:paraId="5CB059E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608410460.00</w:t>
            </w:r>
          </w:p>
        </w:tc>
        <w:tc>
          <w:tcPr>
            <w:tcW w:w="6358" w:type="dxa"/>
            <w:tcBorders>
              <w:top w:val="nil"/>
              <w:left w:val="nil"/>
              <w:bottom w:val="single" w:sz="4" w:space="0" w:color="auto"/>
              <w:right w:val="single" w:sz="4" w:space="0" w:color="auto"/>
            </w:tcBorders>
            <w:shd w:val="clear" w:color="auto" w:fill="auto"/>
            <w:noWrap/>
            <w:vAlign w:val="bottom"/>
            <w:hideMark/>
          </w:tcPr>
          <w:p w14:paraId="7476A8A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ABSORBIBLES MONOFILAMENTO DE NYLON, CON AGUJA DE 3/8 DE CIRCULO, REVERSO CORTANTE (12-13 MM) LONGITUD DE LA HEBRA 45 CM, CALIBRE 4/0                                                                                                                                                                                                                                                                                                                                                                                                                                                                                                                                                                                                                                                                                                                                                                                                                                                                                                                                                                                                                                                                                                                                                                                                                                                                                                                                                                                                                                                                                                                                                                                                                                                                                                                                                                                                                                                                                                                        </w:t>
            </w:r>
          </w:p>
        </w:tc>
        <w:tc>
          <w:tcPr>
            <w:tcW w:w="993" w:type="dxa"/>
            <w:tcBorders>
              <w:top w:val="nil"/>
              <w:left w:val="nil"/>
              <w:bottom w:val="single" w:sz="4" w:space="0" w:color="auto"/>
              <w:right w:val="single" w:sz="4" w:space="0" w:color="auto"/>
            </w:tcBorders>
            <w:shd w:val="clear" w:color="auto" w:fill="auto"/>
            <w:noWrap/>
            <w:vAlign w:val="center"/>
            <w:hideMark/>
          </w:tcPr>
          <w:p w14:paraId="0731A49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683905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0462E6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15</w:t>
            </w:r>
          </w:p>
        </w:tc>
      </w:tr>
      <w:tr w:rsidR="00E63AAA" w:rsidRPr="00815F2C" w14:paraId="34E4882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5A5F3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399</w:t>
            </w:r>
          </w:p>
        </w:tc>
        <w:tc>
          <w:tcPr>
            <w:tcW w:w="1154" w:type="dxa"/>
            <w:tcBorders>
              <w:top w:val="nil"/>
              <w:left w:val="nil"/>
              <w:bottom w:val="single" w:sz="4" w:space="0" w:color="auto"/>
              <w:right w:val="single" w:sz="4" w:space="0" w:color="auto"/>
            </w:tcBorders>
            <w:shd w:val="clear" w:color="auto" w:fill="auto"/>
            <w:noWrap/>
            <w:vAlign w:val="center"/>
            <w:hideMark/>
          </w:tcPr>
          <w:p w14:paraId="5C0383E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608410478.00</w:t>
            </w:r>
          </w:p>
        </w:tc>
        <w:tc>
          <w:tcPr>
            <w:tcW w:w="6358" w:type="dxa"/>
            <w:tcBorders>
              <w:top w:val="nil"/>
              <w:left w:val="nil"/>
              <w:bottom w:val="single" w:sz="4" w:space="0" w:color="auto"/>
              <w:right w:val="single" w:sz="4" w:space="0" w:color="auto"/>
            </w:tcBorders>
            <w:shd w:val="clear" w:color="auto" w:fill="auto"/>
            <w:noWrap/>
            <w:vAlign w:val="bottom"/>
            <w:hideMark/>
          </w:tcPr>
          <w:p w14:paraId="0DE7A38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ABSORBIBLES MONOFILAMENTO DE NYLON, CON AGUJA DE 3/8 DE CIRCULO, CORTANTE (19-26 MM), LONGITUD DE LA HEBRA 45 CM, CALIBRE 3/0.                                                                                                                                                                                                                                                                                                                                                                                                                                                                                                                                                                                                                                                                                                                                                                                                                                                                                                                                                                                                                                                                                                                                                                                                                                                                                                                                                                                                                                                                                                                                                                                                                                                                                                                                                                                                                                                                                                                              </w:t>
            </w:r>
          </w:p>
        </w:tc>
        <w:tc>
          <w:tcPr>
            <w:tcW w:w="993" w:type="dxa"/>
            <w:tcBorders>
              <w:top w:val="nil"/>
              <w:left w:val="nil"/>
              <w:bottom w:val="single" w:sz="4" w:space="0" w:color="auto"/>
              <w:right w:val="single" w:sz="4" w:space="0" w:color="auto"/>
            </w:tcBorders>
            <w:shd w:val="clear" w:color="auto" w:fill="auto"/>
            <w:noWrap/>
            <w:vAlign w:val="center"/>
            <w:hideMark/>
          </w:tcPr>
          <w:p w14:paraId="0A79933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51173A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98EC3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67E6E52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46F75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400</w:t>
            </w:r>
          </w:p>
        </w:tc>
        <w:tc>
          <w:tcPr>
            <w:tcW w:w="1154" w:type="dxa"/>
            <w:tcBorders>
              <w:top w:val="nil"/>
              <w:left w:val="nil"/>
              <w:bottom w:val="single" w:sz="4" w:space="0" w:color="auto"/>
              <w:right w:val="single" w:sz="4" w:space="0" w:color="auto"/>
            </w:tcBorders>
            <w:shd w:val="clear" w:color="auto" w:fill="auto"/>
            <w:noWrap/>
            <w:vAlign w:val="center"/>
            <w:hideMark/>
          </w:tcPr>
          <w:p w14:paraId="438C660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608410486.00</w:t>
            </w:r>
          </w:p>
        </w:tc>
        <w:tc>
          <w:tcPr>
            <w:tcW w:w="6358" w:type="dxa"/>
            <w:tcBorders>
              <w:top w:val="nil"/>
              <w:left w:val="nil"/>
              <w:bottom w:val="single" w:sz="4" w:space="0" w:color="auto"/>
              <w:right w:val="single" w:sz="4" w:space="0" w:color="auto"/>
            </w:tcBorders>
            <w:shd w:val="clear" w:color="auto" w:fill="auto"/>
            <w:noWrap/>
            <w:vAlign w:val="bottom"/>
            <w:hideMark/>
          </w:tcPr>
          <w:p w14:paraId="7C33F48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ABSORBIBLES MONOFILAMENTO DE NYLON, CON AGUJA DE 3/8 DE CIRCULO, CORTANTE (19-26 MM) LONGITUD DE LA HEBRA 45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703A0B1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DC9001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31496B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3C8BDC5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F156D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401</w:t>
            </w:r>
          </w:p>
        </w:tc>
        <w:tc>
          <w:tcPr>
            <w:tcW w:w="1154" w:type="dxa"/>
            <w:tcBorders>
              <w:top w:val="nil"/>
              <w:left w:val="nil"/>
              <w:bottom w:val="single" w:sz="4" w:space="0" w:color="auto"/>
              <w:right w:val="single" w:sz="4" w:space="0" w:color="auto"/>
            </w:tcBorders>
            <w:shd w:val="clear" w:color="auto" w:fill="auto"/>
            <w:noWrap/>
            <w:vAlign w:val="center"/>
            <w:hideMark/>
          </w:tcPr>
          <w:p w14:paraId="089C675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608410551.00</w:t>
            </w:r>
          </w:p>
        </w:tc>
        <w:tc>
          <w:tcPr>
            <w:tcW w:w="6358" w:type="dxa"/>
            <w:tcBorders>
              <w:top w:val="nil"/>
              <w:left w:val="nil"/>
              <w:bottom w:val="single" w:sz="4" w:space="0" w:color="auto"/>
              <w:right w:val="single" w:sz="4" w:space="0" w:color="auto"/>
            </w:tcBorders>
            <w:shd w:val="clear" w:color="auto" w:fill="auto"/>
            <w:noWrap/>
            <w:vAlign w:val="bottom"/>
            <w:hideMark/>
          </w:tcPr>
          <w:p w14:paraId="73365A0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CROMICO CON AGUJA. DE 1/2 CIRCULO AHUSADA (35-37 MM), CALIBRE DE LA HEBRA 68 A 75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07280F4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6DE66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CFC77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26</w:t>
            </w:r>
          </w:p>
        </w:tc>
      </w:tr>
      <w:tr w:rsidR="00E63AAA" w:rsidRPr="00815F2C" w14:paraId="47EC5C4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90E7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402</w:t>
            </w:r>
          </w:p>
        </w:tc>
        <w:tc>
          <w:tcPr>
            <w:tcW w:w="1154" w:type="dxa"/>
            <w:tcBorders>
              <w:top w:val="nil"/>
              <w:left w:val="nil"/>
              <w:bottom w:val="single" w:sz="4" w:space="0" w:color="auto"/>
              <w:right w:val="single" w:sz="4" w:space="0" w:color="auto"/>
            </w:tcBorders>
            <w:shd w:val="clear" w:color="auto" w:fill="auto"/>
            <w:noWrap/>
            <w:vAlign w:val="center"/>
            <w:hideMark/>
          </w:tcPr>
          <w:p w14:paraId="3E13905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608410569.00</w:t>
            </w:r>
          </w:p>
        </w:tc>
        <w:tc>
          <w:tcPr>
            <w:tcW w:w="6358" w:type="dxa"/>
            <w:tcBorders>
              <w:top w:val="nil"/>
              <w:left w:val="nil"/>
              <w:bottom w:val="single" w:sz="4" w:space="0" w:color="auto"/>
              <w:right w:val="single" w:sz="4" w:space="0" w:color="auto"/>
            </w:tcBorders>
            <w:shd w:val="clear" w:color="auto" w:fill="auto"/>
            <w:noWrap/>
            <w:vAlign w:val="bottom"/>
            <w:hideMark/>
          </w:tcPr>
          <w:p w14:paraId="0F94321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CROMICO CON AGUJA. DE 1/2 CIRCULO AHUSADA (35-37 MM), LONGITUD DE LA HEBRA 68 A 75  CM, CALIBRE 1                                                                                                                                                                                                                                                                                                                                                                                                                                                                                                                                                                                                                                                                                                                                                                                                                                                                                                                                                                                                                                                                                                                                                                                                                                                                                                                                                                                                                                                                                                                                                                                                                                                                                                                                                                                                                                                                                                                                                                </w:t>
            </w:r>
          </w:p>
        </w:tc>
        <w:tc>
          <w:tcPr>
            <w:tcW w:w="993" w:type="dxa"/>
            <w:tcBorders>
              <w:top w:val="nil"/>
              <w:left w:val="nil"/>
              <w:bottom w:val="single" w:sz="4" w:space="0" w:color="auto"/>
              <w:right w:val="single" w:sz="4" w:space="0" w:color="auto"/>
            </w:tcBorders>
            <w:shd w:val="clear" w:color="auto" w:fill="auto"/>
            <w:noWrap/>
            <w:vAlign w:val="center"/>
            <w:hideMark/>
          </w:tcPr>
          <w:p w14:paraId="43518A5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3444F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246245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117F761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9C8D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403</w:t>
            </w:r>
          </w:p>
        </w:tc>
        <w:tc>
          <w:tcPr>
            <w:tcW w:w="1154" w:type="dxa"/>
            <w:tcBorders>
              <w:top w:val="nil"/>
              <w:left w:val="nil"/>
              <w:bottom w:val="single" w:sz="4" w:space="0" w:color="auto"/>
              <w:right w:val="single" w:sz="4" w:space="0" w:color="auto"/>
            </w:tcBorders>
            <w:shd w:val="clear" w:color="auto" w:fill="auto"/>
            <w:noWrap/>
            <w:vAlign w:val="center"/>
            <w:hideMark/>
          </w:tcPr>
          <w:p w14:paraId="7DFD5BD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608410619.00</w:t>
            </w:r>
          </w:p>
        </w:tc>
        <w:tc>
          <w:tcPr>
            <w:tcW w:w="6358" w:type="dxa"/>
            <w:tcBorders>
              <w:top w:val="nil"/>
              <w:left w:val="nil"/>
              <w:bottom w:val="single" w:sz="4" w:space="0" w:color="auto"/>
              <w:right w:val="single" w:sz="4" w:space="0" w:color="auto"/>
            </w:tcBorders>
            <w:shd w:val="clear" w:color="auto" w:fill="auto"/>
            <w:noWrap/>
            <w:vAlign w:val="bottom"/>
            <w:hideMark/>
          </w:tcPr>
          <w:p w14:paraId="7BB84CE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CON AGUJA DE 1/2 CIRCULO AHUSADA (25-26 MM),  LONGITUD DE LA HEBRA 75 CM CALIBRE 3/0                                                                                                                                                                                                                                                                                                                                                                                                                                                                                                                                                                                                                                                                                                                                                                                                                                                                                                                                                                                                                                                                                                                                                                                                                                                                                                                                                                                                                                                                                                                                                                                                                                                                                                                                                                                                                                                                                                                                                                </w:t>
            </w:r>
          </w:p>
        </w:tc>
        <w:tc>
          <w:tcPr>
            <w:tcW w:w="993" w:type="dxa"/>
            <w:tcBorders>
              <w:top w:val="nil"/>
              <w:left w:val="nil"/>
              <w:bottom w:val="single" w:sz="4" w:space="0" w:color="auto"/>
              <w:right w:val="single" w:sz="4" w:space="0" w:color="auto"/>
            </w:tcBorders>
            <w:shd w:val="clear" w:color="auto" w:fill="auto"/>
            <w:noWrap/>
            <w:vAlign w:val="center"/>
            <w:hideMark/>
          </w:tcPr>
          <w:p w14:paraId="686AE3A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7AC5E4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AA89C4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25</w:t>
            </w:r>
          </w:p>
        </w:tc>
      </w:tr>
      <w:tr w:rsidR="00E63AAA" w:rsidRPr="00815F2C" w14:paraId="129621F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E2B36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404</w:t>
            </w:r>
          </w:p>
        </w:tc>
        <w:tc>
          <w:tcPr>
            <w:tcW w:w="1154" w:type="dxa"/>
            <w:tcBorders>
              <w:top w:val="nil"/>
              <w:left w:val="nil"/>
              <w:bottom w:val="single" w:sz="4" w:space="0" w:color="auto"/>
              <w:right w:val="single" w:sz="4" w:space="0" w:color="auto"/>
            </w:tcBorders>
            <w:shd w:val="clear" w:color="auto" w:fill="auto"/>
            <w:noWrap/>
            <w:vAlign w:val="center"/>
            <w:hideMark/>
          </w:tcPr>
          <w:p w14:paraId="5108C50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608410627.00</w:t>
            </w:r>
          </w:p>
        </w:tc>
        <w:tc>
          <w:tcPr>
            <w:tcW w:w="6358" w:type="dxa"/>
            <w:tcBorders>
              <w:top w:val="nil"/>
              <w:left w:val="nil"/>
              <w:bottom w:val="single" w:sz="4" w:space="0" w:color="auto"/>
              <w:right w:val="single" w:sz="4" w:space="0" w:color="auto"/>
            </w:tcBorders>
            <w:shd w:val="clear" w:color="auto" w:fill="auto"/>
            <w:noWrap/>
            <w:vAlign w:val="bottom"/>
            <w:hideMark/>
          </w:tcPr>
          <w:p w14:paraId="587BF5E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CON AGUJA DE 1/2 CIRCULO AHUSADA (25-26 MM), LONGITUD DE LA HEBRA 75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2696C1D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097442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61E46F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0B17D30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A0EB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405</w:t>
            </w:r>
          </w:p>
        </w:tc>
        <w:tc>
          <w:tcPr>
            <w:tcW w:w="1154" w:type="dxa"/>
            <w:tcBorders>
              <w:top w:val="nil"/>
              <w:left w:val="nil"/>
              <w:bottom w:val="single" w:sz="4" w:space="0" w:color="auto"/>
              <w:right w:val="single" w:sz="4" w:space="0" w:color="auto"/>
            </w:tcBorders>
            <w:shd w:val="clear" w:color="auto" w:fill="auto"/>
            <w:noWrap/>
            <w:vAlign w:val="center"/>
            <w:hideMark/>
          </w:tcPr>
          <w:p w14:paraId="4C6AE1E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608410718.00</w:t>
            </w:r>
          </w:p>
        </w:tc>
        <w:tc>
          <w:tcPr>
            <w:tcW w:w="6358" w:type="dxa"/>
            <w:tcBorders>
              <w:top w:val="nil"/>
              <w:left w:val="nil"/>
              <w:bottom w:val="single" w:sz="4" w:space="0" w:color="auto"/>
              <w:right w:val="single" w:sz="4" w:space="0" w:color="auto"/>
            </w:tcBorders>
            <w:shd w:val="clear" w:color="auto" w:fill="auto"/>
            <w:noWrap/>
            <w:vAlign w:val="bottom"/>
            <w:hideMark/>
          </w:tcPr>
          <w:p w14:paraId="3B6962D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SIN AGUJA. LONGITUD DE LA HEBRA 75 CM, CALIBRE 4/0                                                                                                                                                                                                                                                                                                                                                                                                                                                                                                                                                                                                                                                                                                                                                                                                                                                                                                                                                                                                                                                                                                                                                                                                                                                                                                                                                                                                                                                                                                                                                                                                                                                                                                                                                                                                                                                                                                                                                                                                  </w:t>
            </w:r>
          </w:p>
        </w:tc>
        <w:tc>
          <w:tcPr>
            <w:tcW w:w="993" w:type="dxa"/>
            <w:tcBorders>
              <w:top w:val="nil"/>
              <w:left w:val="nil"/>
              <w:bottom w:val="single" w:sz="4" w:space="0" w:color="auto"/>
              <w:right w:val="single" w:sz="4" w:space="0" w:color="auto"/>
            </w:tcBorders>
            <w:shd w:val="clear" w:color="auto" w:fill="auto"/>
            <w:noWrap/>
            <w:vAlign w:val="center"/>
            <w:hideMark/>
          </w:tcPr>
          <w:p w14:paraId="550198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94895F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0AD801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4109872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07001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406</w:t>
            </w:r>
          </w:p>
        </w:tc>
        <w:tc>
          <w:tcPr>
            <w:tcW w:w="1154" w:type="dxa"/>
            <w:tcBorders>
              <w:top w:val="nil"/>
              <w:left w:val="nil"/>
              <w:bottom w:val="single" w:sz="4" w:space="0" w:color="auto"/>
              <w:right w:val="single" w:sz="4" w:space="0" w:color="auto"/>
            </w:tcBorders>
            <w:shd w:val="clear" w:color="auto" w:fill="auto"/>
            <w:noWrap/>
            <w:vAlign w:val="center"/>
            <w:hideMark/>
          </w:tcPr>
          <w:p w14:paraId="239A6E2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608410734.00</w:t>
            </w:r>
          </w:p>
        </w:tc>
        <w:tc>
          <w:tcPr>
            <w:tcW w:w="6358" w:type="dxa"/>
            <w:tcBorders>
              <w:top w:val="nil"/>
              <w:left w:val="nil"/>
              <w:bottom w:val="single" w:sz="4" w:space="0" w:color="auto"/>
              <w:right w:val="single" w:sz="4" w:space="0" w:color="auto"/>
            </w:tcBorders>
            <w:shd w:val="clear" w:color="auto" w:fill="auto"/>
            <w:noWrap/>
            <w:vAlign w:val="bottom"/>
            <w:hideMark/>
          </w:tcPr>
          <w:p w14:paraId="7681CB0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SIN AGUJA. LONGITUD DE LA HEBRA 75 CM, CALIBRE 3/0                                                                                                                                                                                                                                                                                                                                                                                                                                                                                                                                                                                                                                                                                                                                                                                                                                                                                                                                                                                                                                                                                                                                                                                                                                                                                                                                                                                                                                                                                                                                                                                                                                                                                                                                                                                                                                                                                                                                                                                                  </w:t>
            </w:r>
          </w:p>
        </w:tc>
        <w:tc>
          <w:tcPr>
            <w:tcW w:w="993" w:type="dxa"/>
            <w:tcBorders>
              <w:top w:val="nil"/>
              <w:left w:val="nil"/>
              <w:bottom w:val="single" w:sz="4" w:space="0" w:color="auto"/>
              <w:right w:val="single" w:sz="4" w:space="0" w:color="auto"/>
            </w:tcBorders>
            <w:shd w:val="clear" w:color="auto" w:fill="auto"/>
            <w:noWrap/>
            <w:vAlign w:val="center"/>
            <w:hideMark/>
          </w:tcPr>
          <w:p w14:paraId="6C56B01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4AE7F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56EA70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148E78F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9319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407</w:t>
            </w:r>
          </w:p>
        </w:tc>
        <w:tc>
          <w:tcPr>
            <w:tcW w:w="1154" w:type="dxa"/>
            <w:tcBorders>
              <w:top w:val="nil"/>
              <w:left w:val="nil"/>
              <w:bottom w:val="single" w:sz="4" w:space="0" w:color="auto"/>
              <w:right w:val="single" w:sz="4" w:space="0" w:color="auto"/>
            </w:tcBorders>
            <w:shd w:val="clear" w:color="auto" w:fill="auto"/>
            <w:noWrap/>
            <w:vAlign w:val="center"/>
            <w:hideMark/>
          </w:tcPr>
          <w:p w14:paraId="1750674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608410742.00</w:t>
            </w:r>
          </w:p>
        </w:tc>
        <w:tc>
          <w:tcPr>
            <w:tcW w:w="6358" w:type="dxa"/>
            <w:tcBorders>
              <w:top w:val="nil"/>
              <w:left w:val="nil"/>
              <w:bottom w:val="single" w:sz="4" w:space="0" w:color="auto"/>
              <w:right w:val="single" w:sz="4" w:space="0" w:color="auto"/>
            </w:tcBorders>
            <w:shd w:val="clear" w:color="auto" w:fill="auto"/>
            <w:noWrap/>
            <w:vAlign w:val="bottom"/>
            <w:hideMark/>
          </w:tcPr>
          <w:p w14:paraId="0297821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SIN AGUJA, LONGITUD DE LA HEBRA 75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096657A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63DEE2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0E60D0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6B69AB5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C2A6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408</w:t>
            </w:r>
          </w:p>
        </w:tc>
        <w:tc>
          <w:tcPr>
            <w:tcW w:w="1154" w:type="dxa"/>
            <w:tcBorders>
              <w:top w:val="nil"/>
              <w:left w:val="nil"/>
              <w:bottom w:val="single" w:sz="4" w:space="0" w:color="auto"/>
              <w:right w:val="single" w:sz="4" w:space="0" w:color="auto"/>
            </w:tcBorders>
            <w:shd w:val="clear" w:color="auto" w:fill="auto"/>
            <w:noWrap/>
            <w:vAlign w:val="center"/>
            <w:hideMark/>
          </w:tcPr>
          <w:p w14:paraId="1E7EE46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608410767.00</w:t>
            </w:r>
          </w:p>
        </w:tc>
        <w:tc>
          <w:tcPr>
            <w:tcW w:w="6358" w:type="dxa"/>
            <w:tcBorders>
              <w:top w:val="nil"/>
              <w:left w:val="nil"/>
              <w:bottom w:val="single" w:sz="4" w:space="0" w:color="auto"/>
              <w:right w:val="single" w:sz="4" w:space="0" w:color="auto"/>
            </w:tcBorders>
            <w:shd w:val="clear" w:color="auto" w:fill="auto"/>
            <w:noWrap/>
            <w:vAlign w:val="bottom"/>
            <w:hideMark/>
          </w:tcPr>
          <w:p w14:paraId="050D6C9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SIN AGUJA, LONGITUD DE LA HEBRA 75 CM, CALIBRE 1/0                                                                                                                                                                                                                                                                                                                                                                                                                                                                                                                                                                                                                                                                                                                                                                                                                                                                                                                                                                                                                                                                                                                                                                                                                                                                                                                                                                                                                                                                                                                                                                                                                                                                                                                                                                                                                                                                                                                                                                                                 </w:t>
            </w:r>
          </w:p>
        </w:tc>
        <w:tc>
          <w:tcPr>
            <w:tcW w:w="993" w:type="dxa"/>
            <w:tcBorders>
              <w:top w:val="nil"/>
              <w:left w:val="nil"/>
              <w:bottom w:val="single" w:sz="4" w:space="0" w:color="auto"/>
              <w:right w:val="single" w:sz="4" w:space="0" w:color="auto"/>
            </w:tcBorders>
            <w:shd w:val="clear" w:color="auto" w:fill="auto"/>
            <w:noWrap/>
            <w:vAlign w:val="center"/>
            <w:hideMark/>
          </w:tcPr>
          <w:p w14:paraId="6F0C55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4049E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860249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769239C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DF49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409</w:t>
            </w:r>
          </w:p>
        </w:tc>
        <w:tc>
          <w:tcPr>
            <w:tcW w:w="1154" w:type="dxa"/>
            <w:tcBorders>
              <w:top w:val="nil"/>
              <w:left w:val="nil"/>
              <w:bottom w:val="single" w:sz="4" w:space="0" w:color="auto"/>
              <w:right w:val="single" w:sz="4" w:space="0" w:color="auto"/>
            </w:tcBorders>
            <w:shd w:val="clear" w:color="auto" w:fill="auto"/>
            <w:noWrap/>
            <w:vAlign w:val="center"/>
            <w:hideMark/>
          </w:tcPr>
          <w:p w14:paraId="4401675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608410775.00</w:t>
            </w:r>
          </w:p>
        </w:tc>
        <w:tc>
          <w:tcPr>
            <w:tcW w:w="6358" w:type="dxa"/>
            <w:tcBorders>
              <w:top w:val="nil"/>
              <w:left w:val="nil"/>
              <w:bottom w:val="single" w:sz="4" w:space="0" w:color="auto"/>
              <w:right w:val="single" w:sz="4" w:space="0" w:color="auto"/>
            </w:tcBorders>
            <w:shd w:val="clear" w:color="auto" w:fill="auto"/>
            <w:noWrap/>
            <w:vAlign w:val="bottom"/>
            <w:hideMark/>
          </w:tcPr>
          <w:p w14:paraId="04E6274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SIN AGUJA. LONGITUD DE LA HEBRA 75 CM, CALIBRE 1                                                                                                                                                                                                                                                                                                                                                                                                                                                                                                                                                                                                                                                                                                                                                                                                                                                                                                                                                                                                                                                                                                                                                                                                                                                                                                                                                                                                                                                                                                                                                                                                                                                                                                                                                                                                                                                                                                                                                                                                    </w:t>
            </w:r>
          </w:p>
        </w:tc>
        <w:tc>
          <w:tcPr>
            <w:tcW w:w="993" w:type="dxa"/>
            <w:tcBorders>
              <w:top w:val="nil"/>
              <w:left w:val="nil"/>
              <w:bottom w:val="single" w:sz="4" w:space="0" w:color="auto"/>
              <w:right w:val="single" w:sz="4" w:space="0" w:color="auto"/>
            </w:tcBorders>
            <w:shd w:val="clear" w:color="auto" w:fill="auto"/>
            <w:noWrap/>
            <w:vAlign w:val="center"/>
            <w:hideMark/>
          </w:tcPr>
          <w:p w14:paraId="0C7CE0B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C5F99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F03F9C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6390EC1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BF9C7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410</w:t>
            </w:r>
          </w:p>
        </w:tc>
        <w:tc>
          <w:tcPr>
            <w:tcW w:w="1154" w:type="dxa"/>
            <w:tcBorders>
              <w:top w:val="nil"/>
              <w:left w:val="nil"/>
              <w:bottom w:val="single" w:sz="4" w:space="0" w:color="auto"/>
              <w:right w:val="single" w:sz="4" w:space="0" w:color="auto"/>
            </w:tcBorders>
            <w:shd w:val="clear" w:color="auto" w:fill="auto"/>
            <w:noWrap/>
            <w:vAlign w:val="center"/>
            <w:hideMark/>
          </w:tcPr>
          <w:p w14:paraId="6BE2C0A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608410825.00</w:t>
            </w:r>
          </w:p>
        </w:tc>
        <w:tc>
          <w:tcPr>
            <w:tcW w:w="6358" w:type="dxa"/>
            <w:tcBorders>
              <w:top w:val="nil"/>
              <w:left w:val="nil"/>
              <w:bottom w:val="single" w:sz="4" w:space="0" w:color="auto"/>
              <w:right w:val="single" w:sz="4" w:space="0" w:color="auto"/>
            </w:tcBorders>
            <w:shd w:val="clear" w:color="auto" w:fill="auto"/>
            <w:noWrap/>
            <w:vAlign w:val="bottom"/>
            <w:hideMark/>
          </w:tcPr>
          <w:p w14:paraId="750663D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 TRENZADA CON AGUJA. 1/2 CIRCULO AHUSADA (15-20 MM),LONGITUD DE LA HEBRA 67-75 CM, CALIBRE 5/0.                                                                                                                                                                                                                                                                                                                                                                                                                                                                                                                                                                                                                                                                                                                                                                                                                                                                                                                                                                                                                                                                                                                                                                                                                                                                                                                                                                                                                                                                                                                                                                                                                                                                                                                                                                                                                                                                                                                        </w:t>
            </w:r>
          </w:p>
        </w:tc>
        <w:tc>
          <w:tcPr>
            <w:tcW w:w="993" w:type="dxa"/>
            <w:tcBorders>
              <w:top w:val="nil"/>
              <w:left w:val="nil"/>
              <w:bottom w:val="single" w:sz="4" w:space="0" w:color="auto"/>
              <w:right w:val="single" w:sz="4" w:space="0" w:color="auto"/>
            </w:tcBorders>
            <w:shd w:val="clear" w:color="auto" w:fill="auto"/>
            <w:noWrap/>
            <w:vAlign w:val="center"/>
            <w:hideMark/>
          </w:tcPr>
          <w:p w14:paraId="11313BE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D3A5B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A89626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072DE4C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BE5D6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411</w:t>
            </w:r>
          </w:p>
        </w:tc>
        <w:tc>
          <w:tcPr>
            <w:tcW w:w="1154" w:type="dxa"/>
            <w:tcBorders>
              <w:top w:val="nil"/>
              <w:left w:val="nil"/>
              <w:bottom w:val="single" w:sz="4" w:space="0" w:color="auto"/>
              <w:right w:val="single" w:sz="4" w:space="0" w:color="auto"/>
            </w:tcBorders>
            <w:shd w:val="clear" w:color="auto" w:fill="auto"/>
            <w:noWrap/>
            <w:vAlign w:val="center"/>
            <w:hideMark/>
          </w:tcPr>
          <w:p w14:paraId="271184C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608410833.00</w:t>
            </w:r>
          </w:p>
        </w:tc>
        <w:tc>
          <w:tcPr>
            <w:tcW w:w="6358" w:type="dxa"/>
            <w:tcBorders>
              <w:top w:val="nil"/>
              <w:left w:val="nil"/>
              <w:bottom w:val="single" w:sz="4" w:space="0" w:color="auto"/>
              <w:right w:val="single" w:sz="4" w:space="0" w:color="auto"/>
            </w:tcBorders>
            <w:shd w:val="clear" w:color="auto" w:fill="auto"/>
            <w:noWrap/>
            <w:vAlign w:val="bottom"/>
            <w:hideMark/>
          </w:tcPr>
          <w:p w14:paraId="662033D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 TRENZADA CON AGUJA. 1/2 CIRCULO AHUSADA (25-26 MM), LONGITUD DE LA HEBRA 67-70 CM. CALIBRE 4/0                                                                                                                                                                                                                                                                                                                                                                                                                                                                                                                                                                                                                                                                                                                                                                                                                                                                                                                                                                                                                                                                                                                                                                                                                                                                                                                                                                                                                                                                                                                                                                                                                                                                                                                                                                                                                                                                                                                        </w:t>
            </w:r>
          </w:p>
        </w:tc>
        <w:tc>
          <w:tcPr>
            <w:tcW w:w="993" w:type="dxa"/>
            <w:tcBorders>
              <w:top w:val="nil"/>
              <w:left w:val="nil"/>
              <w:bottom w:val="single" w:sz="4" w:space="0" w:color="auto"/>
              <w:right w:val="single" w:sz="4" w:space="0" w:color="auto"/>
            </w:tcBorders>
            <w:shd w:val="clear" w:color="auto" w:fill="auto"/>
            <w:noWrap/>
            <w:vAlign w:val="center"/>
            <w:hideMark/>
          </w:tcPr>
          <w:p w14:paraId="7C70AB1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61A81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2796BE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7C76308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AD4D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412</w:t>
            </w:r>
          </w:p>
        </w:tc>
        <w:tc>
          <w:tcPr>
            <w:tcW w:w="1154" w:type="dxa"/>
            <w:tcBorders>
              <w:top w:val="nil"/>
              <w:left w:val="nil"/>
              <w:bottom w:val="single" w:sz="4" w:space="0" w:color="auto"/>
              <w:right w:val="single" w:sz="4" w:space="0" w:color="auto"/>
            </w:tcBorders>
            <w:shd w:val="clear" w:color="auto" w:fill="auto"/>
            <w:noWrap/>
            <w:vAlign w:val="center"/>
            <w:hideMark/>
          </w:tcPr>
          <w:p w14:paraId="4172D2F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608410858.00</w:t>
            </w:r>
          </w:p>
        </w:tc>
        <w:tc>
          <w:tcPr>
            <w:tcW w:w="6358" w:type="dxa"/>
            <w:tcBorders>
              <w:top w:val="nil"/>
              <w:left w:val="nil"/>
              <w:bottom w:val="single" w:sz="4" w:space="0" w:color="auto"/>
              <w:right w:val="single" w:sz="4" w:space="0" w:color="auto"/>
            </w:tcBorders>
            <w:shd w:val="clear" w:color="auto" w:fill="auto"/>
            <w:noWrap/>
            <w:vAlign w:val="bottom"/>
            <w:hideMark/>
          </w:tcPr>
          <w:p w14:paraId="6D1549F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 TRENZADA CON AGUJA. 1/2 CIRCULO AHUSADA (25-26 MM), LONGITUD DE LA HEBRA 67-70 CM, CALIBRE 3/0                                                                                                                                                                                                                                                                                                                                                                                                                                                                                                                                                                                                                                                                                                                                                                                                                                                                                                                                                                                                                                                                                                                                                                                                                                                                                                                                                                                                                                                                                                                                                                                                                                                                                                                                                                                                                                                                                                                        </w:t>
            </w:r>
          </w:p>
        </w:tc>
        <w:tc>
          <w:tcPr>
            <w:tcW w:w="993" w:type="dxa"/>
            <w:tcBorders>
              <w:top w:val="nil"/>
              <w:left w:val="nil"/>
              <w:bottom w:val="single" w:sz="4" w:space="0" w:color="auto"/>
              <w:right w:val="single" w:sz="4" w:space="0" w:color="auto"/>
            </w:tcBorders>
            <w:shd w:val="clear" w:color="auto" w:fill="auto"/>
            <w:noWrap/>
            <w:vAlign w:val="center"/>
            <w:hideMark/>
          </w:tcPr>
          <w:p w14:paraId="64C29C8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FC02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6F97E7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54E7637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3101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413</w:t>
            </w:r>
          </w:p>
        </w:tc>
        <w:tc>
          <w:tcPr>
            <w:tcW w:w="1154" w:type="dxa"/>
            <w:tcBorders>
              <w:top w:val="nil"/>
              <w:left w:val="nil"/>
              <w:bottom w:val="single" w:sz="4" w:space="0" w:color="auto"/>
              <w:right w:val="single" w:sz="4" w:space="0" w:color="auto"/>
            </w:tcBorders>
            <w:shd w:val="clear" w:color="auto" w:fill="auto"/>
            <w:noWrap/>
            <w:vAlign w:val="center"/>
            <w:hideMark/>
          </w:tcPr>
          <w:p w14:paraId="3C18AC7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608410866.00</w:t>
            </w:r>
          </w:p>
        </w:tc>
        <w:tc>
          <w:tcPr>
            <w:tcW w:w="6358" w:type="dxa"/>
            <w:tcBorders>
              <w:top w:val="nil"/>
              <w:left w:val="nil"/>
              <w:bottom w:val="single" w:sz="4" w:space="0" w:color="auto"/>
              <w:right w:val="single" w:sz="4" w:space="0" w:color="auto"/>
            </w:tcBorders>
            <w:shd w:val="clear" w:color="auto" w:fill="auto"/>
            <w:noWrap/>
            <w:vAlign w:val="bottom"/>
            <w:hideMark/>
          </w:tcPr>
          <w:p w14:paraId="199C704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 TRENZADA CON AGUJA. 1/2 CIRCULO AHUSADA (25-26 MM),LONGITUD DE LA HEBRA 67-70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218C05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3C076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992197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52D36F4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E07EE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414</w:t>
            </w:r>
          </w:p>
        </w:tc>
        <w:tc>
          <w:tcPr>
            <w:tcW w:w="1154" w:type="dxa"/>
            <w:tcBorders>
              <w:top w:val="nil"/>
              <w:left w:val="nil"/>
              <w:bottom w:val="single" w:sz="4" w:space="0" w:color="auto"/>
              <w:right w:val="single" w:sz="4" w:space="0" w:color="auto"/>
            </w:tcBorders>
            <w:shd w:val="clear" w:color="auto" w:fill="auto"/>
            <w:noWrap/>
            <w:vAlign w:val="center"/>
            <w:hideMark/>
          </w:tcPr>
          <w:p w14:paraId="7E719BF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608410882.00</w:t>
            </w:r>
          </w:p>
        </w:tc>
        <w:tc>
          <w:tcPr>
            <w:tcW w:w="6358" w:type="dxa"/>
            <w:tcBorders>
              <w:top w:val="nil"/>
              <w:left w:val="nil"/>
              <w:bottom w:val="single" w:sz="4" w:space="0" w:color="auto"/>
              <w:right w:val="single" w:sz="4" w:space="0" w:color="auto"/>
            </w:tcBorders>
            <w:shd w:val="clear" w:color="auto" w:fill="auto"/>
            <w:noWrap/>
            <w:vAlign w:val="bottom"/>
            <w:hideMark/>
          </w:tcPr>
          <w:p w14:paraId="67784A9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 TRENZADA CON AGUJA .1/2 CIRCULO AHUSADA (35-37 MM),LONGITUD DE LA HEBRA 67-70 CM, CALIBRE 1                                                                                                                                                                                                                                                                                                                                                                                                                                                                                                                                                                                                                                                                                                                                                                                                                                                                                                                                                                                                                                                                                                                                                                                                                                                                                                                                                                                                                                                                                                                                                                                                                                                                                                                                                                                                                                                                                                                           </w:t>
            </w:r>
          </w:p>
        </w:tc>
        <w:tc>
          <w:tcPr>
            <w:tcW w:w="993" w:type="dxa"/>
            <w:tcBorders>
              <w:top w:val="nil"/>
              <w:left w:val="nil"/>
              <w:bottom w:val="single" w:sz="4" w:space="0" w:color="auto"/>
              <w:right w:val="single" w:sz="4" w:space="0" w:color="auto"/>
            </w:tcBorders>
            <w:shd w:val="clear" w:color="auto" w:fill="auto"/>
            <w:noWrap/>
            <w:vAlign w:val="center"/>
            <w:hideMark/>
          </w:tcPr>
          <w:p w14:paraId="0CD234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741AF2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DE8B0C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68F2FB9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60E9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415</w:t>
            </w:r>
          </w:p>
        </w:tc>
        <w:tc>
          <w:tcPr>
            <w:tcW w:w="1154" w:type="dxa"/>
            <w:tcBorders>
              <w:top w:val="nil"/>
              <w:left w:val="nil"/>
              <w:bottom w:val="single" w:sz="4" w:space="0" w:color="auto"/>
              <w:right w:val="single" w:sz="4" w:space="0" w:color="auto"/>
            </w:tcBorders>
            <w:shd w:val="clear" w:color="auto" w:fill="auto"/>
            <w:noWrap/>
            <w:vAlign w:val="center"/>
            <w:hideMark/>
          </w:tcPr>
          <w:p w14:paraId="64EDDD7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608410890.00</w:t>
            </w:r>
          </w:p>
        </w:tc>
        <w:tc>
          <w:tcPr>
            <w:tcW w:w="6358" w:type="dxa"/>
            <w:tcBorders>
              <w:top w:val="nil"/>
              <w:left w:val="nil"/>
              <w:bottom w:val="single" w:sz="4" w:space="0" w:color="auto"/>
              <w:right w:val="single" w:sz="4" w:space="0" w:color="auto"/>
            </w:tcBorders>
            <w:shd w:val="clear" w:color="auto" w:fill="auto"/>
            <w:noWrap/>
            <w:vAlign w:val="bottom"/>
            <w:hideMark/>
          </w:tcPr>
          <w:p w14:paraId="1455B3A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GLICOLICO.TRENZADA CON AGUJA. 1/2 CIRCULO AHUSADA (35-37 MM), LONGITUD DE LA HEBRA  67-70 CM, CALIBRE 1/0                                                                                                                                                                                                                                                                                                                                                                                                                                                                                                                                                                                                                                                                                                                                                                                                                                                                                                                                                                                                                                                                                                                                                                                                                                                                                                                                                                                                                                                                                                                                                                                                                                                                                                                                                                                                                                                                                                                      </w:t>
            </w:r>
          </w:p>
        </w:tc>
        <w:tc>
          <w:tcPr>
            <w:tcW w:w="993" w:type="dxa"/>
            <w:tcBorders>
              <w:top w:val="nil"/>
              <w:left w:val="nil"/>
              <w:bottom w:val="single" w:sz="4" w:space="0" w:color="auto"/>
              <w:right w:val="single" w:sz="4" w:space="0" w:color="auto"/>
            </w:tcBorders>
            <w:shd w:val="clear" w:color="auto" w:fill="auto"/>
            <w:noWrap/>
            <w:vAlign w:val="center"/>
            <w:hideMark/>
          </w:tcPr>
          <w:p w14:paraId="36DA324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BC7F6D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1551AD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2E450E5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AA180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416</w:t>
            </w:r>
          </w:p>
        </w:tc>
        <w:tc>
          <w:tcPr>
            <w:tcW w:w="1154" w:type="dxa"/>
            <w:tcBorders>
              <w:top w:val="nil"/>
              <w:left w:val="nil"/>
              <w:bottom w:val="single" w:sz="4" w:space="0" w:color="auto"/>
              <w:right w:val="single" w:sz="4" w:space="0" w:color="auto"/>
            </w:tcBorders>
            <w:shd w:val="clear" w:color="auto" w:fill="auto"/>
            <w:noWrap/>
            <w:vAlign w:val="center"/>
            <w:hideMark/>
          </w:tcPr>
          <w:p w14:paraId="3468DEB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608410916.00</w:t>
            </w:r>
          </w:p>
        </w:tc>
        <w:tc>
          <w:tcPr>
            <w:tcW w:w="6358" w:type="dxa"/>
            <w:tcBorders>
              <w:top w:val="nil"/>
              <w:left w:val="nil"/>
              <w:bottom w:val="single" w:sz="4" w:space="0" w:color="auto"/>
              <w:right w:val="single" w:sz="4" w:space="0" w:color="auto"/>
            </w:tcBorders>
            <w:shd w:val="clear" w:color="auto" w:fill="auto"/>
            <w:noWrap/>
            <w:vAlign w:val="bottom"/>
            <w:hideMark/>
          </w:tcPr>
          <w:p w14:paraId="3636182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 TRENZADA CON AGUJA. 1/2 CIRCULO AHUSADA (35-37 MM), LONGITUD DE LA HEBRA 67-70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544A91E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CC01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C69B4A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2BB8691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44E4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417</w:t>
            </w:r>
          </w:p>
        </w:tc>
        <w:tc>
          <w:tcPr>
            <w:tcW w:w="1154" w:type="dxa"/>
            <w:tcBorders>
              <w:top w:val="nil"/>
              <w:left w:val="nil"/>
              <w:bottom w:val="single" w:sz="4" w:space="0" w:color="auto"/>
              <w:right w:val="single" w:sz="4" w:space="0" w:color="auto"/>
            </w:tcBorders>
            <w:shd w:val="clear" w:color="auto" w:fill="auto"/>
            <w:noWrap/>
            <w:vAlign w:val="center"/>
            <w:hideMark/>
          </w:tcPr>
          <w:p w14:paraId="3001864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608410924.00</w:t>
            </w:r>
          </w:p>
        </w:tc>
        <w:tc>
          <w:tcPr>
            <w:tcW w:w="6358" w:type="dxa"/>
            <w:tcBorders>
              <w:top w:val="nil"/>
              <w:left w:val="nil"/>
              <w:bottom w:val="single" w:sz="4" w:space="0" w:color="auto"/>
              <w:right w:val="single" w:sz="4" w:space="0" w:color="auto"/>
            </w:tcBorders>
            <w:shd w:val="clear" w:color="auto" w:fill="auto"/>
            <w:noWrap/>
            <w:vAlign w:val="bottom"/>
            <w:hideMark/>
          </w:tcPr>
          <w:p w14:paraId="45888E4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 TRENZADO, CON AGUJA 3/8 DE CIRCULO, REVERSO CORTANTE (19-19.5 MM). LONGITUD DE LA HEBRA 67 CM. CALIBRE DE LA SUTURA 4/0                                                                                                                                                                                                                                                                                                                                                                                                                                                                                                                                                                                                                                                                                                                                                                                                                                                                                                                                                                                                                                                                                                                                                                                                                                                                                                                                                                                                                                                                                                                                                                                                                                                                                                                                                                                                                                                                                               </w:t>
            </w:r>
          </w:p>
        </w:tc>
        <w:tc>
          <w:tcPr>
            <w:tcW w:w="993" w:type="dxa"/>
            <w:tcBorders>
              <w:top w:val="nil"/>
              <w:left w:val="nil"/>
              <w:bottom w:val="single" w:sz="4" w:space="0" w:color="auto"/>
              <w:right w:val="single" w:sz="4" w:space="0" w:color="auto"/>
            </w:tcBorders>
            <w:shd w:val="clear" w:color="auto" w:fill="auto"/>
            <w:noWrap/>
            <w:vAlign w:val="center"/>
            <w:hideMark/>
          </w:tcPr>
          <w:p w14:paraId="22C7471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1FFC6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C75BBF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40E8F98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A37A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418</w:t>
            </w:r>
          </w:p>
        </w:tc>
        <w:tc>
          <w:tcPr>
            <w:tcW w:w="1154" w:type="dxa"/>
            <w:tcBorders>
              <w:top w:val="nil"/>
              <w:left w:val="nil"/>
              <w:bottom w:val="single" w:sz="4" w:space="0" w:color="auto"/>
              <w:right w:val="single" w:sz="4" w:space="0" w:color="auto"/>
            </w:tcBorders>
            <w:shd w:val="clear" w:color="auto" w:fill="auto"/>
            <w:noWrap/>
            <w:vAlign w:val="center"/>
            <w:hideMark/>
          </w:tcPr>
          <w:p w14:paraId="069DA6B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608410973.00</w:t>
            </w:r>
          </w:p>
        </w:tc>
        <w:tc>
          <w:tcPr>
            <w:tcW w:w="6358" w:type="dxa"/>
            <w:tcBorders>
              <w:top w:val="nil"/>
              <w:left w:val="nil"/>
              <w:bottom w:val="single" w:sz="4" w:space="0" w:color="auto"/>
              <w:right w:val="single" w:sz="4" w:space="0" w:color="auto"/>
            </w:tcBorders>
            <w:shd w:val="clear" w:color="auto" w:fill="auto"/>
            <w:noWrap/>
            <w:vAlign w:val="bottom"/>
            <w:hideMark/>
          </w:tcPr>
          <w:p w14:paraId="69113D2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POLIMERO DE ACIDO GLICOLICO, TRENZADO, CON AGUJA DE 3/8 DE CIRCULO, REVERSO CORTANTE (24 MM), LONGITUD DE LA HEBRA 67 CM. CALIBRE DE LA SUTURA 3/0                                                                                                                                                                                                                                                                                                                                                                                                                                                                                                                                                                                                                                                                                                                                                                                                                                                                                                                                                                                                                                                                                                                                                                                                                                                                                                                                                                                                                                                                                                                                                                                                                                                                                                                                                                                                                                                                                                 </w:t>
            </w:r>
          </w:p>
        </w:tc>
        <w:tc>
          <w:tcPr>
            <w:tcW w:w="993" w:type="dxa"/>
            <w:tcBorders>
              <w:top w:val="nil"/>
              <w:left w:val="nil"/>
              <w:bottom w:val="single" w:sz="4" w:space="0" w:color="auto"/>
              <w:right w:val="single" w:sz="4" w:space="0" w:color="auto"/>
            </w:tcBorders>
            <w:shd w:val="clear" w:color="auto" w:fill="auto"/>
            <w:noWrap/>
            <w:vAlign w:val="center"/>
            <w:hideMark/>
          </w:tcPr>
          <w:p w14:paraId="5564D5D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86D7C6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B4AD56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17F5D6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B888B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419</w:t>
            </w:r>
          </w:p>
        </w:tc>
        <w:tc>
          <w:tcPr>
            <w:tcW w:w="1154" w:type="dxa"/>
            <w:tcBorders>
              <w:top w:val="nil"/>
              <w:left w:val="nil"/>
              <w:bottom w:val="single" w:sz="4" w:space="0" w:color="auto"/>
              <w:right w:val="single" w:sz="4" w:space="0" w:color="auto"/>
            </w:tcBorders>
            <w:shd w:val="clear" w:color="auto" w:fill="auto"/>
            <w:noWrap/>
            <w:vAlign w:val="center"/>
            <w:hideMark/>
          </w:tcPr>
          <w:p w14:paraId="7662309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608411211.00</w:t>
            </w:r>
          </w:p>
        </w:tc>
        <w:tc>
          <w:tcPr>
            <w:tcW w:w="6358" w:type="dxa"/>
            <w:tcBorders>
              <w:top w:val="nil"/>
              <w:left w:val="nil"/>
              <w:bottom w:val="single" w:sz="4" w:space="0" w:color="auto"/>
              <w:right w:val="single" w:sz="4" w:space="0" w:color="auto"/>
            </w:tcBorders>
            <w:shd w:val="clear" w:color="auto" w:fill="auto"/>
            <w:noWrap/>
            <w:vAlign w:val="bottom"/>
            <w:hideMark/>
          </w:tcPr>
          <w:p w14:paraId="2FF0109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SUTURA, SINTETICA NO ABSORBIBLE POLIESTER TRENZADO, CON RECUBRIMIENTO, CON AGUJA. 1/2 CIRCULO CORTANTE (47-50 MM), LONGITUD DE LA HEBRA 75 CM, CALIBRE 5</w:t>
            </w:r>
          </w:p>
        </w:tc>
        <w:tc>
          <w:tcPr>
            <w:tcW w:w="993" w:type="dxa"/>
            <w:tcBorders>
              <w:top w:val="nil"/>
              <w:left w:val="nil"/>
              <w:bottom w:val="single" w:sz="4" w:space="0" w:color="auto"/>
              <w:right w:val="single" w:sz="4" w:space="0" w:color="auto"/>
            </w:tcBorders>
            <w:shd w:val="clear" w:color="auto" w:fill="auto"/>
            <w:noWrap/>
            <w:vAlign w:val="center"/>
            <w:hideMark/>
          </w:tcPr>
          <w:p w14:paraId="27B8453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34363A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B54063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7367C6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2FD23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420</w:t>
            </w:r>
          </w:p>
        </w:tc>
        <w:tc>
          <w:tcPr>
            <w:tcW w:w="1154" w:type="dxa"/>
            <w:tcBorders>
              <w:top w:val="nil"/>
              <w:left w:val="nil"/>
              <w:bottom w:val="single" w:sz="4" w:space="0" w:color="auto"/>
              <w:right w:val="single" w:sz="4" w:space="0" w:color="auto"/>
            </w:tcBorders>
            <w:shd w:val="clear" w:color="auto" w:fill="auto"/>
            <w:noWrap/>
            <w:vAlign w:val="center"/>
            <w:hideMark/>
          </w:tcPr>
          <w:p w14:paraId="2BA0B45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608411336.00</w:t>
            </w:r>
          </w:p>
        </w:tc>
        <w:tc>
          <w:tcPr>
            <w:tcW w:w="6358" w:type="dxa"/>
            <w:tcBorders>
              <w:top w:val="nil"/>
              <w:left w:val="nil"/>
              <w:bottom w:val="single" w:sz="4" w:space="0" w:color="auto"/>
              <w:right w:val="single" w:sz="4" w:space="0" w:color="auto"/>
            </w:tcBorders>
            <w:shd w:val="clear" w:color="auto" w:fill="auto"/>
            <w:noWrap/>
            <w:vAlign w:val="bottom"/>
            <w:hideMark/>
          </w:tcPr>
          <w:p w14:paraId="4F32589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POLIESTER TRENZADO, CON RECUBRIMIENTO, CON AGUJA. 1/2 CIRCULO CORTANTE 40 A 45 MM, LONGITUD DE LA HEBRA 75 CM, CALIBRE 2                                                                                                                                                                                                                                                                                                                                                                                                                                                                                                                                                                                                                                                                                                                                                                                                                                                                                                                                                                                                                                                                                                                                                                                                                                                                                                                                                                                                                                                                                                                                                                                                                                                                                                                                                                                                                                                                                                                       </w:t>
            </w:r>
          </w:p>
        </w:tc>
        <w:tc>
          <w:tcPr>
            <w:tcW w:w="993" w:type="dxa"/>
            <w:tcBorders>
              <w:top w:val="nil"/>
              <w:left w:val="nil"/>
              <w:bottom w:val="single" w:sz="4" w:space="0" w:color="auto"/>
              <w:right w:val="single" w:sz="4" w:space="0" w:color="auto"/>
            </w:tcBorders>
            <w:shd w:val="clear" w:color="auto" w:fill="auto"/>
            <w:noWrap/>
            <w:vAlign w:val="center"/>
            <w:hideMark/>
          </w:tcPr>
          <w:p w14:paraId="597CCE6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40623F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A9DEA6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DC8D56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4F9FD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421</w:t>
            </w:r>
          </w:p>
        </w:tc>
        <w:tc>
          <w:tcPr>
            <w:tcW w:w="1154" w:type="dxa"/>
            <w:tcBorders>
              <w:top w:val="nil"/>
              <w:left w:val="nil"/>
              <w:bottom w:val="single" w:sz="4" w:space="0" w:color="auto"/>
              <w:right w:val="single" w:sz="4" w:space="0" w:color="auto"/>
            </w:tcBorders>
            <w:shd w:val="clear" w:color="auto" w:fill="auto"/>
            <w:noWrap/>
            <w:vAlign w:val="center"/>
            <w:hideMark/>
          </w:tcPr>
          <w:p w14:paraId="49B2B5F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608411393.00</w:t>
            </w:r>
          </w:p>
        </w:tc>
        <w:tc>
          <w:tcPr>
            <w:tcW w:w="6358" w:type="dxa"/>
            <w:tcBorders>
              <w:top w:val="nil"/>
              <w:left w:val="nil"/>
              <w:bottom w:val="single" w:sz="4" w:space="0" w:color="auto"/>
              <w:right w:val="single" w:sz="4" w:space="0" w:color="auto"/>
            </w:tcBorders>
            <w:shd w:val="clear" w:color="auto" w:fill="auto"/>
            <w:noWrap/>
            <w:vAlign w:val="bottom"/>
            <w:hideMark/>
          </w:tcPr>
          <w:p w14:paraId="67FBC8E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SIMPLE CON AGUJA. DE 1/2 CIRCULO AHUSADA (25-27 MM). LONGITUD DE LA HEBRA  DE 68 A 75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41572FA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8CB8B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3BC670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5C3A2CB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AEA45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422</w:t>
            </w:r>
          </w:p>
        </w:tc>
        <w:tc>
          <w:tcPr>
            <w:tcW w:w="1154" w:type="dxa"/>
            <w:tcBorders>
              <w:top w:val="nil"/>
              <w:left w:val="nil"/>
              <w:bottom w:val="single" w:sz="4" w:space="0" w:color="auto"/>
              <w:right w:val="single" w:sz="4" w:space="0" w:color="auto"/>
            </w:tcBorders>
            <w:shd w:val="clear" w:color="auto" w:fill="auto"/>
            <w:noWrap/>
            <w:vAlign w:val="center"/>
            <w:hideMark/>
          </w:tcPr>
          <w:p w14:paraId="22E23B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608411914.00</w:t>
            </w:r>
          </w:p>
        </w:tc>
        <w:tc>
          <w:tcPr>
            <w:tcW w:w="6358" w:type="dxa"/>
            <w:tcBorders>
              <w:top w:val="nil"/>
              <w:left w:val="nil"/>
              <w:bottom w:val="single" w:sz="4" w:space="0" w:color="auto"/>
              <w:right w:val="single" w:sz="4" w:space="0" w:color="auto"/>
            </w:tcBorders>
            <w:shd w:val="clear" w:color="auto" w:fill="auto"/>
            <w:noWrap/>
            <w:vAlign w:val="bottom"/>
            <w:hideMark/>
          </w:tcPr>
          <w:p w14:paraId="5C1BE2E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CON AGUJA.  DE 1/2 CIRCULO AHUSADA (20-25 MM), LONGITUD DE LA HEBRA 75 CM,  CALIBRE 4/0                                                                                                                                                                                                                                                                                                                                                                                                                                                                                                                                                                                                                                                                                                                                                                                                                                                                                                                                                                                                                                                                                                                                                                                                                                                                                                                                                                                                                                                                                                                                                                                                                                                                                                                                                                                                                                                                                                                                                             </w:t>
            </w:r>
          </w:p>
        </w:tc>
        <w:tc>
          <w:tcPr>
            <w:tcW w:w="993" w:type="dxa"/>
            <w:tcBorders>
              <w:top w:val="nil"/>
              <w:left w:val="nil"/>
              <w:bottom w:val="single" w:sz="4" w:space="0" w:color="auto"/>
              <w:right w:val="single" w:sz="4" w:space="0" w:color="auto"/>
            </w:tcBorders>
            <w:shd w:val="clear" w:color="auto" w:fill="auto"/>
            <w:noWrap/>
            <w:vAlign w:val="center"/>
            <w:hideMark/>
          </w:tcPr>
          <w:p w14:paraId="34DDDA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E01BA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35F5B3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7C60694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D207A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423</w:t>
            </w:r>
          </w:p>
        </w:tc>
        <w:tc>
          <w:tcPr>
            <w:tcW w:w="1154" w:type="dxa"/>
            <w:tcBorders>
              <w:top w:val="nil"/>
              <w:left w:val="nil"/>
              <w:bottom w:val="single" w:sz="4" w:space="0" w:color="auto"/>
              <w:right w:val="single" w:sz="4" w:space="0" w:color="auto"/>
            </w:tcBorders>
            <w:shd w:val="clear" w:color="auto" w:fill="auto"/>
            <w:noWrap/>
            <w:vAlign w:val="center"/>
            <w:hideMark/>
          </w:tcPr>
          <w:p w14:paraId="1A7C5AB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608411948.00</w:t>
            </w:r>
          </w:p>
        </w:tc>
        <w:tc>
          <w:tcPr>
            <w:tcW w:w="6358" w:type="dxa"/>
            <w:tcBorders>
              <w:top w:val="nil"/>
              <w:left w:val="nil"/>
              <w:bottom w:val="single" w:sz="4" w:space="0" w:color="auto"/>
              <w:right w:val="single" w:sz="4" w:space="0" w:color="auto"/>
            </w:tcBorders>
            <w:shd w:val="clear" w:color="auto" w:fill="auto"/>
            <w:noWrap/>
            <w:vAlign w:val="bottom"/>
            <w:hideMark/>
          </w:tcPr>
          <w:p w14:paraId="2FB148D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CON AGUJA. DE 1/2 CIRCULO AHUSADA (35-37 MM) LONGITUD DE LA HEBRA 75 CM.  CALIBRE 1                                                                                                                                                                                                                                                                                                                                                                                                                                                                                                                                                                                                                                                                                                                                                                                                                                                                                                                                                                                                                                                                                                                                                                                                                                                                                                                                                                                                                                                                                                                                                                                                                                                                                                                                                                                                                                                                                                                                                                 </w:t>
            </w:r>
          </w:p>
        </w:tc>
        <w:tc>
          <w:tcPr>
            <w:tcW w:w="993" w:type="dxa"/>
            <w:tcBorders>
              <w:top w:val="nil"/>
              <w:left w:val="nil"/>
              <w:bottom w:val="single" w:sz="4" w:space="0" w:color="auto"/>
              <w:right w:val="single" w:sz="4" w:space="0" w:color="auto"/>
            </w:tcBorders>
            <w:shd w:val="clear" w:color="auto" w:fill="auto"/>
            <w:noWrap/>
            <w:vAlign w:val="center"/>
            <w:hideMark/>
          </w:tcPr>
          <w:p w14:paraId="3F45487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FF8B7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3ACEF2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0ACB282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B505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424</w:t>
            </w:r>
          </w:p>
        </w:tc>
        <w:tc>
          <w:tcPr>
            <w:tcW w:w="1154" w:type="dxa"/>
            <w:tcBorders>
              <w:top w:val="nil"/>
              <w:left w:val="nil"/>
              <w:bottom w:val="single" w:sz="4" w:space="0" w:color="auto"/>
              <w:right w:val="single" w:sz="4" w:space="0" w:color="auto"/>
            </w:tcBorders>
            <w:shd w:val="clear" w:color="auto" w:fill="auto"/>
            <w:noWrap/>
            <w:vAlign w:val="center"/>
            <w:hideMark/>
          </w:tcPr>
          <w:p w14:paraId="509ACE5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608411955.00</w:t>
            </w:r>
          </w:p>
        </w:tc>
        <w:tc>
          <w:tcPr>
            <w:tcW w:w="6358" w:type="dxa"/>
            <w:tcBorders>
              <w:top w:val="nil"/>
              <w:left w:val="nil"/>
              <w:bottom w:val="single" w:sz="4" w:space="0" w:color="auto"/>
              <w:right w:val="single" w:sz="4" w:space="0" w:color="auto"/>
            </w:tcBorders>
            <w:shd w:val="clear" w:color="auto" w:fill="auto"/>
            <w:noWrap/>
            <w:vAlign w:val="bottom"/>
            <w:hideMark/>
          </w:tcPr>
          <w:p w14:paraId="5DEBDE5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SEDA NEGRA TRENZADA CON AGUJA DE 1/2 CIRCULO AHUSADA (25-26 MM) LONGITUD DE LA HEBRA 75 CM, CALIBRE 1/0                                                                                                                                                                                                                                                                                                                                                                                                                                                                                                                                                                                                                                                                                                                                                                                                                                                                                                                                                                                                                                                                                                                                                                                                                                                                                                                                                                                                                                                                                                                                                                                                                                                                                                                                                                                                                                                                                                                                                                 </w:t>
            </w:r>
          </w:p>
        </w:tc>
        <w:tc>
          <w:tcPr>
            <w:tcW w:w="993" w:type="dxa"/>
            <w:tcBorders>
              <w:top w:val="nil"/>
              <w:left w:val="nil"/>
              <w:bottom w:val="single" w:sz="4" w:space="0" w:color="auto"/>
              <w:right w:val="single" w:sz="4" w:space="0" w:color="auto"/>
            </w:tcBorders>
            <w:shd w:val="clear" w:color="auto" w:fill="auto"/>
            <w:noWrap/>
            <w:vAlign w:val="center"/>
            <w:hideMark/>
          </w:tcPr>
          <w:p w14:paraId="3CBD828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4637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9DE937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3313E40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D0FCD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425</w:t>
            </w:r>
          </w:p>
        </w:tc>
        <w:tc>
          <w:tcPr>
            <w:tcW w:w="1154" w:type="dxa"/>
            <w:tcBorders>
              <w:top w:val="nil"/>
              <w:left w:val="nil"/>
              <w:bottom w:val="single" w:sz="4" w:space="0" w:color="auto"/>
              <w:right w:val="single" w:sz="4" w:space="0" w:color="auto"/>
            </w:tcBorders>
            <w:shd w:val="clear" w:color="auto" w:fill="auto"/>
            <w:noWrap/>
            <w:vAlign w:val="center"/>
            <w:hideMark/>
          </w:tcPr>
          <w:p w14:paraId="227FE02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608412268.00</w:t>
            </w:r>
          </w:p>
        </w:tc>
        <w:tc>
          <w:tcPr>
            <w:tcW w:w="6358" w:type="dxa"/>
            <w:tcBorders>
              <w:top w:val="nil"/>
              <w:left w:val="nil"/>
              <w:bottom w:val="single" w:sz="4" w:space="0" w:color="auto"/>
              <w:right w:val="single" w:sz="4" w:space="0" w:color="auto"/>
            </w:tcBorders>
            <w:shd w:val="clear" w:color="auto" w:fill="auto"/>
            <w:noWrap/>
            <w:vAlign w:val="bottom"/>
            <w:hideMark/>
          </w:tcPr>
          <w:p w14:paraId="1EC7062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NYLON, CON AGUJA . 3/8 DE CIRCULO, REVERSO CORTANTE (10-13 MM), LONGITUD DE LA HEBRA 45 CM.  CALIBRE 6/0                                                                                                                                                                                                                                                                                                                                                                                                                                                                                                                                                                                                                                                                                                                                                                                                                                                                                                                                                                                                                                                                                                                                                                                                                                                                                                                                                                                                                                                                                                                                                                                                                                                                                                                                                                                                                                                                                                                       </w:t>
            </w:r>
          </w:p>
        </w:tc>
        <w:tc>
          <w:tcPr>
            <w:tcW w:w="993" w:type="dxa"/>
            <w:tcBorders>
              <w:top w:val="nil"/>
              <w:left w:val="nil"/>
              <w:bottom w:val="single" w:sz="4" w:space="0" w:color="auto"/>
              <w:right w:val="single" w:sz="4" w:space="0" w:color="auto"/>
            </w:tcBorders>
            <w:shd w:val="clear" w:color="auto" w:fill="auto"/>
            <w:noWrap/>
            <w:vAlign w:val="center"/>
            <w:hideMark/>
          </w:tcPr>
          <w:p w14:paraId="54447CD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275CF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CAEA59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81AC39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D1FCDA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426</w:t>
            </w:r>
          </w:p>
        </w:tc>
        <w:tc>
          <w:tcPr>
            <w:tcW w:w="1154" w:type="dxa"/>
            <w:tcBorders>
              <w:top w:val="nil"/>
              <w:left w:val="nil"/>
              <w:bottom w:val="single" w:sz="4" w:space="0" w:color="auto"/>
              <w:right w:val="single" w:sz="4" w:space="0" w:color="auto"/>
            </w:tcBorders>
            <w:shd w:val="clear" w:color="auto" w:fill="auto"/>
            <w:noWrap/>
            <w:vAlign w:val="center"/>
            <w:hideMark/>
          </w:tcPr>
          <w:p w14:paraId="6820D20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608412565.00</w:t>
            </w:r>
          </w:p>
        </w:tc>
        <w:tc>
          <w:tcPr>
            <w:tcW w:w="6358" w:type="dxa"/>
            <w:tcBorders>
              <w:top w:val="nil"/>
              <w:left w:val="nil"/>
              <w:bottom w:val="single" w:sz="4" w:space="0" w:color="auto"/>
              <w:right w:val="single" w:sz="4" w:space="0" w:color="auto"/>
            </w:tcBorders>
            <w:shd w:val="clear" w:color="auto" w:fill="auto"/>
            <w:noWrap/>
            <w:vAlign w:val="bottom"/>
            <w:hideMark/>
          </w:tcPr>
          <w:p w14:paraId="4E268BB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CROMICO CON AGUJA. DE 1/2 CIRCULO AHUSADA (19-20 MM).LONGITUD DE LA HEBRA  DE 68 CM, CALIBRE 5/0.                                                                                                                                                                                                                                                                                                                                                                                                                                                                                                                                                                                                                                                                                                                                                                                                                                                                                                                                                                                                                                                                                                                                                                                                                                                                                                                                                                                                                                                                                                                                                                                                                                                                                                                                                                                                                                                                                                                                                                 </w:t>
            </w:r>
          </w:p>
        </w:tc>
        <w:tc>
          <w:tcPr>
            <w:tcW w:w="993" w:type="dxa"/>
            <w:tcBorders>
              <w:top w:val="nil"/>
              <w:left w:val="nil"/>
              <w:bottom w:val="single" w:sz="4" w:space="0" w:color="auto"/>
              <w:right w:val="single" w:sz="4" w:space="0" w:color="auto"/>
            </w:tcBorders>
            <w:shd w:val="clear" w:color="auto" w:fill="auto"/>
            <w:noWrap/>
            <w:vAlign w:val="center"/>
            <w:hideMark/>
          </w:tcPr>
          <w:p w14:paraId="37CAF3A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FF11C8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5FE0A4A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BCF9A3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5CE2E8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427</w:t>
            </w:r>
          </w:p>
        </w:tc>
        <w:tc>
          <w:tcPr>
            <w:tcW w:w="1154" w:type="dxa"/>
            <w:tcBorders>
              <w:top w:val="nil"/>
              <w:left w:val="nil"/>
              <w:bottom w:val="single" w:sz="4" w:space="0" w:color="auto"/>
              <w:right w:val="single" w:sz="4" w:space="0" w:color="auto"/>
            </w:tcBorders>
            <w:shd w:val="clear" w:color="auto" w:fill="auto"/>
            <w:noWrap/>
            <w:vAlign w:val="center"/>
            <w:hideMark/>
          </w:tcPr>
          <w:p w14:paraId="11DCC7F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608412623.00</w:t>
            </w:r>
          </w:p>
        </w:tc>
        <w:tc>
          <w:tcPr>
            <w:tcW w:w="6358" w:type="dxa"/>
            <w:tcBorders>
              <w:top w:val="nil"/>
              <w:left w:val="nil"/>
              <w:bottom w:val="single" w:sz="4" w:space="0" w:color="auto"/>
              <w:right w:val="single" w:sz="4" w:space="0" w:color="auto"/>
            </w:tcBorders>
            <w:shd w:val="clear" w:color="auto" w:fill="auto"/>
            <w:noWrap/>
            <w:vAlign w:val="bottom"/>
            <w:hideMark/>
          </w:tcPr>
          <w:p w14:paraId="5DF11CE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CROMICO CON AGUJA.  DE 1/2 CIRCULO AHUSADA (35-37 MM), CALIBRE DE LA HEBRA  68 A 75 CM. CALIBRE 1/0                                                                                                                                                                                                                                                                                                                                                                                                                                                                                                                                                                                                                                                                                                                                                                                                                                                                                                                                                                                                                                                                                                                                                                                                                                                                                                                                                                                                                                                                                                                                                                                                                                                                                                                                                                                                                                                                                                                                                              </w:t>
            </w:r>
          </w:p>
        </w:tc>
        <w:tc>
          <w:tcPr>
            <w:tcW w:w="993" w:type="dxa"/>
            <w:tcBorders>
              <w:top w:val="nil"/>
              <w:left w:val="nil"/>
              <w:bottom w:val="single" w:sz="4" w:space="0" w:color="auto"/>
              <w:right w:val="single" w:sz="4" w:space="0" w:color="auto"/>
            </w:tcBorders>
            <w:shd w:val="clear" w:color="auto" w:fill="auto"/>
            <w:noWrap/>
            <w:vAlign w:val="center"/>
            <w:hideMark/>
          </w:tcPr>
          <w:p w14:paraId="05EEF4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B390E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6FFBBA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w:t>
            </w:r>
          </w:p>
        </w:tc>
      </w:tr>
      <w:tr w:rsidR="00E63AAA" w:rsidRPr="00815F2C" w14:paraId="6E3F2AD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5B021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428</w:t>
            </w:r>
          </w:p>
        </w:tc>
        <w:tc>
          <w:tcPr>
            <w:tcW w:w="1154" w:type="dxa"/>
            <w:tcBorders>
              <w:top w:val="nil"/>
              <w:left w:val="nil"/>
              <w:bottom w:val="single" w:sz="4" w:space="0" w:color="auto"/>
              <w:right w:val="single" w:sz="4" w:space="0" w:color="auto"/>
            </w:tcBorders>
            <w:shd w:val="clear" w:color="auto" w:fill="auto"/>
            <w:noWrap/>
            <w:vAlign w:val="center"/>
            <w:hideMark/>
          </w:tcPr>
          <w:p w14:paraId="3C6B564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608413894.00</w:t>
            </w:r>
          </w:p>
        </w:tc>
        <w:tc>
          <w:tcPr>
            <w:tcW w:w="6358" w:type="dxa"/>
            <w:tcBorders>
              <w:top w:val="nil"/>
              <w:left w:val="nil"/>
              <w:bottom w:val="single" w:sz="4" w:space="0" w:color="auto"/>
              <w:right w:val="single" w:sz="4" w:space="0" w:color="auto"/>
            </w:tcBorders>
            <w:shd w:val="clear" w:color="auto" w:fill="auto"/>
            <w:noWrap/>
            <w:vAlign w:val="bottom"/>
            <w:hideMark/>
          </w:tcPr>
          <w:p w14:paraId="7CD92D7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POLIPROPILENO. CON AGUJA.3/8 DE CIRCULO,  REVERSO CORTANTE (24 -26 MM), LONGITUD DE LA HEBRA 45 CM. CALIBRE 1/0                                                                                                                                                                                                                                                                                                                                                                                                                                                                                                                                                                                                                                                                                                                                                                                                                                                                                                                                                                                                                                                                                                                                                                                                                                                                                                                                                                                                                                                                                                                                                                                                                                                                                                                                                                                                                                                                                                               </w:t>
            </w:r>
          </w:p>
        </w:tc>
        <w:tc>
          <w:tcPr>
            <w:tcW w:w="993" w:type="dxa"/>
            <w:tcBorders>
              <w:top w:val="nil"/>
              <w:left w:val="nil"/>
              <w:bottom w:val="single" w:sz="4" w:space="0" w:color="auto"/>
              <w:right w:val="single" w:sz="4" w:space="0" w:color="auto"/>
            </w:tcBorders>
            <w:shd w:val="clear" w:color="auto" w:fill="auto"/>
            <w:noWrap/>
            <w:vAlign w:val="center"/>
            <w:hideMark/>
          </w:tcPr>
          <w:p w14:paraId="32B31CD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C66CE8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F0F04F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998573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5C28A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429</w:t>
            </w:r>
          </w:p>
        </w:tc>
        <w:tc>
          <w:tcPr>
            <w:tcW w:w="1154" w:type="dxa"/>
            <w:tcBorders>
              <w:top w:val="nil"/>
              <w:left w:val="nil"/>
              <w:bottom w:val="single" w:sz="4" w:space="0" w:color="auto"/>
              <w:right w:val="single" w:sz="4" w:space="0" w:color="auto"/>
            </w:tcBorders>
            <w:shd w:val="clear" w:color="auto" w:fill="auto"/>
            <w:noWrap/>
            <w:vAlign w:val="center"/>
            <w:hideMark/>
          </w:tcPr>
          <w:p w14:paraId="5290ED9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608414231.00</w:t>
            </w:r>
          </w:p>
        </w:tc>
        <w:tc>
          <w:tcPr>
            <w:tcW w:w="6358" w:type="dxa"/>
            <w:tcBorders>
              <w:top w:val="nil"/>
              <w:left w:val="nil"/>
              <w:bottom w:val="single" w:sz="4" w:space="0" w:color="auto"/>
              <w:right w:val="single" w:sz="4" w:space="0" w:color="auto"/>
            </w:tcBorders>
            <w:shd w:val="clear" w:color="auto" w:fill="auto"/>
            <w:noWrap/>
            <w:vAlign w:val="bottom"/>
            <w:hideMark/>
          </w:tcPr>
          <w:p w14:paraId="1CF72F3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SIMPLE SIN AGUJA,  LONGITUD DE LA HEBRA 135-150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51DB32C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1373E4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F5C0E2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26C5BD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55EF4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430</w:t>
            </w:r>
          </w:p>
        </w:tc>
        <w:tc>
          <w:tcPr>
            <w:tcW w:w="1154" w:type="dxa"/>
            <w:tcBorders>
              <w:top w:val="nil"/>
              <w:left w:val="nil"/>
              <w:bottom w:val="single" w:sz="4" w:space="0" w:color="auto"/>
              <w:right w:val="single" w:sz="4" w:space="0" w:color="auto"/>
            </w:tcBorders>
            <w:shd w:val="clear" w:color="auto" w:fill="auto"/>
            <w:noWrap/>
            <w:vAlign w:val="center"/>
            <w:hideMark/>
          </w:tcPr>
          <w:p w14:paraId="7FC885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608414249.00</w:t>
            </w:r>
          </w:p>
        </w:tc>
        <w:tc>
          <w:tcPr>
            <w:tcW w:w="6358" w:type="dxa"/>
            <w:tcBorders>
              <w:top w:val="nil"/>
              <w:left w:val="nil"/>
              <w:bottom w:val="single" w:sz="4" w:space="0" w:color="auto"/>
              <w:right w:val="single" w:sz="4" w:space="0" w:color="auto"/>
            </w:tcBorders>
            <w:shd w:val="clear" w:color="auto" w:fill="auto"/>
            <w:noWrap/>
            <w:vAlign w:val="bottom"/>
            <w:hideMark/>
          </w:tcPr>
          <w:p w14:paraId="4AB6672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SIMPLE SIN AGUJA, LONGITUD DE LA HEBRA 135-150 CM. CALIBRE 3/0                                                                                                                                                                                                                                                                                                                                                                                                                                                                                                                                                                                                                                                                                                                                                                                                                                                                                                                                                                                                                                                                                                                                                                                                                                                                                                                                                                                                                                                                                                                                                                                                                                                                                                                                                                                                                                                                                                                                                                                                   </w:t>
            </w:r>
          </w:p>
        </w:tc>
        <w:tc>
          <w:tcPr>
            <w:tcW w:w="993" w:type="dxa"/>
            <w:tcBorders>
              <w:top w:val="nil"/>
              <w:left w:val="nil"/>
              <w:bottom w:val="single" w:sz="4" w:space="0" w:color="auto"/>
              <w:right w:val="single" w:sz="4" w:space="0" w:color="auto"/>
            </w:tcBorders>
            <w:shd w:val="clear" w:color="auto" w:fill="auto"/>
            <w:noWrap/>
            <w:vAlign w:val="center"/>
            <w:hideMark/>
          </w:tcPr>
          <w:p w14:paraId="529F188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C7DE8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55E018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DD38D5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20B7CB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431</w:t>
            </w:r>
          </w:p>
        </w:tc>
        <w:tc>
          <w:tcPr>
            <w:tcW w:w="1154" w:type="dxa"/>
            <w:tcBorders>
              <w:top w:val="nil"/>
              <w:left w:val="nil"/>
              <w:bottom w:val="single" w:sz="4" w:space="0" w:color="auto"/>
              <w:right w:val="single" w:sz="4" w:space="0" w:color="auto"/>
            </w:tcBorders>
            <w:shd w:val="clear" w:color="auto" w:fill="auto"/>
            <w:noWrap/>
            <w:vAlign w:val="center"/>
            <w:hideMark/>
          </w:tcPr>
          <w:p w14:paraId="1DBBD11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608414256.00</w:t>
            </w:r>
          </w:p>
        </w:tc>
        <w:tc>
          <w:tcPr>
            <w:tcW w:w="6358" w:type="dxa"/>
            <w:tcBorders>
              <w:top w:val="nil"/>
              <w:left w:val="nil"/>
              <w:bottom w:val="single" w:sz="4" w:space="0" w:color="auto"/>
              <w:right w:val="single" w:sz="4" w:space="0" w:color="auto"/>
            </w:tcBorders>
            <w:shd w:val="clear" w:color="auto" w:fill="auto"/>
            <w:noWrap/>
            <w:vAlign w:val="bottom"/>
            <w:hideMark/>
          </w:tcPr>
          <w:p w14:paraId="4950648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SUTURA, CATGUT SIMPLE SIN AGUJA, LONGITUD DE LA HEBRA 135-150 CM. CALIBRE 4/0</w:t>
            </w:r>
          </w:p>
        </w:tc>
        <w:tc>
          <w:tcPr>
            <w:tcW w:w="993" w:type="dxa"/>
            <w:tcBorders>
              <w:top w:val="nil"/>
              <w:left w:val="nil"/>
              <w:bottom w:val="single" w:sz="4" w:space="0" w:color="auto"/>
              <w:right w:val="single" w:sz="4" w:space="0" w:color="auto"/>
            </w:tcBorders>
            <w:shd w:val="clear" w:color="auto" w:fill="auto"/>
            <w:noWrap/>
            <w:vAlign w:val="center"/>
            <w:hideMark/>
          </w:tcPr>
          <w:p w14:paraId="2C2E33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388796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5A74A2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C5EB32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E0E7D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432</w:t>
            </w:r>
          </w:p>
        </w:tc>
        <w:tc>
          <w:tcPr>
            <w:tcW w:w="1154" w:type="dxa"/>
            <w:tcBorders>
              <w:top w:val="nil"/>
              <w:left w:val="nil"/>
              <w:bottom w:val="single" w:sz="4" w:space="0" w:color="auto"/>
              <w:right w:val="single" w:sz="4" w:space="0" w:color="auto"/>
            </w:tcBorders>
            <w:shd w:val="clear" w:color="auto" w:fill="auto"/>
            <w:noWrap/>
            <w:vAlign w:val="center"/>
            <w:hideMark/>
          </w:tcPr>
          <w:p w14:paraId="6A2A07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608414264.00</w:t>
            </w:r>
          </w:p>
        </w:tc>
        <w:tc>
          <w:tcPr>
            <w:tcW w:w="6358" w:type="dxa"/>
            <w:tcBorders>
              <w:top w:val="nil"/>
              <w:left w:val="nil"/>
              <w:bottom w:val="single" w:sz="4" w:space="0" w:color="auto"/>
              <w:right w:val="single" w:sz="4" w:space="0" w:color="auto"/>
            </w:tcBorders>
            <w:shd w:val="clear" w:color="auto" w:fill="auto"/>
            <w:noWrap/>
            <w:vAlign w:val="bottom"/>
            <w:hideMark/>
          </w:tcPr>
          <w:p w14:paraId="697948B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SIMPLE CON AGUJA. DE 1/2 CIRCULO AHUSADA (25-27 MM.) LONGITUD DE LA HEBRA 68 A 75 CM.  CALIBRE 3/0                                                                                                                                                                                                                                                                                                                                                                                                                                                                                                                                                                                                                                                                                                                                                                                                                                                                                                                                                                                                                                                                                                                                                                                                                                                                                                                                                                                                                                                                                                                                                                                                                                                                                                                                                                                                                                                                                                                                                               </w:t>
            </w:r>
          </w:p>
        </w:tc>
        <w:tc>
          <w:tcPr>
            <w:tcW w:w="993" w:type="dxa"/>
            <w:tcBorders>
              <w:top w:val="nil"/>
              <w:left w:val="nil"/>
              <w:bottom w:val="single" w:sz="4" w:space="0" w:color="auto"/>
              <w:right w:val="single" w:sz="4" w:space="0" w:color="auto"/>
            </w:tcBorders>
            <w:shd w:val="clear" w:color="auto" w:fill="auto"/>
            <w:noWrap/>
            <w:vAlign w:val="center"/>
            <w:hideMark/>
          </w:tcPr>
          <w:p w14:paraId="6CE866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AB624E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8B17EE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4AAD96D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0C627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433</w:t>
            </w:r>
          </w:p>
        </w:tc>
        <w:tc>
          <w:tcPr>
            <w:tcW w:w="1154" w:type="dxa"/>
            <w:tcBorders>
              <w:top w:val="nil"/>
              <w:left w:val="nil"/>
              <w:bottom w:val="single" w:sz="4" w:space="0" w:color="auto"/>
              <w:right w:val="single" w:sz="4" w:space="0" w:color="auto"/>
            </w:tcBorders>
            <w:shd w:val="clear" w:color="auto" w:fill="auto"/>
            <w:noWrap/>
            <w:vAlign w:val="center"/>
            <w:hideMark/>
          </w:tcPr>
          <w:p w14:paraId="2E2B6ED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608414371.00</w:t>
            </w:r>
          </w:p>
        </w:tc>
        <w:tc>
          <w:tcPr>
            <w:tcW w:w="6358" w:type="dxa"/>
            <w:tcBorders>
              <w:top w:val="nil"/>
              <w:left w:val="nil"/>
              <w:bottom w:val="single" w:sz="4" w:space="0" w:color="auto"/>
              <w:right w:val="single" w:sz="4" w:space="0" w:color="auto"/>
            </w:tcBorders>
            <w:shd w:val="clear" w:color="auto" w:fill="auto"/>
            <w:noWrap/>
            <w:vAlign w:val="bottom"/>
            <w:hideMark/>
          </w:tcPr>
          <w:p w14:paraId="5348EE2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CROMICO CON AGUJA.  DE 1/2 CIRCULO AHUSADA (25-27 MM) LONGITUD DE LA HEBRA 68 A 75 CM, CALIBRE 2/0                                                                                                                                                                                                                                                                                                                                                                                                                                                                                                                                                                                                                                                                                                                                                                                                                                                                                                                                                                                                                                                                                                                                                                                                                                                                                                                                                                                                                                                                                                                                                                                                                                                                                                                                                                                                                                                                                                                                                               </w:t>
            </w:r>
          </w:p>
        </w:tc>
        <w:tc>
          <w:tcPr>
            <w:tcW w:w="993" w:type="dxa"/>
            <w:tcBorders>
              <w:top w:val="nil"/>
              <w:left w:val="nil"/>
              <w:bottom w:val="single" w:sz="4" w:space="0" w:color="auto"/>
              <w:right w:val="single" w:sz="4" w:space="0" w:color="auto"/>
            </w:tcBorders>
            <w:shd w:val="clear" w:color="auto" w:fill="auto"/>
            <w:noWrap/>
            <w:vAlign w:val="center"/>
            <w:hideMark/>
          </w:tcPr>
          <w:p w14:paraId="2FE413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BC523F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3502E23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2EAB988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7FE8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434</w:t>
            </w:r>
          </w:p>
        </w:tc>
        <w:tc>
          <w:tcPr>
            <w:tcW w:w="1154" w:type="dxa"/>
            <w:tcBorders>
              <w:top w:val="nil"/>
              <w:left w:val="nil"/>
              <w:bottom w:val="single" w:sz="4" w:space="0" w:color="auto"/>
              <w:right w:val="single" w:sz="4" w:space="0" w:color="auto"/>
            </w:tcBorders>
            <w:shd w:val="clear" w:color="auto" w:fill="auto"/>
            <w:noWrap/>
            <w:vAlign w:val="center"/>
            <w:hideMark/>
          </w:tcPr>
          <w:p w14:paraId="460C495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608414447.00</w:t>
            </w:r>
          </w:p>
        </w:tc>
        <w:tc>
          <w:tcPr>
            <w:tcW w:w="6358" w:type="dxa"/>
            <w:tcBorders>
              <w:top w:val="nil"/>
              <w:left w:val="nil"/>
              <w:bottom w:val="single" w:sz="4" w:space="0" w:color="auto"/>
              <w:right w:val="single" w:sz="4" w:space="0" w:color="auto"/>
            </w:tcBorders>
            <w:shd w:val="clear" w:color="auto" w:fill="auto"/>
            <w:noWrap/>
            <w:vAlign w:val="bottom"/>
            <w:hideMark/>
          </w:tcPr>
          <w:p w14:paraId="6067960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CROMICO CON AGUJA . DE 1/2 CIRCULO AHUSADA (25-27) MM.), LONGITUD DE LA HEBRA 68 A 75 CM,, CALIBRE1 /0                                                                                                                                                                                                                                                                                                                                                                                                                                                                                                                                                                                                                                                                                                                                                                                                                                                                                                                                                                                                                                                                                                                                                                                                                                                                                                                                                                                                                                                                                                                                                                                                                                                                                                                                                                                                                                                                                                                                                           </w:t>
            </w:r>
          </w:p>
        </w:tc>
        <w:tc>
          <w:tcPr>
            <w:tcW w:w="993" w:type="dxa"/>
            <w:tcBorders>
              <w:top w:val="nil"/>
              <w:left w:val="nil"/>
              <w:bottom w:val="single" w:sz="4" w:space="0" w:color="auto"/>
              <w:right w:val="single" w:sz="4" w:space="0" w:color="auto"/>
            </w:tcBorders>
            <w:shd w:val="clear" w:color="auto" w:fill="auto"/>
            <w:noWrap/>
            <w:vAlign w:val="center"/>
            <w:hideMark/>
          </w:tcPr>
          <w:p w14:paraId="00F392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B35668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AAA9F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3B92E24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80644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435</w:t>
            </w:r>
          </w:p>
        </w:tc>
        <w:tc>
          <w:tcPr>
            <w:tcW w:w="1154" w:type="dxa"/>
            <w:tcBorders>
              <w:top w:val="nil"/>
              <w:left w:val="nil"/>
              <w:bottom w:val="single" w:sz="4" w:space="0" w:color="auto"/>
              <w:right w:val="single" w:sz="4" w:space="0" w:color="auto"/>
            </w:tcBorders>
            <w:shd w:val="clear" w:color="auto" w:fill="auto"/>
            <w:noWrap/>
            <w:vAlign w:val="center"/>
            <w:hideMark/>
          </w:tcPr>
          <w:p w14:paraId="7382F3E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608414462.00</w:t>
            </w:r>
          </w:p>
        </w:tc>
        <w:tc>
          <w:tcPr>
            <w:tcW w:w="6358" w:type="dxa"/>
            <w:tcBorders>
              <w:top w:val="nil"/>
              <w:left w:val="nil"/>
              <w:bottom w:val="single" w:sz="4" w:space="0" w:color="auto"/>
              <w:right w:val="single" w:sz="4" w:space="0" w:color="auto"/>
            </w:tcBorders>
            <w:shd w:val="clear" w:color="auto" w:fill="auto"/>
            <w:noWrap/>
            <w:vAlign w:val="bottom"/>
            <w:hideMark/>
          </w:tcPr>
          <w:p w14:paraId="01D3DFF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CROMICO CON AGUJA.  DE 1/2 CIRCULO AHUSADA (25-27 MM), LONGITUD DE LA HEBRA 68 A 75 CM, CALIBRE 3/0                                                                                                                                                                                                                                                                                                                                                                                                                                                                                                                                                                                                                                                                                                                                                                                                                                                                                                                                                                                                                                                                                                                                                                                                                                                                                                                                                                                                                                                                                                                                                                                                                                                                                                                                                                                                                                                                                                                                                              </w:t>
            </w:r>
          </w:p>
        </w:tc>
        <w:tc>
          <w:tcPr>
            <w:tcW w:w="993" w:type="dxa"/>
            <w:tcBorders>
              <w:top w:val="nil"/>
              <w:left w:val="nil"/>
              <w:bottom w:val="single" w:sz="4" w:space="0" w:color="auto"/>
              <w:right w:val="single" w:sz="4" w:space="0" w:color="auto"/>
            </w:tcBorders>
            <w:shd w:val="clear" w:color="auto" w:fill="auto"/>
            <w:noWrap/>
            <w:vAlign w:val="center"/>
            <w:hideMark/>
          </w:tcPr>
          <w:p w14:paraId="3843510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9878A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FD93A0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666E68E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FE79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436</w:t>
            </w:r>
          </w:p>
        </w:tc>
        <w:tc>
          <w:tcPr>
            <w:tcW w:w="1154" w:type="dxa"/>
            <w:tcBorders>
              <w:top w:val="nil"/>
              <w:left w:val="nil"/>
              <w:bottom w:val="single" w:sz="4" w:space="0" w:color="auto"/>
              <w:right w:val="single" w:sz="4" w:space="0" w:color="auto"/>
            </w:tcBorders>
            <w:shd w:val="clear" w:color="auto" w:fill="auto"/>
            <w:noWrap/>
            <w:vAlign w:val="center"/>
            <w:hideMark/>
          </w:tcPr>
          <w:p w14:paraId="198181A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608414470.00</w:t>
            </w:r>
          </w:p>
        </w:tc>
        <w:tc>
          <w:tcPr>
            <w:tcW w:w="6358" w:type="dxa"/>
            <w:tcBorders>
              <w:top w:val="nil"/>
              <w:left w:val="nil"/>
              <w:bottom w:val="single" w:sz="4" w:space="0" w:color="auto"/>
              <w:right w:val="single" w:sz="4" w:space="0" w:color="auto"/>
            </w:tcBorders>
            <w:shd w:val="clear" w:color="auto" w:fill="auto"/>
            <w:noWrap/>
            <w:vAlign w:val="bottom"/>
            <w:hideMark/>
          </w:tcPr>
          <w:p w14:paraId="1858B4D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CATGUT CROMICO CON AGUJA. DE 1/2 CIRCULO AHUSADA (25-27 MM),LONGITUD DE LA HEBRA 68 A 75 CM, CALIBRE 4/0                                                                                                                                                                                                                                                                                                                                                                                                                                                                                                                                                                                                                                                                                                                                                                                                                                                                                                                                                                                                                                                                                                                                                                                                                                                                                                                                                                                                                                                                                                                                                                                                                                                                                                                                                                                                                                                                                                                                                                </w:t>
            </w:r>
          </w:p>
        </w:tc>
        <w:tc>
          <w:tcPr>
            <w:tcW w:w="993" w:type="dxa"/>
            <w:tcBorders>
              <w:top w:val="nil"/>
              <w:left w:val="nil"/>
              <w:bottom w:val="single" w:sz="4" w:space="0" w:color="auto"/>
              <w:right w:val="single" w:sz="4" w:space="0" w:color="auto"/>
            </w:tcBorders>
            <w:shd w:val="clear" w:color="auto" w:fill="auto"/>
            <w:noWrap/>
            <w:vAlign w:val="center"/>
            <w:hideMark/>
          </w:tcPr>
          <w:p w14:paraId="1E1EAAF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992BB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D1DAC7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1414D9A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4BA98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437</w:t>
            </w:r>
          </w:p>
        </w:tc>
        <w:tc>
          <w:tcPr>
            <w:tcW w:w="1154" w:type="dxa"/>
            <w:tcBorders>
              <w:top w:val="nil"/>
              <w:left w:val="nil"/>
              <w:bottom w:val="single" w:sz="4" w:space="0" w:color="auto"/>
              <w:right w:val="single" w:sz="4" w:space="0" w:color="auto"/>
            </w:tcBorders>
            <w:shd w:val="clear" w:color="auto" w:fill="auto"/>
            <w:noWrap/>
            <w:vAlign w:val="center"/>
            <w:hideMark/>
          </w:tcPr>
          <w:p w14:paraId="7579E7C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608420477.00</w:t>
            </w:r>
          </w:p>
        </w:tc>
        <w:tc>
          <w:tcPr>
            <w:tcW w:w="6358" w:type="dxa"/>
            <w:tcBorders>
              <w:top w:val="nil"/>
              <w:left w:val="nil"/>
              <w:bottom w:val="single" w:sz="4" w:space="0" w:color="auto"/>
              <w:right w:val="single" w:sz="4" w:space="0" w:color="auto"/>
            </w:tcBorders>
            <w:shd w:val="clear" w:color="auto" w:fill="auto"/>
            <w:noWrap/>
            <w:vAlign w:val="bottom"/>
            <w:hideMark/>
          </w:tcPr>
          <w:p w14:paraId="60BE9A3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ABSORBIBLE. MONOFILAMENTO DE POLIDOXANONA CON AGUJA 3/8 CIRCULO, PUNTA AHUSADA DOBLE ARMADO (11-13 MM), LONGITUD DE LA HEBRA 70 A 75 CM. CALIBRE 5/0                                                                                                                                                                                                                                                                                                                                                                                                                                                                                                                                                                                                                                                                                                                                                                                                                                                                                                                                                                                                                                                                                                                                                                                                                                                                                                                                                                                                                                                                                                                                                                                                                                                                                                                                                                                                                                                                                                           </w:t>
            </w:r>
          </w:p>
        </w:tc>
        <w:tc>
          <w:tcPr>
            <w:tcW w:w="993" w:type="dxa"/>
            <w:tcBorders>
              <w:top w:val="nil"/>
              <w:left w:val="nil"/>
              <w:bottom w:val="single" w:sz="4" w:space="0" w:color="auto"/>
              <w:right w:val="single" w:sz="4" w:space="0" w:color="auto"/>
            </w:tcBorders>
            <w:shd w:val="clear" w:color="auto" w:fill="auto"/>
            <w:noWrap/>
            <w:vAlign w:val="center"/>
            <w:hideMark/>
          </w:tcPr>
          <w:p w14:paraId="0B2FC5E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2C78A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C13865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8CE846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EEE717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438</w:t>
            </w:r>
          </w:p>
        </w:tc>
        <w:tc>
          <w:tcPr>
            <w:tcW w:w="1154" w:type="dxa"/>
            <w:tcBorders>
              <w:top w:val="nil"/>
              <w:left w:val="nil"/>
              <w:bottom w:val="single" w:sz="4" w:space="0" w:color="auto"/>
              <w:right w:val="single" w:sz="4" w:space="0" w:color="auto"/>
            </w:tcBorders>
            <w:shd w:val="clear" w:color="auto" w:fill="auto"/>
            <w:noWrap/>
            <w:vAlign w:val="center"/>
            <w:hideMark/>
          </w:tcPr>
          <w:p w14:paraId="1C84035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608420519.00</w:t>
            </w:r>
          </w:p>
        </w:tc>
        <w:tc>
          <w:tcPr>
            <w:tcW w:w="6358" w:type="dxa"/>
            <w:tcBorders>
              <w:top w:val="nil"/>
              <w:left w:val="nil"/>
              <w:bottom w:val="single" w:sz="4" w:space="0" w:color="auto"/>
              <w:right w:val="single" w:sz="4" w:space="0" w:color="auto"/>
            </w:tcBorders>
            <w:shd w:val="clear" w:color="auto" w:fill="auto"/>
            <w:noWrap/>
            <w:vAlign w:val="bottom"/>
            <w:hideMark/>
          </w:tcPr>
          <w:p w14:paraId="0F80756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POLIPROPILENO, CON AGUJA 1/2  CIRCULO CORTANTE (24-26 MM), LONGITUD DE LA HEBRA 75 CM. CALIBRE 1-0                                                                                                                                                                                                                                                                                                                                                                                                                                                                                                                                                                                                                                                                                                                                                                                                                                                                                                                                                                                                                                                                                                                                                                                                                                                                                                                                                                                                                                                                                                                                                                                                                                                                                                                                                                                                                                                                                                                             </w:t>
            </w:r>
          </w:p>
        </w:tc>
        <w:tc>
          <w:tcPr>
            <w:tcW w:w="993" w:type="dxa"/>
            <w:tcBorders>
              <w:top w:val="nil"/>
              <w:left w:val="nil"/>
              <w:bottom w:val="single" w:sz="4" w:space="0" w:color="auto"/>
              <w:right w:val="single" w:sz="4" w:space="0" w:color="auto"/>
            </w:tcBorders>
            <w:shd w:val="clear" w:color="auto" w:fill="auto"/>
            <w:noWrap/>
            <w:vAlign w:val="center"/>
            <w:hideMark/>
          </w:tcPr>
          <w:p w14:paraId="4E239E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78EBC9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9E4C7B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E32385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BB5EB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439</w:t>
            </w:r>
          </w:p>
        </w:tc>
        <w:tc>
          <w:tcPr>
            <w:tcW w:w="1154" w:type="dxa"/>
            <w:tcBorders>
              <w:top w:val="nil"/>
              <w:left w:val="nil"/>
              <w:bottom w:val="single" w:sz="4" w:space="0" w:color="auto"/>
              <w:right w:val="single" w:sz="4" w:space="0" w:color="auto"/>
            </w:tcBorders>
            <w:shd w:val="clear" w:color="auto" w:fill="auto"/>
            <w:noWrap/>
            <w:vAlign w:val="center"/>
            <w:hideMark/>
          </w:tcPr>
          <w:p w14:paraId="102D0B1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608420527.00</w:t>
            </w:r>
          </w:p>
        </w:tc>
        <w:tc>
          <w:tcPr>
            <w:tcW w:w="6358" w:type="dxa"/>
            <w:tcBorders>
              <w:top w:val="nil"/>
              <w:left w:val="nil"/>
              <w:bottom w:val="single" w:sz="4" w:space="0" w:color="auto"/>
              <w:right w:val="single" w:sz="4" w:space="0" w:color="auto"/>
            </w:tcBorders>
            <w:shd w:val="clear" w:color="auto" w:fill="auto"/>
            <w:noWrap/>
            <w:vAlign w:val="bottom"/>
            <w:hideMark/>
          </w:tcPr>
          <w:p w14:paraId="2B0E3F5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SUTURA SINTETICA NO ABSORBIBLE,  MONOFILAMENTO DE POLIPROPILENO, CON AGUJA 1/2 CIRCULO CORTANTE (35-37 MM), LONGITUD DE LA HEBRA 75 CM. CALIBRE 1                                                                                                                                                                                                                                                                                                                                                                                                                                                                                                                                                                                                                                                                                                                                                                                                                                                                                                                                                                                                                                                                                                                                                                                                                                                                                                                                                                                                                                                                                                                                                                                                                                                                                                                                                                                                                                                                                                                               </w:t>
            </w:r>
          </w:p>
        </w:tc>
        <w:tc>
          <w:tcPr>
            <w:tcW w:w="993" w:type="dxa"/>
            <w:tcBorders>
              <w:top w:val="nil"/>
              <w:left w:val="nil"/>
              <w:bottom w:val="single" w:sz="4" w:space="0" w:color="auto"/>
              <w:right w:val="single" w:sz="4" w:space="0" w:color="auto"/>
            </w:tcBorders>
            <w:shd w:val="clear" w:color="auto" w:fill="auto"/>
            <w:noWrap/>
            <w:vAlign w:val="center"/>
            <w:hideMark/>
          </w:tcPr>
          <w:p w14:paraId="5CA03D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A57C2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63BABEA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412DF25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A8F3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440</w:t>
            </w:r>
          </w:p>
        </w:tc>
        <w:tc>
          <w:tcPr>
            <w:tcW w:w="1154" w:type="dxa"/>
            <w:tcBorders>
              <w:top w:val="nil"/>
              <w:left w:val="nil"/>
              <w:bottom w:val="single" w:sz="4" w:space="0" w:color="auto"/>
              <w:right w:val="single" w:sz="4" w:space="0" w:color="auto"/>
            </w:tcBorders>
            <w:shd w:val="clear" w:color="auto" w:fill="auto"/>
            <w:noWrap/>
            <w:vAlign w:val="center"/>
            <w:hideMark/>
          </w:tcPr>
          <w:p w14:paraId="679C97F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608490207.00</w:t>
            </w:r>
          </w:p>
        </w:tc>
        <w:tc>
          <w:tcPr>
            <w:tcW w:w="6358" w:type="dxa"/>
            <w:tcBorders>
              <w:top w:val="nil"/>
              <w:left w:val="nil"/>
              <w:bottom w:val="single" w:sz="4" w:space="0" w:color="auto"/>
              <w:right w:val="single" w:sz="4" w:space="0" w:color="auto"/>
            </w:tcBorders>
            <w:shd w:val="clear" w:color="auto" w:fill="auto"/>
            <w:noWrap/>
            <w:vAlign w:val="bottom"/>
            <w:hideMark/>
          </w:tcPr>
          <w:p w14:paraId="7D7DEE6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TALCO PARA PACIENTES.  COMPUESTO DE SILICATO DE MAGNESIO HIDRATADO Y SILICATO DE ALUMINIO CON PERFUME.   100 GR.</w:t>
            </w:r>
          </w:p>
        </w:tc>
        <w:tc>
          <w:tcPr>
            <w:tcW w:w="993" w:type="dxa"/>
            <w:tcBorders>
              <w:top w:val="nil"/>
              <w:left w:val="nil"/>
              <w:bottom w:val="single" w:sz="4" w:space="0" w:color="auto"/>
              <w:right w:val="single" w:sz="4" w:space="0" w:color="auto"/>
            </w:tcBorders>
            <w:shd w:val="clear" w:color="auto" w:fill="auto"/>
            <w:noWrap/>
            <w:vAlign w:val="center"/>
            <w:hideMark/>
          </w:tcPr>
          <w:p w14:paraId="633027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96D447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FE9A36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7BCC4D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AB6EAA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441</w:t>
            </w:r>
          </w:p>
        </w:tc>
        <w:tc>
          <w:tcPr>
            <w:tcW w:w="1154" w:type="dxa"/>
            <w:tcBorders>
              <w:top w:val="nil"/>
              <w:left w:val="nil"/>
              <w:bottom w:val="single" w:sz="4" w:space="0" w:color="auto"/>
              <w:right w:val="single" w:sz="4" w:space="0" w:color="auto"/>
            </w:tcBorders>
            <w:shd w:val="clear" w:color="auto" w:fill="auto"/>
            <w:noWrap/>
            <w:vAlign w:val="center"/>
            <w:hideMark/>
          </w:tcPr>
          <w:p w14:paraId="76556D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608690103.00</w:t>
            </w:r>
          </w:p>
        </w:tc>
        <w:tc>
          <w:tcPr>
            <w:tcW w:w="6358" w:type="dxa"/>
            <w:tcBorders>
              <w:top w:val="nil"/>
              <w:left w:val="nil"/>
              <w:bottom w:val="single" w:sz="4" w:space="0" w:color="auto"/>
              <w:right w:val="single" w:sz="4" w:space="0" w:color="auto"/>
            </w:tcBorders>
            <w:shd w:val="clear" w:color="auto" w:fill="auto"/>
            <w:noWrap/>
            <w:vAlign w:val="bottom"/>
            <w:hideMark/>
          </w:tcPr>
          <w:p w14:paraId="465C56B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TELA ADHESIVA,  DE ACETATO CON ADHESIVO EN UNA DE SUS CARAS. LONGITUD 10 M. ANCHO 1.25 CM.                                                                                                                                                                                                                                                                                                                                                                                                                                                                                                                                                                                                                                                                                                                                                                                                                                                                                                                                                                                                                                                                                                                                                                                                                                                                                                                                                                                                                                                                                                                                                                                                                                                                                                                                                                                                                                                                                                                                                                                      </w:t>
            </w:r>
          </w:p>
        </w:tc>
        <w:tc>
          <w:tcPr>
            <w:tcW w:w="993" w:type="dxa"/>
            <w:tcBorders>
              <w:top w:val="nil"/>
              <w:left w:val="nil"/>
              <w:bottom w:val="single" w:sz="4" w:space="0" w:color="auto"/>
              <w:right w:val="single" w:sz="4" w:space="0" w:color="auto"/>
            </w:tcBorders>
            <w:shd w:val="clear" w:color="auto" w:fill="auto"/>
            <w:noWrap/>
            <w:vAlign w:val="center"/>
            <w:hideMark/>
          </w:tcPr>
          <w:p w14:paraId="5F787DF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C85E0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270436F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5E44DEE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D77D2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442</w:t>
            </w:r>
          </w:p>
        </w:tc>
        <w:tc>
          <w:tcPr>
            <w:tcW w:w="1154" w:type="dxa"/>
            <w:tcBorders>
              <w:top w:val="nil"/>
              <w:left w:val="nil"/>
              <w:bottom w:val="single" w:sz="4" w:space="0" w:color="auto"/>
              <w:right w:val="single" w:sz="4" w:space="0" w:color="auto"/>
            </w:tcBorders>
            <w:shd w:val="clear" w:color="auto" w:fill="auto"/>
            <w:noWrap/>
            <w:vAlign w:val="center"/>
            <w:hideMark/>
          </w:tcPr>
          <w:p w14:paraId="18E8812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608690152.00</w:t>
            </w:r>
          </w:p>
        </w:tc>
        <w:tc>
          <w:tcPr>
            <w:tcW w:w="6358" w:type="dxa"/>
            <w:tcBorders>
              <w:top w:val="nil"/>
              <w:left w:val="nil"/>
              <w:bottom w:val="single" w:sz="4" w:space="0" w:color="auto"/>
              <w:right w:val="single" w:sz="4" w:space="0" w:color="auto"/>
            </w:tcBorders>
            <w:shd w:val="clear" w:color="auto" w:fill="auto"/>
            <w:noWrap/>
            <w:vAlign w:val="bottom"/>
            <w:hideMark/>
          </w:tcPr>
          <w:p w14:paraId="2AB096E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TELA ADHESIVA,  DE ACETATO CON ADHESIVO EN UNA DE SUS CARAS. LONGITUD 10 M. , ANCHO 2.50 CM.                                                                                                                                                                                                                                                                                                                                                                                                                                                                                                                                                                                                                                                                                                                                                                                                                                                                                                                                                                                                                                                                                                                                                                                                                                                                                                                                                                                                                                                                                                                                                                                                                                                                                                                                                                                                                                                                                                                                                                                    </w:t>
            </w:r>
          </w:p>
        </w:tc>
        <w:tc>
          <w:tcPr>
            <w:tcW w:w="993" w:type="dxa"/>
            <w:tcBorders>
              <w:top w:val="nil"/>
              <w:left w:val="nil"/>
              <w:bottom w:val="single" w:sz="4" w:space="0" w:color="auto"/>
              <w:right w:val="single" w:sz="4" w:space="0" w:color="auto"/>
            </w:tcBorders>
            <w:shd w:val="clear" w:color="auto" w:fill="auto"/>
            <w:noWrap/>
            <w:vAlign w:val="center"/>
            <w:hideMark/>
          </w:tcPr>
          <w:p w14:paraId="539A09E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77B225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9E200C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84</w:t>
            </w:r>
          </w:p>
        </w:tc>
      </w:tr>
      <w:tr w:rsidR="00E63AAA" w:rsidRPr="00815F2C" w14:paraId="1534C42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294E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443</w:t>
            </w:r>
          </w:p>
        </w:tc>
        <w:tc>
          <w:tcPr>
            <w:tcW w:w="1154" w:type="dxa"/>
            <w:tcBorders>
              <w:top w:val="nil"/>
              <w:left w:val="nil"/>
              <w:bottom w:val="single" w:sz="4" w:space="0" w:color="auto"/>
              <w:right w:val="single" w:sz="4" w:space="0" w:color="auto"/>
            </w:tcBorders>
            <w:shd w:val="clear" w:color="auto" w:fill="auto"/>
            <w:noWrap/>
            <w:vAlign w:val="center"/>
            <w:hideMark/>
          </w:tcPr>
          <w:p w14:paraId="32AF3F7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608690202.00</w:t>
            </w:r>
          </w:p>
        </w:tc>
        <w:tc>
          <w:tcPr>
            <w:tcW w:w="6358" w:type="dxa"/>
            <w:tcBorders>
              <w:top w:val="nil"/>
              <w:left w:val="nil"/>
              <w:bottom w:val="single" w:sz="4" w:space="0" w:color="auto"/>
              <w:right w:val="single" w:sz="4" w:space="0" w:color="auto"/>
            </w:tcBorders>
            <w:shd w:val="clear" w:color="auto" w:fill="auto"/>
            <w:noWrap/>
            <w:vAlign w:val="bottom"/>
            <w:hideMark/>
          </w:tcPr>
          <w:p w14:paraId="082191B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TELA ADHESIVA, DE ACETATO CON ADHESIVO EN UNA DE SUS CARAS. LONGITUD 10 M., ANCHO 5.00  CM.                                                                                                                                                                                                                                                                                                                                                                                                                                                                                                                                                                                                                                                                                                                                                                                                                                                                                                                                                                                                                                                                                                                                                                                                                                                                                                                                                                                                                                                                                                                                                                                                                                                                                                                                                                                                                                                                                                                                                                                     </w:t>
            </w:r>
          </w:p>
        </w:tc>
        <w:tc>
          <w:tcPr>
            <w:tcW w:w="993" w:type="dxa"/>
            <w:tcBorders>
              <w:top w:val="nil"/>
              <w:left w:val="nil"/>
              <w:bottom w:val="single" w:sz="4" w:space="0" w:color="auto"/>
              <w:right w:val="single" w:sz="4" w:space="0" w:color="auto"/>
            </w:tcBorders>
            <w:shd w:val="clear" w:color="auto" w:fill="auto"/>
            <w:noWrap/>
            <w:vAlign w:val="center"/>
            <w:hideMark/>
          </w:tcPr>
          <w:p w14:paraId="0AE0E8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1497B0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2B02604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21</w:t>
            </w:r>
          </w:p>
        </w:tc>
      </w:tr>
      <w:tr w:rsidR="00E63AAA" w:rsidRPr="00815F2C" w14:paraId="1EE4E88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55309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444</w:t>
            </w:r>
          </w:p>
        </w:tc>
        <w:tc>
          <w:tcPr>
            <w:tcW w:w="1154" w:type="dxa"/>
            <w:tcBorders>
              <w:top w:val="nil"/>
              <w:left w:val="nil"/>
              <w:bottom w:val="single" w:sz="4" w:space="0" w:color="auto"/>
              <w:right w:val="single" w:sz="4" w:space="0" w:color="auto"/>
            </w:tcBorders>
            <w:shd w:val="clear" w:color="auto" w:fill="auto"/>
            <w:noWrap/>
            <w:vAlign w:val="center"/>
            <w:hideMark/>
          </w:tcPr>
          <w:p w14:paraId="7336857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608690251.00</w:t>
            </w:r>
          </w:p>
        </w:tc>
        <w:tc>
          <w:tcPr>
            <w:tcW w:w="6358" w:type="dxa"/>
            <w:tcBorders>
              <w:top w:val="nil"/>
              <w:left w:val="nil"/>
              <w:bottom w:val="single" w:sz="4" w:space="0" w:color="auto"/>
              <w:right w:val="single" w:sz="4" w:space="0" w:color="auto"/>
            </w:tcBorders>
            <w:shd w:val="clear" w:color="auto" w:fill="auto"/>
            <w:noWrap/>
            <w:vAlign w:val="bottom"/>
            <w:hideMark/>
          </w:tcPr>
          <w:p w14:paraId="0DAC352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TELA ADHESIVA TIPO HOSP. DE 7.5 CM. X 10 M.                                                                                                                                                                                                                                                                                                                                                                                                                                                                                                                                                                                                                                                                                                                                                                                                                                                                                                                                                                                                                                                                                                                                                                                                                                                                                                                                                                                                                                                                                                                                                                                                                                                                                                                                                                                                                                                                                                                                                                                                                                     </w:t>
            </w:r>
          </w:p>
        </w:tc>
        <w:tc>
          <w:tcPr>
            <w:tcW w:w="993" w:type="dxa"/>
            <w:tcBorders>
              <w:top w:val="nil"/>
              <w:left w:val="nil"/>
              <w:bottom w:val="single" w:sz="4" w:space="0" w:color="auto"/>
              <w:right w:val="single" w:sz="4" w:space="0" w:color="auto"/>
            </w:tcBorders>
            <w:shd w:val="clear" w:color="auto" w:fill="auto"/>
            <w:noWrap/>
            <w:vAlign w:val="center"/>
            <w:hideMark/>
          </w:tcPr>
          <w:p w14:paraId="227FCEB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C2B23F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E10A05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20</w:t>
            </w:r>
          </w:p>
        </w:tc>
      </w:tr>
      <w:tr w:rsidR="00E63AAA" w:rsidRPr="00815F2C" w14:paraId="10E495B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B852B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445</w:t>
            </w:r>
          </w:p>
        </w:tc>
        <w:tc>
          <w:tcPr>
            <w:tcW w:w="1154" w:type="dxa"/>
            <w:tcBorders>
              <w:top w:val="nil"/>
              <w:left w:val="nil"/>
              <w:bottom w:val="single" w:sz="4" w:space="0" w:color="auto"/>
              <w:right w:val="single" w:sz="4" w:space="0" w:color="auto"/>
            </w:tcBorders>
            <w:shd w:val="clear" w:color="auto" w:fill="auto"/>
            <w:noWrap/>
            <w:vAlign w:val="center"/>
            <w:hideMark/>
          </w:tcPr>
          <w:p w14:paraId="104AE72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608940052.00</w:t>
            </w:r>
          </w:p>
        </w:tc>
        <w:tc>
          <w:tcPr>
            <w:tcW w:w="6358" w:type="dxa"/>
            <w:tcBorders>
              <w:top w:val="nil"/>
              <w:left w:val="nil"/>
              <w:bottom w:val="single" w:sz="4" w:space="0" w:color="auto"/>
              <w:right w:val="single" w:sz="4" w:space="0" w:color="auto"/>
            </w:tcBorders>
            <w:shd w:val="clear" w:color="auto" w:fill="auto"/>
            <w:noWrap/>
            <w:vAlign w:val="bottom"/>
            <w:hideMark/>
          </w:tcPr>
          <w:p w14:paraId="249218B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TOALLA PARA GINECO-OBSTETRICIA. RECTANGULARES, CONSTITUIDAS POR CUATRO CAPAS DE MATERIAL ABSORBENTE.  DESECHABLES.                                                                                                                                                                                                                                                                                                                                                                                                                                                                                                                                                                                                                                                                                                                                                                                                                                                                                                                                                                                                                                                                                                                                                                                                                                                                                                                                                                                                                                                                                                                                                                                                                                                                                                                                                                                                                                                                                                                                                              </w:t>
            </w:r>
          </w:p>
        </w:tc>
        <w:tc>
          <w:tcPr>
            <w:tcW w:w="993" w:type="dxa"/>
            <w:tcBorders>
              <w:top w:val="nil"/>
              <w:left w:val="nil"/>
              <w:bottom w:val="single" w:sz="4" w:space="0" w:color="auto"/>
              <w:right w:val="single" w:sz="4" w:space="0" w:color="auto"/>
            </w:tcBorders>
            <w:shd w:val="clear" w:color="auto" w:fill="auto"/>
            <w:noWrap/>
            <w:vAlign w:val="center"/>
            <w:hideMark/>
          </w:tcPr>
          <w:p w14:paraId="13C9CBC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F9BD28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57E8968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w:t>
            </w:r>
          </w:p>
        </w:tc>
      </w:tr>
      <w:tr w:rsidR="00E63AAA" w:rsidRPr="00815F2C" w14:paraId="5E06B4B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4F3B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446</w:t>
            </w:r>
          </w:p>
        </w:tc>
        <w:tc>
          <w:tcPr>
            <w:tcW w:w="1154" w:type="dxa"/>
            <w:tcBorders>
              <w:top w:val="nil"/>
              <w:left w:val="nil"/>
              <w:bottom w:val="single" w:sz="4" w:space="0" w:color="auto"/>
              <w:right w:val="single" w:sz="4" w:space="0" w:color="auto"/>
            </w:tcBorders>
            <w:shd w:val="clear" w:color="auto" w:fill="auto"/>
            <w:noWrap/>
            <w:vAlign w:val="center"/>
            <w:hideMark/>
          </w:tcPr>
          <w:p w14:paraId="769A6CA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609040100.00</w:t>
            </w:r>
          </w:p>
        </w:tc>
        <w:tc>
          <w:tcPr>
            <w:tcW w:w="6358" w:type="dxa"/>
            <w:tcBorders>
              <w:top w:val="nil"/>
              <w:left w:val="nil"/>
              <w:bottom w:val="single" w:sz="4" w:space="0" w:color="auto"/>
              <w:right w:val="single" w:sz="4" w:space="0" w:color="auto"/>
            </w:tcBorders>
            <w:shd w:val="clear" w:color="auto" w:fill="auto"/>
            <w:noWrap/>
            <w:vAlign w:val="bottom"/>
            <w:hideMark/>
          </w:tcPr>
          <w:p w14:paraId="1D47C65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ALGODON TORUNDAS.   500 GR.                                                                                                                                                                                                                                                                                                                                                                                                                                                                                                                                                                                                                                                                                                                                                                                                                                                                                                                                                                                                                                                                                                                                                                                                                                                                                                                                                                                                                                                                                                                                                                                                                                                                                                                                                                                                                                                                                                                                                                                                                                                     </w:t>
            </w:r>
          </w:p>
        </w:tc>
        <w:tc>
          <w:tcPr>
            <w:tcW w:w="993" w:type="dxa"/>
            <w:tcBorders>
              <w:top w:val="nil"/>
              <w:left w:val="nil"/>
              <w:bottom w:val="single" w:sz="4" w:space="0" w:color="auto"/>
              <w:right w:val="single" w:sz="4" w:space="0" w:color="auto"/>
            </w:tcBorders>
            <w:shd w:val="clear" w:color="auto" w:fill="auto"/>
            <w:noWrap/>
            <w:vAlign w:val="center"/>
            <w:hideMark/>
          </w:tcPr>
          <w:p w14:paraId="6591F3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B455ED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F53699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w:t>
            </w:r>
          </w:p>
        </w:tc>
      </w:tr>
      <w:tr w:rsidR="00E63AAA" w:rsidRPr="00815F2C" w14:paraId="5AF8048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250FCF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447</w:t>
            </w:r>
          </w:p>
        </w:tc>
        <w:tc>
          <w:tcPr>
            <w:tcW w:w="1154" w:type="dxa"/>
            <w:tcBorders>
              <w:top w:val="nil"/>
              <w:left w:val="nil"/>
              <w:bottom w:val="single" w:sz="4" w:space="0" w:color="auto"/>
              <w:right w:val="single" w:sz="4" w:space="0" w:color="auto"/>
            </w:tcBorders>
            <w:shd w:val="clear" w:color="auto" w:fill="auto"/>
            <w:noWrap/>
            <w:vAlign w:val="center"/>
            <w:hideMark/>
          </w:tcPr>
          <w:p w14:paraId="380694E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609080015.00</w:t>
            </w:r>
          </w:p>
        </w:tc>
        <w:tc>
          <w:tcPr>
            <w:tcW w:w="6358" w:type="dxa"/>
            <w:tcBorders>
              <w:top w:val="nil"/>
              <w:left w:val="nil"/>
              <w:bottom w:val="single" w:sz="4" w:space="0" w:color="auto"/>
              <w:right w:val="single" w:sz="4" w:space="0" w:color="auto"/>
            </w:tcBorders>
            <w:shd w:val="clear" w:color="auto" w:fill="auto"/>
            <w:noWrap/>
            <w:vAlign w:val="bottom"/>
            <w:hideMark/>
          </w:tcPr>
          <w:p w14:paraId="6F8B730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PARA CANALIZACION DE LATEX NATURAL, OPACA A LOS RAYOS X LONGITUD 45 CM. DIAMETRO 7.94 MM.(5/16")                                                                                                                                                                                                                                                                                                                                                                                                                                                                                                                                                                                                                                                                                                                                                                                                                                                                                                                                                                                                                                                                                                                                                                                                                                                                                                                                                                                                                                                                                                                                                                                                                                                                                                                                                                                                                                                                                                                                                                           </w:t>
            </w:r>
          </w:p>
        </w:tc>
        <w:tc>
          <w:tcPr>
            <w:tcW w:w="993" w:type="dxa"/>
            <w:tcBorders>
              <w:top w:val="nil"/>
              <w:left w:val="nil"/>
              <w:bottom w:val="single" w:sz="4" w:space="0" w:color="auto"/>
              <w:right w:val="single" w:sz="4" w:space="0" w:color="auto"/>
            </w:tcBorders>
            <w:shd w:val="clear" w:color="auto" w:fill="auto"/>
            <w:noWrap/>
            <w:vAlign w:val="center"/>
            <w:hideMark/>
          </w:tcPr>
          <w:p w14:paraId="53C9B3B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FFF5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57A2C0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37</w:t>
            </w:r>
          </w:p>
        </w:tc>
      </w:tr>
      <w:tr w:rsidR="00E63AAA" w:rsidRPr="00815F2C" w14:paraId="2B1FD62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D360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448</w:t>
            </w:r>
          </w:p>
        </w:tc>
        <w:tc>
          <w:tcPr>
            <w:tcW w:w="1154" w:type="dxa"/>
            <w:tcBorders>
              <w:top w:val="nil"/>
              <w:left w:val="nil"/>
              <w:bottom w:val="single" w:sz="4" w:space="0" w:color="auto"/>
              <w:right w:val="single" w:sz="4" w:space="0" w:color="auto"/>
            </w:tcBorders>
            <w:shd w:val="clear" w:color="auto" w:fill="auto"/>
            <w:noWrap/>
            <w:vAlign w:val="center"/>
            <w:hideMark/>
          </w:tcPr>
          <w:p w14:paraId="032243F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609080114.00</w:t>
            </w:r>
          </w:p>
        </w:tc>
        <w:tc>
          <w:tcPr>
            <w:tcW w:w="6358" w:type="dxa"/>
            <w:tcBorders>
              <w:top w:val="nil"/>
              <w:left w:val="nil"/>
              <w:bottom w:val="single" w:sz="4" w:space="0" w:color="auto"/>
              <w:right w:val="single" w:sz="4" w:space="0" w:color="auto"/>
            </w:tcBorders>
            <w:shd w:val="clear" w:color="auto" w:fill="auto"/>
            <w:noWrap/>
            <w:vAlign w:val="bottom"/>
            <w:hideMark/>
          </w:tcPr>
          <w:p w14:paraId="5496140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P/CANALIZACION DE LATEX NATURAL, OPACO A LOS RAYOS X LONG. 45 CM. DIAM. 12.70 MM DE (1/2")                                                                                                                                                                                                                                                                                                                                                                                                                                                                                                                                                                                                                                                                                                                                                                                                                                                                                                                                                                                                                                                                                                                                                                                                                                                                                                                                                                                                                                                                                                                                                                                                                                                                                                                                                                                                                                                                                                                                                                                 </w:t>
            </w:r>
          </w:p>
        </w:tc>
        <w:tc>
          <w:tcPr>
            <w:tcW w:w="993" w:type="dxa"/>
            <w:tcBorders>
              <w:top w:val="nil"/>
              <w:left w:val="nil"/>
              <w:bottom w:val="single" w:sz="4" w:space="0" w:color="auto"/>
              <w:right w:val="single" w:sz="4" w:space="0" w:color="auto"/>
            </w:tcBorders>
            <w:shd w:val="clear" w:color="auto" w:fill="auto"/>
            <w:noWrap/>
            <w:vAlign w:val="center"/>
            <w:hideMark/>
          </w:tcPr>
          <w:p w14:paraId="1C8C0ED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4222F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E96D2B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5389AB7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6899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449</w:t>
            </w:r>
          </w:p>
        </w:tc>
        <w:tc>
          <w:tcPr>
            <w:tcW w:w="1154" w:type="dxa"/>
            <w:tcBorders>
              <w:top w:val="nil"/>
              <w:left w:val="nil"/>
              <w:bottom w:val="single" w:sz="4" w:space="0" w:color="auto"/>
              <w:right w:val="single" w:sz="4" w:space="0" w:color="auto"/>
            </w:tcBorders>
            <w:shd w:val="clear" w:color="auto" w:fill="auto"/>
            <w:noWrap/>
            <w:vAlign w:val="center"/>
            <w:hideMark/>
          </w:tcPr>
          <w:p w14:paraId="6AC34DC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609080122.00</w:t>
            </w:r>
          </w:p>
        </w:tc>
        <w:tc>
          <w:tcPr>
            <w:tcW w:w="6358" w:type="dxa"/>
            <w:tcBorders>
              <w:top w:val="nil"/>
              <w:left w:val="nil"/>
              <w:bottom w:val="single" w:sz="4" w:space="0" w:color="auto"/>
              <w:right w:val="single" w:sz="4" w:space="0" w:color="auto"/>
            </w:tcBorders>
            <w:shd w:val="clear" w:color="auto" w:fill="auto"/>
            <w:noWrap/>
            <w:vAlign w:val="bottom"/>
            <w:hideMark/>
          </w:tcPr>
          <w:p w14:paraId="618A9F2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PARA CANALIZACION DE LATEX NATURAL, OPACOS A LOS RAYOS X. LONGITUD: 45 CM. DIAMETRO 19.05 MM. (3/4")                                                                                                                                                                                                                                                                                                                                                                                                                                                                                                                                                                                                                                                                                                                                                                                                                                                                                                                                                                                                                                                                                                                                                                                                                                                                                                                                                                                                                                                                                                                                                                                                                                                                                                                                                                                                                                                                                                                                                                       </w:t>
            </w:r>
          </w:p>
        </w:tc>
        <w:tc>
          <w:tcPr>
            <w:tcW w:w="993" w:type="dxa"/>
            <w:tcBorders>
              <w:top w:val="nil"/>
              <w:left w:val="nil"/>
              <w:bottom w:val="single" w:sz="4" w:space="0" w:color="auto"/>
              <w:right w:val="single" w:sz="4" w:space="0" w:color="auto"/>
            </w:tcBorders>
            <w:shd w:val="clear" w:color="auto" w:fill="auto"/>
            <w:noWrap/>
            <w:vAlign w:val="center"/>
            <w:hideMark/>
          </w:tcPr>
          <w:p w14:paraId="1E099F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22B3CC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FC8C06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w:t>
            </w:r>
          </w:p>
        </w:tc>
      </w:tr>
      <w:tr w:rsidR="00E63AAA" w:rsidRPr="00815F2C" w14:paraId="628C3A1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831C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450</w:t>
            </w:r>
          </w:p>
        </w:tc>
        <w:tc>
          <w:tcPr>
            <w:tcW w:w="1154" w:type="dxa"/>
            <w:tcBorders>
              <w:top w:val="nil"/>
              <w:left w:val="nil"/>
              <w:bottom w:val="single" w:sz="4" w:space="0" w:color="auto"/>
              <w:right w:val="single" w:sz="4" w:space="0" w:color="auto"/>
            </w:tcBorders>
            <w:shd w:val="clear" w:color="auto" w:fill="auto"/>
            <w:noWrap/>
            <w:vAlign w:val="center"/>
            <w:hideMark/>
          </w:tcPr>
          <w:p w14:paraId="37EE8C7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609080130.00</w:t>
            </w:r>
          </w:p>
        </w:tc>
        <w:tc>
          <w:tcPr>
            <w:tcW w:w="6358" w:type="dxa"/>
            <w:tcBorders>
              <w:top w:val="nil"/>
              <w:left w:val="nil"/>
              <w:bottom w:val="single" w:sz="4" w:space="0" w:color="auto"/>
              <w:right w:val="single" w:sz="4" w:space="0" w:color="auto"/>
            </w:tcBorders>
            <w:shd w:val="clear" w:color="auto" w:fill="auto"/>
            <w:noWrap/>
            <w:vAlign w:val="bottom"/>
            <w:hideMark/>
          </w:tcPr>
          <w:p w14:paraId="558F25E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PARA CANALIZACION DE LATEX NATURAL OPACOS A LOS RAYOS X LONGITUD 45 CM. DIAMETRO: 25.40 MM. (1")                                                                                                                                                                                                                                                                                                                                                                                                                                                                                                                                                                                                                                                                                                                                                                                                                                                                                                                                                                                                                                                                                                                                                                                                                                                                                                                                                                                                                                                                                                                                                                                                                                                                                                                                                                                                                                                                                                                                                                           </w:t>
            </w:r>
          </w:p>
        </w:tc>
        <w:tc>
          <w:tcPr>
            <w:tcW w:w="993" w:type="dxa"/>
            <w:tcBorders>
              <w:top w:val="nil"/>
              <w:left w:val="nil"/>
              <w:bottom w:val="single" w:sz="4" w:space="0" w:color="auto"/>
              <w:right w:val="single" w:sz="4" w:space="0" w:color="auto"/>
            </w:tcBorders>
            <w:shd w:val="clear" w:color="auto" w:fill="auto"/>
            <w:noWrap/>
            <w:vAlign w:val="center"/>
            <w:hideMark/>
          </w:tcPr>
          <w:p w14:paraId="6FAE71C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2509F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A08114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37</w:t>
            </w:r>
          </w:p>
        </w:tc>
      </w:tr>
      <w:tr w:rsidR="00E63AAA" w:rsidRPr="00815F2C" w14:paraId="4A4FB67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9E82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451</w:t>
            </w:r>
          </w:p>
        </w:tc>
        <w:tc>
          <w:tcPr>
            <w:tcW w:w="1154" w:type="dxa"/>
            <w:tcBorders>
              <w:top w:val="nil"/>
              <w:left w:val="nil"/>
              <w:bottom w:val="single" w:sz="4" w:space="0" w:color="auto"/>
              <w:right w:val="single" w:sz="4" w:space="0" w:color="auto"/>
            </w:tcBorders>
            <w:shd w:val="clear" w:color="auto" w:fill="auto"/>
            <w:noWrap/>
            <w:vAlign w:val="center"/>
            <w:hideMark/>
          </w:tcPr>
          <w:p w14:paraId="340F3CB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609080627.00</w:t>
            </w:r>
          </w:p>
        </w:tc>
        <w:tc>
          <w:tcPr>
            <w:tcW w:w="6358" w:type="dxa"/>
            <w:tcBorders>
              <w:top w:val="nil"/>
              <w:left w:val="nil"/>
              <w:bottom w:val="single" w:sz="4" w:space="0" w:color="auto"/>
              <w:right w:val="single" w:sz="4" w:space="0" w:color="auto"/>
            </w:tcBorders>
            <w:shd w:val="clear" w:color="auto" w:fill="auto"/>
            <w:noWrap/>
            <w:vAlign w:val="bottom"/>
            <w:hideMark/>
          </w:tcPr>
          <w:p w14:paraId="4798151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                                                                                                                                                                                                                                                                                                                                                                                                                                                                                                                                                                                                                                                                                                                                                                                                                                                                                                                                                                                                                                                                                                                                                                                                                                                                                                                                                                                                                                                                                                                                                                                                                                                                                                                                                                  </w:t>
            </w:r>
          </w:p>
        </w:tc>
        <w:tc>
          <w:tcPr>
            <w:tcW w:w="993" w:type="dxa"/>
            <w:tcBorders>
              <w:top w:val="nil"/>
              <w:left w:val="nil"/>
              <w:bottom w:val="single" w:sz="4" w:space="0" w:color="auto"/>
              <w:right w:val="single" w:sz="4" w:space="0" w:color="auto"/>
            </w:tcBorders>
            <w:shd w:val="clear" w:color="auto" w:fill="auto"/>
            <w:noWrap/>
            <w:vAlign w:val="center"/>
            <w:hideMark/>
          </w:tcPr>
          <w:p w14:paraId="306CDA9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0A62D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87DB9D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7613A23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16C3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452</w:t>
            </w:r>
          </w:p>
        </w:tc>
        <w:tc>
          <w:tcPr>
            <w:tcW w:w="1154" w:type="dxa"/>
            <w:tcBorders>
              <w:top w:val="nil"/>
              <w:left w:val="nil"/>
              <w:bottom w:val="single" w:sz="4" w:space="0" w:color="auto"/>
              <w:right w:val="single" w:sz="4" w:space="0" w:color="auto"/>
            </w:tcBorders>
            <w:shd w:val="clear" w:color="auto" w:fill="auto"/>
            <w:noWrap/>
            <w:vAlign w:val="center"/>
            <w:hideMark/>
          </w:tcPr>
          <w:p w14:paraId="5749683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609080890.00</w:t>
            </w:r>
          </w:p>
        </w:tc>
        <w:tc>
          <w:tcPr>
            <w:tcW w:w="6358" w:type="dxa"/>
            <w:tcBorders>
              <w:top w:val="nil"/>
              <w:left w:val="nil"/>
              <w:bottom w:val="single" w:sz="4" w:space="0" w:color="auto"/>
              <w:right w:val="single" w:sz="4" w:space="0" w:color="auto"/>
            </w:tcBorders>
            <w:shd w:val="clear" w:color="auto" w:fill="auto"/>
            <w:noWrap/>
            <w:vAlign w:val="bottom"/>
            <w:hideMark/>
          </w:tcPr>
          <w:p w14:paraId="362EDC1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PARA TORNIQUETE, DE LATEX, COLOR AMBAR CON ESPESOR DE LA  PARED DE 1.13-1.37 MM.                                                                                                                                                                                                                                                                                                                                                                                                                                                                                                                                                                                                                                                                                                                                                                                                                                                                                                                                                                                                                                                                                                                                                                                                                                                                                                                                                                                                                                                                                                                                                                                                                                                                                                                                                                                                                                                                                                                                                                                          </w:t>
            </w:r>
          </w:p>
        </w:tc>
        <w:tc>
          <w:tcPr>
            <w:tcW w:w="993" w:type="dxa"/>
            <w:tcBorders>
              <w:top w:val="nil"/>
              <w:left w:val="nil"/>
              <w:bottom w:val="single" w:sz="4" w:space="0" w:color="auto"/>
              <w:right w:val="single" w:sz="4" w:space="0" w:color="auto"/>
            </w:tcBorders>
            <w:shd w:val="clear" w:color="auto" w:fill="auto"/>
            <w:noWrap/>
            <w:vAlign w:val="center"/>
            <w:hideMark/>
          </w:tcPr>
          <w:p w14:paraId="3EBF4D3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METRO</w:t>
            </w:r>
          </w:p>
        </w:tc>
        <w:tc>
          <w:tcPr>
            <w:tcW w:w="1148" w:type="dxa"/>
            <w:tcBorders>
              <w:top w:val="nil"/>
              <w:left w:val="nil"/>
              <w:bottom w:val="single" w:sz="4" w:space="0" w:color="auto"/>
              <w:right w:val="single" w:sz="4" w:space="0" w:color="auto"/>
            </w:tcBorders>
            <w:shd w:val="clear" w:color="auto" w:fill="auto"/>
            <w:noWrap/>
            <w:vAlign w:val="center"/>
            <w:hideMark/>
          </w:tcPr>
          <w:p w14:paraId="4C01A9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6D8CBE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23B3301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4288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453</w:t>
            </w:r>
          </w:p>
        </w:tc>
        <w:tc>
          <w:tcPr>
            <w:tcW w:w="1154" w:type="dxa"/>
            <w:tcBorders>
              <w:top w:val="nil"/>
              <w:left w:val="nil"/>
              <w:bottom w:val="single" w:sz="4" w:space="0" w:color="auto"/>
              <w:right w:val="single" w:sz="4" w:space="0" w:color="auto"/>
            </w:tcBorders>
            <w:shd w:val="clear" w:color="auto" w:fill="auto"/>
            <w:noWrap/>
            <w:vAlign w:val="center"/>
            <w:hideMark/>
          </w:tcPr>
          <w:p w14:paraId="1585CC5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609080924.00</w:t>
            </w:r>
          </w:p>
        </w:tc>
        <w:tc>
          <w:tcPr>
            <w:tcW w:w="6358" w:type="dxa"/>
            <w:tcBorders>
              <w:top w:val="nil"/>
              <w:left w:val="nil"/>
              <w:bottom w:val="single" w:sz="4" w:space="0" w:color="auto"/>
              <w:right w:val="single" w:sz="4" w:space="0" w:color="auto"/>
            </w:tcBorders>
            <w:shd w:val="clear" w:color="auto" w:fill="auto"/>
            <w:noWrap/>
            <w:vAlign w:val="bottom"/>
            <w:hideMark/>
          </w:tcPr>
          <w:p w14:paraId="48FD69E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PARA ASPIRADOR, DE HULE LATEX, COLOR AMBAR DIAMETRO INTERIOR 6.3 MM, ESPESOR DE PARED 3.77 MM.                                                                                                                                                                                                                                                                                                                                                                                                                                                                                                                                                                                                                                                                                                                                                                                                                                                                                                                                                                                                                                                                                                                                                                                                                                                                                                                                                                                                                                                                                                                                                                                                                                                                                                                                                                                                                                                                                                                                                                            </w:t>
            </w:r>
          </w:p>
        </w:tc>
        <w:tc>
          <w:tcPr>
            <w:tcW w:w="993" w:type="dxa"/>
            <w:tcBorders>
              <w:top w:val="nil"/>
              <w:left w:val="nil"/>
              <w:bottom w:val="single" w:sz="4" w:space="0" w:color="auto"/>
              <w:right w:val="single" w:sz="4" w:space="0" w:color="auto"/>
            </w:tcBorders>
            <w:shd w:val="clear" w:color="auto" w:fill="auto"/>
            <w:noWrap/>
            <w:vAlign w:val="center"/>
            <w:hideMark/>
          </w:tcPr>
          <w:p w14:paraId="3CD5325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9F80E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C/10 </w:t>
            </w:r>
          </w:p>
        </w:tc>
        <w:tc>
          <w:tcPr>
            <w:tcW w:w="829" w:type="dxa"/>
            <w:tcBorders>
              <w:top w:val="nil"/>
              <w:left w:val="nil"/>
              <w:bottom w:val="single" w:sz="4" w:space="0" w:color="auto"/>
              <w:right w:val="single" w:sz="4" w:space="0" w:color="auto"/>
            </w:tcBorders>
            <w:shd w:val="clear" w:color="auto" w:fill="auto"/>
            <w:noWrap/>
            <w:vAlign w:val="center"/>
            <w:hideMark/>
          </w:tcPr>
          <w:p w14:paraId="1C3E78F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062DB4A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498B9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454</w:t>
            </w:r>
          </w:p>
        </w:tc>
        <w:tc>
          <w:tcPr>
            <w:tcW w:w="1154" w:type="dxa"/>
            <w:tcBorders>
              <w:top w:val="nil"/>
              <w:left w:val="nil"/>
              <w:bottom w:val="single" w:sz="4" w:space="0" w:color="auto"/>
              <w:right w:val="single" w:sz="4" w:space="0" w:color="auto"/>
            </w:tcBorders>
            <w:shd w:val="clear" w:color="auto" w:fill="auto"/>
            <w:noWrap/>
            <w:vAlign w:val="center"/>
            <w:hideMark/>
          </w:tcPr>
          <w:p w14:paraId="1C7D35D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609390059.00</w:t>
            </w:r>
          </w:p>
        </w:tc>
        <w:tc>
          <w:tcPr>
            <w:tcW w:w="6358" w:type="dxa"/>
            <w:tcBorders>
              <w:top w:val="nil"/>
              <w:left w:val="nil"/>
              <w:bottom w:val="single" w:sz="4" w:space="0" w:color="auto"/>
              <w:right w:val="single" w:sz="4" w:space="0" w:color="auto"/>
            </w:tcBorders>
            <w:shd w:val="clear" w:color="auto" w:fill="auto"/>
            <w:noWrap/>
            <w:vAlign w:val="bottom"/>
            <w:hideMark/>
          </w:tcPr>
          <w:p w14:paraId="0A882B7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VASELINA LIQUIDA.   18 LTS.</w:t>
            </w:r>
          </w:p>
        </w:tc>
        <w:tc>
          <w:tcPr>
            <w:tcW w:w="993" w:type="dxa"/>
            <w:tcBorders>
              <w:top w:val="nil"/>
              <w:left w:val="nil"/>
              <w:bottom w:val="single" w:sz="4" w:space="0" w:color="auto"/>
              <w:right w:val="single" w:sz="4" w:space="0" w:color="auto"/>
            </w:tcBorders>
            <w:shd w:val="clear" w:color="auto" w:fill="auto"/>
            <w:noWrap/>
            <w:vAlign w:val="center"/>
            <w:hideMark/>
          </w:tcPr>
          <w:p w14:paraId="24F929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5C6BEE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496545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091253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78C6A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455</w:t>
            </w:r>
          </w:p>
        </w:tc>
        <w:tc>
          <w:tcPr>
            <w:tcW w:w="1154" w:type="dxa"/>
            <w:tcBorders>
              <w:top w:val="nil"/>
              <w:left w:val="nil"/>
              <w:bottom w:val="single" w:sz="4" w:space="0" w:color="auto"/>
              <w:right w:val="single" w:sz="4" w:space="0" w:color="auto"/>
            </w:tcBorders>
            <w:shd w:val="clear" w:color="auto" w:fill="auto"/>
            <w:noWrap/>
            <w:vAlign w:val="center"/>
            <w:hideMark/>
          </w:tcPr>
          <w:p w14:paraId="0E6A004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609410982.00</w:t>
            </w:r>
          </w:p>
        </w:tc>
        <w:tc>
          <w:tcPr>
            <w:tcW w:w="6358" w:type="dxa"/>
            <w:tcBorders>
              <w:top w:val="nil"/>
              <w:left w:val="nil"/>
              <w:bottom w:val="single" w:sz="4" w:space="0" w:color="auto"/>
              <w:right w:val="single" w:sz="4" w:space="0" w:color="auto"/>
            </w:tcBorders>
            <w:shd w:val="clear" w:color="auto" w:fill="auto"/>
            <w:noWrap/>
            <w:vAlign w:val="bottom"/>
            <w:hideMark/>
          </w:tcPr>
          <w:p w14:paraId="1398CD0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INTERCAMBIADOR DE CALOR - NARIZ ARTIFICIAL COMO CONSUMIBLE DE LA 531.941.0980 VENTILADOR VOLUMETRICO NEONATAL-PEDIATRICO-ADULTO. PIEZA.                                                                                                                                                                                                                                                                                                                                                                                                                                                                                                                                                                                                                                                                                                                                                                                                                                                                                                                                                                                                                                                                                                                                                                                                                                                                                                                                                                                                                                                                                                                                                                                                                                                                                                                                                                                                                                                                                                                                         </w:t>
            </w:r>
          </w:p>
        </w:tc>
        <w:tc>
          <w:tcPr>
            <w:tcW w:w="993" w:type="dxa"/>
            <w:tcBorders>
              <w:top w:val="nil"/>
              <w:left w:val="nil"/>
              <w:bottom w:val="single" w:sz="4" w:space="0" w:color="auto"/>
              <w:right w:val="single" w:sz="4" w:space="0" w:color="auto"/>
            </w:tcBorders>
            <w:shd w:val="clear" w:color="auto" w:fill="auto"/>
            <w:noWrap/>
            <w:vAlign w:val="center"/>
            <w:hideMark/>
          </w:tcPr>
          <w:p w14:paraId="67FE52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2A9DA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93AD1D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55EAB3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4E39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456</w:t>
            </w:r>
          </w:p>
        </w:tc>
        <w:tc>
          <w:tcPr>
            <w:tcW w:w="1154" w:type="dxa"/>
            <w:tcBorders>
              <w:top w:val="nil"/>
              <w:left w:val="nil"/>
              <w:bottom w:val="single" w:sz="4" w:space="0" w:color="auto"/>
              <w:right w:val="single" w:sz="4" w:space="0" w:color="auto"/>
            </w:tcBorders>
            <w:shd w:val="clear" w:color="auto" w:fill="auto"/>
            <w:noWrap/>
            <w:vAlign w:val="center"/>
            <w:hideMark/>
          </w:tcPr>
          <w:p w14:paraId="7300C10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609460035.00</w:t>
            </w:r>
          </w:p>
        </w:tc>
        <w:tc>
          <w:tcPr>
            <w:tcW w:w="6358" w:type="dxa"/>
            <w:tcBorders>
              <w:top w:val="nil"/>
              <w:left w:val="nil"/>
              <w:bottom w:val="single" w:sz="4" w:space="0" w:color="auto"/>
              <w:right w:val="single" w:sz="4" w:space="0" w:color="auto"/>
            </w:tcBorders>
            <w:shd w:val="clear" w:color="auto" w:fill="auto"/>
            <w:noWrap/>
            <w:vAlign w:val="bottom"/>
            <w:hideMark/>
          </w:tcPr>
          <w:p w14:paraId="7EF95DF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VASO PARA MEDICAMENTOS, DE PLASTICO, CAPACIDAD 30 ML (1 ONZA)                                                                                                                                                                                                                                                                                                                                                                                                                                                                                                                                                                                                                                                                                                                                                                                                                                                                                                                                                                                                                                                                                                                                                                                                                                                                                                                                                                                                                                                                                                                                                                                                                                                                                                                                                                                                                                                                                                                                                                                                                   </w:t>
            </w:r>
          </w:p>
        </w:tc>
        <w:tc>
          <w:tcPr>
            <w:tcW w:w="993" w:type="dxa"/>
            <w:tcBorders>
              <w:top w:val="nil"/>
              <w:left w:val="nil"/>
              <w:bottom w:val="single" w:sz="4" w:space="0" w:color="auto"/>
              <w:right w:val="single" w:sz="4" w:space="0" w:color="auto"/>
            </w:tcBorders>
            <w:shd w:val="clear" w:color="auto" w:fill="auto"/>
            <w:noWrap/>
            <w:vAlign w:val="center"/>
            <w:hideMark/>
          </w:tcPr>
          <w:p w14:paraId="3F95B5E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70202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18F669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39</w:t>
            </w:r>
          </w:p>
        </w:tc>
      </w:tr>
      <w:tr w:rsidR="00E63AAA" w:rsidRPr="00815F2C" w14:paraId="2578D8E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BDAE4A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457</w:t>
            </w:r>
          </w:p>
        </w:tc>
        <w:tc>
          <w:tcPr>
            <w:tcW w:w="1154" w:type="dxa"/>
            <w:tcBorders>
              <w:top w:val="nil"/>
              <w:left w:val="nil"/>
              <w:bottom w:val="single" w:sz="4" w:space="0" w:color="auto"/>
              <w:right w:val="single" w:sz="4" w:space="0" w:color="auto"/>
            </w:tcBorders>
            <w:shd w:val="clear" w:color="auto" w:fill="auto"/>
            <w:noWrap/>
            <w:vAlign w:val="center"/>
            <w:hideMark/>
          </w:tcPr>
          <w:p w14:paraId="2781A15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609530092.00</w:t>
            </w:r>
          </w:p>
        </w:tc>
        <w:tc>
          <w:tcPr>
            <w:tcW w:w="6358" w:type="dxa"/>
            <w:tcBorders>
              <w:top w:val="nil"/>
              <w:left w:val="nil"/>
              <w:bottom w:val="single" w:sz="4" w:space="0" w:color="auto"/>
              <w:right w:val="single" w:sz="4" w:space="0" w:color="auto"/>
            </w:tcBorders>
            <w:shd w:val="clear" w:color="auto" w:fill="auto"/>
            <w:noWrap/>
            <w:vAlign w:val="bottom"/>
            <w:hideMark/>
          </w:tcPr>
          <w:p w14:paraId="33188BC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ELASTICA  ADHESIVA, DE ALGODON Y FIBRA SINTETICA, CON ADHESIVO EN UNA DE SUS CARAS LONGITUD 2.7 M.  ANCHO: 10.0 CM.                                                                                                                                                                                                                                                                                                                                                                                                                                                                                                                                                                                                                                                                                                                                                                                                                                                                                                                                                                                                                                                                                                                                                                                                                                                                                                                                                                                                                                                                                                                                                                                                                                                                                                                                                                                                                                                                                                                                                       </w:t>
            </w:r>
          </w:p>
        </w:tc>
        <w:tc>
          <w:tcPr>
            <w:tcW w:w="993" w:type="dxa"/>
            <w:tcBorders>
              <w:top w:val="nil"/>
              <w:left w:val="nil"/>
              <w:bottom w:val="single" w:sz="4" w:space="0" w:color="auto"/>
              <w:right w:val="single" w:sz="4" w:space="0" w:color="auto"/>
            </w:tcBorders>
            <w:shd w:val="clear" w:color="auto" w:fill="auto"/>
            <w:noWrap/>
            <w:vAlign w:val="center"/>
            <w:hideMark/>
          </w:tcPr>
          <w:p w14:paraId="4FB762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947E99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6D8C7E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25</w:t>
            </w:r>
          </w:p>
        </w:tc>
      </w:tr>
      <w:tr w:rsidR="00E63AAA" w:rsidRPr="00815F2C" w14:paraId="58EBD85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2611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458</w:t>
            </w:r>
          </w:p>
        </w:tc>
        <w:tc>
          <w:tcPr>
            <w:tcW w:w="1154" w:type="dxa"/>
            <w:tcBorders>
              <w:top w:val="nil"/>
              <w:left w:val="nil"/>
              <w:bottom w:val="single" w:sz="4" w:space="0" w:color="auto"/>
              <w:right w:val="single" w:sz="4" w:space="0" w:color="auto"/>
            </w:tcBorders>
            <w:shd w:val="clear" w:color="auto" w:fill="auto"/>
            <w:noWrap/>
            <w:vAlign w:val="center"/>
            <w:hideMark/>
          </w:tcPr>
          <w:p w14:paraId="5784BC6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609530100.00</w:t>
            </w:r>
          </w:p>
        </w:tc>
        <w:tc>
          <w:tcPr>
            <w:tcW w:w="6358" w:type="dxa"/>
            <w:tcBorders>
              <w:top w:val="nil"/>
              <w:left w:val="nil"/>
              <w:bottom w:val="single" w:sz="4" w:space="0" w:color="auto"/>
              <w:right w:val="single" w:sz="4" w:space="0" w:color="auto"/>
            </w:tcBorders>
            <w:shd w:val="clear" w:color="auto" w:fill="auto"/>
            <w:noWrap/>
            <w:vAlign w:val="bottom"/>
            <w:hideMark/>
          </w:tcPr>
          <w:p w14:paraId="1A3DD08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ELASTICA  ADHESIVA, DE ALGODON Y FIBRA SINTETICA, CON ADHESIVO EN UNA DE SUS CARAS LONGITUD 2.7 M. ANCHO 7.5 CM.                                                                                                                                                                                                                                                                                                                                                                                                                                                                                                                                                                                                                                                                                                                                                                                                                                                                                                                                                                                                                                                                                                                                                                                                                                                                                                                                                                                                                                                                                                                                                                                                                                                                                                                                                                                                                                                                                                                                                          </w:t>
            </w:r>
          </w:p>
        </w:tc>
        <w:tc>
          <w:tcPr>
            <w:tcW w:w="993" w:type="dxa"/>
            <w:tcBorders>
              <w:top w:val="nil"/>
              <w:left w:val="nil"/>
              <w:bottom w:val="single" w:sz="4" w:space="0" w:color="auto"/>
              <w:right w:val="single" w:sz="4" w:space="0" w:color="auto"/>
            </w:tcBorders>
            <w:shd w:val="clear" w:color="auto" w:fill="auto"/>
            <w:noWrap/>
            <w:vAlign w:val="center"/>
            <w:hideMark/>
          </w:tcPr>
          <w:p w14:paraId="5076B67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420B9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1C40B2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60870F3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D6616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459</w:t>
            </w:r>
          </w:p>
        </w:tc>
        <w:tc>
          <w:tcPr>
            <w:tcW w:w="1154" w:type="dxa"/>
            <w:tcBorders>
              <w:top w:val="nil"/>
              <w:left w:val="nil"/>
              <w:bottom w:val="single" w:sz="4" w:space="0" w:color="auto"/>
              <w:right w:val="single" w:sz="4" w:space="0" w:color="auto"/>
            </w:tcBorders>
            <w:shd w:val="clear" w:color="auto" w:fill="auto"/>
            <w:noWrap/>
            <w:vAlign w:val="center"/>
            <w:hideMark/>
          </w:tcPr>
          <w:p w14:paraId="3D63DCA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609530209.00</w:t>
            </w:r>
          </w:p>
        </w:tc>
        <w:tc>
          <w:tcPr>
            <w:tcW w:w="6358" w:type="dxa"/>
            <w:tcBorders>
              <w:top w:val="nil"/>
              <w:left w:val="nil"/>
              <w:bottom w:val="single" w:sz="4" w:space="0" w:color="auto"/>
              <w:right w:val="single" w:sz="4" w:space="0" w:color="auto"/>
            </w:tcBorders>
            <w:shd w:val="clear" w:color="auto" w:fill="auto"/>
            <w:noWrap/>
            <w:vAlign w:val="bottom"/>
            <w:hideMark/>
          </w:tcPr>
          <w:p w14:paraId="3B14AE8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DE GASA DE ALGODON. LONGITUD 2.7 M., ANCHO 5 CM                                                                                                                                                                                                                                                                                                                                                                                                                                                                                                                                                                                                                                                                                                                                                                                                                                                                                                                                                                                                                                                                                                                                                                                                                                                                                                                                                                                                                                                                                                                                                                                                                                                                                                                                                                                                                                                                                                                                                                                                                          </w:t>
            </w:r>
          </w:p>
        </w:tc>
        <w:tc>
          <w:tcPr>
            <w:tcW w:w="993" w:type="dxa"/>
            <w:tcBorders>
              <w:top w:val="nil"/>
              <w:left w:val="nil"/>
              <w:bottom w:val="single" w:sz="4" w:space="0" w:color="auto"/>
              <w:right w:val="single" w:sz="4" w:space="0" w:color="auto"/>
            </w:tcBorders>
            <w:shd w:val="clear" w:color="auto" w:fill="auto"/>
            <w:noWrap/>
            <w:vAlign w:val="center"/>
            <w:hideMark/>
          </w:tcPr>
          <w:p w14:paraId="23789C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51DA4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D43790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12</w:t>
            </w:r>
          </w:p>
        </w:tc>
      </w:tr>
      <w:tr w:rsidR="00E63AAA" w:rsidRPr="00815F2C" w14:paraId="2C12D94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6036C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460</w:t>
            </w:r>
          </w:p>
        </w:tc>
        <w:tc>
          <w:tcPr>
            <w:tcW w:w="1154" w:type="dxa"/>
            <w:tcBorders>
              <w:top w:val="nil"/>
              <w:left w:val="nil"/>
              <w:bottom w:val="single" w:sz="4" w:space="0" w:color="auto"/>
              <w:right w:val="single" w:sz="4" w:space="0" w:color="auto"/>
            </w:tcBorders>
            <w:shd w:val="clear" w:color="auto" w:fill="auto"/>
            <w:noWrap/>
            <w:vAlign w:val="center"/>
            <w:hideMark/>
          </w:tcPr>
          <w:p w14:paraId="5E22632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609530456.00</w:t>
            </w:r>
          </w:p>
        </w:tc>
        <w:tc>
          <w:tcPr>
            <w:tcW w:w="6358" w:type="dxa"/>
            <w:tcBorders>
              <w:top w:val="nil"/>
              <w:left w:val="nil"/>
              <w:bottom w:val="single" w:sz="4" w:space="0" w:color="auto"/>
              <w:right w:val="single" w:sz="4" w:space="0" w:color="auto"/>
            </w:tcBorders>
            <w:shd w:val="clear" w:color="auto" w:fill="auto"/>
            <w:noWrap/>
            <w:vAlign w:val="bottom"/>
            <w:hideMark/>
          </w:tcPr>
          <w:p w14:paraId="6842E0D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ENYESADA, DE GASA DE ALGODON, RECUBIERTAS DE UNA CAPA UNIFORME DE YESO GRADO MEDICO. LONGITUD 2.75 M. ANCHO 5 CM.                                                                                                                                                                                                                                                                                                                                                                                                                                                                                                                                                                                                                                                                                                                                                                                                                                                                                                                                                                                                                                                                                                                                                                                                                                                                                                                                                                                                                                                                                                                                                                                                                                                                                                                                                                                                                                                                                                                                                         </w:t>
            </w:r>
          </w:p>
        </w:tc>
        <w:tc>
          <w:tcPr>
            <w:tcW w:w="993" w:type="dxa"/>
            <w:tcBorders>
              <w:top w:val="nil"/>
              <w:left w:val="nil"/>
              <w:bottom w:val="single" w:sz="4" w:space="0" w:color="auto"/>
              <w:right w:val="single" w:sz="4" w:space="0" w:color="auto"/>
            </w:tcBorders>
            <w:shd w:val="clear" w:color="auto" w:fill="auto"/>
            <w:noWrap/>
            <w:vAlign w:val="center"/>
            <w:hideMark/>
          </w:tcPr>
          <w:p w14:paraId="68B8030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59E1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713F7FB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2F6C991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27791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461</w:t>
            </w:r>
          </w:p>
        </w:tc>
        <w:tc>
          <w:tcPr>
            <w:tcW w:w="1154" w:type="dxa"/>
            <w:tcBorders>
              <w:top w:val="nil"/>
              <w:left w:val="nil"/>
              <w:bottom w:val="single" w:sz="4" w:space="0" w:color="auto"/>
              <w:right w:val="single" w:sz="4" w:space="0" w:color="auto"/>
            </w:tcBorders>
            <w:shd w:val="clear" w:color="auto" w:fill="auto"/>
            <w:noWrap/>
            <w:vAlign w:val="center"/>
            <w:hideMark/>
          </w:tcPr>
          <w:p w14:paraId="075DA64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609530555.00</w:t>
            </w:r>
          </w:p>
        </w:tc>
        <w:tc>
          <w:tcPr>
            <w:tcW w:w="6358" w:type="dxa"/>
            <w:tcBorders>
              <w:top w:val="nil"/>
              <w:left w:val="nil"/>
              <w:bottom w:val="single" w:sz="4" w:space="0" w:color="auto"/>
              <w:right w:val="single" w:sz="4" w:space="0" w:color="auto"/>
            </w:tcBorders>
            <w:shd w:val="clear" w:color="auto" w:fill="auto"/>
            <w:noWrap/>
            <w:vAlign w:val="bottom"/>
            <w:hideMark/>
          </w:tcPr>
          <w:p w14:paraId="2EC09E6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ENYESADA, DE GASA DE ALGODON, RECUBIERTAS DE UNA CAPA UNIFORME DE YESO GRADO MEDICO. LONGITUD 2.75 M., ANCHO 10 CM.                                                                                                                                                                                                                                                                                                                                                                                                                                                                                                                                                                                                                                                                                                                                                                                                                                                                                                                                                                                                                                                                                                                                                                                                                                                                                                                                                                                                                                                                                                                                                                                                                                                                                                                                                                                                                                                                                                                                                      </w:t>
            </w:r>
          </w:p>
        </w:tc>
        <w:tc>
          <w:tcPr>
            <w:tcW w:w="993" w:type="dxa"/>
            <w:tcBorders>
              <w:top w:val="nil"/>
              <w:left w:val="nil"/>
              <w:bottom w:val="single" w:sz="4" w:space="0" w:color="auto"/>
              <w:right w:val="single" w:sz="4" w:space="0" w:color="auto"/>
            </w:tcBorders>
            <w:shd w:val="clear" w:color="auto" w:fill="auto"/>
            <w:noWrap/>
            <w:vAlign w:val="center"/>
            <w:hideMark/>
          </w:tcPr>
          <w:p w14:paraId="2E88A5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B47331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5808B4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21</w:t>
            </w:r>
          </w:p>
        </w:tc>
      </w:tr>
      <w:tr w:rsidR="00E63AAA" w:rsidRPr="00815F2C" w14:paraId="1240036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39967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462</w:t>
            </w:r>
          </w:p>
        </w:tc>
        <w:tc>
          <w:tcPr>
            <w:tcW w:w="1154" w:type="dxa"/>
            <w:tcBorders>
              <w:top w:val="nil"/>
              <w:left w:val="nil"/>
              <w:bottom w:val="single" w:sz="4" w:space="0" w:color="auto"/>
              <w:right w:val="single" w:sz="4" w:space="0" w:color="auto"/>
            </w:tcBorders>
            <w:shd w:val="clear" w:color="auto" w:fill="auto"/>
            <w:noWrap/>
            <w:vAlign w:val="center"/>
            <w:hideMark/>
          </w:tcPr>
          <w:p w14:paraId="604F2D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609530571.00</w:t>
            </w:r>
          </w:p>
        </w:tc>
        <w:tc>
          <w:tcPr>
            <w:tcW w:w="6358" w:type="dxa"/>
            <w:tcBorders>
              <w:top w:val="nil"/>
              <w:left w:val="nil"/>
              <w:bottom w:val="single" w:sz="4" w:space="0" w:color="auto"/>
              <w:right w:val="single" w:sz="4" w:space="0" w:color="auto"/>
            </w:tcBorders>
            <w:shd w:val="clear" w:color="auto" w:fill="auto"/>
            <w:noWrap/>
            <w:vAlign w:val="bottom"/>
            <w:hideMark/>
          </w:tcPr>
          <w:p w14:paraId="589BE23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ENYESADA. DE GASA DE ALGODON, RECUBIERTAS DE UNA CAPA UNIFORME DE YESO GRADO MEDICO. LONGITUD 2.75 M. ANCHO 15 CM.                                                                                                                                                                                                                                                                                                                                                                                                                                                                                                                                                                                                                                                                                                                                                                                                                                                                                                                                                                                                                                                                                                                                                                                                                                                                                                                                                                                                                                                                                                                                                                                                                                                                                                                                                                                                                                                                                                                                                        </w:t>
            </w:r>
          </w:p>
        </w:tc>
        <w:tc>
          <w:tcPr>
            <w:tcW w:w="993" w:type="dxa"/>
            <w:tcBorders>
              <w:top w:val="nil"/>
              <w:left w:val="nil"/>
              <w:bottom w:val="single" w:sz="4" w:space="0" w:color="auto"/>
              <w:right w:val="single" w:sz="4" w:space="0" w:color="auto"/>
            </w:tcBorders>
            <w:shd w:val="clear" w:color="auto" w:fill="auto"/>
            <w:noWrap/>
            <w:vAlign w:val="center"/>
            <w:hideMark/>
          </w:tcPr>
          <w:p w14:paraId="6F42374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A4FED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757E6D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4CC5573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CE4CF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463</w:t>
            </w:r>
          </w:p>
        </w:tc>
        <w:tc>
          <w:tcPr>
            <w:tcW w:w="1154" w:type="dxa"/>
            <w:tcBorders>
              <w:top w:val="nil"/>
              <w:left w:val="nil"/>
              <w:bottom w:val="single" w:sz="4" w:space="0" w:color="auto"/>
              <w:right w:val="single" w:sz="4" w:space="0" w:color="auto"/>
            </w:tcBorders>
            <w:shd w:val="clear" w:color="auto" w:fill="auto"/>
            <w:noWrap/>
            <w:vAlign w:val="center"/>
            <w:hideMark/>
          </w:tcPr>
          <w:p w14:paraId="516BB0C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609530597.00</w:t>
            </w:r>
          </w:p>
        </w:tc>
        <w:tc>
          <w:tcPr>
            <w:tcW w:w="6358" w:type="dxa"/>
            <w:tcBorders>
              <w:top w:val="nil"/>
              <w:left w:val="nil"/>
              <w:bottom w:val="single" w:sz="4" w:space="0" w:color="auto"/>
              <w:right w:val="single" w:sz="4" w:space="0" w:color="auto"/>
            </w:tcBorders>
            <w:shd w:val="clear" w:color="auto" w:fill="auto"/>
            <w:noWrap/>
            <w:vAlign w:val="bottom"/>
            <w:hideMark/>
          </w:tcPr>
          <w:p w14:paraId="2B6A286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ENYESADA. DE GASA DE ALGODON, RECUBIERTAS DE UNA CAPA UNIFORME DE YESO GRADO MEDICO. LONGITUD 2.75 M, ANCHO 20 CM.                                                                                                                                                                                                                                                                                                                                                                                                                                                                                                                                                                                                                                                                                                                                                                                                                                                                                                                                                                                                                                                                                                                                                                                                                                                                                                                                                                                                                                                                                                                                                                                                                                                                                                                                                                                                                                                                                                                                                       </w:t>
            </w:r>
          </w:p>
        </w:tc>
        <w:tc>
          <w:tcPr>
            <w:tcW w:w="993" w:type="dxa"/>
            <w:tcBorders>
              <w:top w:val="nil"/>
              <w:left w:val="nil"/>
              <w:bottom w:val="single" w:sz="4" w:space="0" w:color="auto"/>
              <w:right w:val="single" w:sz="4" w:space="0" w:color="auto"/>
            </w:tcBorders>
            <w:shd w:val="clear" w:color="auto" w:fill="auto"/>
            <w:noWrap/>
            <w:vAlign w:val="center"/>
            <w:hideMark/>
          </w:tcPr>
          <w:p w14:paraId="229CA3E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6E4990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174853D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326D6C3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AFB9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464</w:t>
            </w:r>
          </w:p>
        </w:tc>
        <w:tc>
          <w:tcPr>
            <w:tcW w:w="1154" w:type="dxa"/>
            <w:tcBorders>
              <w:top w:val="nil"/>
              <w:left w:val="nil"/>
              <w:bottom w:val="single" w:sz="4" w:space="0" w:color="auto"/>
              <w:right w:val="single" w:sz="4" w:space="0" w:color="auto"/>
            </w:tcBorders>
            <w:shd w:val="clear" w:color="auto" w:fill="auto"/>
            <w:noWrap/>
            <w:vAlign w:val="center"/>
            <w:hideMark/>
          </w:tcPr>
          <w:p w14:paraId="756608B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609530746.00</w:t>
            </w:r>
          </w:p>
        </w:tc>
        <w:tc>
          <w:tcPr>
            <w:tcW w:w="6358" w:type="dxa"/>
            <w:tcBorders>
              <w:top w:val="nil"/>
              <w:left w:val="nil"/>
              <w:bottom w:val="single" w:sz="4" w:space="0" w:color="auto"/>
              <w:right w:val="single" w:sz="4" w:space="0" w:color="auto"/>
            </w:tcBorders>
            <w:shd w:val="clear" w:color="auto" w:fill="auto"/>
            <w:noWrap/>
            <w:vAlign w:val="bottom"/>
            <w:hideMark/>
          </w:tcPr>
          <w:p w14:paraId="6668FA3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VENDA DE MALLA ELASTICA FORMA TUBULAR LONGITUD 100 M. NUMERO 1</w:t>
            </w:r>
          </w:p>
        </w:tc>
        <w:tc>
          <w:tcPr>
            <w:tcW w:w="993" w:type="dxa"/>
            <w:tcBorders>
              <w:top w:val="nil"/>
              <w:left w:val="nil"/>
              <w:bottom w:val="single" w:sz="4" w:space="0" w:color="auto"/>
              <w:right w:val="single" w:sz="4" w:space="0" w:color="auto"/>
            </w:tcBorders>
            <w:shd w:val="clear" w:color="auto" w:fill="auto"/>
            <w:noWrap/>
            <w:vAlign w:val="center"/>
            <w:hideMark/>
          </w:tcPr>
          <w:p w14:paraId="64550B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DA0FB3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3D3764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BBAD79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DC6A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465</w:t>
            </w:r>
          </w:p>
        </w:tc>
        <w:tc>
          <w:tcPr>
            <w:tcW w:w="1154" w:type="dxa"/>
            <w:tcBorders>
              <w:top w:val="nil"/>
              <w:left w:val="nil"/>
              <w:bottom w:val="single" w:sz="4" w:space="0" w:color="auto"/>
              <w:right w:val="single" w:sz="4" w:space="0" w:color="auto"/>
            </w:tcBorders>
            <w:shd w:val="clear" w:color="auto" w:fill="auto"/>
            <w:noWrap/>
            <w:vAlign w:val="center"/>
            <w:hideMark/>
          </w:tcPr>
          <w:p w14:paraId="64FF82E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609530753.00</w:t>
            </w:r>
          </w:p>
        </w:tc>
        <w:tc>
          <w:tcPr>
            <w:tcW w:w="6358" w:type="dxa"/>
            <w:tcBorders>
              <w:top w:val="nil"/>
              <w:left w:val="nil"/>
              <w:bottom w:val="single" w:sz="4" w:space="0" w:color="auto"/>
              <w:right w:val="single" w:sz="4" w:space="0" w:color="auto"/>
            </w:tcBorders>
            <w:shd w:val="clear" w:color="auto" w:fill="auto"/>
            <w:noWrap/>
            <w:vAlign w:val="bottom"/>
            <w:hideMark/>
          </w:tcPr>
          <w:p w14:paraId="394DD29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VENDA DE MALLA ELASTICA FORMA TUBULAR, LONGITUD 100 M. NUMERO 2</w:t>
            </w:r>
          </w:p>
        </w:tc>
        <w:tc>
          <w:tcPr>
            <w:tcW w:w="993" w:type="dxa"/>
            <w:tcBorders>
              <w:top w:val="nil"/>
              <w:left w:val="nil"/>
              <w:bottom w:val="single" w:sz="4" w:space="0" w:color="auto"/>
              <w:right w:val="single" w:sz="4" w:space="0" w:color="auto"/>
            </w:tcBorders>
            <w:shd w:val="clear" w:color="auto" w:fill="auto"/>
            <w:noWrap/>
            <w:vAlign w:val="center"/>
            <w:hideMark/>
          </w:tcPr>
          <w:p w14:paraId="799438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48844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7087D4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2B50B4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ECE08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466</w:t>
            </w:r>
          </w:p>
        </w:tc>
        <w:tc>
          <w:tcPr>
            <w:tcW w:w="1154" w:type="dxa"/>
            <w:tcBorders>
              <w:top w:val="nil"/>
              <w:left w:val="nil"/>
              <w:bottom w:val="single" w:sz="4" w:space="0" w:color="auto"/>
              <w:right w:val="single" w:sz="4" w:space="0" w:color="auto"/>
            </w:tcBorders>
            <w:shd w:val="clear" w:color="auto" w:fill="auto"/>
            <w:noWrap/>
            <w:vAlign w:val="center"/>
            <w:hideMark/>
          </w:tcPr>
          <w:p w14:paraId="6F6E18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609530761.00</w:t>
            </w:r>
          </w:p>
        </w:tc>
        <w:tc>
          <w:tcPr>
            <w:tcW w:w="6358" w:type="dxa"/>
            <w:tcBorders>
              <w:top w:val="nil"/>
              <w:left w:val="nil"/>
              <w:bottom w:val="single" w:sz="4" w:space="0" w:color="auto"/>
              <w:right w:val="single" w:sz="4" w:space="0" w:color="auto"/>
            </w:tcBorders>
            <w:shd w:val="clear" w:color="auto" w:fill="auto"/>
            <w:noWrap/>
            <w:vAlign w:val="bottom"/>
            <w:hideMark/>
          </w:tcPr>
          <w:p w14:paraId="6D9D540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VENDA DE MALLA ELASTICA FORMA TUBULAR, LONGITUD 100 M. NUMERO 3</w:t>
            </w:r>
          </w:p>
        </w:tc>
        <w:tc>
          <w:tcPr>
            <w:tcW w:w="993" w:type="dxa"/>
            <w:tcBorders>
              <w:top w:val="nil"/>
              <w:left w:val="nil"/>
              <w:bottom w:val="single" w:sz="4" w:space="0" w:color="auto"/>
              <w:right w:val="single" w:sz="4" w:space="0" w:color="auto"/>
            </w:tcBorders>
            <w:shd w:val="clear" w:color="auto" w:fill="auto"/>
            <w:noWrap/>
            <w:vAlign w:val="center"/>
            <w:hideMark/>
          </w:tcPr>
          <w:p w14:paraId="47ACAD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96C8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19F98C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906425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7D3A8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467</w:t>
            </w:r>
          </w:p>
        </w:tc>
        <w:tc>
          <w:tcPr>
            <w:tcW w:w="1154" w:type="dxa"/>
            <w:tcBorders>
              <w:top w:val="nil"/>
              <w:left w:val="nil"/>
              <w:bottom w:val="single" w:sz="4" w:space="0" w:color="auto"/>
              <w:right w:val="single" w:sz="4" w:space="0" w:color="auto"/>
            </w:tcBorders>
            <w:shd w:val="clear" w:color="auto" w:fill="auto"/>
            <w:noWrap/>
            <w:vAlign w:val="center"/>
            <w:hideMark/>
          </w:tcPr>
          <w:p w14:paraId="3D3AB08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609530779.00</w:t>
            </w:r>
          </w:p>
        </w:tc>
        <w:tc>
          <w:tcPr>
            <w:tcW w:w="6358" w:type="dxa"/>
            <w:tcBorders>
              <w:top w:val="nil"/>
              <w:left w:val="nil"/>
              <w:bottom w:val="single" w:sz="4" w:space="0" w:color="auto"/>
              <w:right w:val="single" w:sz="4" w:space="0" w:color="auto"/>
            </w:tcBorders>
            <w:shd w:val="clear" w:color="auto" w:fill="auto"/>
            <w:noWrap/>
            <w:vAlign w:val="bottom"/>
            <w:hideMark/>
          </w:tcPr>
          <w:p w14:paraId="0F91E11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VENDA DE MALLA ELASTICA FORMA TUBULAR, LONGITUD 100 M. NUMERO 4</w:t>
            </w:r>
          </w:p>
        </w:tc>
        <w:tc>
          <w:tcPr>
            <w:tcW w:w="993" w:type="dxa"/>
            <w:tcBorders>
              <w:top w:val="nil"/>
              <w:left w:val="nil"/>
              <w:bottom w:val="single" w:sz="4" w:space="0" w:color="auto"/>
              <w:right w:val="single" w:sz="4" w:space="0" w:color="auto"/>
            </w:tcBorders>
            <w:shd w:val="clear" w:color="auto" w:fill="auto"/>
            <w:noWrap/>
            <w:vAlign w:val="center"/>
            <w:hideMark/>
          </w:tcPr>
          <w:p w14:paraId="6A75DB5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66D8A1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356EE7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2C184B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2BBC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468</w:t>
            </w:r>
          </w:p>
        </w:tc>
        <w:tc>
          <w:tcPr>
            <w:tcW w:w="1154" w:type="dxa"/>
            <w:tcBorders>
              <w:top w:val="nil"/>
              <w:left w:val="nil"/>
              <w:bottom w:val="single" w:sz="4" w:space="0" w:color="auto"/>
              <w:right w:val="single" w:sz="4" w:space="0" w:color="auto"/>
            </w:tcBorders>
            <w:shd w:val="clear" w:color="auto" w:fill="auto"/>
            <w:noWrap/>
            <w:vAlign w:val="center"/>
            <w:hideMark/>
          </w:tcPr>
          <w:p w14:paraId="18F028B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609530969.00</w:t>
            </w:r>
          </w:p>
        </w:tc>
        <w:tc>
          <w:tcPr>
            <w:tcW w:w="6358" w:type="dxa"/>
            <w:tcBorders>
              <w:top w:val="nil"/>
              <w:left w:val="nil"/>
              <w:bottom w:val="single" w:sz="4" w:space="0" w:color="auto"/>
              <w:right w:val="single" w:sz="4" w:space="0" w:color="auto"/>
            </w:tcBorders>
            <w:shd w:val="clear" w:color="auto" w:fill="auto"/>
            <w:noWrap/>
            <w:vAlign w:val="bottom"/>
            <w:hideMark/>
          </w:tcPr>
          <w:p w14:paraId="5057694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GUATA TUBULAR DE ALGODON, ESTOQUINETE Y DIMENSIONES INTERMEDIAS ENTRE LAS ESPECIFICADAS. LONGITUD 22.81 M. ANCHO 7.5 CM.</w:t>
            </w:r>
          </w:p>
        </w:tc>
        <w:tc>
          <w:tcPr>
            <w:tcW w:w="993" w:type="dxa"/>
            <w:tcBorders>
              <w:top w:val="nil"/>
              <w:left w:val="nil"/>
              <w:bottom w:val="single" w:sz="4" w:space="0" w:color="auto"/>
              <w:right w:val="single" w:sz="4" w:space="0" w:color="auto"/>
            </w:tcBorders>
            <w:shd w:val="clear" w:color="auto" w:fill="auto"/>
            <w:noWrap/>
            <w:vAlign w:val="center"/>
            <w:hideMark/>
          </w:tcPr>
          <w:p w14:paraId="446E66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5A4C7B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31D368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F4F7F6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0DA97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469</w:t>
            </w:r>
          </w:p>
        </w:tc>
        <w:tc>
          <w:tcPr>
            <w:tcW w:w="1154" w:type="dxa"/>
            <w:tcBorders>
              <w:top w:val="nil"/>
              <w:left w:val="nil"/>
              <w:bottom w:val="single" w:sz="4" w:space="0" w:color="auto"/>
              <w:right w:val="single" w:sz="4" w:space="0" w:color="auto"/>
            </w:tcBorders>
            <w:shd w:val="clear" w:color="auto" w:fill="auto"/>
            <w:noWrap/>
            <w:vAlign w:val="center"/>
            <w:hideMark/>
          </w:tcPr>
          <w:p w14:paraId="582A0DA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609532825.00</w:t>
            </w:r>
          </w:p>
        </w:tc>
        <w:tc>
          <w:tcPr>
            <w:tcW w:w="6358" w:type="dxa"/>
            <w:tcBorders>
              <w:top w:val="nil"/>
              <w:left w:val="nil"/>
              <w:bottom w:val="single" w:sz="4" w:space="0" w:color="auto"/>
              <w:right w:val="single" w:sz="4" w:space="0" w:color="auto"/>
            </w:tcBorders>
            <w:shd w:val="clear" w:color="auto" w:fill="auto"/>
            <w:noWrap/>
            <w:vAlign w:val="bottom"/>
            <w:hideMark/>
          </w:tcPr>
          <w:p w14:paraId="605B4D1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ELASTICA DE TEJIDO PLANO DE ALGODON CON FIBRAS SINTETICAS LONG. 5 M. ANCHO 30 CM.                                                                                                                                                                                                                                                                                                                                                                                                                                                                                                                                                                                                                                                                                                                                                                                                                                                                                                                                                                                                                                                                                                                                                                                                                                                                                                                                                                                                                                                                                                                                                                                                                                                                                                                                                                                                                                                                                                                                                                                         </w:t>
            </w:r>
          </w:p>
        </w:tc>
        <w:tc>
          <w:tcPr>
            <w:tcW w:w="993" w:type="dxa"/>
            <w:tcBorders>
              <w:top w:val="nil"/>
              <w:left w:val="nil"/>
              <w:bottom w:val="single" w:sz="4" w:space="0" w:color="auto"/>
              <w:right w:val="single" w:sz="4" w:space="0" w:color="auto"/>
            </w:tcBorders>
            <w:shd w:val="clear" w:color="auto" w:fill="auto"/>
            <w:noWrap/>
            <w:vAlign w:val="center"/>
            <w:hideMark/>
          </w:tcPr>
          <w:p w14:paraId="29AA0BE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9789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F90C12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103</w:t>
            </w:r>
          </w:p>
        </w:tc>
      </w:tr>
      <w:tr w:rsidR="00E63AAA" w:rsidRPr="00815F2C" w14:paraId="19E7DE9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D6E10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470</w:t>
            </w:r>
          </w:p>
        </w:tc>
        <w:tc>
          <w:tcPr>
            <w:tcW w:w="1154" w:type="dxa"/>
            <w:tcBorders>
              <w:top w:val="nil"/>
              <w:left w:val="nil"/>
              <w:bottom w:val="single" w:sz="4" w:space="0" w:color="auto"/>
              <w:right w:val="single" w:sz="4" w:space="0" w:color="auto"/>
            </w:tcBorders>
            <w:shd w:val="clear" w:color="auto" w:fill="auto"/>
            <w:noWrap/>
            <w:vAlign w:val="center"/>
            <w:hideMark/>
          </w:tcPr>
          <w:p w14:paraId="6984220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609532858.00</w:t>
            </w:r>
          </w:p>
        </w:tc>
        <w:tc>
          <w:tcPr>
            <w:tcW w:w="6358" w:type="dxa"/>
            <w:tcBorders>
              <w:top w:val="nil"/>
              <w:left w:val="nil"/>
              <w:bottom w:val="single" w:sz="4" w:space="0" w:color="auto"/>
              <w:right w:val="single" w:sz="4" w:space="0" w:color="auto"/>
            </w:tcBorders>
            <w:shd w:val="clear" w:color="auto" w:fill="auto"/>
            <w:noWrap/>
            <w:vAlign w:val="bottom"/>
            <w:hideMark/>
          </w:tcPr>
          <w:p w14:paraId="0D199DB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ELASTICA DE TEJIDO PLANO: DE ALGODON CON FIBRAS SINTETICAS. LONGITUD 5 M..ANCHO 5 CM.                                                                                                                                                                                                                                                                                                                                                                                                                                                                                                                                                                                                                                                                                                                                                                                                                                                                                                                                                                                                                                                                                                                                                                                                                                                                                                                                                                                                                                                                                                                                                                                                                                                                                                                                                                                                                                                                                                                                                                                     </w:t>
            </w:r>
          </w:p>
        </w:tc>
        <w:tc>
          <w:tcPr>
            <w:tcW w:w="993" w:type="dxa"/>
            <w:tcBorders>
              <w:top w:val="nil"/>
              <w:left w:val="nil"/>
              <w:bottom w:val="single" w:sz="4" w:space="0" w:color="auto"/>
              <w:right w:val="single" w:sz="4" w:space="0" w:color="auto"/>
            </w:tcBorders>
            <w:shd w:val="clear" w:color="auto" w:fill="auto"/>
            <w:noWrap/>
            <w:vAlign w:val="center"/>
            <w:hideMark/>
          </w:tcPr>
          <w:p w14:paraId="2AC43A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4F3733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4A96E54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56</w:t>
            </w:r>
          </w:p>
        </w:tc>
      </w:tr>
      <w:tr w:rsidR="00E63AAA" w:rsidRPr="00815F2C" w14:paraId="05707A5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5421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471</w:t>
            </w:r>
          </w:p>
        </w:tc>
        <w:tc>
          <w:tcPr>
            <w:tcW w:w="1154" w:type="dxa"/>
            <w:tcBorders>
              <w:top w:val="nil"/>
              <w:left w:val="nil"/>
              <w:bottom w:val="single" w:sz="4" w:space="0" w:color="auto"/>
              <w:right w:val="single" w:sz="4" w:space="0" w:color="auto"/>
            </w:tcBorders>
            <w:shd w:val="clear" w:color="auto" w:fill="auto"/>
            <w:noWrap/>
            <w:vAlign w:val="center"/>
            <w:hideMark/>
          </w:tcPr>
          <w:p w14:paraId="09A3627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609532866.00</w:t>
            </w:r>
          </w:p>
        </w:tc>
        <w:tc>
          <w:tcPr>
            <w:tcW w:w="6358" w:type="dxa"/>
            <w:tcBorders>
              <w:top w:val="nil"/>
              <w:left w:val="nil"/>
              <w:bottom w:val="single" w:sz="4" w:space="0" w:color="auto"/>
              <w:right w:val="single" w:sz="4" w:space="0" w:color="auto"/>
            </w:tcBorders>
            <w:shd w:val="clear" w:color="auto" w:fill="auto"/>
            <w:noWrap/>
            <w:vAlign w:val="bottom"/>
            <w:hideMark/>
          </w:tcPr>
          <w:p w14:paraId="5C063B8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ELASTICA DE TEJIDO PLANO: DE ALGODON CON FIBRAS SINTETICAS. LONGITUD 5 M. ANCHO 10 CM.                                                                                                                                                                                                                                                                                                                                                                                                                                                                                                                                                                                                                                                                                                                                                                                                                                                                                                                                                                                                                                                                                                                                                                                                                                                                                                                                                                                                                                                                                                                                                                                                                                                                                                                                                                                                                                                                                                                                                                                    </w:t>
            </w:r>
          </w:p>
        </w:tc>
        <w:tc>
          <w:tcPr>
            <w:tcW w:w="993" w:type="dxa"/>
            <w:tcBorders>
              <w:top w:val="nil"/>
              <w:left w:val="nil"/>
              <w:bottom w:val="single" w:sz="4" w:space="0" w:color="auto"/>
              <w:right w:val="single" w:sz="4" w:space="0" w:color="auto"/>
            </w:tcBorders>
            <w:shd w:val="clear" w:color="auto" w:fill="auto"/>
            <w:noWrap/>
            <w:vAlign w:val="center"/>
            <w:hideMark/>
          </w:tcPr>
          <w:p w14:paraId="7626E6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4D6DBC3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05D9892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67</w:t>
            </w:r>
          </w:p>
        </w:tc>
      </w:tr>
      <w:tr w:rsidR="00E63AAA" w:rsidRPr="00815F2C" w14:paraId="4FBB659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11F9C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472</w:t>
            </w:r>
          </w:p>
        </w:tc>
        <w:tc>
          <w:tcPr>
            <w:tcW w:w="1154" w:type="dxa"/>
            <w:tcBorders>
              <w:top w:val="nil"/>
              <w:left w:val="nil"/>
              <w:bottom w:val="single" w:sz="4" w:space="0" w:color="auto"/>
              <w:right w:val="single" w:sz="4" w:space="0" w:color="auto"/>
            </w:tcBorders>
            <w:shd w:val="clear" w:color="auto" w:fill="auto"/>
            <w:noWrap/>
            <w:vAlign w:val="center"/>
            <w:hideMark/>
          </w:tcPr>
          <w:p w14:paraId="17A90F0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609532874.00</w:t>
            </w:r>
          </w:p>
        </w:tc>
        <w:tc>
          <w:tcPr>
            <w:tcW w:w="6358" w:type="dxa"/>
            <w:tcBorders>
              <w:top w:val="nil"/>
              <w:left w:val="nil"/>
              <w:bottom w:val="single" w:sz="4" w:space="0" w:color="auto"/>
              <w:right w:val="single" w:sz="4" w:space="0" w:color="auto"/>
            </w:tcBorders>
            <w:shd w:val="clear" w:color="auto" w:fill="auto"/>
            <w:noWrap/>
            <w:vAlign w:val="bottom"/>
            <w:hideMark/>
          </w:tcPr>
          <w:p w14:paraId="4BB26C6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ELASTICA DE TEJIDO PLANO: DE ALGODON CON FIBRAS SINTETICAS. LONGITUD 5 M. ANCHO 15 CM.                                                                                                                                                                                                                                                                                                                                                                                                                                                                                                                                                                                                                                                                                                                                                                                                                                                                                                                                                                                                                                                                                                                                                                                                                                                                                                                                                                                                                                                                                                                                                                                                                                                                                                                                                                                                                                                                                                                                                                                    </w:t>
            </w:r>
          </w:p>
        </w:tc>
        <w:tc>
          <w:tcPr>
            <w:tcW w:w="993" w:type="dxa"/>
            <w:tcBorders>
              <w:top w:val="nil"/>
              <w:left w:val="nil"/>
              <w:bottom w:val="single" w:sz="4" w:space="0" w:color="auto"/>
              <w:right w:val="single" w:sz="4" w:space="0" w:color="auto"/>
            </w:tcBorders>
            <w:shd w:val="clear" w:color="auto" w:fill="auto"/>
            <w:noWrap/>
            <w:vAlign w:val="center"/>
            <w:hideMark/>
          </w:tcPr>
          <w:p w14:paraId="16F5F56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4D525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C/12</w:t>
            </w:r>
          </w:p>
        </w:tc>
        <w:tc>
          <w:tcPr>
            <w:tcW w:w="829" w:type="dxa"/>
            <w:tcBorders>
              <w:top w:val="nil"/>
              <w:left w:val="nil"/>
              <w:bottom w:val="single" w:sz="4" w:space="0" w:color="auto"/>
              <w:right w:val="single" w:sz="4" w:space="0" w:color="auto"/>
            </w:tcBorders>
            <w:shd w:val="clear" w:color="auto" w:fill="auto"/>
            <w:noWrap/>
            <w:vAlign w:val="center"/>
            <w:hideMark/>
          </w:tcPr>
          <w:p w14:paraId="2FFB1E0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w:t>
            </w:r>
          </w:p>
        </w:tc>
      </w:tr>
      <w:tr w:rsidR="00E63AAA" w:rsidRPr="00815F2C" w14:paraId="61ADD6D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34CE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473</w:t>
            </w:r>
          </w:p>
        </w:tc>
        <w:tc>
          <w:tcPr>
            <w:tcW w:w="1154" w:type="dxa"/>
            <w:tcBorders>
              <w:top w:val="nil"/>
              <w:left w:val="nil"/>
              <w:bottom w:val="single" w:sz="4" w:space="0" w:color="auto"/>
              <w:right w:val="single" w:sz="4" w:space="0" w:color="auto"/>
            </w:tcBorders>
            <w:shd w:val="clear" w:color="auto" w:fill="auto"/>
            <w:noWrap/>
            <w:vAlign w:val="center"/>
            <w:hideMark/>
          </w:tcPr>
          <w:p w14:paraId="7BEADDD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609532890.00</w:t>
            </w:r>
          </w:p>
        </w:tc>
        <w:tc>
          <w:tcPr>
            <w:tcW w:w="6358" w:type="dxa"/>
            <w:tcBorders>
              <w:top w:val="nil"/>
              <w:left w:val="nil"/>
              <w:bottom w:val="single" w:sz="4" w:space="0" w:color="auto"/>
              <w:right w:val="single" w:sz="4" w:space="0" w:color="auto"/>
            </w:tcBorders>
            <w:shd w:val="clear" w:color="auto" w:fill="auto"/>
            <w:noWrap/>
            <w:vAlign w:val="bottom"/>
            <w:hideMark/>
          </w:tcPr>
          <w:p w14:paraId="7C4CF35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VENDA ELASTICA, ANCHO: 25 CM  X 5 M TEJIDO PLANO                                                                                                                                                                                                                                                                                                                                                                                                                                                                                                                                                                                                                                                                                                                                                                                                                                                                                                                                                                                                                                                                                                                                                                                                                                                                                                                                                                                                                                                                                                                                                                                                                                                                                                                                                                                                                                                                                                                                                                                                                                </w:t>
            </w:r>
          </w:p>
        </w:tc>
        <w:tc>
          <w:tcPr>
            <w:tcW w:w="993" w:type="dxa"/>
            <w:tcBorders>
              <w:top w:val="nil"/>
              <w:left w:val="nil"/>
              <w:bottom w:val="single" w:sz="4" w:space="0" w:color="auto"/>
              <w:right w:val="single" w:sz="4" w:space="0" w:color="auto"/>
            </w:tcBorders>
            <w:shd w:val="clear" w:color="auto" w:fill="auto"/>
            <w:noWrap/>
            <w:vAlign w:val="center"/>
            <w:hideMark/>
          </w:tcPr>
          <w:p w14:paraId="2F1F5A7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DD902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EF0A9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823F6E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17BB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474</w:t>
            </w:r>
          </w:p>
        </w:tc>
        <w:tc>
          <w:tcPr>
            <w:tcW w:w="1154" w:type="dxa"/>
            <w:tcBorders>
              <w:top w:val="nil"/>
              <w:left w:val="nil"/>
              <w:bottom w:val="single" w:sz="4" w:space="0" w:color="auto"/>
              <w:right w:val="single" w:sz="4" w:space="0" w:color="auto"/>
            </w:tcBorders>
            <w:shd w:val="clear" w:color="auto" w:fill="auto"/>
            <w:noWrap/>
            <w:vAlign w:val="center"/>
            <w:hideMark/>
          </w:tcPr>
          <w:p w14:paraId="5A864BA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609533302.00</w:t>
            </w:r>
          </w:p>
        </w:tc>
        <w:tc>
          <w:tcPr>
            <w:tcW w:w="6358" w:type="dxa"/>
            <w:tcBorders>
              <w:top w:val="nil"/>
              <w:left w:val="nil"/>
              <w:bottom w:val="single" w:sz="4" w:space="0" w:color="auto"/>
              <w:right w:val="single" w:sz="4" w:space="0" w:color="auto"/>
            </w:tcBorders>
            <w:shd w:val="clear" w:color="auto" w:fill="auto"/>
            <w:noWrap/>
            <w:vAlign w:val="bottom"/>
            <w:hideMark/>
          </w:tcPr>
          <w:p w14:paraId="6D10638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VENDAJE  FABRICADO CON UN TEJIDO ABIERTO DE ALGODON IMPREGNADO DE UN PASTA QUE CONTIENE 10% DE OXIDO DE ZINC PARA EL TRATAMIENTO DE LAS ULCERAS VENOSAS, EN PIERNA CON INDICE TOBILLO BRAZO (ITB) &gt; 0.8 MMHG, PROVEE UNA COMPRESION MEDIA A LA PIERNA DE ENTRE 15 Y 25 MMHG.    MEDIDAS: 7.5 CMS. X 6 MTS.</w:t>
            </w:r>
          </w:p>
        </w:tc>
        <w:tc>
          <w:tcPr>
            <w:tcW w:w="993" w:type="dxa"/>
            <w:tcBorders>
              <w:top w:val="nil"/>
              <w:left w:val="nil"/>
              <w:bottom w:val="single" w:sz="4" w:space="0" w:color="auto"/>
              <w:right w:val="single" w:sz="4" w:space="0" w:color="auto"/>
            </w:tcBorders>
            <w:shd w:val="clear" w:color="auto" w:fill="auto"/>
            <w:noWrap/>
            <w:vAlign w:val="center"/>
            <w:hideMark/>
          </w:tcPr>
          <w:p w14:paraId="28C6746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06B74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55B3C4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7097A9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C42C4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475</w:t>
            </w:r>
          </w:p>
        </w:tc>
        <w:tc>
          <w:tcPr>
            <w:tcW w:w="1154" w:type="dxa"/>
            <w:tcBorders>
              <w:top w:val="nil"/>
              <w:left w:val="nil"/>
              <w:bottom w:val="single" w:sz="4" w:space="0" w:color="auto"/>
              <w:right w:val="single" w:sz="4" w:space="0" w:color="auto"/>
            </w:tcBorders>
            <w:shd w:val="clear" w:color="auto" w:fill="auto"/>
            <w:noWrap/>
            <w:vAlign w:val="center"/>
            <w:hideMark/>
          </w:tcPr>
          <w:p w14:paraId="6EE44FC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805600152.00</w:t>
            </w:r>
          </w:p>
        </w:tc>
        <w:tc>
          <w:tcPr>
            <w:tcW w:w="6358" w:type="dxa"/>
            <w:tcBorders>
              <w:top w:val="nil"/>
              <w:left w:val="nil"/>
              <w:bottom w:val="single" w:sz="4" w:space="0" w:color="auto"/>
              <w:right w:val="single" w:sz="4" w:space="0" w:color="auto"/>
            </w:tcBorders>
            <w:shd w:val="clear" w:color="auto" w:fill="auto"/>
            <w:noWrap/>
            <w:vAlign w:val="bottom"/>
            <w:hideMark/>
          </w:tcPr>
          <w:p w14:paraId="47D55BE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JERINGAS DESECHABLE, ESTÉRIL, DE 1 ML. CON HEPARINA, PARA LA OBTENCIÓN DE SANGRE ARTERIAL, CON TAPÓN PARA LA AGUJA Y TAPÓN PARA LA JERINGA. AGUJA DE 25 G X 15 MM Y 16 MM. PIEZA.</w:t>
            </w:r>
          </w:p>
        </w:tc>
        <w:tc>
          <w:tcPr>
            <w:tcW w:w="993" w:type="dxa"/>
            <w:tcBorders>
              <w:top w:val="nil"/>
              <w:left w:val="nil"/>
              <w:bottom w:val="single" w:sz="4" w:space="0" w:color="auto"/>
              <w:right w:val="single" w:sz="4" w:space="0" w:color="auto"/>
            </w:tcBorders>
            <w:shd w:val="clear" w:color="auto" w:fill="auto"/>
            <w:noWrap/>
            <w:vAlign w:val="center"/>
            <w:hideMark/>
          </w:tcPr>
          <w:p w14:paraId="5F33D29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228F4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2DF2E8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9DB90C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B0C2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476</w:t>
            </w:r>
          </w:p>
        </w:tc>
        <w:tc>
          <w:tcPr>
            <w:tcW w:w="1154" w:type="dxa"/>
            <w:tcBorders>
              <w:top w:val="nil"/>
              <w:left w:val="nil"/>
              <w:bottom w:val="single" w:sz="4" w:space="0" w:color="auto"/>
              <w:right w:val="single" w:sz="4" w:space="0" w:color="auto"/>
            </w:tcBorders>
            <w:shd w:val="clear" w:color="auto" w:fill="auto"/>
            <w:noWrap/>
            <w:vAlign w:val="center"/>
            <w:hideMark/>
          </w:tcPr>
          <w:p w14:paraId="6522ABE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1302580392.00</w:t>
            </w:r>
          </w:p>
        </w:tc>
        <w:tc>
          <w:tcPr>
            <w:tcW w:w="6358" w:type="dxa"/>
            <w:tcBorders>
              <w:top w:val="nil"/>
              <w:left w:val="nil"/>
              <w:bottom w:val="single" w:sz="4" w:space="0" w:color="auto"/>
              <w:right w:val="single" w:sz="4" w:space="0" w:color="auto"/>
            </w:tcBorders>
            <w:shd w:val="clear" w:color="auto" w:fill="auto"/>
            <w:noWrap/>
            <w:vAlign w:val="bottom"/>
            <w:hideMark/>
          </w:tcPr>
          <w:p w14:paraId="7E2A6D7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TIPO THOMAS. BLANDO, PARA LIMITAR LA FLEXION DORSAL Y VENTRAL DE LA COLUMNA CERVICAL, AJUSTABLE, ACOJINADO, ELABORADO EN HULE ESPUMA, FORRADO EN ESTOQUINETE, CIERRE DE VELCRO CHICO                                                                                                                                                                                                                                                                                                                                                                                                                                                                                                                                                                                                                                                                                                                                                                                                                                                                                                                                                                                                                                                                                                                                                                                                                                                                                                                                                                                                                                                                                                                                                                                                                                                                                                                                                                                                                                                                                   </w:t>
            </w:r>
          </w:p>
        </w:tc>
        <w:tc>
          <w:tcPr>
            <w:tcW w:w="993" w:type="dxa"/>
            <w:tcBorders>
              <w:top w:val="nil"/>
              <w:left w:val="nil"/>
              <w:bottom w:val="single" w:sz="4" w:space="0" w:color="auto"/>
              <w:right w:val="single" w:sz="4" w:space="0" w:color="auto"/>
            </w:tcBorders>
            <w:shd w:val="clear" w:color="auto" w:fill="auto"/>
            <w:noWrap/>
            <w:vAlign w:val="center"/>
            <w:hideMark/>
          </w:tcPr>
          <w:p w14:paraId="3CB7AF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DD49FD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104A28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308989A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74DC83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477</w:t>
            </w:r>
          </w:p>
        </w:tc>
        <w:tc>
          <w:tcPr>
            <w:tcW w:w="1154" w:type="dxa"/>
            <w:tcBorders>
              <w:top w:val="nil"/>
              <w:left w:val="nil"/>
              <w:bottom w:val="single" w:sz="4" w:space="0" w:color="auto"/>
              <w:right w:val="single" w:sz="4" w:space="0" w:color="auto"/>
            </w:tcBorders>
            <w:shd w:val="clear" w:color="auto" w:fill="auto"/>
            <w:noWrap/>
            <w:vAlign w:val="center"/>
            <w:hideMark/>
          </w:tcPr>
          <w:p w14:paraId="7E066FC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1302580400.00</w:t>
            </w:r>
          </w:p>
        </w:tc>
        <w:tc>
          <w:tcPr>
            <w:tcW w:w="6358" w:type="dxa"/>
            <w:tcBorders>
              <w:top w:val="nil"/>
              <w:left w:val="nil"/>
              <w:bottom w:val="single" w:sz="4" w:space="0" w:color="auto"/>
              <w:right w:val="single" w:sz="4" w:space="0" w:color="auto"/>
            </w:tcBorders>
            <w:shd w:val="clear" w:color="auto" w:fill="auto"/>
            <w:noWrap/>
            <w:vAlign w:val="bottom"/>
            <w:hideMark/>
          </w:tcPr>
          <w:p w14:paraId="57FBB72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TIPO THOMAS. BLANDO, PARA LIMITAR LA FLEXION DORSAL Y VENTRAL DE LA COLUMNA CERVICAL, AJUSTABLE, ACOJINADO, ELEBORADO EN HULE ESPUMA, FORRADO EN ESTOQUINETE, CIERRE DE VELCRO MEDIANO                                                                                                                                                                                                                                                                                                                                                                                                                                                                                                                                                                                                                                                                                                                                                                                                                                                                                                                                                                                                                                                                                                                                                                                                                                                                                                                                                                                                                                                                                                                                                                                                                                                                                                                                                                                                                                                                                 </w:t>
            </w:r>
          </w:p>
        </w:tc>
        <w:tc>
          <w:tcPr>
            <w:tcW w:w="993" w:type="dxa"/>
            <w:tcBorders>
              <w:top w:val="nil"/>
              <w:left w:val="nil"/>
              <w:bottom w:val="single" w:sz="4" w:space="0" w:color="auto"/>
              <w:right w:val="single" w:sz="4" w:space="0" w:color="auto"/>
            </w:tcBorders>
            <w:shd w:val="clear" w:color="auto" w:fill="auto"/>
            <w:noWrap/>
            <w:vAlign w:val="center"/>
            <w:hideMark/>
          </w:tcPr>
          <w:p w14:paraId="6EAE4F7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2BBBE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8D4A34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624C710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72ACD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478</w:t>
            </w:r>
          </w:p>
        </w:tc>
        <w:tc>
          <w:tcPr>
            <w:tcW w:w="1154" w:type="dxa"/>
            <w:tcBorders>
              <w:top w:val="nil"/>
              <w:left w:val="nil"/>
              <w:bottom w:val="single" w:sz="4" w:space="0" w:color="auto"/>
              <w:right w:val="single" w:sz="4" w:space="0" w:color="auto"/>
            </w:tcBorders>
            <w:shd w:val="clear" w:color="auto" w:fill="auto"/>
            <w:noWrap/>
            <w:vAlign w:val="center"/>
            <w:hideMark/>
          </w:tcPr>
          <w:p w14:paraId="755DF13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1302580426.00</w:t>
            </w:r>
          </w:p>
        </w:tc>
        <w:tc>
          <w:tcPr>
            <w:tcW w:w="6358" w:type="dxa"/>
            <w:tcBorders>
              <w:top w:val="nil"/>
              <w:left w:val="nil"/>
              <w:bottom w:val="single" w:sz="4" w:space="0" w:color="auto"/>
              <w:right w:val="single" w:sz="4" w:space="0" w:color="auto"/>
            </w:tcBorders>
            <w:shd w:val="clear" w:color="auto" w:fill="auto"/>
            <w:noWrap/>
            <w:vAlign w:val="bottom"/>
            <w:hideMark/>
          </w:tcPr>
          <w:p w14:paraId="2FFC033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TIPO THOMAS. BLANDO, PARA LIMITAR LA FLEXION DORSAL Y VENTRAL DE LA COLUMNA CERVICAL, AJUSTABLE, ACOJINADO, ELABORADO EN HULE ESPUMA, FORRADO EN ESTOQUINETE, CIERRE DE VELCRO. GRANDE                                                                                                                                                                                                                                                                                                                                                                                                                                                                                                                                                                                                                                                                                                                                                                                                                                                                                                                                                                                                                                                                                                                                                                                                                                                                                                                                                                                                                                                                                                                                                                                                                                                                                                                                                                                                                                                                                 </w:t>
            </w:r>
          </w:p>
        </w:tc>
        <w:tc>
          <w:tcPr>
            <w:tcW w:w="993" w:type="dxa"/>
            <w:tcBorders>
              <w:top w:val="nil"/>
              <w:left w:val="nil"/>
              <w:bottom w:val="single" w:sz="4" w:space="0" w:color="auto"/>
              <w:right w:val="single" w:sz="4" w:space="0" w:color="auto"/>
            </w:tcBorders>
            <w:shd w:val="clear" w:color="auto" w:fill="auto"/>
            <w:noWrap/>
            <w:vAlign w:val="center"/>
            <w:hideMark/>
          </w:tcPr>
          <w:p w14:paraId="7214BB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05A0D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9D2AD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6ED02FB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998BCB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479</w:t>
            </w:r>
          </w:p>
        </w:tc>
        <w:tc>
          <w:tcPr>
            <w:tcW w:w="1154" w:type="dxa"/>
            <w:tcBorders>
              <w:top w:val="nil"/>
              <w:left w:val="nil"/>
              <w:bottom w:val="single" w:sz="4" w:space="0" w:color="auto"/>
              <w:right w:val="single" w:sz="4" w:space="0" w:color="auto"/>
            </w:tcBorders>
            <w:shd w:val="clear" w:color="auto" w:fill="auto"/>
            <w:noWrap/>
            <w:vAlign w:val="center"/>
            <w:hideMark/>
          </w:tcPr>
          <w:p w14:paraId="638B66A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1302580434.00</w:t>
            </w:r>
          </w:p>
        </w:tc>
        <w:tc>
          <w:tcPr>
            <w:tcW w:w="6358" w:type="dxa"/>
            <w:tcBorders>
              <w:top w:val="nil"/>
              <w:left w:val="nil"/>
              <w:bottom w:val="single" w:sz="4" w:space="0" w:color="auto"/>
              <w:right w:val="single" w:sz="4" w:space="0" w:color="auto"/>
            </w:tcBorders>
            <w:shd w:val="clear" w:color="auto" w:fill="auto"/>
            <w:noWrap/>
            <w:vAlign w:val="bottom"/>
            <w:hideMark/>
          </w:tcPr>
          <w:p w14:paraId="75EF0AA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TIPO THOMAS. BLANDO, PARA LIMITAR LA FLEXION DORSAL Y VENTRAL DE LA COLUMNA CERVICAL, AJUSTABLE, ACOJINADO, ELABORADO EN HULE ESPUMA, FORRADO EN ESTOQUINETE, CIERRE DE VELCRO PEDIATRICO.                                                                                                                                                                                                                                                                                                                                                                                                                                                                                                                                                                                                                                                                                                                                                                                                                                                                                                                                                                                                                                                                                                                                                                                                                                                                                                                                                                                                                                                                                                                                                                                                                                                                                                                                                                                                                                                                             </w:t>
            </w:r>
          </w:p>
        </w:tc>
        <w:tc>
          <w:tcPr>
            <w:tcW w:w="993" w:type="dxa"/>
            <w:tcBorders>
              <w:top w:val="nil"/>
              <w:left w:val="nil"/>
              <w:bottom w:val="single" w:sz="4" w:space="0" w:color="auto"/>
              <w:right w:val="single" w:sz="4" w:space="0" w:color="auto"/>
            </w:tcBorders>
            <w:shd w:val="clear" w:color="auto" w:fill="auto"/>
            <w:noWrap/>
            <w:vAlign w:val="center"/>
            <w:hideMark/>
          </w:tcPr>
          <w:p w14:paraId="6E77D8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6B94C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DB834D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1FC780C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C352E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480</w:t>
            </w:r>
          </w:p>
        </w:tc>
        <w:tc>
          <w:tcPr>
            <w:tcW w:w="1154" w:type="dxa"/>
            <w:tcBorders>
              <w:top w:val="nil"/>
              <w:left w:val="nil"/>
              <w:bottom w:val="single" w:sz="4" w:space="0" w:color="auto"/>
              <w:right w:val="single" w:sz="4" w:space="0" w:color="auto"/>
            </w:tcBorders>
            <w:shd w:val="clear" w:color="auto" w:fill="auto"/>
            <w:noWrap/>
            <w:vAlign w:val="center"/>
            <w:hideMark/>
          </w:tcPr>
          <w:p w14:paraId="374F3BA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1302580517.00</w:t>
            </w:r>
          </w:p>
        </w:tc>
        <w:tc>
          <w:tcPr>
            <w:tcW w:w="6358" w:type="dxa"/>
            <w:tcBorders>
              <w:top w:val="nil"/>
              <w:left w:val="nil"/>
              <w:bottom w:val="single" w:sz="4" w:space="0" w:color="auto"/>
              <w:right w:val="single" w:sz="4" w:space="0" w:color="auto"/>
            </w:tcBorders>
            <w:shd w:val="clear" w:color="auto" w:fill="auto"/>
            <w:noWrap/>
            <w:vAlign w:val="bottom"/>
            <w:hideMark/>
          </w:tcPr>
          <w:p w14:paraId="75B0858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RIGIDO, PARA EVITAR LA FLEXION DORSAL Y VENTRAL DE LA COLUMNA CERVICAL, ELABORADO EN TERMOPLASTICO RIBETES DE LA CIRCUNFERENCIA SUPERIOR E INFERIOR, </w:t>
            </w:r>
            <w:r w:rsidRPr="00815F2C">
              <w:rPr>
                <w:rFonts w:ascii="Calibri" w:hAnsi="Calibri"/>
                <w:color w:val="000000"/>
                <w:sz w:val="16"/>
                <w:szCs w:val="16"/>
                <w:lang w:val="es-MX" w:eastAsia="es-MX"/>
              </w:rPr>
              <w:lastRenderedPageBreak/>
              <w:t xml:space="preserve">CUBIERTO DE HULE ESPUMA CON APOYO EN MENTON, CON SISTEMA DE AJUSTE DE ALTURA Y CIERRE DE VELCRO CHICO                                                                                                                                                                                                                                                                                                                                                                                                                                                                                                                                                                                                                                                                                                                                                                                                                                                                                                                                                                                                                                                                                                                                                                                                                                                                                                                                                                                                                                                                                                                                                                                                                                                                                                                                                                                                             </w:t>
            </w:r>
          </w:p>
        </w:tc>
        <w:tc>
          <w:tcPr>
            <w:tcW w:w="993" w:type="dxa"/>
            <w:tcBorders>
              <w:top w:val="nil"/>
              <w:left w:val="nil"/>
              <w:bottom w:val="single" w:sz="4" w:space="0" w:color="auto"/>
              <w:right w:val="single" w:sz="4" w:space="0" w:color="auto"/>
            </w:tcBorders>
            <w:shd w:val="clear" w:color="auto" w:fill="auto"/>
            <w:noWrap/>
            <w:vAlign w:val="center"/>
            <w:hideMark/>
          </w:tcPr>
          <w:p w14:paraId="0FFF82A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PIEZA</w:t>
            </w:r>
          </w:p>
        </w:tc>
        <w:tc>
          <w:tcPr>
            <w:tcW w:w="1148" w:type="dxa"/>
            <w:tcBorders>
              <w:top w:val="nil"/>
              <w:left w:val="nil"/>
              <w:bottom w:val="single" w:sz="4" w:space="0" w:color="auto"/>
              <w:right w:val="single" w:sz="4" w:space="0" w:color="auto"/>
            </w:tcBorders>
            <w:shd w:val="clear" w:color="auto" w:fill="auto"/>
            <w:noWrap/>
            <w:vAlign w:val="center"/>
            <w:hideMark/>
          </w:tcPr>
          <w:p w14:paraId="58442F3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AD31B3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5DC389C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A3C8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481</w:t>
            </w:r>
          </w:p>
        </w:tc>
        <w:tc>
          <w:tcPr>
            <w:tcW w:w="1154" w:type="dxa"/>
            <w:tcBorders>
              <w:top w:val="nil"/>
              <w:left w:val="nil"/>
              <w:bottom w:val="single" w:sz="4" w:space="0" w:color="auto"/>
              <w:right w:val="single" w:sz="4" w:space="0" w:color="auto"/>
            </w:tcBorders>
            <w:shd w:val="clear" w:color="auto" w:fill="auto"/>
            <w:noWrap/>
            <w:vAlign w:val="center"/>
            <w:hideMark/>
          </w:tcPr>
          <w:p w14:paraId="7D4072A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1302580525.00</w:t>
            </w:r>
          </w:p>
        </w:tc>
        <w:tc>
          <w:tcPr>
            <w:tcW w:w="6358" w:type="dxa"/>
            <w:tcBorders>
              <w:top w:val="nil"/>
              <w:left w:val="nil"/>
              <w:bottom w:val="single" w:sz="4" w:space="0" w:color="auto"/>
              <w:right w:val="single" w:sz="4" w:space="0" w:color="auto"/>
            </w:tcBorders>
            <w:shd w:val="clear" w:color="auto" w:fill="auto"/>
            <w:noWrap/>
            <w:vAlign w:val="bottom"/>
            <w:hideMark/>
          </w:tcPr>
          <w:p w14:paraId="2C7C198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RIGIDO, PARA EVITAR LA FLEXION DORSAL Y VENTRAL DE LA COLUMNA CERVICAL, ELABORADO EN TERMOPLASTICO RIBETES DE LA CIRCUNFERENCIA SUPERIOR E INFERIOR, CUBIERTO DE HULE ESPUMA CON APOYO EN MENTON, CON SISTEMA DE AJUSTE DE ALTURA Y CIERRE DE VELCRO MEDIANO.                                                                                                                                                                                                                                                                                                                                                                                                                                                                                                                                                                                                                                                                                                                                                                                                                                                                                                                                                                                                                                                                                                                                                                                                                                                                                                                                                                                                                                                                                                                                                                                                                                                                                                                                                                                                          </w:t>
            </w:r>
          </w:p>
        </w:tc>
        <w:tc>
          <w:tcPr>
            <w:tcW w:w="993" w:type="dxa"/>
            <w:tcBorders>
              <w:top w:val="nil"/>
              <w:left w:val="nil"/>
              <w:bottom w:val="single" w:sz="4" w:space="0" w:color="auto"/>
              <w:right w:val="single" w:sz="4" w:space="0" w:color="auto"/>
            </w:tcBorders>
            <w:shd w:val="clear" w:color="auto" w:fill="auto"/>
            <w:noWrap/>
            <w:vAlign w:val="center"/>
            <w:hideMark/>
          </w:tcPr>
          <w:p w14:paraId="2FEC69B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A0A69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D23B42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16A287F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189349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482</w:t>
            </w:r>
          </w:p>
        </w:tc>
        <w:tc>
          <w:tcPr>
            <w:tcW w:w="1154" w:type="dxa"/>
            <w:tcBorders>
              <w:top w:val="nil"/>
              <w:left w:val="nil"/>
              <w:bottom w:val="single" w:sz="4" w:space="0" w:color="auto"/>
              <w:right w:val="single" w:sz="4" w:space="0" w:color="auto"/>
            </w:tcBorders>
            <w:shd w:val="clear" w:color="auto" w:fill="auto"/>
            <w:noWrap/>
            <w:vAlign w:val="center"/>
            <w:hideMark/>
          </w:tcPr>
          <w:p w14:paraId="77B35F8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1302580541.00</w:t>
            </w:r>
          </w:p>
        </w:tc>
        <w:tc>
          <w:tcPr>
            <w:tcW w:w="6358" w:type="dxa"/>
            <w:tcBorders>
              <w:top w:val="nil"/>
              <w:left w:val="nil"/>
              <w:bottom w:val="single" w:sz="4" w:space="0" w:color="auto"/>
              <w:right w:val="single" w:sz="4" w:space="0" w:color="auto"/>
            </w:tcBorders>
            <w:shd w:val="clear" w:color="auto" w:fill="auto"/>
            <w:noWrap/>
            <w:vAlign w:val="bottom"/>
            <w:hideMark/>
          </w:tcPr>
          <w:p w14:paraId="376442E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RIGIDO, PARA EVITAR LA FLEXION DORSAL Y VENTRAL DE LA COLUMNA CERVICAL, ELABORADO EN TERMOPLASTICO RIBETES DE LA CIRCUNFERENCIA SUPERIOR E INFERIOR, CUBIERTO DE HULE ESPUMA CON APOYO EN MENTON, CON SISTEMA DE AJUSTE DE ALTURA Y CIERRE DE VELCRO. GRANDE.                                                                                                                                                                                                                                                                                                                                                                                                                                                                                                                                                                                                                                                                                                                                                                                                                                                                                                                                                                                                                                                                                                                                                                                                                                                                                                                                                                                                                                                                                                                                                                                                                                                                                                                                                                                                          </w:t>
            </w:r>
          </w:p>
        </w:tc>
        <w:tc>
          <w:tcPr>
            <w:tcW w:w="993" w:type="dxa"/>
            <w:tcBorders>
              <w:top w:val="nil"/>
              <w:left w:val="nil"/>
              <w:bottom w:val="single" w:sz="4" w:space="0" w:color="auto"/>
              <w:right w:val="single" w:sz="4" w:space="0" w:color="auto"/>
            </w:tcBorders>
            <w:shd w:val="clear" w:color="auto" w:fill="auto"/>
            <w:noWrap/>
            <w:vAlign w:val="center"/>
            <w:hideMark/>
          </w:tcPr>
          <w:p w14:paraId="1C67DD8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A977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B4DE6F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FAA103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4700B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483</w:t>
            </w:r>
          </w:p>
        </w:tc>
        <w:tc>
          <w:tcPr>
            <w:tcW w:w="1154" w:type="dxa"/>
            <w:tcBorders>
              <w:top w:val="nil"/>
              <w:left w:val="nil"/>
              <w:bottom w:val="single" w:sz="4" w:space="0" w:color="auto"/>
              <w:right w:val="single" w:sz="4" w:space="0" w:color="auto"/>
            </w:tcBorders>
            <w:shd w:val="clear" w:color="auto" w:fill="auto"/>
            <w:noWrap/>
            <w:vAlign w:val="center"/>
            <w:hideMark/>
          </w:tcPr>
          <w:p w14:paraId="62F2911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1302580558.00</w:t>
            </w:r>
          </w:p>
        </w:tc>
        <w:tc>
          <w:tcPr>
            <w:tcW w:w="6358" w:type="dxa"/>
            <w:tcBorders>
              <w:top w:val="nil"/>
              <w:left w:val="nil"/>
              <w:bottom w:val="single" w:sz="4" w:space="0" w:color="auto"/>
              <w:right w:val="single" w:sz="4" w:space="0" w:color="auto"/>
            </w:tcBorders>
            <w:shd w:val="clear" w:color="auto" w:fill="auto"/>
            <w:noWrap/>
            <w:vAlign w:val="bottom"/>
            <w:hideMark/>
          </w:tcPr>
          <w:p w14:paraId="0EB4224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PEDIATRICO</w:t>
            </w:r>
          </w:p>
        </w:tc>
        <w:tc>
          <w:tcPr>
            <w:tcW w:w="993" w:type="dxa"/>
            <w:tcBorders>
              <w:top w:val="nil"/>
              <w:left w:val="nil"/>
              <w:bottom w:val="single" w:sz="4" w:space="0" w:color="auto"/>
              <w:right w:val="single" w:sz="4" w:space="0" w:color="auto"/>
            </w:tcBorders>
            <w:shd w:val="clear" w:color="auto" w:fill="auto"/>
            <w:noWrap/>
            <w:vAlign w:val="center"/>
            <w:hideMark/>
          </w:tcPr>
          <w:p w14:paraId="2F94B7B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59D0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BA8A4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D126BA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3DD0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484</w:t>
            </w:r>
          </w:p>
        </w:tc>
        <w:tc>
          <w:tcPr>
            <w:tcW w:w="1154" w:type="dxa"/>
            <w:tcBorders>
              <w:top w:val="nil"/>
              <w:left w:val="nil"/>
              <w:bottom w:val="single" w:sz="4" w:space="0" w:color="auto"/>
              <w:right w:val="single" w:sz="4" w:space="0" w:color="auto"/>
            </w:tcBorders>
            <w:shd w:val="clear" w:color="auto" w:fill="auto"/>
            <w:noWrap/>
            <w:vAlign w:val="center"/>
            <w:hideMark/>
          </w:tcPr>
          <w:p w14:paraId="107943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1302580608.00</w:t>
            </w:r>
          </w:p>
        </w:tc>
        <w:tc>
          <w:tcPr>
            <w:tcW w:w="6358" w:type="dxa"/>
            <w:tcBorders>
              <w:top w:val="nil"/>
              <w:left w:val="nil"/>
              <w:bottom w:val="single" w:sz="4" w:space="0" w:color="auto"/>
              <w:right w:val="single" w:sz="4" w:space="0" w:color="auto"/>
            </w:tcBorders>
            <w:shd w:val="clear" w:color="auto" w:fill="auto"/>
            <w:noWrap/>
            <w:vAlign w:val="bottom"/>
            <w:hideMark/>
          </w:tcPr>
          <w:p w14:paraId="1711C50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PEDIATRICO                                                                                                                                                                                                                                                                                                                                                                                                                                                                                                                                                                                                                                                                                                                                                                                                                                                                                                                                                                                                                                                                                                                                                                                                                                                                                                                                                                                                                                                                                                                                                                                                                                                                                       </w:t>
            </w:r>
          </w:p>
        </w:tc>
        <w:tc>
          <w:tcPr>
            <w:tcW w:w="993" w:type="dxa"/>
            <w:tcBorders>
              <w:top w:val="nil"/>
              <w:left w:val="nil"/>
              <w:bottom w:val="single" w:sz="4" w:space="0" w:color="auto"/>
              <w:right w:val="single" w:sz="4" w:space="0" w:color="auto"/>
            </w:tcBorders>
            <w:shd w:val="clear" w:color="auto" w:fill="auto"/>
            <w:noWrap/>
            <w:vAlign w:val="center"/>
            <w:hideMark/>
          </w:tcPr>
          <w:p w14:paraId="1FC138B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A8EE9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5D6D0B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15934BE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B8B7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485</w:t>
            </w:r>
          </w:p>
        </w:tc>
        <w:tc>
          <w:tcPr>
            <w:tcW w:w="1154" w:type="dxa"/>
            <w:tcBorders>
              <w:top w:val="nil"/>
              <w:left w:val="nil"/>
              <w:bottom w:val="single" w:sz="4" w:space="0" w:color="auto"/>
              <w:right w:val="single" w:sz="4" w:space="0" w:color="auto"/>
            </w:tcBorders>
            <w:shd w:val="clear" w:color="auto" w:fill="auto"/>
            <w:noWrap/>
            <w:vAlign w:val="center"/>
            <w:hideMark/>
          </w:tcPr>
          <w:p w14:paraId="476CBD5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1302580616.00</w:t>
            </w:r>
          </w:p>
        </w:tc>
        <w:tc>
          <w:tcPr>
            <w:tcW w:w="6358" w:type="dxa"/>
            <w:tcBorders>
              <w:top w:val="nil"/>
              <w:left w:val="nil"/>
              <w:bottom w:val="single" w:sz="4" w:space="0" w:color="auto"/>
              <w:right w:val="single" w:sz="4" w:space="0" w:color="auto"/>
            </w:tcBorders>
            <w:shd w:val="clear" w:color="auto" w:fill="auto"/>
            <w:noWrap/>
            <w:vAlign w:val="bottom"/>
            <w:hideMark/>
          </w:tcPr>
          <w:p w14:paraId="31A8DF5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                                                                                                                                                                                                                                                                                                                                                                                                                                                                                                                                                                                                                                                                                                                                                                                                                                                                                                                                                                                                                                                                                                                                                                                                                                                                                                                                                                                                                                                                                                                                                                                                                                                                                              </w:t>
            </w:r>
          </w:p>
        </w:tc>
        <w:tc>
          <w:tcPr>
            <w:tcW w:w="993" w:type="dxa"/>
            <w:tcBorders>
              <w:top w:val="nil"/>
              <w:left w:val="nil"/>
              <w:bottom w:val="single" w:sz="4" w:space="0" w:color="auto"/>
              <w:right w:val="single" w:sz="4" w:space="0" w:color="auto"/>
            </w:tcBorders>
            <w:shd w:val="clear" w:color="auto" w:fill="auto"/>
            <w:noWrap/>
            <w:vAlign w:val="center"/>
            <w:hideMark/>
          </w:tcPr>
          <w:p w14:paraId="368BF40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21E77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5D98A1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6EFE46B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D2C11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486</w:t>
            </w:r>
          </w:p>
        </w:tc>
        <w:tc>
          <w:tcPr>
            <w:tcW w:w="1154" w:type="dxa"/>
            <w:tcBorders>
              <w:top w:val="nil"/>
              <w:left w:val="nil"/>
              <w:bottom w:val="single" w:sz="4" w:space="0" w:color="auto"/>
              <w:right w:val="single" w:sz="4" w:space="0" w:color="auto"/>
            </w:tcBorders>
            <w:shd w:val="clear" w:color="auto" w:fill="auto"/>
            <w:noWrap/>
            <w:vAlign w:val="center"/>
            <w:hideMark/>
          </w:tcPr>
          <w:p w14:paraId="06458A3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1302580624.00</w:t>
            </w:r>
          </w:p>
        </w:tc>
        <w:tc>
          <w:tcPr>
            <w:tcW w:w="6358" w:type="dxa"/>
            <w:tcBorders>
              <w:top w:val="nil"/>
              <w:left w:val="nil"/>
              <w:bottom w:val="single" w:sz="4" w:space="0" w:color="auto"/>
              <w:right w:val="single" w:sz="4" w:space="0" w:color="auto"/>
            </w:tcBorders>
            <w:shd w:val="clear" w:color="auto" w:fill="auto"/>
            <w:noWrap/>
            <w:vAlign w:val="bottom"/>
            <w:hideMark/>
          </w:tcPr>
          <w:p w14:paraId="34D3F5B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                                                                                                                                                                                                                                                                                                                                                                                                                                                                                                                                                                                                                                                                                                                                                                                                                                                                                                                                                                                                                                                                                                                                                                                                                                                                                                                                                                                                                                                                                                                                                                                                                                                                                            </w:t>
            </w:r>
          </w:p>
        </w:tc>
        <w:tc>
          <w:tcPr>
            <w:tcW w:w="993" w:type="dxa"/>
            <w:tcBorders>
              <w:top w:val="nil"/>
              <w:left w:val="nil"/>
              <w:bottom w:val="single" w:sz="4" w:space="0" w:color="auto"/>
              <w:right w:val="single" w:sz="4" w:space="0" w:color="auto"/>
            </w:tcBorders>
            <w:shd w:val="clear" w:color="auto" w:fill="auto"/>
            <w:noWrap/>
            <w:vAlign w:val="center"/>
            <w:hideMark/>
          </w:tcPr>
          <w:p w14:paraId="428614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CDFE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59BA46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7EAB6A8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EC22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487</w:t>
            </w:r>
          </w:p>
        </w:tc>
        <w:tc>
          <w:tcPr>
            <w:tcW w:w="1154" w:type="dxa"/>
            <w:tcBorders>
              <w:top w:val="nil"/>
              <w:left w:val="nil"/>
              <w:bottom w:val="single" w:sz="4" w:space="0" w:color="auto"/>
              <w:right w:val="single" w:sz="4" w:space="0" w:color="auto"/>
            </w:tcBorders>
            <w:shd w:val="clear" w:color="auto" w:fill="auto"/>
            <w:noWrap/>
            <w:vAlign w:val="center"/>
            <w:hideMark/>
          </w:tcPr>
          <w:p w14:paraId="1CF8C12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1302580632.00</w:t>
            </w:r>
          </w:p>
        </w:tc>
        <w:tc>
          <w:tcPr>
            <w:tcW w:w="6358" w:type="dxa"/>
            <w:tcBorders>
              <w:top w:val="nil"/>
              <w:left w:val="nil"/>
              <w:bottom w:val="single" w:sz="4" w:space="0" w:color="auto"/>
              <w:right w:val="single" w:sz="4" w:space="0" w:color="auto"/>
            </w:tcBorders>
            <w:shd w:val="clear" w:color="auto" w:fill="auto"/>
            <w:noWrap/>
            <w:vAlign w:val="bottom"/>
            <w:hideMark/>
          </w:tcPr>
          <w:p w14:paraId="0E176A3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993" w:type="dxa"/>
            <w:tcBorders>
              <w:top w:val="nil"/>
              <w:left w:val="nil"/>
              <w:bottom w:val="single" w:sz="4" w:space="0" w:color="auto"/>
              <w:right w:val="single" w:sz="4" w:space="0" w:color="auto"/>
            </w:tcBorders>
            <w:shd w:val="clear" w:color="auto" w:fill="auto"/>
            <w:noWrap/>
            <w:vAlign w:val="center"/>
            <w:hideMark/>
          </w:tcPr>
          <w:p w14:paraId="3351659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4B2330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35BAA9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5709F9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122551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488</w:t>
            </w:r>
          </w:p>
        </w:tc>
        <w:tc>
          <w:tcPr>
            <w:tcW w:w="1154" w:type="dxa"/>
            <w:tcBorders>
              <w:top w:val="nil"/>
              <w:left w:val="nil"/>
              <w:bottom w:val="single" w:sz="4" w:space="0" w:color="auto"/>
              <w:right w:val="single" w:sz="4" w:space="0" w:color="auto"/>
            </w:tcBorders>
            <w:shd w:val="clear" w:color="auto" w:fill="auto"/>
            <w:noWrap/>
            <w:vAlign w:val="center"/>
            <w:hideMark/>
          </w:tcPr>
          <w:p w14:paraId="6D275F6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1302580640.00</w:t>
            </w:r>
          </w:p>
        </w:tc>
        <w:tc>
          <w:tcPr>
            <w:tcW w:w="6358" w:type="dxa"/>
            <w:tcBorders>
              <w:top w:val="nil"/>
              <w:left w:val="nil"/>
              <w:bottom w:val="single" w:sz="4" w:space="0" w:color="auto"/>
              <w:right w:val="single" w:sz="4" w:space="0" w:color="auto"/>
            </w:tcBorders>
            <w:shd w:val="clear" w:color="auto" w:fill="auto"/>
            <w:noWrap/>
            <w:vAlign w:val="bottom"/>
            <w:hideMark/>
          </w:tcPr>
          <w:p w14:paraId="1A83923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EXTRAGRANDE</w:t>
            </w:r>
          </w:p>
        </w:tc>
        <w:tc>
          <w:tcPr>
            <w:tcW w:w="993" w:type="dxa"/>
            <w:tcBorders>
              <w:top w:val="nil"/>
              <w:left w:val="nil"/>
              <w:bottom w:val="single" w:sz="4" w:space="0" w:color="auto"/>
              <w:right w:val="single" w:sz="4" w:space="0" w:color="auto"/>
            </w:tcBorders>
            <w:shd w:val="clear" w:color="auto" w:fill="auto"/>
            <w:noWrap/>
            <w:vAlign w:val="center"/>
            <w:hideMark/>
          </w:tcPr>
          <w:p w14:paraId="448C15E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3015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8B2FBB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259824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A7F9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489</w:t>
            </w:r>
          </w:p>
        </w:tc>
        <w:tc>
          <w:tcPr>
            <w:tcW w:w="1154" w:type="dxa"/>
            <w:tcBorders>
              <w:top w:val="nil"/>
              <w:left w:val="nil"/>
              <w:bottom w:val="single" w:sz="4" w:space="0" w:color="auto"/>
              <w:right w:val="single" w:sz="4" w:space="0" w:color="auto"/>
            </w:tcBorders>
            <w:shd w:val="clear" w:color="auto" w:fill="auto"/>
            <w:noWrap/>
            <w:vAlign w:val="center"/>
            <w:hideMark/>
          </w:tcPr>
          <w:p w14:paraId="731FE2F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3029000190.00</w:t>
            </w:r>
          </w:p>
        </w:tc>
        <w:tc>
          <w:tcPr>
            <w:tcW w:w="6358" w:type="dxa"/>
            <w:tcBorders>
              <w:top w:val="nil"/>
              <w:left w:val="nil"/>
              <w:bottom w:val="single" w:sz="4" w:space="0" w:color="auto"/>
              <w:right w:val="single" w:sz="4" w:space="0" w:color="auto"/>
            </w:tcBorders>
            <w:shd w:val="clear" w:color="auto" w:fill="auto"/>
            <w:noWrap/>
            <w:vAlign w:val="bottom"/>
            <w:hideMark/>
          </w:tcPr>
          <w:p w14:paraId="2953CD6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VASO HUMIDIFICADOR PARA OXIGENO</w:t>
            </w:r>
          </w:p>
        </w:tc>
        <w:tc>
          <w:tcPr>
            <w:tcW w:w="993" w:type="dxa"/>
            <w:tcBorders>
              <w:top w:val="nil"/>
              <w:left w:val="nil"/>
              <w:bottom w:val="single" w:sz="4" w:space="0" w:color="auto"/>
              <w:right w:val="single" w:sz="4" w:space="0" w:color="auto"/>
            </w:tcBorders>
            <w:shd w:val="clear" w:color="auto" w:fill="auto"/>
            <w:noWrap/>
            <w:vAlign w:val="center"/>
            <w:hideMark/>
          </w:tcPr>
          <w:p w14:paraId="0EFC3C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B11C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E98AE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14866D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EE7FD6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490</w:t>
            </w:r>
          </w:p>
        </w:tc>
        <w:tc>
          <w:tcPr>
            <w:tcW w:w="1154" w:type="dxa"/>
            <w:tcBorders>
              <w:top w:val="nil"/>
              <w:left w:val="nil"/>
              <w:bottom w:val="single" w:sz="4" w:space="0" w:color="auto"/>
              <w:right w:val="single" w:sz="4" w:space="0" w:color="auto"/>
            </w:tcBorders>
            <w:shd w:val="clear" w:color="auto" w:fill="auto"/>
            <w:noWrap/>
            <w:vAlign w:val="center"/>
            <w:hideMark/>
          </w:tcPr>
          <w:p w14:paraId="74F0BB1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3116855119.00</w:t>
            </w:r>
          </w:p>
        </w:tc>
        <w:tc>
          <w:tcPr>
            <w:tcW w:w="6358" w:type="dxa"/>
            <w:tcBorders>
              <w:top w:val="nil"/>
              <w:left w:val="nil"/>
              <w:bottom w:val="single" w:sz="4" w:space="0" w:color="auto"/>
              <w:right w:val="single" w:sz="4" w:space="0" w:color="auto"/>
            </w:tcBorders>
            <w:shd w:val="clear" w:color="auto" w:fill="auto"/>
            <w:noWrap/>
            <w:vAlign w:val="bottom"/>
            <w:hideMark/>
          </w:tcPr>
          <w:p w14:paraId="52476D4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PAPEL PARA ENVOLTURA. KRAFT DE 70 KG. Y 45 CM. DE ANCHO                                                                                                                                                                                                                                                                                                                                                                                                                                                                                                                                                                                                                                                                                                                                                                                                                                                                                                                                                                                                                                                                                                                                                                                                                                                                                                                                                                                                                                                                                                                                                                                                                                                                                                                                                                                                                                                                                                                                                                                                                         </w:t>
            </w:r>
          </w:p>
        </w:tc>
        <w:tc>
          <w:tcPr>
            <w:tcW w:w="993" w:type="dxa"/>
            <w:tcBorders>
              <w:top w:val="nil"/>
              <w:left w:val="nil"/>
              <w:bottom w:val="single" w:sz="4" w:space="0" w:color="auto"/>
              <w:right w:val="single" w:sz="4" w:space="0" w:color="auto"/>
            </w:tcBorders>
            <w:shd w:val="clear" w:color="auto" w:fill="auto"/>
            <w:noWrap/>
            <w:vAlign w:val="center"/>
            <w:hideMark/>
          </w:tcPr>
          <w:p w14:paraId="19380E8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1692A4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2BD3FE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w:t>
            </w:r>
          </w:p>
        </w:tc>
      </w:tr>
      <w:tr w:rsidR="00E63AAA" w:rsidRPr="00815F2C" w14:paraId="1CC7841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9F1B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491</w:t>
            </w:r>
          </w:p>
        </w:tc>
        <w:tc>
          <w:tcPr>
            <w:tcW w:w="1154" w:type="dxa"/>
            <w:tcBorders>
              <w:top w:val="nil"/>
              <w:left w:val="nil"/>
              <w:bottom w:val="single" w:sz="4" w:space="0" w:color="auto"/>
              <w:right w:val="single" w:sz="4" w:space="0" w:color="auto"/>
            </w:tcBorders>
            <w:shd w:val="clear" w:color="auto" w:fill="auto"/>
            <w:noWrap/>
            <w:vAlign w:val="center"/>
            <w:hideMark/>
          </w:tcPr>
          <w:p w14:paraId="5FDFA71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4040880306.00</w:t>
            </w:r>
          </w:p>
        </w:tc>
        <w:tc>
          <w:tcPr>
            <w:tcW w:w="6358" w:type="dxa"/>
            <w:tcBorders>
              <w:top w:val="nil"/>
              <w:left w:val="nil"/>
              <w:bottom w:val="single" w:sz="4" w:space="0" w:color="auto"/>
              <w:right w:val="single" w:sz="4" w:space="0" w:color="auto"/>
            </w:tcBorders>
            <w:shd w:val="clear" w:color="auto" w:fill="auto"/>
            <w:noWrap/>
            <w:vAlign w:val="bottom"/>
            <w:hideMark/>
          </w:tcPr>
          <w:p w14:paraId="2219D8D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 PARA ABDOMEN ABIERTO, CONSTA DE UNA CAPA CPROTECTORA VISCERAL (VPL), CAPA DE CONTACTO ELABORADA A BASE DE DOS PELICULAS DE POLIUTERANO FENESTRADAS DE MANERA BALANCEADA CON UN ESPESOR DE 160 MICRONES DE FORMA OVAL DE DIMENSIONES DE 665 A 80 MM Y UNA ESPONJA ENCAPSULADA CON UN GROSOR DE 10 MM, EN FORMA DE ESTRELLA ESTERIL, LIBRE DE LATEX DOS PIEZAS DE ESPUMA DE CELULA ABIERTA DE POLIURETANO DE FORMA OVAL, EL TAMAÑO DEL PORO ES DE 500 A 600 MICRAS CUENTA CON UNA PELICULA DE APOYO Y CON RECUBRIMIENTO DE LIBERACION, EL ABORADA EN POLIURETANO Y UNA PELICULA PORTADORA DE ADEHSIVO DE ACRILICO NO SENSIBILIZANTE,.  RECUBIERTO DE POLIURETANO UN T.R.A.C. (THERAPEUTIC REGULATED ACCURATE CARE), UN MICROPROCESADOR AVANZADO DE CONTROL DE PRESION, QUE JUNTO CON UN TUBO MULTILUMEN., AYUDA A ASEGURAR LA PRESICION DEL SISTEMA A.V.A.C                                                                                                                                                                                                                                                                                                                                                                                                                                                                                                                                                                                                                                                                                                                                                                                                                                                                                                                                                                                                                                                                                                                                                                                                               </w:t>
            </w:r>
          </w:p>
        </w:tc>
        <w:tc>
          <w:tcPr>
            <w:tcW w:w="993" w:type="dxa"/>
            <w:tcBorders>
              <w:top w:val="nil"/>
              <w:left w:val="nil"/>
              <w:bottom w:val="single" w:sz="4" w:space="0" w:color="auto"/>
              <w:right w:val="single" w:sz="4" w:space="0" w:color="auto"/>
            </w:tcBorders>
            <w:shd w:val="clear" w:color="auto" w:fill="auto"/>
            <w:noWrap/>
            <w:vAlign w:val="center"/>
            <w:hideMark/>
          </w:tcPr>
          <w:p w14:paraId="54A0DF3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A007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8493D7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D5E3E1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22AD3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492</w:t>
            </w:r>
          </w:p>
        </w:tc>
        <w:tc>
          <w:tcPr>
            <w:tcW w:w="1154" w:type="dxa"/>
            <w:tcBorders>
              <w:top w:val="nil"/>
              <w:left w:val="nil"/>
              <w:bottom w:val="single" w:sz="4" w:space="0" w:color="auto"/>
              <w:right w:val="single" w:sz="4" w:space="0" w:color="auto"/>
            </w:tcBorders>
            <w:shd w:val="clear" w:color="auto" w:fill="auto"/>
            <w:noWrap/>
            <w:vAlign w:val="center"/>
            <w:hideMark/>
          </w:tcPr>
          <w:p w14:paraId="265ACD9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4041250302.00</w:t>
            </w:r>
          </w:p>
        </w:tc>
        <w:tc>
          <w:tcPr>
            <w:tcW w:w="6358" w:type="dxa"/>
            <w:tcBorders>
              <w:top w:val="nil"/>
              <w:left w:val="nil"/>
              <w:bottom w:val="single" w:sz="4" w:space="0" w:color="auto"/>
              <w:right w:val="single" w:sz="4" w:space="0" w:color="auto"/>
            </w:tcBorders>
            <w:shd w:val="clear" w:color="auto" w:fill="auto"/>
            <w:noWrap/>
            <w:vAlign w:val="bottom"/>
            <w:hideMark/>
          </w:tcPr>
          <w:p w14:paraId="048D50A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BOLSA BALON PARA HIPERINFLACION NEONATAL DE 500 ML. CON VALVULA DE AJUSTABLE PARA EL CONTROL DEL SISTEMA DE PRESION.                                                                                                                                                                                                                                                                                                                                                                                                                                                                                                                                                                                                                                                                                                                                                                                                                                                                                                                                                                                                                                                                                                                                                                                                                                                                                                                                                                                                                                                                                                                                                                                                                                                                                                                                                                                                                                                                                                                                                            </w:t>
            </w:r>
          </w:p>
        </w:tc>
        <w:tc>
          <w:tcPr>
            <w:tcW w:w="993" w:type="dxa"/>
            <w:tcBorders>
              <w:top w:val="nil"/>
              <w:left w:val="nil"/>
              <w:bottom w:val="single" w:sz="4" w:space="0" w:color="auto"/>
              <w:right w:val="single" w:sz="4" w:space="0" w:color="auto"/>
            </w:tcBorders>
            <w:shd w:val="clear" w:color="auto" w:fill="auto"/>
            <w:noWrap/>
            <w:vAlign w:val="center"/>
            <w:hideMark/>
          </w:tcPr>
          <w:p w14:paraId="3C5BDEC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7D3B8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E6254D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F5FAFD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38094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493</w:t>
            </w:r>
          </w:p>
        </w:tc>
        <w:tc>
          <w:tcPr>
            <w:tcW w:w="1154" w:type="dxa"/>
            <w:tcBorders>
              <w:top w:val="nil"/>
              <w:left w:val="nil"/>
              <w:bottom w:val="single" w:sz="4" w:space="0" w:color="auto"/>
              <w:right w:val="single" w:sz="4" w:space="0" w:color="auto"/>
            </w:tcBorders>
            <w:shd w:val="clear" w:color="auto" w:fill="auto"/>
            <w:noWrap/>
            <w:vAlign w:val="center"/>
            <w:hideMark/>
          </w:tcPr>
          <w:p w14:paraId="36CC046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4041320311.00</w:t>
            </w:r>
          </w:p>
        </w:tc>
        <w:tc>
          <w:tcPr>
            <w:tcW w:w="6358" w:type="dxa"/>
            <w:tcBorders>
              <w:top w:val="nil"/>
              <w:left w:val="nil"/>
              <w:bottom w:val="single" w:sz="4" w:space="0" w:color="auto"/>
              <w:right w:val="single" w:sz="4" w:space="0" w:color="auto"/>
            </w:tcBorders>
            <w:shd w:val="clear" w:color="auto" w:fill="auto"/>
            <w:noWrap/>
            <w:vAlign w:val="bottom"/>
            <w:hideMark/>
          </w:tcPr>
          <w:p w14:paraId="4BD1AA3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BRAZALETE CELESTE FOLIADO, TRIO/MADRE (1)/INFANTE (2)                                                                                                                                                                                                                                                                                                                                                                                                                                                                                                                                                                                                                                                                                                                                                                                                                                                                                                                                                                                                                                                                                                                                                                                                                                                                                                                                                                                                                                                                                                                                                                                                                                                                                                                                                                                                                                                                                                                                                                                                                           </w:t>
            </w:r>
          </w:p>
        </w:tc>
        <w:tc>
          <w:tcPr>
            <w:tcW w:w="993" w:type="dxa"/>
            <w:tcBorders>
              <w:top w:val="nil"/>
              <w:left w:val="nil"/>
              <w:bottom w:val="single" w:sz="4" w:space="0" w:color="auto"/>
              <w:right w:val="single" w:sz="4" w:space="0" w:color="auto"/>
            </w:tcBorders>
            <w:shd w:val="clear" w:color="auto" w:fill="auto"/>
            <w:noWrap/>
            <w:vAlign w:val="center"/>
            <w:hideMark/>
          </w:tcPr>
          <w:p w14:paraId="457C3F7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A9CCF7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C/300</w:t>
            </w:r>
          </w:p>
        </w:tc>
        <w:tc>
          <w:tcPr>
            <w:tcW w:w="829" w:type="dxa"/>
            <w:tcBorders>
              <w:top w:val="nil"/>
              <w:left w:val="nil"/>
              <w:bottom w:val="single" w:sz="4" w:space="0" w:color="auto"/>
              <w:right w:val="single" w:sz="4" w:space="0" w:color="auto"/>
            </w:tcBorders>
            <w:shd w:val="clear" w:color="auto" w:fill="auto"/>
            <w:noWrap/>
            <w:vAlign w:val="center"/>
            <w:hideMark/>
          </w:tcPr>
          <w:p w14:paraId="7CCFEA6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1B2596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EA40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494</w:t>
            </w:r>
          </w:p>
        </w:tc>
        <w:tc>
          <w:tcPr>
            <w:tcW w:w="1154" w:type="dxa"/>
            <w:tcBorders>
              <w:top w:val="nil"/>
              <w:left w:val="nil"/>
              <w:bottom w:val="single" w:sz="4" w:space="0" w:color="auto"/>
              <w:right w:val="single" w:sz="4" w:space="0" w:color="auto"/>
            </w:tcBorders>
            <w:shd w:val="clear" w:color="auto" w:fill="auto"/>
            <w:noWrap/>
            <w:vAlign w:val="center"/>
            <w:hideMark/>
          </w:tcPr>
          <w:p w14:paraId="49CA5C5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4041320312.00</w:t>
            </w:r>
          </w:p>
        </w:tc>
        <w:tc>
          <w:tcPr>
            <w:tcW w:w="6358" w:type="dxa"/>
            <w:tcBorders>
              <w:top w:val="nil"/>
              <w:left w:val="nil"/>
              <w:bottom w:val="single" w:sz="4" w:space="0" w:color="auto"/>
              <w:right w:val="single" w:sz="4" w:space="0" w:color="auto"/>
            </w:tcBorders>
            <w:shd w:val="clear" w:color="auto" w:fill="auto"/>
            <w:noWrap/>
            <w:vAlign w:val="bottom"/>
            <w:hideMark/>
          </w:tcPr>
          <w:p w14:paraId="7344E93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BRAZALETE ROSA FOLIADO, TRIO/MADRE (1)/INFANTE (2)                                                                                                                                                                                                                                                                                                                                                                                                                                                                                                                                                                                                                                                                                                                                                                                                                                                                                                                                                                                                                                                                                                                                                                                                                                                                                                                                                                                                                                                                                                                                                                                                                                                                                                                                                                                                                                                                                                                                                                                                                              </w:t>
            </w:r>
          </w:p>
        </w:tc>
        <w:tc>
          <w:tcPr>
            <w:tcW w:w="993" w:type="dxa"/>
            <w:tcBorders>
              <w:top w:val="nil"/>
              <w:left w:val="nil"/>
              <w:bottom w:val="single" w:sz="4" w:space="0" w:color="auto"/>
              <w:right w:val="single" w:sz="4" w:space="0" w:color="auto"/>
            </w:tcBorders>
            <w:shd w:val="clear" w:color="auto" w:fill="auto"/>
            <w:noWrap/>
            <w:vAlign w:val="center"/>
            <w:hideMark/>
          </w:tcPr>
          <w:p w14:paraId="35B4CA7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3C8E4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C/300</w:t>
            </w:r>
          </w:p>
        </w:tc>
        <w:tc>
          <w:tcPr>
            <w:tcW w:w="829" w:type="dxa"/>
            <w:tcBorders>
              <w:top w:val="nil"/>
              <w:left w:val="nil"/>
              <w:bottom w:val="single" w:sz="4" w:space="0" w:color="auto"/>
              <w:right w:val="single" w:sz="4" w:space="0" w:color="auto"/>
            </w:tcBorders>
            <w:shd w:val="clear" w:color="auto" w:fill="auto"/>
            <w:noWrap/>
            <w:vAlign w:val="center"/>
            <w:hideMark/>
          </w:tcPr>
          <w:p w14:paraId="7CF943F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0F5594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21C1D6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495</w:t>
            </w:r>
          </w:p>
        </w:tc>
        <w:tc>
          <w:tcPr>
            <w:tcW w:w="1154" w:type="dxa"/>
            <w:tcBorders>
              <w:top w:val="nil"/>
              <w:left w:val="nil"/>
              <w:bottom w:val="single" w:sz="4" w:space="0" w:color="auto"/>
              <w:right w:val="single" w:sz="4" w:space="0" w:color="auto"/>
            </w:tcBorders>
            <w:shd w:val="clear" w:color="auto" w:fill="auto"/>
            <w:noWrap/>
            <w:vAlign w:val="center"/>
            <w:hideMark/>
          </w:tcPr>
          <w:p w14:paraId="7B9FFA1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4041680001.00</w:t>
            </w:r>
          </w:p>
        </w:tc>
        <w:tc>
          <w:tcPr>
            <w:tcW w:w="6358" w:type="dxa"/>
            <w:tcBorders>
              <w:top w:val="nil"/>
              <w:left w:val="nil"/>
              <w:bottom w:val="single" w:sz="4" w:space="0" w:color="auto"/>
              <w:right w:val="single" w:sz="4" w:space="0" w:color="auto"/>
            </w:tcBorders>
            <w:shd w:val="clear" w:color="auto" w:fill="auto"/>
            <w:noWrap/>
            <w:vAlign w:val="bottom"/>
            <w:hideMark/>
          </w:tcPr>
          <w:p w14:paraId="434A2BC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TORACICO NO. 20                                                                                                                                                                                                                                                                                                                                                                                                                                                                                                                                                                                                                                                                                                                                                                                                                                                                                                                                                                                                                                                                                                                                                                                                                                                                                                                                                                                                                                                                                                                                                                                                                                                                                                                                                                                                                                                                                                                                                                                                                                                         </w:t>
            </w:r>
          </w:p>
        </w:tc>
        <w:tc>
          <w:tcPr>
            <w:tcW w:w="993" w:type="dxa"/>
            <w:tcBorders>
              <w:top w:val="nil"/>
              <w:left w:val="nil"/>
              <w:bottom w:val="single" w:sz="4" w:space="0" w:color="auto"/>
              <w:right w:val="single" w:sz="4" w:space="0" w:color="auto"/>
            </w:tcBorders>
            <w:shd w:val="clear" w:color="auto" w:fill="auto"/>
            <w:noWrap/>
            <w:vAlign w:val="center"/>
            <w:hideMark/>
          </w:tcPr>
          <w:p w14:paraId="0F7D7E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C680A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E61974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4C6078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6FEF5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496</w:t>
            </w:r>
          </w:p>
        </w:tc>
        <w:tc>
          <w:tcPr>
            <w:tcW w:w="1154" w:type="dxa"/>
            <w:tcBorders>
              <w:top w:val="nil"/>
              <w:left w:val="nil"/>
              <w:bottom w:val="single" w:sz="4" w:space="0" w:color="auto"/>
              <w:right w:val="single" w:sz="4" w:space="0" w:color="auto"/>
            </w:tcBorders>
            <w:shd w:val="clear" w:color="auto" w:fill="auto"/>
            <w:noWrap/>
            <w:vAlign w:val="center"/>
            <w:hideMark/>
          </w:tcPr>
          <w:p w14:paraId="043E771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4041680402.00</w:t>
            </w:r>
          </w:p>
        </w:tc>
        <w:tc>
          <w:tcPr>
            <w:tcW w:w="6358" w:type="dxa"/>
            <w:tcBorders>
              <w:top w:val="nil"/>
              <w:left w:val="nil"/>
              <w:bottom w:val="single" w:sz="4" w:space="0" w:color="auto"/>
              <w:right w:val="single" w:sz="4" w:space="0" w:color="auto"/>
            </w:tcBorders>
            <w:shd w:val="clear" w:color="auto" w:fill="auto"/>
            <w:noWrap/>
            <w:vAlign w:val="bottom"/>
            <w:hideMark/>
          </w:tcPr>
          <w:p w14:paraId="6B6B58B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NASOGASTRICA 10 FR.                                                                                                                                                                                                                                                                                                                                                                                                                                                                                                                                                                                                                                                                                                                                                                                                                                                                                                                                                                                                                                                                                                                                                                                                                                                                                                                                                                                                                                                                                                                                                                                                                                                                                                                                                                                                                                                                                                                                                                                                                                                       </w:t>
            </w:r>
          </w:p>
        </w:tc>
        <w:tc>
          <w:tcPr>
            <w:tcW w:w="993" w:type="dxa"/>
            <w:tcBorders>
              <w:top w:val="nil"/>
              <w:left w:val="nil"/>
              <w:bottom w:val="single" w:sz="4" w:space="0" w:color="auto"/>
              <w:right w:val="single" w:sz="4" w:space="0" w:color="auto"/>
            </w:tcBorders>
            <w:shd w:val="clear" w:color="auto" w:fill="auto"/>
            <w:noWrap/>
            <w:vAlign w:val="center"/>
            <w:hideMark/>
          </w:tcPr>
          <w:p w14:paraId="10382B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D7291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A4F719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147A9BD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C1B6C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497</w:t>
            </w:r>
          </w:p>
        </w:tc>
        <w:tc>
          <w:tcPr>
            <w:tcW w:w="1154" w:type="dxa"/>
            <w:tcBorders>
              <w:top w:val="nil"/>
              <w:left w:val="nil"/>
              <w:bottom w:val="single" w:sz="4" w:space="0" w:color="auto"/>
              <w:right w:val="single" w:sz="4" w:space="0" w:color="auto"/>
            </w:tcBorders>
            <w:shd w:val="clear" w:color="auto" w:fill="auto"/>
            <w:noWrap/>
            <w:vAlign w:val="center"/>
            <w:hideMark/>
          </w:tcPr>
          <w:p w14:paraId="13262B1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4041680502.00</w:t>
            </w:r>
          </w:p>
        </w:tc>
        <w:tc>
          <w:tcPr>
            <w:tcW w:w="6358" w:type="dxa"/>
            <w:tcBorders>
              <w:top w:val="nil"/>
              <w:left w:val="nil"/>
              <w:bottom w:val="single" w:sz="4" w:space="0" w:color="auto"/>
              <w:right w:val="single" w:sz="4" w:space="0" w:color="auto"/>
            </w:tcBorders>
            <w:shd w:val="clear" w:color="auto" w:fill="auto"/>
            <w:noWrap/>
            <w:vAlign w:val="bottom"/>
            <w:hideMark/>
          </w:tcPr>
          <w:p w14:paraId="3A506BF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VENOSO DOBLE LUMEN 4 FR. X 13 CM.                                                                                                                                                                                                                                                                                                                                                                                                                                                                                                                                                                                                                                                                                                                                                                                                                                                                                                                                                                                                                                                                                                                                                                                                                                                                                                                                                                                                                                                                                                                                                                                                                                                                                                                                                                                                                                                                                                                                                                                                                                       </w:t>
            </w:r>
          </w:p>
        </w:tc>
        <w:tc>
          <w:tcPr>
            <w:tcW w:w="993" w:type="dxa"/>
            <w:tcBorders>
              <w:top w:val="nil"/>
              <w:left w:val="nil"/>
              <w:bottom w:val="single" w:sz="4" w:space="0" w:color="auto"/>
              <w:right w:val="single" w:sz="4" w:space="0" w:color="auto"/>
            </w:tcBorders>
            <w:shd w:val="clear" w:color="auto" w:fill="auto"/>
            <w:noWrap/>
            <w:vAlign w:val="center"/>
            <w:hideMark/>
          </w:tcPr>
          <w:p w14:paraId="3A4BF08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572B2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120702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41E7E39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B8AE7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498</w:t>
            </w:r>
          </w:p>
        </w:tc>
        <w:tc>
          <w:tcPr>
            <w:tcW w:w="1154" w:type="dxa"/>
            <w:tcBorders>
              <w:top w:val="nil"/>
              <w:left w:val="nil"/>
              <w:bottom w:val="single" w:sz="4" w:space="0" w:color="auto"/>
              <w:right w:val="single" w:sz="4" w:space="0" w:color="auto"/>
            </w:tcBorders>
            <w:shd w:val="clear" w:color="auto" w:fill="auto"/>
            <w:noWrap/>
            <w:vAlign w:val="center"/>
            <w:hideMark/>
          </w:tcPr>
          <w:p w14:paraId="4E09E9A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4042070400.00</w:t>
            </w:r>
          </w:p>
        </w:tc>
        <w:tc>
          <w:tcPr>
            <w:tcW w:w="6358" w:type="dxa"/>
            <w:tcBorders>
              <w:top w:val="nil"/>
              <w:left w:val="nil"/>
              <w:bottom w:val="single" w:sz="4" w:space="0" w:color="auto"/>
              <w:right w:val="single" w:sz="4" w:space="0" w:color="auto"/>
            </w:tcBorders>
            <w:shd w:val="clear" w:color="auto" w:fill="auto"/>
            <w:noWrap/>
            <w:vAlign w:val="bottom"/>
            <w:hideMark/>
          </w:tcPr>
          <w:p w14:paraId="6D550D5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KIT DE CIRCUITO DE ANESTESIA                                                                                                                                                                                                                                                                                                                                                                                                                                                                                                                                                                                                                                                                                                                                                                                                                                                                                                                                                                                                                                                                                                                                                                                                                                                                                                                                                                                                                                                                                                                                                                                                                                                                                                                                                                                                                                                                                                                                                                                                                                                    </w:t>
            </w:r>
          </w:p>
        </w:tc>
        <w:tc>
          <w:tcPr>
            <w:tcW w:w="993" w:type="dxa"/>
            <w:tcBorders>
              <w:top w:val="nil"/>
              <w:left w:val="nil"/>
              <w:bottom w:val="single" w:sz="4" w:space="0" w:color="auto"/>
              <w:right w:val="single" w:sz="4" w:space="0" w:color="auto"/>
            </w:tcBorders>
            <w:shd w:val="clear" w:color="auto" w:fill="auto"/>
            <w:noWrap/>
            <w:vAlign w:val="center"/>
            <w:hideMark/>
          </w:tcPr>
          <w:p w14:paraId="72ECED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0659E17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12BA1B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19DA2F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13DA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499</w:t>
            </w:r>
          </w:p>
        </w:tc>
        <w:tc>
          <w:tcPr>
            <w:tcW w:w="1154" w:type="dxa"/>
            <w:tcBorders>
              <w:top w:val="nil"/>
              <w:left w:val="nil"/>
              <w:bottom w:val="single" w:sz="4" w:space="0" w:color="auto"/>
              <w:right w:val="single" w:sz="4" w:space="0" w:color="auto"/>
            </w:tcBorders>
            <w:shd w:val="clear" w:color="auto" w:fill="auto"/>
            <w:noWrap/>
            <w:vAlign w:val="center"/>
            <w:hideMark/>
          </w:tcPr>
          <w:p w14:paraId="2CBAB92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4043300003.00</w:t>
            </w:r>
          </w:p>
        </w:tc>
        <w:tc>
          <w:tcPr>
            <w:tcW w:w="6358" w:type="dxa"/>
            <w:tcBorders>
              <w:top w:val="nil"/>
              <w:left w:val="nil"/>
              <w:bottom w:val="single" w:sz="4" w:space="0" w:color="auto"/>
              <w:right w:val="single" w:sz="4" w:space="0" w:color="auto"/>
            </w:tcBorders>
            <w:shd w:val="clear" w:color="auto" w:fill="auto"/>
            <w:noWrap/>
            <w:vAlign w:val="bottom"/>
            <w:hideMark/>
          </w:tcPr>
          <w:p w14:paraId="125D239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ELECTRODO NEONATAL DESECHABLE CON CABLE CONECTOR                                                                                                                                                                                                                                                                                                                                                                                                                                                                                                                                                                                                                                                                                                                                                                                                                                                                                                                                                                                                                                                                                                                                                                                                                                                                                                                                                                                                                                                                                                                                                                                                                                                                                                                                                                                                                                                                                                                                                                                                                                </w:t>
            </w:r>
          </w:p>
        </w:tc>
        <w:tc>
          <w:tcPr>
            <w:tcW w:w="993" w:type="dxa"/>
            <w:tcBorders>
              <w:top w:val="nil"/>
              <w:left w:val="nil"/>
              <w:bottom w:val="single" w:sz="4" w:space="0" w:color="auto"/>
              <w:right w:val="single" w:sz="4" w:space="0" w:color="auto"/>
            </w:tcBorders>
            <w:shd w:val="clear" w:color="auto" w:fill="auto"/>
            <w:noWrap/>
            <w:vAlign w:val="center"/>
            <w:hideMark/>
          </w:tcPr>
          <w:p w14:paraId="1A2B5AA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42A49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3B13DD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5018BA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82AD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500</w:t>
            </w:r>
          </w:p>
        </w:tc>
        <w:tc>
          <w:tcPr>
            <w:tcW w:w="1154" w:type="dxa"/>
            <w:tcBorders>
              <w:top w:val="nil"/>
              <w:left w:val="nil"/>
              <w:bottom w:val="single" w:sz="4" w:space="0" w:color="auto"/>
              <w:right w:val="single" w:sz="4" w:space="0" w:color="auto"/>
            </w:tcBorders>
            <w:shd w:val="clear" w:color="auto" w:fill="auto"/>
            <w:noWrap/>
            <w:vAlign w:val="center"/>
            <w:hideMark/>
          </w:tcPr>
          <w:p w14:paraId="7B57848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4045500301.00</w:t>
            </w:r>
          </w:p>
        </w:tc>
        <w:tc>
          <w:tcPr>
            <w:tcW w:w="6358" w:type="dxa"/>
            <w:tcBorders>
              <w:top w:val="nil"/>
              <w:left w:val="nil"/>
              <w:bottom w:val="single" w:sz="4" w:space="0" w:color="auto"/>
              <w:right w:val="single" w:sz="4" w:space="0" w:color="auto"/>
            </w:tcBorders>
            <w:shd w:val="clear" w:color="auto" w:fill="auto"/>
            <w:noWrap/>
            <w:vAlign w:val="bottom"/>
            <w:hideMark/>
          </w:tcPr>
          <w:p w14:paraId="678560E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JERINGA DE 60 ML DESECHABLE</w:t>
            </w:r>
          </w:p>
        </w:tc>
        <w:tc>
          <w:tcPr>
            <w:tcW w:w="993" w:type="dxa"/>
            <w:tcBorders>
              <w:top w:val="nil"/>
              <w:left w:val="nil"/>
              <w:bottom w:val="single" w:sz="4" w:space="0" w:color="auto"/>
              <w:right w:val="single" w:sz="4" w:space="0" w:color="auto"/>
            </w:tcBorders>
            <w:shd w:val="clear" w:color="auto" w:fill="auto"/>
            <w:noWrap/>
            <w:vAlign w:val="center"/>
            <w:hideMark/>
          </w:tcPr>
          <w:p w14:paraId="02E2663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77201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F171EB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197A32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582CD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501</w:t>
            </w:r>
          </w:p>
        </w:tc>
        <w:tc>
          <w:tcPr>
            <w:tcW w:w="1154" w:type="dxa"/>
            <w:tcBorders>
              <w:top w:val="nil"/>
              <w:left w:val="nil"/>
              <w:bottom w:val="single" w:sz="4" w:space="0" w:color="auto"/>
              <w:right w:val="single" w:sz="4" w:space="0" w:color="auto"/>
            </w:tcBorders>
            <w:shd w:val="clear" w:color="auto" w:fill="auto"/>
            <w:noWrap/>
            <w:vAlign w:val="center"/>
            <w:hideMark/>
          </w:tcPr>
          <w:p w14:paraId="5CBBED8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4046210007.00</w:t>
            </w:r>
          </w:p>
        </w:tc>
        <w:tc>
          <w:tcPr>
            <w:tcW w:w="6358" w:type="dxa"/>
            <w:tcBorders>
              <w:top w:val="nil"/>
              <w:left w:val="nil"/>
              <w:bottom w:val="single" w:sz="4" w:space="0" w:color="auto"/>
              <w:right w:val="single" w:sz="4" w:space="0" w:color="auto"/>
            </w:tcBorders>
            <w:shd w:val="clear" w:color="auto" w:fill="auto"/>
            <w:noWrap/>
            <w:vAlign w:val="bottom"/>
            <w:hideMark/>
          </w:tcPr>
          <w:p w14:paraId="3094E05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CUBREBOCAS TRES CAPAS                                                                                                                                                                                                                                                                                                                                                                                                                                                                                                                                                                                                                                                                                                                                                                                                                                                                                                                                                                                                                                                                                                                                                                                                                                                                                                                                                                                                                                                                                                                                                                                                                                                                                                                                                                                                                                                                                                                                                                                                                                                           </w:t>
            </w:r>
          </w:p>
        </w:tc>
        <w:tc>
          <w:tcPr>
            <w:tcW w:w="993" w:type="dxa"/>
            <w:tcBorders>
              <w:top w:val="nil"/>
              <w:left w:val="nil"/>
              <w:bottom w:val="single" w:sz="4" w:space="0" w:color="auto"/>
              <w:right w:val="single" w:sz="4" w:space="0" w:color="auto"/>
            </w:tcBorders>
            <w:shd w:val="clear" w:color="auto" w:fill="auto"/>
            <w:noWrap/>
            <w:vAlign w:val="center"/>
            <w:hideMark/>
          </w:tcPr>
          <w:p w14:paraId="5A7014B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D7B4E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642F40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27472</w:t>
            </w:r>
          </w:p>
        </w:tc>
      </w:tr>
      <w:tr w:rsidR="00E63AAA" w:rsidRPr="00815F2C" w14:paraId="50C9DD2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5AF25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502</w:t>
            </w:r>
          </w:p>
        </w:tc>
        <w:tc>
          <w:tcPr>
            <w:tcW w:w="1154" w:type="dxa"/>
            <w:tcBorders>
              <w:top w:val="nil"/>
              <w:left w:val="nil"/>
              <w:bottom w:val="single" w:sz="4" w:space="0" w:color="auto"/>
              <w:right w:val="single" w:sz="4" w:space="0" w:color="auto"/>
            </w:tcBorders>
            <w:shd w:val="clear" w:color="auto" w:fill="auto"/>
            <w:noWrap/>
            <w:vAlign w:val="center"/>
            <w:hideMark/>
          </w:tcPr>
          <w:p w14:paraId="791113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4046210201.00</w:t>
            </w:r>
          </w:p>
        </w:tc>
        <w:tc>
          <w:tcPr>
            <w:tcW w:w="6358" w:type="dxa"/>
            <w:tcBorders>
              <w:top w:val="nil"/>
              <w:left w:val="nil"/>
              <w:bottom w:val="single" w:sz="4" w:space="0" w:color="auto"/>
              <w:right w:val="single" w:sz="4" w:space="0" w:color="auto"/>
            </w:tcBorders>
            <w:shd w:val="clear" w:color="auto" w:fill="auto"/>
            <w:noWrap/>
            <w:vAlign w:val="bottom"/>
            <w:hideMark/>
          </w:tcPr>
          <w:p w14:paraId="1F1BADC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PARA ANESTESIA, DE HULE TRANSPARENTE, CONDUCTIVO CON CONECTOR Y COJIN INFLABLE TAM. 3                                                                                                                                                                                                                                                                                                                                                                                                                                                                                                                                                                                                                                                                                                                                                                                                                                                                                                                                                                                                                                                                                                                                                                                                                                                                                                                                                                                                                                                                                                                                                                                                                                                                                                                                                                                                                                                                                                                                                                                </w:t>
            </w:r>
          </w:p>
        </w:tc>
        <w:tc>
          <w:tcPr>
            <w:tcW w:w="993" w:type="dxa"/>
            <w:tcBorders>
              <w:top w:val="nil"/>
              <w:left w:val="nil"/>
              <w:bottom w:val="single" w:sz="4" w:space="0" w:color="auto"/>
              <w:right w:val="single" w:sz="4" w:space="0" w:color="auto"/>
            </w:tcBorders>
            <w:shd w:val="clear" w:color="auto" w:fill="auto"/>
            <w:noWrap/>
            <w:vAlign w:val="center"/>
            <w:hideMark/>
          </w:tcPr>
          <w:p w14:paraId="03E682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D1B403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97AA2F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0DFAF24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3606B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503</w:t>
            </w:r>
          </w:p>
        </w:tc>
        <w:tc>
          <w:tcPr>
            <w:tcW w:w="1154" w:type="dxa"/>
            <w:tcBorders>
              <w:top w:val="nil"/>
              <w:left w:val="nil"/>
              <w:bottom w:val="single" w:sz="4" w:space="0" w:color="auto"/>
              <w:right w:val="single" w:sz="4" w:space="0" w:color="auto"/>
            </w:tcBorders>
            <w:shd w:val="clear" w:color="auto" w:fill="auto"/>
            <w:noWrap/>
            <w:vAlign w:val="center"/>
            <w:hideMark/>
          </w:tcPr>
          <w:p w14:paraId="12ABB93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4046210203.00</w:t>
            </w:r>
          </w:p>
        </w:tc>
        <w:tc>
          <w:tcPr>
            <w:tcW w:w="6358" w:type="dxa"/>
            <w:tcBorders>
              <w:top w:val="nil"/>
              <w:left w:val="nil"/>
              <w:bottom w:val="single" w:sz="4" w:space="0" w:color="auto"/>
              <w:right w:val="single" w:sz="4" w:space="0" w:color="auto"/>
            </w:tcBorders>
            <w:shd w:val="clear" w:color="auto" w:fill="auto"/>
            <w:noWrap/>
            <w:vAlign w:val="bottom"/>
            <w:hideMark/>
          </w:tcPr>
          <w:p w14:paraId="60EDA28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PARA ANESTESIA, DE HULE TRANSPARENTE, CONDUCTIVO CON CONECTOR Y COJIN INFLABLE TAM. 5                                                                                                                                                                                                                                                                                                                                                                                                                                                                                                                                                                                                                                                                                                                                                                                                                                                                                                                                                                                                                                                                                                                                                                                                                                                                                                                                                                                                                                                                                                                                                                                                                                                                                                                                                                                                                                                                                                                                                                                </w:t>
            </w:r>
          </w:p>
        </w:tc>
        <w:tc>
          <w:tcPr>
            <w:tcW w:w="993" w:type="dxa"/>
            <w:tcBorders>
              <w:top w:val="nil"/>
              <w:left w:val="nil"/>
              <w:bottom w:val="single" w:sz="4" w:space="0" w:color="auto"/>
              <w:right w:val="single" w:sz="4" w:space="0" w:color="auto"/>
            </w:tcBorders>
            <w:shd w:val="clear" w:color="auto" w:fill="auto"/>
            <w:noWrap/>
            <w:vAlign w:val="center"/>
            <w:hideMark/>
          </w:tcPr>
          <w:p w14:paraId="178152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341A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4F033A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62CDA2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2D486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504</w:t>
            </w:r>
          </w:p>
        </w:tc>
        <w:tc>
          <w:tcPr>
            <w:tcW w:w="1154" w:type="dxa"/>
            <w:tcBorders>
              <w:top w:val="nil"/>
              <w:left w:val="nil"/>
              <w:bottom w:val="single" w:sz="4" w:space="0" w:color="auto"/>
              <w:right w:val="single" w:sz="4" w:space="0" w:color="auto"/>
            </w:tcBorders>
            <w:shd w:val="clear" w:color="auto" w:fill="auto"/>
            <w:noWrap/>
            <w:vAlign w:val="center"/>
            <w:hideMark/>
          </w:tcPr>
          <w:p w14:paraId="373ED97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4046210500.00</w:t>
            </w:r>
          </w:p>
        </w:tc>
        <w:tc>
          <w:tcPr>
            <w:tcW w:w="6358" w:type="dxa"/>
            <w:tcBorders>
              <w:top w:val="nil"/>
              <w:left w:val="nil"/>
              <w:bottom w:val="single" w:sz="4" w:space="0" w:color="auto"/>
              <w:right w:val="single" w:sz="4" w:space="0" w:color="auto"/>
            </w:tcBorders>
            <w:shd w:val="clear" w:color="auto" w:fill="auto"/>
            <w:noWrap/>
            <w:vAlign w:val="bottom"/>
            <w:hideMark/>
          </w:tcPr>
          <w:p w14:paraId="012908B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CON RESERVORIO, TAM. ADULTO                                                                                                                                                                                                                                                                                                                                                                                                                                                                                                                                                                                                                                                                                                                                                                                                                                                                                                                                                                                                                                                                                                                                                                                                                                                                                                                                                                                                                                                                                                                                                                                                                                                                                                                                                                                                                                                                                                                                                                                                                                          </w:t>
            </w:r>
          </w:p>
        </w:tc>
        <w:tc>
          <w:tcPr>
            <w:tcW w:w="993" w:type="dxa"/>
            <w:tcBorders>
              <w:top w:val="nil"/>
              <w:left w:val="nil"/>
              <w:bottom w:val="single" w:sz="4" w:space="0" w:color="auto"/>
              <w:right w:val="single" w:sz="4" w:space="0" w:color="auto"/>
            </w:tcBorders>
            <w:shd w:val="clear" w:color="auto" w:fill="auto"/>
            <w:noWrap/>
            <w:vAlign w:val="center"/>
            <w:hideMark/>
          </w:tcPr>
          <w:p w14:paraId="1E410D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09FB0F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9553DB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416</w:t>
            </w:r>
          </w:p>
        </w:tc>
      </w:tr>
      <w:tr w:rsidR="00E63AAA" w:rsidRPr="00815F2C" w14:paraId="451ABB3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B94F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505</w:t>
            </w:r>
          </w:p>
        </w:tc>
        <w:tc>
          <w:tcPr>
            <w:tcW w:w="1154" w:type="dxa"/>
            <w:tcBorders>
              <w:top w:val="nil"/>
              <w:left w:val="nil"/>
              <w:bottom w:val="single" w:sz="4" w:space="0" w:color="auto"/>
              <w:right w:val="single" w:sz="4" w:space="0" w:color="auto"/>
            </w:tcBorders>
            <w:shd w:val="clear" w:color="auto" w:fill="auto"/>
            <w:noWrap/>
            <w:vAlign w:val="center"/>
            <w:hideMark/>
          </w:tcPr>
          <w:p w14:paraId="1D3CF1F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4046210501.00</w:t>
            </w:r>
          </w:p>
        </w:tc>
        <w:tc>
          <w:tcPr>
            <w:tcW w:w="6358" w:type="dxa"/>
            <w:tcBorders>
              <w:top w:val="nil"/>
              <w:left w:val="nil"/>
              <w:bottom w:val="single" w:sz="4" w:space="0" w:color="auto"/>
              <w:right w:val="single" w:sz="4" w:space="0" w:color="auto"/>
            </w:tcBorders>
            <w:shd w:val="clear" w:color="auto" w:fill="auto"/>
            <w:noWrap/>
            <w:vAlign w:val="bottom"/>
            <w:hideMark/>
          </w:tcPr>
          <w:p w14:paraId="461AB47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CON RESERVORIO, TAM. INFANTIL                                                                                                                                                                                                                                                                                                                                                                                                                                                                                                                                                                                                                                                                                                                                                                                                                                                                                                                                                                                                                                                                                                                                                                                                                                                                                                                                                                                                                                                                                                                                                                                                                                                                                                                                                                                                                                                                                                                                                                                                                                        </w:t>
            </w:r>
          </w:p>
        </w:tc>
        <w:tc>
          <w:tcPr>
            <w:tcW w:w="993" w:type="dxa"/>
            <w:tcBorders>
              <w:top w:val="nil"/>
              <w:left w:val="nil"/>
              <w:bottom w:val="single" w:sz="4" w:space="0" w:color="auto"/>
              <w:right w:val="single" w:sz="4" w:space="0" w:color="auto"/>
            </w:tcBorders>
            <w:shd w:val="clear" w:color="auto" w:fill="auto"/>
            <w:noWrap/>
            <w:vAlign w:val="center"/>
            <w:hideMark/>
          </w:tcPr>
          <w:p w14:paraId="098B2EF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B95E13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FED13B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24</w:t>
            </w:r>
          </w:p>
        </w:tc>
      </w:tr>
      <w:tr w:rsidR="00E63AAA" w:rsidRPr="00815F2C" w14:paraId="35204FA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D8DBF9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506</w:t>
            </w:r>
          </w:p>
        </w:tc>
        <w:tc>
          <w:tcPr>
            <w:tcW w:w="1154" w:type="dxa"/>
            <w:tcBorders>
              <w:top w:val="nil"/>
              <w:left w:val="nil"/>
              <w:bottom w:val="single" w:sz="4" w:space="0" w:color="auto"/>
              <w:right w:val="single" w:sz="4" w:space="0" w:color="auto"/>
            </w:tcBorders>
            <w:shd w:val="clear" w:color="auto" w:fill="auto"/>
            <w:noWrap/>
            <w:vAlign w:val="center"/>
            <w:hideMark/>
          </w:tcPr>
          <w:p w14:paraId="31FBF90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4046210601.00</w:t>
            </w:r>
          </w:p>
        </w:tc>
        <w:tc>
          <w:tcPr>
            <w:tcW w:w="6358" w:type="dxa"/>
            <w:tcBorders>
              <w:top w:val="nil"/>
              <w:left w:val="nil"/>
              <w:bottom w:val="single" w:sz="4" w:space="0" w:color="auto"/>
              <w:right w:val="single" w:sz="4" w:space="0" w:color="auto"/>
            </w:tcBorders>
            <w:shd w:val="clear" w:color="auto" w:fill="auto"/>
            <w:noWrap/>
            <w:vAlign w:val="bottom"/>
            <w:hideMark/>
          </w:tcPr>
          <w:p w14:paraId="2A8DF82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DESECHABLE PEDIATRICA NO. 2                                                                                                                                                                                                                                                                                                                                                                                                                                                                                                                                                                                                                                                                                                                                                                                                                                                                                                                                                                                                                                                                                                                                                                                                                                                                                                                                                                                                                                                                                                                                                                                                                                                                                                                                                                                                                                                                                                                                                                                                                                          </w:t>
            </w:r>
          </w:p>
        </w:tc>
        <w:tc>
          <w:tcPr>
            <w:tcW w:w="993" w:type="dxa"/>
            <w:tcBorders>
              <w:top w:val="nil"/>
              <w:left w:val="nil"/>
              <w:bottom w:val="single" w:sz="4" w:space="0" w:color="auto"/>
              <w:right w:val="single" w:sz="4" w:space="0" w:color="auto"/>
            </w:tcBorders>
            <w:shd w:val="clear" w:color="auto" w:fill="auto"/>
            <w:noWrap/>
            <w:vAlign w:val="center"/>
            <w:hideMark/>
          </w:tcPr>
          <w:p w14:paraId="237501B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ACFFA1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7B9FCB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24</w:t>
            </w:r>
          </w:p>
        </w:tc>
      </w:tr>
      <w:tr w:rsidR="00E63AAA" w:rsidRPr="00815F2C" w14:paraId="41D3726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39C47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507</w:t>
            </w:r>
          </w:p>
        </w:tc>
        <w:tc>
          <w:tcPr>
            <w:tcW w:w="1154" w:type="dxa"/>
            <w:tcBorders>
              <w:top w:val="nil"/>
              <w:left w:val="nil"/>
              <w:bottom w:val="single" w:sz="4" w:space="0" w:color="auto"/>
              <w:right w:val="single" w:sz="4" w:space="0" w:color="auto"/>
            </w:tcBorders>
            <w:shd w:val="clear" w:color="auto" w:fill="auto"/>
            <w:noWrap/>
            <w:vAlign w:val="center"/>
            <w:hideMark/>
          </w:tcPr>
          <w:p w14:paraId="0D5FB7D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4046210650.00</w:t>
            </w:r>
          </w:p>
        </w:tc>
        <w:tc>
          <w:tcPr>
            <w:tcW w:w="6358" w:type="dxa"/>
            <w:tcBorders>
              <w:top w:val="nil"/>
              <w:left w:val="nil"/>
              <w:bottom w:val="single" w:sz="4" w:space="0" w:color="auto"/>
              <w:right w:val="single" w:sz="4" w:space="0" w:color="auto"/>
            </w:tcBorders>
            <w:shd w:val="clear" w:color="auto" w:fill="auto"/>
            <w:noWrap/>
            <w:vAlign w:val="bottom"/>
            <w:hideMark/>
          </w:tcPr>
          <w:p w14:paraId="2C1B6F7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MASCARILLA DESECHABLE ADULTO NO. 3</w:t>
            </w:r>
          </w:p>
        </w:tc>
        <w:tc>
          <w:tcPr>
            <w:tcW w:w="993" w:type="dxa"/>
            <w:tcBorders>
              <w:top w:val="nil"/>
              <w:left w:val="nil"/>
              <w:bottom w:val="single" w:sz="4" w:space="0" w:color="auto"/>
              <w:right w:val="single" w:sz="4" w:space="0" w:color="auto"/>
            </w:tcBorders>
            <w:shd w:val="clear" w:color="auto" w:fill="auto"/>
            <w:noWrap/>
            <w:vAlign w:val="center"/>
            <w:hideMark/>
          </w:tcPr>
          <w:p w14:paraId="33901E5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AE7ED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E8D67C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6601DA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D867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508</w:t>
            </w:r>
          </w:p>
        </w:tc>
        <w:tc>
          <w:tcPr>
            <w:tcW w:w="1154" w:type="dxa"/>
            <w:tcBorders>
              <w:top w:val="nil"/>
              <w:left w:val="nil"/>
              <w:bottom w:val="single" w:sz="4" w:space="0" w:color="auto"/>
              <w:right w:val="single" w:sz="4" w:space="0" w:color="auto"/>
            </w:tcBorders>
            <w:shd w:val="clear" w:color="auto" w:fill="auto"/>
            <w:noWrap/>
            <w:vAlign w:val="center"/>
            <w:hideMark/>
          </w:tcPr>
          <w:p w14:paraId="740A7F4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4046210651.00</w:t>
            </w:r>
          </w:p>
        </w:tc>
        <w:tc>
          <w:tcPr>
            <w:tcW w:w="6358" w:type="dxa"/>
            <w:tcBorders>
              <w:top w:val="nil"/>
              <w:left w:val="nil"/>
              <w:bottom w:val="single" w:sz="4" w:space="0" w:color="auto"/>
              <w:right w:val="single" w:sz="4" w:space="0" w:color="auto"/>
            </w:tcBorders>
            <w:shd w:val="clear" w:color="auto" w:fill="auto"/>
            <w:noWrap/>
            <w:vAlign w:val="bottom"/>
            <w:hideMark/>
          </w:tcPr>
          <w:p w14:paraId="51C1402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DESECHABLE ADULTO NO. 4                                                                                                                                                                                                                                                                                                                                                                                                                                                                                                                                                                                                                                                                                                                                                                                                                                                                                                                                                                                                                                                                                                                                                                                                                                                                                                                                                                                                                                                                                                                                                                                                                                                                                                                                                                                                                                                                                                                                                                                                                                              </w:t>
            </w:r>
          </w:p>
        </w:tc>
        <w:tc>
          <w:tcPr>
            <w:tcW w:w="993" w:type="dxa"/>
            <w:tcBorders>
              <w:top w:val="nil"/>
              <w:left w:val="nil"/>
              <w:bottom w:val="single" w:sz="4" w:space="0" w:color="auto"/>
              <w:right w:val="single" w:sz="4" w:space="0" w:color="auto"/>
            </w:tcBorders>
            <w:shd w:val="clear" w:color="auto" w:fill="auto"/>
            <w:noWrap/>
            <w:vAlign w:val="center"/>
            <w:hideMark/>
          </w:tcPr>
          <w:p w14:paraId="7DC5DF2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0F62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84CD3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BB6A86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05DAE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509</w:t>
            </w:r>
          </w:p>
        </w:tc>
        <w:tc>
          <w:tcPr>
            <w:tcW w:w="1154" w:type="dxa"/>
            <w:tcBorders>
              <w:top w:val="nil"/>
              <w:left w:val="nil"/>
              <w:bottom w:val="single" w:sz="4" w:space="0" w:color="auto"/>
              <w:right w:val="single" w:sz="4" w:space="0" w:color="auto"/>
            </w:tcBorders>
            <w:shd w:val="clear" w:color="auto" w:fill="auto"/>
            <w:noWrap/>
            <w:vAlign w:val="center"/>
            <w:hideMark/>
          </w:tcPr>
          <w:p w14:paraId="1501747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4047530300.00</w:t>
            </w:r>
          </w:p>
        </w:tc>
        <w:tc>
          <w:tcPr>
            <w:tcW w:w="6358" w:type="dxa"/>
            <w:tcBorders>
              <w:top w:val="nil"/>
              <w:left w:val="nil"/>
              <w:bottom w:val="single" w:sz="4" w:space="0" w:color="auto"/>
              <w:right w:val="single" w:sz="4" w:space="0" w:color="auto"/>
            </w:tcBorders>
            <w:shd w:val="clear" w:color="auto" w:fill="auto"/>
            <w:noWrap/>
            <w:vAlign w:val="bottom"/>
            <w:hideMark/>
          </w:tcPr>
          <w:p w14:paraId="73DCC2A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PUNTAS DE PAPEL 1A. SERIE                                                                                                                                                                                                                                                                                                                                                                                                                                                                                                                                                                                                                                                                                                                                                                                                                                                                                                                                                                                                                                                                                                                                                                                                                                                                                                                                                                                                                                                                                                                                                                                                                                                                                                                                                                                                                                                                                                                                                                                                                                                       </w:t>
            </w:r>
          </w:p>
        </w:tc>
        <w:tc>
          <w:tcPr>
            <w:tcW w:w="993" w:type="dxa"/>
            <w:tcBorders>
              <w:top w:val="nil"/>
              <w:left w:val="nil"/>
              <w:bottom w:val="single" w:sz="4" w:space="0" w:color="auto"/>
              <w:right w:val="single" w:sz="4" w:space="0" w:color="auto"/>
            </w:tcBorders>
            <w:shd w:val="clear" w:color="auto" w:fill="auto"/>
            <w:noWrap/>
            <w:vAlign w:val="center"/>
            <w:hideMark/>
          </w:tcPr>
          <w:p w14:paraId="7723817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282995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C/200 </w:t>
            </w:r>
          </w:p>
        </w:tc>
        <w:tc>
          <w:tcPr>
            <w:tcW w:w="829" w:type="dxa"/>
            <w:tcBorders>
              <w:top w:val="nil"/>
              <w:left w:val="nil"/>
              <w:bottom w:val="single" w:sz="4" w:space="0" w:color="auto"/>
              <w:right w:val="single" w:sz="4" w:space="0" w:color="auto"/>
            </w:tcBorders>
            <w:shd w:val="clear" w:color="auto" w:fill="auto"/>
            <w:noWrap/>
            <w:vAlign w:val="center"/>
            <w:hideMark/>
          </w:tcPr>
          <w:p w14:paraId="5E61098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BA8141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96657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510</w:t>
            </w:r>
          </w:p>
        </w:tc>
        <w:tc>
          <w:tcPr>
            <w:tcW w:w="1154" w:type="dxa"/>
            <w:tcBorders>
              <w:top w:val="nil"/>
              <w:left w:val="nil"/>
              <w:bottom w:val="single" w:sz="4" w:space="0" w:color="auto"/>
              <w:right w:val="single" w:sz="4" w:space="0" w:color="auto"/>
            </w:tcBorders>
            <w:shd w:val="clear" w:color="auto" w:fill="auto"/>
            <w:noWrap/>
            <w:vAlign w:val="center"/>
            <w:hideMark/>
          </w:tcPr>
          <w:p w14:paraId="262A125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4048590300.00</w:t>
            </w:r>
          </w:p>
        </w:tc>
        <w:tc>
          <w:tcPr>
            <w:tcW w:w="6358" w:type="dxa"/>
            <w:tcBorders>
              <w:top w:val="nil"/>
              <w:left w:val="nil"/>
              <w:bottom w:val="single" w:sz="4" w:space="0" w:color="auto"/>
              <w:right w:val="single" w:sz="4" w:space="0" w:color="auto"/>
            </w:tcBorders>
            <w:shd w:val="clear" w:color="auto" w:fill="auto"/>
            <w:noWrap/>
            <w:vAlign w:val="bottom"/>
            <w:hideMark/>
          </w:tcPr>
          <w:p w14:paraId="370E5CA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TAPON ADAPTADOR PARA SELLO DE HEPARINA CON MEMBRANA MULTIPUNCIONALBE CON SUPERFICIE PLANA LIBRE DE LATEX, DE PAREDES TRANSPARENTES Y CONEXION LUER LOCK,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3D059D0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66FDE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926416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385</w:t>
            </w:r>
          </w:p>
        </w:tc>
      </w:tr>
      <w:tr w:rsidR="00E63AAA" w:rsidRPr="00815F2C" w14:paraId="633DD3D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1874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511</w:t>
            </w:r>
          </w:p>
        </w:tc>
        <w:tc>
          <w:tcPr>
            <w:tcW w:w="1154" w:type="dxa"/>
            <w:tcBorders>
              <w:top w:val="nil"/>
              <w:left w:val="nil"/>
              <w:bottom w:val="single" w:sz="4" w:space="0" w:color="auto"/>
              <w:right w:val="single" w:sz="4" w:space="0" w:color="auto"/>
            </w:tcBorders>
            <w:shd w:val="clear" w:color="auto" w:fill="auto"/>
            <w:noWrap/>
            <w:vAlign w:val="center"/>
            <w:hideMark/>
          </w:tcPr>
          <w:p w14:paraId="473A35C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4049080304.00</w:t>
            </w:r>
          </w:p>
        </w:tc>
        <w:tc>
          <w:tcPr>
            <w:tcW w:w="6358" w:type="dxa"/>
            <w:tcBorders>
              <w:top w:val="nil"/>
              <w:left w:val="nil"/>
              <w:bottom w:val="single" w:sz="4" w:space="0" w:color="auto"/>
              <w:right w:val="single" w:sz="4" w:space="0" w:color="auto"/>
            </w:tcBorders>
            <w:shd w:val="clear" w:color="auto" w:fill="auto"/>
            <w:noWrap/>
            <w:vAlign w:val="bottom"/>
            <w:hideMark/>
          </w:tcPr>
          <w:p w14:paraId="1F2E06F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PREFORMADOS DE POLIURETANO C/GLOBO DE ELASTOMERO DE ALTO VOLUMEN Y BAJA RESISTENCIA CAL. 5.0                                                                                                                                                                                                                                                                                                                                                                                                                                                                                                                                                                                                                                                                                                                                                                                                                                                                                                                                                                                                                                                                                                                                                                                                                                                                                                                                                                                                                                                                                                                                                                                                                                                                                                                                                                                                                                                                                                                                                                               </w:t>
            </w:r>
          </w:p>
        </w:tc>
        <w:tc>
          <w:tcPr>
            <w:tcW w:w="993" w:type="dxa"/>
            <w:tcBorders>
              <w:top w:val="nil"/>
              <w:left w:val="nil"/>
              <w:bottom w:val="single" w:sz="4" w:space="0" w:color="auto"/>
              <w:right w:val="single" w:sz="4" w:space="0" w:color="auto"/>
            </w:tcBorders>
            <w:shd w:val="clear" w:color="auto" w:fill="auto"/>
            <w:noWrap/>
            <w:vAlign w:val="center"/>
            <w:hideMark/>
          </w:tcPr>
          <w:p w14:paraId="43CEB66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C388AD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033833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A3202A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F4801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512</w:t>
            </w:r>
          </w:p>
        </w:tc>
        <w:tc>
          <w:tcPr>
            <w:tcW w:w="1154" w:type="dxa"/>
            <w:tcBorders>
              <w:top w:val="nil"/>
              <w:left w:val="nil"/>
              <w:bottom w:val="single" w:sz="4" w:space="0" w:color="auto"/>
              <w:right w:val="single" w:sz="4" w:space="0" w:color="auto"/>
            </w:tcBorders>
            <w:shd w:val="clear" w:color="auto" w:fill="auto"/>
            <w:noWrap/>
            <w:vAlign w:val="center"/>
            <w:hideMark/>
          </w:tcPr>
          <w:p w14:paraId="1FE22FB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4049080305.00</w:t>
            </w:r>
          </w:p>
        </w:tc>
        <w:tc>
          <w:tcPr>
            <w:tcW w:w="6358" w:type="dxa"/>
            <w:tcBorders>
              <w:top w:val="nil"/>
              <w:left w:val="nil"/>
              <w:bottom w:val="single" w:sz="4" w:space="0" w:color="auto"/>
              <w:right w:val="single" w:sz="4" w:space="0" w:color="auto"/>
            </w:tcBorders>
            <w:shd w:val="clear" w:color="auto" w:fill="auto"/>
            <w:noWrap/>
            <w:vAlign w:val="bottom"/>
            <w:hideMark/>
          </w:tcPr>
          <w:p w14:paraId="434E79D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PREFORMADOS DE POLIURETANO C/GLOBO DE ELASTOMERO DE ALTO VOLUMEN Y BAJA RESISTENCIA CAL. 5.5                                                                                                                                                                                                                                                                                                                                                                                                                                                                                                                                                                                                                                                                                                                                                                                                                                                                                                                                                                                                                                                                                                                                                                                                                                                                                                                                                                                                                                                                                                                                                                                                                                                                                                                                                                                                                                                                                                                                                                               </w:t>
            </w:r>
          </w:p>
        </w:tc>
        <w:tc>
          <w:tcPr>
            <w:tcW w:w="993" w:type="dxa"/>
            <w:tcBorders>
              <w:top w:val="nil"/>
              <w:left w:val="nil"/>
              <w:bottom w:val="single" w:sz="4" w:space="0" w:color="auto"/>
              <w:right w:val="single" w:sz="4" w:space="0" w:color="auto"/>
            </w:tcBorders>
            <w:shd w:val="clear" w:color="auto" w:fill="auto"/>
            <w:noWrap/>
            <w:vAlign w:val="center"/>
            <w:hideMark/>
          </w:tcPr>
          <w:p w14:paraId="34A61E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EA213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808870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1C492F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B9C56A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513</w:t>
            </w:r>
          </w:p>
        </w:tc>
        <w:tc>
          <w:tcPr>
            <w:tcW w:w="1154" w:type="dxa"/>
            <w:tcBorders>
              <w:top w:val="nil"/>
              <w:left w:val="nil"/>
              <w:bottom w:val="single" w:sz="4" w:space="0" w:color="auto"/>
              <w:right w:val="single" w:sz="4" w:space="0" w:color="auto"/>
            </w:tcBorders>
            <w:shd w:val="clear" w:color="auto" w:fill="auto"/>
            <w:noWrap/>
            <w:vAlign w:val="center"/>
            <w:hideMark/>
          </w:tcPr>
          <w:p w14:paraId="57B3F41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4049080306.00</w:t>
            </w:r>
          </w:p>
        </w:tc>
        <w:tc>
          <w:tcPr>
            <w:tcW w:w="6358" w:type="dxa"/>
            <w:tcBorders>
              <w:top w:val="nil"/>
              <w:left w:val="nil"/>
              <w:bottom w:val="single" w:sz="4" w:space="0" w:color="auto"/>
              <w:right w:val="single" w:sz="4" w:space="0" w:color="auto"/>
            </w:tcBorders>
            <w:shd w:val="clear" w:color="auto" w:fill="auto"/>
            <w:noWrap/>
            <w:vAlign w:val="bottom"/>
            <w:hideMark/>
          </w:tcPr>
          <w:p w14:paraId="2DA7160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PREFORMADOS DE POLIURETANO C/GLOBO DE ELASTOMERO DE ALTO VOLUMEN Y BAJA RESISTENCIA CAL. 6.0                                                                                                                                                                                                                                                                                                                                                                                                                                                                                                                                                                                                                                                                                                                                                                                                                                                                                                                                                                                                                                                                                                                                                                                                                                                                                                                                                                                                                                                                                                                                                                                                                                                                                                                                                                                                                                                                                                                                                                               </w:t>
            </w:r>
          </w:p>
        </w:tc>
        <w:tc>
          <w:tcPr>
            <w:tcW w:w="993" w:type="dxa"/>
            <w:tcBorders>
              <w:top w:val="nil"/>
              <w:left w:val="nil"/>
              <w:bottom w:val="single" w:sz="4" w:space="0" w:color="auto"/>
              <w:right w:val="single" w:sz="4" w:space="0" w:color="auto"/>
            </w:tcBorders>
            <w:shd w:val="clear" w:color="auto" w:fill="auto"/>
            <w:noWrap/>
            <w:vAlign w:val="center"/>
            <w:hideMark/>
          </w:tcPr>
          <w:p w14:paraId="7E03F86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95E8C8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B41AE3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A6CB76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D4645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514</w:t>
            </w:r>
          </w:p>
        </w:tc>
        <w:tc>
          <w:tcPr>
            <w:tcW w:w="1154" w:type="dxa"/>
            <w:tcBorders>
              <w:top w:val="nil"/>
              <w:left w:val="nil"/>
              <w:bottom w:val="single" w:sz="4" w:space="0" w:color="auto"/>
              <w:right w:val="single" w:sz="4" w:space="0" w:color="auto"/>
            </w:tcBorders>
            <w:shd w:val="clear" w:color="auto" w:fill="auto"/>
            <w:noWrap/>
            <w:vAlign w:val="center"/>
            <w:hideMark/>
          </w:tcPr>
          <w:p w14:paraId="1BE5157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4049500008.00</w:t>
            </w:r>
          </w:p>
        </w:tc>
        <w:tc>
          <w:tcPr>
            <w:tcW w:w="6358" w:type="dxa"/>
            <w:tcBorders>
              <w:top w:val="nil"/>
              <w:left w:val="nil"/>
              <w:bottom w:val="single" w:sz="4" w:space="0" w:color="auto"/>
              <w:right w:val="single" w:sz="4" w:space="0" w:color="auto"/>
            </w:tcBorders>
            <w:shd w:val="clear" w:color="auto" w:fill="auto"/>
            <w:noWrap/>
            <w:vAlign w:val="bottom"/>
            <w:hideMark/>
          </w:tcPr>
          <w:p w14:paraId="3E74770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PINZA UMBILICAL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15062AD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8A767C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944408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308</w:t>
            </w:r>
          </w:p>
        </w:tc>
      </w:tr>
      <w:tr w:rsidR="00E63AAA" w:rsidRPr="00815F2C" w14:paraId="578A3AD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C529B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515</w:t>
            </w:r>
          </w:p>
        </w:tc>
        <w:tc>
          <w:tcPr>
            <w:tcW w:w="1154" w:type="dxa"/>
            <w:tcBorders>
              <w:top w:val="nil"/>
              <w:left w:val="nil"/>
              <w:bottom w:val="single" w:sz="4" w:space="0" w:color="auto"/>
              <w:right w:val="single" w:sz="4" w:space="0" w:color="auto"/>
            </w:tcBorders>
            <w:shd w:val="clear" w:color="auto" w:fill="auto"/>
            <w:noWrap/>
            <w:vAlign w:val="center"/>
            <w:hideMark/>
          </w:tcPr>
          <w:p w14:paraId="31DDFA8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4049500028.00</w:t>
            </w:r>
          </w:p>
        </w:tc>
        <w:tc>
          <w:tcPr>
            <w:tcW w:w="6358" w:type="dxa"/>
            <w:tcBorders>
              <w:top w:val="nil"/>
              <w:left w:val="nil"/>
              <w:bottom w:val="single" w:sz="4" w:space="0" w:color="auto"/>
              <w:right w:val="single" w:sz="4" w:space="0" w:color="auto"/>
            </w:tcBorders>
            <w:shd w:val="clear" w:color="auto" w:fill="auto"/>
            <w:noWrap/>
            <w:vAlign w:val="bottom"/>
            <w:hideMark/>
          </w:tcPr>
          <w:p w14:paraId="2BE16EA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TAPETE  ANTISEPTICO DESCONTAMINANTE</w:t>
            </w:r>
          </w:p>
        </w:tc>
        <w:tc>
          <w:tcPr>
            <w:tcW w:w="993" w:type="dxa"/>
            <w:tcBorders>
              <w:top w:val="nil"/>
              <w:left w:val="nil"/>
              <w:bottom w:val="single" w:sz="4" w:space="0" w:color="auto"/>
              <w:right w:val="single" w:sz="4" w:space="0" w:color="auto"/>
            </w:tcBorders>
            <w:shd w:val="clear" w:color="auto" w:fill="auto"/>
            <w:noWrap/>
            <w:vAlign w:val="center"/>
            <w:hideMark/>
          </w:tcPr>
          <w:p w14:paraId="025ED37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0AE2303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25FFD6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E85CDC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CFF5B0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516</w:t>
            </w:r>
          </w:p>
        </w:tc>
        <w:tc>
          <w:tcPr>
            <w:tcW w:w="1154" w:type="dxa"/>
            <w:tcBorders>
              <w:top w:val="nil"/>
              <w:left w:val="nil"/>
              <w:bottom w:val="single" w:sz="4" w:space="0" w:color="auto"/>
              <w:right w:val="single" w:sz="4" w:space="0" w:color="auto"/>
            </w:tcBorders>
            <w:shd w:val="clear" w:color="auto" w:fill="auto"/>
            <w:noWrap/>
            <w:vAlign w:val="center"/>
            <w:hideMark/>
          </w:tcPr>
          <w:p w14:paraId="1B53D75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4049500029.00</w:t>
            </w:r>
          </w:p>
        </w:tc>
        <w:tc>
          <w:tcPr>
            <w:tcW w:w="6358" w:type="dxa"/>
            <w:tcBorders>
              <w:top w:val="nil"/>
              <w:left w:val="nil"/>
              <w:bottom w:val="single" w:sz="4" w:space="0" w:color="auto"/>
              <w:right w:val="single" w:sz="4" w:space="0" w:color="auto"/>
            </w:tcBorders>
            <w:shd w:val="clear" w:color="auto" w:fill="auto"/>
            <w:noWrap/>
            <w:vAlign w:val="bottom"/>
            <w:hideMark/>
          </w:tcPr>
          <w:p w14:paraId="7A78D64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PLACAS DESECHABLE PARA ELECTROCAUTERIO NEONATAL                                                                                                                                                                                                                                                                                                                                                                                                                                                                                                                                                                                                                                                                                                                                                                                                                                                                                                                                                                                                                                                                                                                                                                                                                                                                                                                                                                                                                                                                                                                                                                                                                                                                                                                                                                                                                                                                                                                                                                                                                                 </w:t>
            </w:r>
          </w:p>
        </w:tc>
        <w:tc>
          <w:tcPr>
            <w:tcW w:w="993" w:type="dxa"/>
            <w:tcBorders>
              <w:top w:val="nil"/>
              <w:left w:val="nil"/>
              <w:bottom w:val="single" w:sz="4" w:space="0" w:color="auto"/>
              <w:right w:val="single" w:sz="4" w:space="0" w:color="auto"/>
            </w:tcBorders>
            <w:shd w:val="clear" w:color="auto" w:fill="auto"/>
            <w:noWrap/>
            <w:vAlign w:val="center"/>
            <w:hideMark/>
          </w:tcPr>
          <w:p w14:paraId="08C1726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04EC9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98716E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3373BC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33D57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517</w:t>
            </w:r>
          </w:p>
        </w:tc>
        <w:tc>
          <w:tcPr>
            <w:tcW w:w="1154" w:type="dxa"/>
            <w:tcBorders>
              <w:top w:val="nil"/>
              <w:left w:val="nil"/>
              <w:bottom w:val="single" w:sz="4" w:space="0" w:color="auto"/>
              <w:right w:val="single" w:sz="4" w:space="0" w:color="auto"/>
            </w:tcBorders>
            <w:shd w:val="clear" w:color="auto" w:fill="auto"/>
            <w:noWrap/>
            <w:vAlign w:val="center"/>
            <w:hideMark/>
          </w:tcPr>
          <w:p w14:paraId="5591C4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4049500050.00</w:t>
            </w:r>
          </w:p>
        </w:tc>
        <w:tc>
          <w:tcPr>
            <w:tcW w:w="6358" w:type="dxa"/>
            <w:tcBorders>
              <w:top w:val="nil"/>
              <w:left w:val="nil"/>
              <w:bottom w:val="single" w:sz="4" w:space="0" w:color="auto"/>
              <w:right w:val="single" w:sz="4" w:space="0" w:color="auto"/>
            </w:tcBorders>
            <w:shd w:val="clear" w:color="auto" w:fill="auto"/>
            <w:noWrap/>
            <w:vAlign w:val="bottom"/>
            <w:hideMark/>
          </w:tcPr>
          <w:p w14:paraId="542C1CD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LAPIZ PARA ELECTROCAUTERIO                                                                                                                                                                                                                                                                                                                                                                                                                                                                                                                                                                                                                                                                                                                                                                                                                                                                                                                                                                                                                                                                                                                                                                                                                                                                                                                                                                                                                                                                                                                                                                                                                                                                                                                                                                                                                                                                                                                                                                                                                                                      </w:t>
            </w:r>
          </w:p>
        </w:tc>
        <w:tc>
          <w:tcPr>
            <w:tcW w:w="993" w:type="dxa"/>
            <w:tcBorders>
              <w:top w:val="nil"/>
              <w:left w:val="nil"/>
              <w:bottom w:val="single" w:sz="4" w:space="0" w:color="auto"/>
              <w:right w:val="single" w:sz="4" w:space="0" w:color="auto"/>
            </w:tcBorders>
            <w:shd w:val="clear" w:color="auto" w:fill="auto"/>
            <w:noWrap/>
            <w:vAlign w:val="center"/>
            <w:hideMark/>
          </w:tcPr>
          <w:p w14:paraId="3B5C5D9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17F6E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0AFCC2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139</w:t>
            </w:r>
          </w:p>
        </w:tc>
      </w:tr>
      <w:tr w:rsidR="00E63AAA" w:rsidRPr="00815F2C" w14:paraId="6CA4E7F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FBF0E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518</w:t>
            </w:r>
          </w:p>
        </w:tc>
        <w:tc>
          <w:tcPr>
            <w:tcW w:w="1154" w:type="dxa"/>
            <w:tcBorders>
              <w:top w:val="nil"/>
              <w:left w:val="nil"/>
              <w:bottom w:val="single" w:sz="4" w:space="0" w:color="auto"/>
              <w:right w:val="single" w:sz="4" w:space="0" w:color="auto"/>
            </w:tcBorders>
            <w:shd w:val="clear" w:color="auto" w:fill="auto"/>
            <w:noWrap/>
            <w:vAlign w:val="center"/>
            <w:hideMark/>
          </w:tcPr>
          <w:p w14:paraId="14563BB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4049500304.00</w:t>
            </w:r>
          </w:p>
        </w:tc>
        <w:tc>
          <w:tcPr>
            <w:tcW w:w="6358" w:type="dxa"/>
            <w:tcBorders>
              <w:top w:val="nil"/>
              <w:left w:val="nil"/>
              <w:bottom w:val="single" w:sz="4" w:space="0" w:color="auto"/>
              <w:right w:val="single" w:sz="4" w:space="0" w:color="auto"/>
            </w:tcBorders>
            <w:shd w:val="clear" w:color="auto" w:fill="auto"/>
            <w:noWrap/>
            <w:vAlign w:val="bottom"/>
            <w:hideMark/>
          </w:tcPr>
          <w:p w14:paraId="4B3EAFB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NEBULIZADOR MICRO MIST CON PIEZA T BOQUILLA, TUBO PARA OXIGENO DE 7 PIES, CON CONECTOR UNIVERSAL. RECIPIENTE GCC A PRUEBA DE DERRAMES CON TAPA ROSCA, DESEMPENO EN ANGULOS HASTA DE 90.                                                                                                                                                                                                                                                                                                                                                                                                                                                                                                                                                                                                                                                                                                                                                                                                                                                                                                                                                                                                                                                                                                                                                                                                                                                                                                                                                                                                                                                                                                                                                                                                                                                                                                                                                                                                                                                                                         </w:t>
            </w:r>
          </w:p>
        </w:tc>
        <w:tc>
          <w:tcPr>
            <w:tcW w:w="993" w:type="dxa"/>
            <w:tcBorders>
              <w:top w:val="nil"/>
              <w:left w:val="nil"/>
              <w:bottom w:val="single" w:sz="4" w:space="0" w:color="auto"/>
              <w:right w:val="single" w:sz="4" w:space="0" w:color="auto"/>
            </w:tcBorders>
            <w:shd w:val="clear" w:color="auto" w:fill="auto"/>
            <w:noWrap/>
            <w:vAlign w:val="center"/>
            <w:hideMark/>
          </w:tcPr>
          <w:p w14:paraId="3EE86C4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58DD2D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CDEDBD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15</w:t>
            </w:r>
          </w:p>
        </w:tc>
      </w:tr>
      <w:tr w:rsidR="00E63AAA" w:rsidRPr="00815F2C" w14:paraId="52F4F02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643AF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519</w:t>
            </w:r>
          </w:p>
        </w:tc>
        <w:tc>
          <w:tcPr>
            <w:tcW w:w="1154" w:type="dxa"/>
            <w:tcBorders>
              <w:top w:val="nil"/>
              <w:left w:val="nil"/>
              <w:bottom w:val="single" w:sz="4" w:space="0" w:color="auto"/>
              <w:right w:val="single" w:sz="4" w:space="0" w:color="auto"/>
            </w:tcBorders>
            <w:shd w:val="clear" w:color="auto" w:fill="auto"/>
            <w:noWrap/>
            <w:vAlign w:val="center"/>
            <w:hideMark/>
          </w:tcPr>
          <w:p w14:paraId="5937B56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4049500315.00</w:t>
            </w:r>
          </w:p>
        </w:tc>
        <w:tc>
          <w:tcPr>
            <w:tcW w:w="6358" w:type="dxa"/>
            <w:tcBorders>
              <w:top w:val="nil"/>
              <w:left w:val="nil"/>
              <w:bottom w:val="single" w:sz="4" w:space="0" w:color="auto"/>
              <w:right w:val="single" w:sz="4" w:space="0" w:color="auto"/>
            </w:tcBorders>
            <w:shd w:val="clear" w:color="auto" w:fill="auto"/>
            <w:noWrap/>
            <w:vAlign w:val="bottom"/>
            <w:hideMark/>
          </w:tcPr>
          <w:p w14:paraId="4936304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MICRONEBULIZADOR DESECHABLE INCLUYE LINEA, MASCARILLA Y CARTUCHO                                                                                                                                                                                                                                                                                                                                                                                                                                                                                                                                                                                                                                                                                                                                                                                                                                                                                                                                                                                                                                                                                                                                                                                                                                                                                                                                                                                                                                                                                                                                                                                                                                                                                                                                                                                                                                                                                                                                                                                                                </w:t>
            </w:r>
          </w:p>
        </w:tc>
        <w:tc>
          <w:tcPr>
            <w:tcW w:w="993" w:type="dxa"/>
            <w:tcBorders>
              <w:top w:val="nil"/>
              <w:left w:val="nil"/>
              <w:bottom w:val="single" w:sz="4" w:space="0" w:color="auto"/>
              <w:right w:val="single" w:sz="4" w:space="0" w:color="auto"/>
            </w:tcBorders>
            <w:shd w:val="clear" w:color="auto" w:fill="auto"/>
            <w:noWrap/>
            <w:vAlign w:val="center"/>
            <w:hideMark/>
          </w:tcPr>
          <w:p w14:paraId="3EE76F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FBB10C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67EA10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379</w:t>
            </w:r>
          </w:p>
        </w:tc>
      </w:tr>
      <w:tr w:rsidR="00E63AAA" w:rsidRPr="00815F2C" w14:paraId="65B5CCF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AEA54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520</w:t>
            </w:r>
          </w:p>
        </w:tc>
        <w:tc>
          <w:tcPr>
            <w:tcW w:w="1154" w:type="dxa"/>
            <w:tcBorders>
              <w:top w:val="nil"/>
              <w:left w:val="nil"/>
              <w:bottom w:val="single" w:sz="4" w:space="0" w:color="auto"/>
              <w:right w:val="single" w:sz="4" w:space="0" w:color="auto"/>
            </w:tcBorders>
            <w:shd w:val="clear" w:color="auto" w:fill="auto"/>
            <w:noWrap/>
            <w:vAlign w:val="center"/>
            <w:hideMark/>
          </w:tcPr>
          <w:p w14:paraId="5C07276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4049500323.00</w:t>
            </w:r>
          </w:p>
        </w:tc>
        <w:tc>
          <w:tcPr>
            <w:tcW w:w="6358" w:type="dxa"/>
            <w:tcBorders>
              <w:top w:val="nil"/>
              <w:left w:val="nil"/>
              <w:bottom w:val="single" w:sz="4" w:space="0" w:color="auto"/>
              <w:right w:val="single" w:sz="4" w:space="0" w:color="auto"/>
            </w:tcBorders>
            <w:shd w:val="clear" w:color="auto" w:fill="auto"/>
            <w:noWrap/>
            <w:vAlign w:val="bottom"/>
            <w:hideMark/>
          </w:tcPr>
          <w:p w14:paraId="197E698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CARTUCHO PARA NEBULIZADOR                                                                                                                                                                                                                                                                                                                                                                                                                                                                                                                                                                                                                                                                                                                                                                                                                                                                                                                                                                                                                                                                                                                                                                                                                                                                                                                                                                                                                                                                                                                                                                                                                                                                                                                                                                                                                                                                                                                                                                                                                                                       </w:t>
            </w:r>
          </w:p>
        </w:tc>
        <w:tc>
          <w:tcPr>
            <w:tcW w:w="993" w:type="dxa"/>
            <w:tcBorders>
              <w:top w:val="nil"/>
              <w:left w:val="nil"/>
              <w:bottom w:val="single" w:sz="4" w:space="0" w:color="auto"/>
              <w:right w:val="single" w:sz="4" w:space="0" w:color="auto"/>
            </w:tcBorders>
            <w:shd w:val="clear" w:color="auto" w:fill="auto"/>
            <w:noWrap/>
            <w:vAlign w:val="center"/>
            <w:hideMark/>
          </w:tcPr>
          <w:p w14:paraId="21A2A60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C903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5A8BF0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10F559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84A34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521</w:t>
            </w:r>
          </w:p>
        </w:tc>
        <w:tc>
          <w:tcPr>
            <w:tcW w:w="1154" w:type="dxa"/>
            <w:tcBorders>
              <w:top w:val="nil"/>
              <w:left w:val="nil"/>
              <w:bottom w:val="single" w:sz="4" w:space="0" w:color="auto"/>
              <w:right w:val="single" w:sz="4" w:space="0" w:color="auto"/>
            </w:tcBorders>
            <w:shd w:val="clear" w:color="auto" w:fill="auto"/>
            <w:noWrap/>
            <w:vAlign w:val="center"/>
            <w:hideMark/>
          </w:tcPr>
          <w:p w14:paraId="1D77BCB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4049500326.00</w:t>
            </w:r>
          </w:p>
        </w:tc>
        <w:tc>
          <w:tcPr>
            <w:tcW w:w="6358" w:type="dxa"/>
            <w:tcBorders>
              <w:top w:val="nil"/>
              <w:left w:val="nil"/>
              <w:bottom w:val="single" w:sz="4" w:space="0" w:color="auto"/>
              <w:right w:val="single" w:sz="4" w:space="0" w:color="auto"/>
            </w:tcBorders>
            <w:shd w:val="clear" w:color="auto" w:fill="auto"/>
            <w:noWrap/>
            <w:vAlign w:val="bottom"/>
            <w:hideMark/>
          </w:tcPr>
          <w:p w14:paraId="158EC87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PLACA PARA ELECTROCAUTERIO DESECHABLE ADULTO                                                                                                                                                                                                                                                                                                                                                                                                                                                                                                                                                                                                                                                                                                                                                                                                                                                                                                                                                                                                                                                                                                                                                                                                                                                                                                                                                                                                                                                                                                                                                                                                                                                                                                                                                                                                                                                                                                                                                                                                                                    </w:t>
            </w:r>
          </w:p>
        </w:tc>
        <w:tc>
          <w:tcPr>
            <w:tcW w:w="993" w:type="dxa"/>
            <w:tcBorders>
              <w:top w:val="nil"/>
              <w:left w:val="nil"/>
              <w:bottom w:val="single" w:sz="4" w:space="0" w:color="auto"/>
              <w:right w:val="single" w:sz="4" w:space="0" w:color="auto"/>
            </w:tcBorders>
            <w:shd w:val="clear" w:color="auto" w:fill="auto"/>
            <w:noWrap/>
            <w:vAlign w:val="center"/>
            <w:hideMark/>
          </w:tcPr>
          <w:p w14:paraId="21AD41D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C4A3D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8CD24F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82</w:t>
            </w:r>
          </w:p>
        </w:tc>
      </w:tr>
      <w:tr w:rsidR="00E63AAA" w:rsidRPr="00815F2C" w14:paraId="714EB27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4528CF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522</w:t>
            </w:r>
          </w:p>
        </w:tc>
        <w:tc>
          <w:tcPr>
            <w:tcW w:w="1154" w:type="dxa"/>
            <w:tcBorders>
              <w:top w:val="nil"/>
              <w:left w:val="nil"/>
              <w:bottom w:val="single" w:sz="4" w:space="0" w:color="auto"/>
              <w:right w:val="single" w:sz="4" w:space="0" w:color="auto"/>
            </w:tcBorders>
            <w:shd w:val="clear" w:color="auto" w:fill="auto"/>
            <w:noWrap/>
            <w:vAlign w:val="center"/>
            <w:hideMark/>
          </w:tcPr>
          <w:p w14:paraId="0DF6D2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4049500327.00</w:t>
            </w:r>
          </w:p>
        </w:tc>
        <w:tc>
          <w:tcPr>
            <w:tcW w:w="6358" w:type="dxa"/>
            <w:tcBorders>
              <w:top w:val="nil"/>
              <w:left w:val="nil"/>
              <w:bottom w:val="single" w:sz="4" w:space="0" w:color="auto"/>
              <w:right w:val="single" w:sz="4" w:space="0" w:color="auto"/>
            </w:tcBorders>
            <w:shd w:val="clear" w:color="auto" w:fill="auto"/>
            <w:noWrap/>
            <w:vAlign w:val="bottom"/>
            <w:hideMark/>
          </w:tcPr>
          <w:p w14:paraId="50E8BD4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VIDEL DE PLASTICO</w:t>
            </w:r>
          </w:p>
        </w:tc>
        <w:tc>
          <w:tcPr>
            <w:tcW w:w="993" w:type="dxa"/>
            <w:tcBorders>
              <w:top w:val="nil"/>
              <w:left w:val="nil"/>
              <w:bottom w:val="single" w:sz="4" w:space="0" w:color="auto"/>
              <w:right w:val="single" w:sz="4" w:space="0" w:color="auto"/>
            </w:tcBorders>
            <w:shd w:val="clear" w:color="auto" w:fill="auto"/>
            <w:noWrap/>
            <w:vAlign w:val="center"/>
            <w:hideMark/>
          </w:tcPr>
          <w:p w14:paraId="0BB2B6A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215ADF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4BF7DE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99011E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21FA5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523</w:t>
            </w:r>
          </w:p>
        </w:tc>
        <w:tc>
          <w:tcPr>
            <w:tcW w:w="1154" w:type="dxa"/>
            <w:tcBorders>
              <w:top w:val="nil"/>
              <w:left w:val="nil"/>
              <w:bottom w:val="single" w:sz="4" w:space="0" w:color="auto"/>
              <w:right w:val="single" w:sz="4" w:space="0" w:color="auto"/>
            </w:tcBorders>
            <w:shd w:val="clear" w:color="auto" w:fill="auto"/>
            <w:noWrap/>
            <w:vAlign w:val="center"/>
            <w:hideMark/>
          </w:tcPr>
          <w:p w14:paraId="798CC2F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4049500353.00</w:t>
            </w:r>
          </w:p>
        </w:tc>
        <w:tc>
          <w:tcPr>
            <w:tcW w:w="6358" w:type="dxa"/>
            <w:tcBorders>
              <w:top w:val="nil"/>
              <w:left w:val="nil"/>
              <w:bottom w:val="single" w:sz="4" w:space="0" w:color="auto"/>
              <w:right w:val="single" w:sz="4" w:space="0" w:color="auto"/>
            </w:tcBorders>
            <w:shd w:val="clear" w:color="auto" w:fill="auto"/>
            <w:noWrap/>
            <w:vAlign w:val="bottom"/>
            <w:hideMark/>
          </w:tcPr>
          <w:p w14:paraId="2820CAA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ESPEJO VAGINAL CHICO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0D0B87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E4C507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0B6A2C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161</w:t>
            </w:r>
          </w:p>
        </w:tc>
      </w:tr>
      <w:tr w:rsidR="00E63AAA" w:rsidRPr="00815F2C" w14:paraId="1899C1F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0A86D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524</w:t>
            </w:r>
          </w:p>
        </w:tc>
        <w:tc>
          <w:tcPr>
            <w:tcW w:w="1154" w:type="dxa"/>
            <w:tcBorders>
              <w:top w:val="nil"/>
              <w:left w:val="nil"/>
              <w:bottom w:val="single" w:sz="4" w:space="0" w:color="auto"/>
              <w:right w:val="single" w:sz="4" w:space="0" w:color="auto"/>
            </w:tcBorders>
            <w:shd w:val="clear" w:color="auto" w:fill="auto"/>
            <w:noWrap/>
            <w:vAlign w:val="center"/>
            <w:hideMark/>
          </w:tcPr>
          <w:p w14:paraId="79E365A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4049500371.00</w:t>
            </w:r>
          </w:p>
        </w:tc>
        <w:tc>
          <w:tcPr>
            <w:tcW w:w="6358" w:type="dxa"/>
            <w:tcBorders>
              <w:top w:val="nil"/>
              <w:left w:val="nil"/>
              <w:bottom w:val="single" w:sz="4" w:space="0" w:color="auto"/>
              <w:right w:val="single" w:sz="4" w:space="0" w:color="auto"/>
            </w:tcBorders>
            <w:shd w:val="clear" w:color="auto" w:fill="auto"/>
            <w:noWrap/>
            <w:vAlign w:val="bottom"/>
            <w:hideMark/>
          </w:tcPr>
          <w:p w14:paraId="23BFB46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FERULA DE ACRILICO Y VELCRO PARA BRAZO DERECHO                                                                                                                                                                                                                                                                                                                                                                                                                                                                                                                                                                                                                                                                                                                                                                                                                                                                                                                                                                                                                                                                                                                                                                                                                                                                                                                                                                                                                                                                                                                                                                                                                                                                                                                                                                                                                                                                                                                                                                                                                                  </w:t>
            </w:r>
          </w:p>
        </w:tc>
        <w:tc>
          <w:tcPr>
            <w:tcW w:w="993" w:type="dxa"/>
            <w:tcBorders>
              <w:top w:val="nil"/>
              <w:left w:val="nil"/>
              <w:bottom w:val="single" w:sz="4" w:space="0" w:color="auto"/>
              <w:right w:val="single" w:sz="4" w:space="0" w:color="auto"/>
            </w:tcBorders>
            <w:shd w:val="clear" w:color="auto" w:fill="auto"/>
            <w:noWrap/>
            <w:vAlign w:val="center"/>
            <w:hideMark/>
          </w:tcPr>
          <w:p w14:paraId="0C797D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D866D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7EF0B8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3C93FF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B3C42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525</w:t>
            </w:r>
          </w:p>
        </w:tc>
        <w:tc>
          <w:tcPr>
            <w:tcW w:w="1154" w:type="dxa"/>
            <w:tcBorders>
              <w:top w:val="nil"/>
              <w:left w:val="nil"/>
              <w:bottom w:val="single" w:sz="4" w:space="0" w:color="auto"/>
              <w:right w:val="single" w:sz="4" w:space="0" w:color="auto"/>
            </w:tcBorders>
            <w:shd w:val="clear" w:color="auto" w:fill="auto"/>
            <w:noWrap/>
            <w:vAlign w:val="center"/>
            <w:hideMark/>
          </w:tcPr>
          <w:p w14:paraId="5477E8D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4049500378.00</w:t>
            </w:r>
          </w:p>
        </w:tc>
        <w:tc>
          <w:tcPr>
            <w:tcW w:w="6358" w:type="dxa"/>
            <w:tcBorders>
              <w:top w:val="nil"/>
              <w:left w:val="nil"/>
              <w:bottom w:val="single" w:sz="4" w:space="0" w:color="auto"/>
              <w:right w:val="single" w:sz="4" w:space="0" w:color="auto"/>
            </w:tcBorders>
            <w:shd w:val="clear" w:color="auto" w:fill="auto"/>
            <w:noWrap/>
            <w:vAlign w:val="bottom"/>
            <w:hideMark/>
          </w:tcPr>
          <w:p w14:paraId="172BC16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MANGO PARA LARINGOSCOPIO ESTANDAR                                                                                                                                                                                                                                                                                                                                                                                                                                                                                                                                                                                                                                                                                                                                                                                                                                                                                                                                                                                                                                                                                                                                                                                                                                                                                                                                                                                                                                                                                                                                                                                                                                                                                                                                                                                                                                                                                                                                                                                                                                               </w:t>
            </w:r>
          </w:p>
        </w:tc>
        <w:tc>
          <w:tcPr>
            <w:tcW w:w="993" w:type="dxa"/>
            <w:tcBorders>
              <w:top w:val="nil"/>
              <w:left w:val="nil"/>
              <w:bottom w:val="single" w:sz="4" w:space="0" w:color="auto"/>
              <w:right w:val="single" w:sz="4" w:space="0" w:color="auto"/>
            </w:tcBorders>
            <w:shd w:val="clear" w:color="auto" w:fill="auto"/>
            <w:noWrap/>
            <w:vAlign w:val="center"/>
            <w:hideMark/>
          </w:tcPr>
          <w:p w14:paraId="04A6F1E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9AAC7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FD830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20DEF5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A8D48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526</w:t>
            </w:r>
          </w:p>
        </w:tc>
        <w:tc>
          <w:tcPr>
            <w:tcW w:w="1154" w:type="dxa"/>
            <w:tcBorders>
              <w:top w:val="nil"/>
              <w:left w:val="nil"/>
              <w:bottom w:val="single" w:sz="4" w:space="0" w:color="auto"/>
              <w:right w:val="single" w:sz="4" w:space="0" w:color="auto"/>
            </w:tcBorders>
            <w:shd w:val="clear" w:color="auto" w:fill="auto"/>
            <w:noWrap/>
            <w:vAlign w:val="center"/>
            <w:hideMark/>
          </w:tcPr>
          <w:p w14:paraId="29EE366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5040101900.00</w:t>
            </w:r>
          </w:p>
        </w:tc>
        <w:tc>
          <w:tcPr>
            <w:tcW w:w="6358" w:type="dxa"/>
            <w:tcBorders>
              <w:top w:val="nil"/>
              <w:left w:val="nil"/>
              <w:bottom w:val="single" w:sz="4" w:space="0" w:color="auto"/>
              <w:right w:val="single" w:sz="4" w:space="0" w:color="auto"/>
            </w:tcBorders>
            <w:shd w:val="clear" w:color="auto" w:fill="auto"/>
            <w:noWrap/>
            <w:vAlign w:val="bottom"/>
            <w:hideMark/>
          </w:tcPr>
          <w:p w14:paraId="32A9F4D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DE SILICONA TIPO NELATON CALIBRE 8 FR</w:t>
            </w:r>
          </w:p>
        </w:tc>
        <w:tc>
          <w:tcPr>
            <w:tcW w:w="993" w:type="dxa"/>
            <w:tcBorders>
              <w:top w:val="nil"/>
              <w:left w:val="nil"/>
              <w:bottom w:val="single" w:sz="4" w:space="0" w:color="auto"/>
              <w:right w:val="single" w:sz="4" w:space="0" w:color="auto"/>
            </w:tcBorders>
            <w:shd w:val="clear" w:color="auto" w:fill="auto"/>
            <w:noWrap/>
            <w:vAlign w:val="center"/>
            <w:hideMark/>
          </w:tcPr>
          <w:p w14:paraId="3D21E93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8FDB7E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885049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397148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A4D32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527</w:t>
            </w:r>
          </w:p>
        </w:tc>
        <w:tc>
          <w:tcPr>
            <w:tcW w:w="1154" w:type="dxa"/>
            <w:tcBorders>
              <w:top w:val="nil"/>
              <w:left w:val="nil"/>
              <w:bottom w:val="single" w:sz="4" w:space="0" w:color="auto"/>
              <w:right w:val="single" w:sz="4" w:space="0" w:color="auto"/>
            </w:tcBorders>
            <w:shd w:val="clear" w:color="auto" w:fill="auto"/>
            <w:noWrap/>
            <w:vAlign w:val="center"/>
            <w:hideMark/>
          </w:tcPr>
          <w:p w14:paraId="6D4619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5040400186.00</w:t>
            </w:r>
          </w:p>
        </w:tc>
        <w:tc>
          <w:tcPr>
            <w:tcW w:w="6358" w:type="dxa"/>
            <w:tcBorders>
              <w:top w:val="nil"/>
              <w:left w:val="nil"/>
              <w:bottom w:val="single" w:sz="4" w:space="0" w:color="auto"/>
              <w:right w:val="single" w:sz="4" w:space="0" w:color="auto"/>
            </w:tcBorders>
            <w:shd w:val="clear" w:color="auto" w:fill="auto"/>
            <w:noWrap/>
            <w:vAlign w:val="bottom"/>
            <w:hideMark/>
          </w:tcPr>
          <w:p w14:paraId="3552C6E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PARA RAQUIANESTESIA O BLOQUEO SUBARACNOIDEO DE ACERO INOXIDABLE, CON BOTON INDICADOR DE ORIENTACION DE BISEL CON FILO Y CONECTOR LUER LOCK HEMBRA TRANSLUCIDO, ESTERIL Y DESECHABLE, PUNTA QUINCKE LONGITUD 0.42MM A 88MM CALIBRE 25G                                                                                                                                                                                                                                                                                                                                                                                                                                                                                                                                                                                                                                                                                                                                                                                                                                                                                                                                                                                                                                                                                                                                                                                                                                                                                                                                                                                                                                                                                                                                                                                                                                                                                                                                                                                                                                     </w:t>
            </w:r>
          </w:p>
        </w:tc>
        <w:tc>
          <w:tcPr>
            <w:tcW w:w="993" w:type="dxa"/>
            <w:tcBorders>
              <w:top w:val="nil"/>
              <w:left w:val="nil"/>
              <w:bottom w:val="single" w:sz="4" w:space="0" w:color="auto"/>
              <w:right w:val="single" w:sz="4" w:space="0" w:color="auto"/>
            </w:tcBorders>
            <w:shd w:val="clear" w:color="auto" w:fill="auto"/>
            <w:noWrap/>
            <w:vAlign w:val="center"/>
            <w:hideMark/>
          </w:tcPr>
          <w:p w14:paraId="43A55E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3A23E1D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C/25</w:t>
            </w:r>
          </w:p>
        </w:tc>
        <w:tc>
          <w:tcPr>
            <w:tcW w:w="829" w:type="dxa"/>
            <w:tcBorders>
              <w:top w:val="nil"/>
              <w:left w:val="nil"/>
              <w:bottom w:val="single" w:sz="4" w:space="0" w:color="auto"/>
              <w:right w:val="single" w:sz="4" w:space="0" w:color="auto"/>
            </w:tcBorders>
            <w:shd w:val="clear" w:color="auto" w:fill="auto"/>
            <w:noWrap/>
            <w:vAlign w:val="center"/>
            <w:hideMark/>
          </w:tcPr>
          <w:p w14:paraId="0D9B22E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45256F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FAFDE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528</w:t>
            </w:r>
          </w:p>
        </w:tc>
        <w:tc>
          <w:tcPr>
            <w:tcW w:w="1154" w:type="dxa"/>
            <w:tcBorders>
              <w:top w:val="nil"/>
              <w:left w:val="nil"/>
              <w:bottom w:val="single" w:sz="4" w:space="0" w:color="auto"/>
              <w:right w:val="single" w:sz="4" w:space="0" w:color="auto"/>
            </w:tcBorders>
            <w:shd w:val="clear" w:color="auto" w:fill="auto"/>
            <w:noWrap/>
            <w:vAlign w:val="center"/>
            <w:hideMark/>
          </w:tcPr>
          <w:p w14:paraId="28EC04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5040400205.00</w:t>
            </w:r>
          </w:p>
        </w:tc>
        <w:tc>
          <w:tcPr>
            <w:tcW w:w="6358" w:type="dxa"/>
            <w:tcBorders>
              <w:top w:val="nil"/>
              <w:left w:val="nil"/>
              <w:bottom w:val="single" w:sz="4" w:space="0" w:color="auto"/>
              <w:right w:val="single" w:sz="4" w:space="0" w:color="auto"/>
            </w:tcBorders>
            <w:shd w:val="clear" w:color="auto" w:fill="auto"/>
            <w:noWrap/>
            <w:vAlign w:val="bottom"/>
            <w:hideMark/>
          </w:tcPr>
          <w:p w14:paraId="0180090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AGUJA HIPODERMICA DESECHABLE 23 G. X 25 MM.</w:t>
            </w:r>
          </w:p>
        </w:tc>
        <w:tc>
          <w:tcPr>
            <w:tcW w:w="993" w:type="dxa"/>
            <w:tcBorders>
              <w:top w:val="nil"/>
              <w:left w:val="nil"/>
              <w:bottom w:val="single" w:sz="4" w:space="0" w:color="auto"/>
              <w:right w:val="single" w:sz="4" w:space="0" w:color="auto"/>
            </w:tcBorders>
            <w:shd w:val="clear" w:color="auto" w:fill="auto"/>
            <w:noWrap/>
            <w:vAlign w:val="center"/>
            <w:hideMark/>
          </w:tcPr>
          <w:p w14:paraId="27E831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1CD7B4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12FDF95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F753E3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5DEAB8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529</w:t>
            </w:r>
          </w:p>
        </w:tc>
        <w:tc>
          <w:tcPr>
            <w:tcW w:w="1154" w:type="dxa"/>
            <w:tcBorders>
              <w:top w:val="nil"/>
              <w:left w:val="nil"/>
              <w:bottom w:val="single" w:sz="4" w:space="0" w:color="auto"/>
              <w:right w:val="single" w:sz="4" w:space="0" w:color="auto"/>
            </w:tcBorders>
            <w:shd w:val="clear" w:color="auto" w:fill="auto"/>
            <w:noWrap/>
            <w:vAlign w:val="center"/>
            <w:hideMark/>
          </w:tcPr>
          <w:p w14:paraId="5A66B31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5040400221.00</w:t>
            </w:r>
          </w:p>
        </w:tc>
        <w:tc>
          <w:tcPr>
            <w:tcW w:w="6358" w:type="dxa"/>
            <w:tcBorders>
              <w:top w:val="nil"/>
              <w:left w:val="nil"/>
              <w:bottom w:val="single" w:sz="4" w:space="0" w:color="auto"/>
              <w:right w:val="single" w:sz="4" w:space="0" w:color="auto"/>
            </w:tcBorders>
            <w:shd w:val="clear" w:color="auto" w:fill="auto"/>
            <w:noWrap/>
            <w:vAlign w:val="bottom"/>
            <w:hideMark/>
          </w:tcPr>
          <w:p w14:paraId="30F2650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PARA RAQUIANESTESIA O BLOQUEO SUBARACNOIDEO. DE ACERO INOXIDABLE, MANDRIL CON BOTON INDICADOR DE ORIENTACION DE BISEL Y CONECTOR LUER LOCK HEMBRA TRANSLUCIDO. ESTERIL Y DESECHABLE. TIPO WHITACRE. LONGITUD 11.6 CM A 11.9 CM. CALIBRE 27G                                                                                                                                                                                                                                                                                                                                                                                                                                                                                                                                                                                                                                                                                                                                                                                                                                                                                                                                                                                                                                                                                                                                                                                                                                                                                                                                                                                                                                                                                                                                                                                                                                                                                                                                                                                                                               </w:t>
            </w:r>
          </w:p>
        </w:tc>
        <w:tc>
          <w:tcPr>
            <w:tcW w:w="993" w:type="dxa"/>
            <w:tcBorders>
              <w:top w:val="nil"/>
              <w:left w:val="nil"/>
              <w:bottom w:val="single" w:sz="4" w:space="0" w:color="auto"/>
              <w:right w:val="single" w:sz="4" w:space="0" w:color="auto"/>
            </w:tcBorders>
            <w:shd w:val="clear" w:color="auto" w:fill="auto"/>
            <w:noWrap/>
            <w:vAlign w:val="center"/>
            <w:hideMark/>
          </w:tcPr>
          <w:p w14:paraId="5E1BBE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95A9F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4A600B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57</w:t>
            </w:r>
          </w:p>
        </w:tc>
      </w:tr>
      <w:tr w:rsidR="00E63AAA" w:rsidRPr="00815F2C" w14:paraId="52E5712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DFF1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530</w:t>
            </w:r>
          </w:p>
        </w:tc>
        <w:tc>
          <w:tcPr>
            <w:tcW w:w="1154" w:type="dxa"/>
            <w:tcBorders>
              <w:top w:val="nil"/>
              <w:left w:val="nil"/>
              <w:bottom w:val="single" w:sz="4" w:space="0" w:color="auto"/>
              <w:right w:val="single" w:sz="4" w:space="0" w:color="auto"/>
            </w:tcBorders>
            <w:shd w:val="clear" w:color="auto" w:fill="auto"/>
            <w:noWrap/>
            <w:vAlign w:val="center"/>
            <w:hideMark/>
          </w:tcPr>
          <w:p w14:paraId="5D3A3CB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5040660061.00</w:t>
            </w:r>
          </w:p>
        </w:tc>
        <w:tc>
          <w:tcPr>
            <w:tcW w:w="6358" w:type="dxa"/>
            <w:tcBorders>
              <w:top w:val="nil"/>
              <w:left w:val="nil"/>
              <w:bottom w:val="single" w:sz="4" w:space="0" w:color="auto"/>
              <w:right w:val="single" w:sz="4" w:space="0" w:color="auto"/>
            </w:tcBorders>
            <w:shd w:val="clear" w:color="auto" w:fill="auto"/>
            <w:noWrap/>
            <w:vAlign w:val="bottom"/>
            <w:hideMark/>
          </w:tcPr>
          <w:p w14:paraId="1E39305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LIMPIADOR Y DESINFECTANTE ANTIMICROBIANO EN FORMA CONCENTRADA, PRESENTACION 5LTS                                                                                                                                                                                                                                                                                                                                                                                                                                                                                                                                                                                                                                                                                                                                                                                                                                                                                                                                                                                                                                                                                                                                                                                                                                                                                                                                                                                                                                                                                                                                                                                                                                                                                                                                                                                                                                                                                                                                                                                                </w:t>
            </w:r>
          </w:p>
        </w:tc>
        <w:tc>
          <w:tcPr>
            <w:tcW w:w="993" w:type="dxa"/>
            <w:tcBorders>
              <w:top w:val="nil"/>
              <w:left w:val="nil"/>
              <w:bottom w:val="single" w:sz="4" w:space="0" w:color="auto"/>
              <w:right w:val="single" w:sz="4" w:space="0" w:color="auto"/>
            </w:tcBorders>
            <w:shd w:val="clear" w:color="auto" w:fill="auto"/>
            <w:noWrap/>
            <w:vAlign w:val="center"/>
            <w:hideMark/>
          </w:tcPr>
          <w:p w14:paraId="12FF97D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 DE 5LTS</w:t>
            </w:r>
          </w:p>
        </w:tc>
        <w:tc>
          <w:tcPr>
            <w:tcW w:w="1148" w:type="dxa"/>
            <w:tcBorders>
              <w:top w:val="nil"/>
              <w:left w:val="nil"/>
              <w:bottom w:val="single" w:sz="4" w:space="0" w:color="auto"/>
              <w:right w:val="single" w:sz="4" w:space="0" w:color="auto"/>
            </w:tcBorders>
            <w:shd w:val="clear" w:color="auto" w:fill="auto"/>
            <w:noWrap/>
            <w:vAlign w:val="center"/>
            <w:hideMark/>
          </w:tcPr>
          <w:p w14:paraId="727051E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A037D2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5D7BD03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3398A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531</w:t>
            </w:r>
          </w:p>
        </w:tc>
        <w:tc>
          <w:tcPr>
            <w:tcW w:w="1154" w:type="dxa"/>
            <w:tcBorders>
              <w:top w:val="nil"/>
              <w:left w:val="nil"/>
              <w:bottom w:val="single" w:sz="4" w:space="0" w:color="auto"/>
              <w:right w:val="single" w:sz="4" w:space="0" w:color="auto"/>
            </w:tcBorders>
            <w:shd w:val="clear" w:color="auto" w:fill="auto"/>
            <w:noWrap/>
            <w:vAlign w:val="center"/>
            <w:hideMark/>
          </w:tcPr>
          <w:p w14:paraId="2174E9B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5040661061.00</w:t>
            </w:r>
          </w:p>
        </w:tc>
        <w:tc>
          <w:tcPr>
            <w:tcW w:w="6358" w:type="dxa"/>
            <w:tcBorders>
              <w:top w:val="nil"/>
              <w:left w:val="nil"/>
              <w:bottom w:val="single" w:sz="4" w:space="0" w:color="auto"/>
              <w:right w:val="single" w:sz="4" w:space="0" w:color="auto"/>
            </w:tcBorders>
            <w:shd w:val="clear" w:color="auto" w:fill="auto"/>
            <w:noWrap/>
            <w:vAlign w:val="bottom"/>
            <w:hideMark/>
          </w:tcPr>
          <w:p w14:paraId="1D369BD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CON GLUCONATO DE CLORHEXIDINA AL 2% P/V EN ALCOHOL ISOPROPILICO AL 70% CON TINTA NARANJA. CONTIENE:  3 ML ESTERIL Y DESECHABLE.   APLICADOR FREPP CON 1 O 1.5ML S/TINTE LINEA VASCULAR APLICADOR SEPP CON 0.67ML S/TINTE LINEA VASCULAR                                                                                                                                                                                                                                                                                                                                                                                                                                                                                                                                                                                                                                                                                                                                                                                                                                                                                                                                                                                                                                                                                                                                                                                                                                                                                                                                                                                                                                                                                                                                                                                                                                                                                                                                                                                                                                </w:t>
            </w:r>
          </w:p>
        </w:tc>
        <w:tc>
          <w:tcPr>
            <w:tcW w:w="993" w:type="dxa"/>
            <w:tcBorders>
              <w:top w:val="nil"/>
              <w:left w:val="nil"/>
              <w:bottom w:val="single" w:sz="4" w:space="0" w:color="auto"/>
              <w:right w:val="single" w:sz="4" w:space="0" w:color="auto"/>
            </w:tcBorders>
            <w:shd w:val="clear" w:color="auto" w:fill="auto"/>
            <w:noWrap/>
            <w:vAlign w:val="center"/>
            <w:hideMark/>
          </w:tcPr>
          <w:p w14:paraId="5304A3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407FC4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1657D1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30</w:t>
            </w:r>
          </w:p>
        </w:tc>
      </w:tr>
      <w:tr w:rsidR="00E63AAA" w:rsidRPr="00815F2C" w14:paraId="194E825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EF9C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532</w:t>
            </w:r>
          </w:p>
        </w:tc>
        <w:tc>
          <w:tcPr>
            <w:tcW w:w="1154" w:type="dxa"/>
            <w:tcBorders>
              <w:top w:val="nil"/>
              <w:left w:val="nil"/>
              <w:bottom w:val="single" w:sz="4" w:space="0" w:color="auto"/>
              <w:right w:val="single" w:sz="4" w:space="0" w:color="auto"/>
            </w:tcBorders>
            <w:shd w:val="clear" w:color="auto" w:fill="auto"/>
            <w:noWrap/>
            <w:vAlign w:val="center"/>
            <w:hideMark/>
          </w:tcPr>
          <w:p w14:paraId="1045892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5040661062.00</w:t>
            </w:r>
          </w:p>
        </w:tc>
        <w:tc>
          <w:tcPr>
            <w:tcW w:w="6358" w:type="dxa"/>
            <w:tcBorders>
              <w:top w:val="nil"/>
              <w:left w:val="nil"/>
              <w:bottom w:val="single" w:sz="4" w:space="0" w:color="auto"/>
              <w:right w:val="single" w:sz="4" w:space="0" w:color="auto"/>
            </w:tcBorders>
            <w:shd w:val="clear" w:color="auto" w:fill="auto"/>
            <w:noWrap/>
            <w:vAlign w:val="bottom"/>
            <w:hideMark/>
          </w:tcPr>
          <w:p w14:paraId="56AAD3F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CON GLUCONATO DE CLORHEXIDINA AL 2% P/V EN ALCOHOL ISOPROPILICO AL 70% CON TINTA NARANJA. CONTIENE:  3 ML ESTERIL Y DESECHABLE. ENVASE  APLICADOR FREPP CON 1.5ML S/TINTE LINEA VASCULAR                                                                                                                                                                                                                                                                                                                                                                                                                                                                                                                                                                                                                                                                                                                                                                                                                                                                                                                                                                                                                                                                                                                                                                                                                                                                                                                                                                                                                                                                                                                                                                                                                                                                                                                                                                                                                                                                               </w:t>
            </w:r>
          </w:p>
        </w:tc>
        <w:tc>
          <w:tcPr>
            <w:tcW w:w="993" w:type="dxa"/>
            <w:tcBorders>
              <w:top w:val="nil"/>
              <w:left w:val="nil"/>
              <w:bottom w:val="single" w:sz="4" w:space="0" w:color="auto"/>
              <w:right w:val="single" w:sz="4" w:space="0" w:color="auto"/>
            </w:tcBorders>
            <w:shd w:val="clear" w:color="auto" w:fill="auto"/>
            <w:noWrap/>
            <w:vAlign w:val="center"/>
            <w:hideMark/>
          </w:tcPr>
          <w:p w14:paraId="729272C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4B655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27C65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113</w:t>
            </w:r>
          </w:p>
        </w:tc>
      </w:tr>
      <w:tr w:rsidR="00E63AAA" w:rsidRPr="00815F2C" w14:paraId="22C9243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3EB2F3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533</w:t>
            </w:r>
          </w:p>
        </w:tc>
        <w:tc>
          <w:tcPr>
            <w:tcW w:w="1154" w:type="dxa"/>
            <w:tcBorders>
              <w:top w:val="nil"/>
              <w:left w:val="nil"/>
              <w:bottom w:val="single" w:sz="4" w:space="0" w:color="auto"/>
              <w:right w:val="single" w:sz="4" w:space="0" w:color="auto"/>
            </w:tcBorders>
            <w:shd w:val="clear" w:color="auto" w:fill="auto"/>
            <w:noWrap/>
            <w:vAlign w:val="center"/>
            <w:hideMark/>
          </w:tcPr>
          <w:p w14:paraId="207EB17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5040880011.00</w:t>
            </w:r>
          </w:p>
        </w:tc>
        <w:tc>
          <w:tcPr>
            <w:tcW w:w="6358" w:type="dxa"/>
            <w:tcBorders>
              <w:top w:val="nil"/>
              <w:left w:val="nil"/>
              <w:bottom w:val="single" w:sz="4" w:space="0" w:color="auto"/>
              <w:right w:val="single" w:sz="4" w:space="0" w:color="auto"/>
            </w:tcBorders>
            <w:shd w:val="clear" w:color="auto" w:fill="auto"/>
            <w:noWrap/>
            <w:vAlign w:val="bottom"/>
            <w:hideMark/>
          </w:tcPr>
          <w:p w14:paraId="3769DD8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APOSITOS TRANSPARENTES, MICROPOROSOS, AUTOADHERIBLES, ESTERILES Y DESECHABLE. MEDIDAS: 7.0 A 8.5X 5.08 A 6.0 CM. INTRAVENOSO IV                                                                                                                                                                                                                                                                                                                                                                                                                                                                                                                                                                                                                                                                                                                                                                                                                                                                                                                                                                                                                                                                                                                                                                                                                                                                                                                                                                                                                                                                                                                                                                                                                                                                                                                                                                                                                                                                                                                                                 </w:t>
            </w:r>
          </w:p>
        </w:tc>
        <w:tc>
          <w:tcPr>
            <w:tcW w:w="993" w:type="dxa"/>
            <w:tcBorders>
              <w:top w:val="nil"/>
              <w:left w:val="nil"/>
              <w:bottom w:val="single" w:sz="4" w:space="0" w:color="auto"/>
              <w:right w:val="single" w:sz="4" w:space="0" w:color="auto"/>
            </w:tcBorders>
            <w:shd w:val="clear" w:color="auto" w:fill="auto"/>
            <w:noWrap/>
            <w:vAlign w:val="center"/>
            <w:hideMark/>
          </w:tcPr>
          <w:p w14:paraId="7364FEC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48E031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571A30A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E1BB0A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7F89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534</w:t>
            </w:r>
          </w:p>
        </w:tc>
        <w:tc>
          <w:tcPr>
            <w:tcW w:w="1154" w:type="dxa"/>
            <w:tcBorders>
              <w:top w:val="nil"/>
              <w:left w:val="nil"/>
              <w:bottom w:val="single" w:sz="4" w:space="0" w:color="auto"/>
              <w:right w:val="single" w:sz="4" w:space="0" w:color="auto"/>
            </w:tcBorders>
            <w:shd w:val="clear" w:color="auto" w:fill="auto"/>
            <w:noWrap/>
            <w:vAlign w:val="center"/>
            <w:hideMark/>
          </w:tcPr>
          <w:p w14:paraId="4CC4479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5041250200.00</w:t>
            </w:r>
          </w:p>
        </w:tc>
        <w:tc>
          <w:tcPr>
            <w:tcW w:w="6358" w:type="dxa"/>
            <w:tcBorders>
              <w:top w:val="nil"/>
              <w:left w:val="nil"/>
              <w:bottom w:val="single" w:sz="4" w:space="0" w:color="auto"/>
              <w:right w:val="single" w:sz="4" w:space="0" w:color="auto"/>
            </w:tcBorders>
            <w:shd w:val="clear" w:color="auto" w:fill="auto"/>
            <w:noWrap/>
            <w:vAlign w:val="bottom"/>
            <w:hideMark/>
          </w:tcPr>
          <w:p w14:paraId="20FA364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BOLSA RECOLECTORA DE ORINA ADULTO (PARA PIERNA)</w:t>
            </w:r>
          </w:p>
        </w:tc>
        <w:tc>
          <w:tcPr>
            <w:tcW w:w="993" w:type="dxa"/>
            <w:tcBorders>
              <w:top w:val="nil"/>
              <w:left w:val="nil"/>
              <w:bottom w:val="single" w:sz="4" w:space="0" w:color="auto"/>
              <w:right w:val="single" w:sz="4" w:space="0" w:color="auto"/>
            </w:tcBorders>
            <w:shd w:val="clear" w:color="auto" w:fill="auto"/>
            <w:noWrap/>
            <w:vAlign w:val="center"/>
            <w:hideMark/>
          </w:tcPr>
          <w:p w14:paraId="3A0223C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227F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987E9A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4F0BCA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755536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535</w:t>
            </w:r>
          </w:p>
        </w:tc>
        <w:tc>
          <w:tcPr>
            <w:tcW w:w="1154" w:type="dxa"/>
            <w:tcBorders>
              <w:top w:val="nil"/>
              <w:left w:val="nil"/>
              <w:bottom w:val="single" w:sz="4" w:space="0" w:color="auto"/>
              <w:right w:val="single" w:sz="4" w:space="0" w:color="auto"/>
            </w:tcBorders>
            <w:shd w:val="clear" w:color="auto" w:fill="auto"/>
            <w:noWrap/>
            <w:vAlign w:val="center"/>
            <w:hideMark/>
          </w:tcPr>
          <w:p w14:paraId="0F6D9AF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5041320001.00</w:t>
            </w:r>
          </w:p>
        </w:tc>
        <w:tc>
          <w:tcPr>
            <w:tcW w:w="6358" w:type="dxa"/>
            <w:tcBorders>
              <w:top w:val="nil"/>
              <w:left w:val="nil"/>
              <w:bottom w:val="single" w:sz="4" w:space="0" w:color="auto"/>
              <w:right w:val="single" w:sz="4" w:space="0" w:color="auto"/>
            </w:tcBorders>
            <w:shd w:val="clear" w:color="auto" w:fill="auto"/>
            <w:noWrap/>
            <w:vAlign w:val="bottom"/>
            <w:hideMark/>
          </w:tcPr>
          <w:p w14:paraId="7ADEDBE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BRAZALETE PARA BAUMANOMETRO                                                                                                                                                                                                                                                                                                                                                                                                                                                                                                                                                                                                                                                                                                                                                                                                                                                                                                                                                                                                                                                                                                                                                                                                                                                                                                                                                                                                                                                                                                                                                                                                                                                                                                                                                                                                                                                                                                                                                                                                                                                     </w:t>
            </w:r>
          </w:p>
        </w:tc>
        <w:tc>
          <w:tcPr>
            <w:tcW w:w="993" w:type="dxa"/>
            <w:tcBorders>
              <w:top w:val="nil"/>
              <w:left w:val="nil"/>
              <w:bottom w:val="single" w:sz="4" w:space="0" w:color="auto"/>
              <w:right w:val="single" w:sz="4" w:space="0" w:color="auto"/>
            </w:tcBorders>
            <w:shd w:val="clear" w:color="auto" w:fill="auto"/>
            <w:noWrap/>
            <w:vAlign w:val="center"/>
            <w:hideMark/>
          </w:tcPr>
          <w:p w14:paraId="52A8305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54908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C39EA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C4BFF5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82C6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536</w:t>
            </w:r>
          </w:p>
        </w:tc>
        <w:tc>
          <w:tcPr>
            <w:tcW w:w="1154" w:type="dxa"/>
            <w:tcBorders>
              <w:top w:val="nil"/>
              <w:left w:val="nil"/>
              <w:bottom w:val="single" w:sz="4" w:space="0" w:color="auto"/>
              <w:right w:val="single" w:sz="4" w:space="0" w:color="auto"/>
            </w:tcBorders>
            <w:shd w:val="clear" w:color="auto" w:fill="auto"/>
            <w:noWrap/>
            <w:vAlign w:val="center"/>
            <w:hideMark/>
          </w:tcPr>
          <w:p w14:paraId="3E169E5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5041570005.00</w:t>
            </w:r>
          </w:p>
        </w:tc>
        <w:tc>
          <w:tcPr>
            <w:tcW w:w="6358" w:type="dxa"/>
            <w:tcBorders>
              <w:top w:val="nil"/>
              <w:left w:val="nil"/>
              <w:bottom w:val="single" w:sz="4" w:space="0" w:color="auto"/>
              <w:right w:val="single" w:sz="4" w:space="0" w:color="auto"/>
            </w:tcBorders>
            <w:shd w:val="clear" w:color="auto" w:fill="auto"/>
            <w:noWrap/>
            <w:vAlign w:val="bottom"/>
            <w:hideMark/>
          </w:tcPr>
          <w:p w14:paraId="04C5F99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                                                                                                                                                                                                                                                                                                                                                                                                                                                                                                                                                                                                                                                                                                                                                                                                                                                                                                                                                                                                                                                                                                                                                                                                                                                                                                                                                                                                                                                                                                                                                                                                                                                                                             </w:t>
            </w:r>
          </w:p>
        </w:tc>
        <w:tc>
          <w:tcPr>
            <w:tcW w:w="993" w:type="dxa"/>
            <w:tcBorders>
              <w:top w:val="nil"/>
              <w:left w:val="nil"/>
              <w:bottom w:val="single" w:sz="4" w:space="0" w:color="auto"/>
              <w:right w:val="single" w:sz="4" w:space="0" w:color="auto"/>
            </w:tcBorders>
            <w:shd w:val="clear" w:color="auto" w:fill="auto"/>
            <w:noWrap/>
            <w:vAlign w:val="center"/>
            <w:hideMark/>
          </w:tcPr>
          <w:p w14:paraId="3A055C0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LATA</w:t>
            </w:r>
          </w:p>
        </w:tc>
        <w:tc>
          <w:tcPr>
            <w:tcW w:w="1148" w:type="dxa"/>
            <w:tcBorders>
              <w:top w:val="nil"/>
              <w:left w:val="nil"/>
              <w:bottom w:val="single" w:sz="4" w:space="0" w:color="auto"/>
              <w:right w:val="single" w:sz="4" w:space="0" w:color="auto"/>
            </w:tcBorders>
            <w:shd w:val="clear" w:color="auto" w:fill="auto"/>
            <w:noWrap/>
            <w:vAlign w:val="center"/>
            <w:hideMark/>
          </w:tcPr>
          <w:p w14:paraId="7AA8D6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A33478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0D41466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8FFC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537</w:t>
            </w:r>
          </w:p>
        </w:tc>
        <w:tc>
          <w:tcPr>
            <w:tcW w:w="1154" w:type="dxa"/>
            <w:tcBorders>
              <w:top w:val="nil"/>
              <w:left w:val="nil"/>
              <w:bottom w:val="single" w:sz="4" w:space="0" w:color="auto"/>
              <w:right w:val="single" w:sz="4" w:space="0" w:color="auto"/>
            </w:tcBorders>
            <w:shd w:val="clear" w:color="auto" w:fill="auto"/>
            <w:noWrap/>
            <w:vAlign w:val="center"/>
            <w:hideMark/>
          </w:tcPr>
          <w:p w14:paraId="30D4E96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5041680040.00</w:t>
            </w:r>
          </w:p>
        </w:tc>
        <w:tc>
          <w:tcPr>
            <w:tcW w:w="6358" w:type="dxa"/>
            <w:tcBorders>
              <w:top w:val="nil"/>
              <w:left w:val="nil"/>
              <w:bottom w:val="single" w:sz="4" w:space="0" w:color="auto"/>
              <w:right w:val="single" w:sz="4" w:space="0" w:color="auto"/>
            </w:tcBorders>
            <w:shd w:val="clear" w:color="auto" w:fill="auto"/>
            <w:noWrap/>
            <w:vAlign w:val="bottom"/>
            <w:hideMark/>
          </w:tcPr>
          <w:p w14:paraId="730AC02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TORACICO NO. 12                                                                                                                                                                                                                                                                                                                                                                                                                                                                                                                                                                                                                                                                                                                                                                                                                                                                                                                                                                                                                                                                                                                                                                                                                                                                                                                                                                                                                                                                                                                                                                                                                                                                                                                                                                                                                                                                                                                                                                                                                                                         </w:t>
            </w:r>
          </w:p>
        </w:tc>
        <w:tc>
          <w:tcPr>
            <w:tcW w:w="993" w:type="dxa"/>
            <w:tcBorders>
              <w:top w:val="nil"/>
              <w:left w:val="nil"/>
              <w:bottom w:val="single" w:sz="4" w:space="0" w:color="auto"/>
              <w:right w:val="single" w:sz="4" w:space="0" w:color="auto"/>
            </w:tcBorders>
            <w:shd w:val="clear" w:color="auto" w:fill="auto"/>
            <w:noWrap/>
            <w:vAlign w:val="center"/>
            <w:hideMark/>
          </w:tcPr>
          <w:p w14:paraId="7E7B5B2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65F6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B9BA62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AAEA10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36FEB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538</w:t>
            </w:r>
          </w:p>
        </w:tc>
        <w:tc>
          <w:tcPr>
            <w:tcW w:w="1154" w:type="dxa"/>
            <w:tcBorders>
              <w:top w:val="nil"/>
              <w:left w:val="nil"/>
              <w:bottom w:val="single" w:sz="4" w:space="0" w:color="auto"/>
              <w:right w:val="single" w:sz="4" w:space="0" w:color="auto"/>
            </w:tcBorders>
            <w:shd w:val="clear" w:color="auto" w:fill="auto"/>
            <w:noWrap/>
            <w:vAlign w:val="center"/>
            <w:hideMark/>
          </w:tcPr>
          <w:p w14:paraId="04D7754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5041680044.00</w:t>
            </w:r>
          </w:p>
        </w:tc>
        <w:tc>
          <w:tcPr>
            <w:tcW w:w="6358" w:type="dxa"/>
            <w:tcBorders>
              <w:top w:val="nil"/>
              <w:left w:val="nil"/>
              <w:bottom w:val="single" w:sz="4" w:space="0" w:color="auto"/>
              <w:right w:val="single" w:sz="4" w:space="0" w:color="auto"/>
            </w:tcBorders>
            <w:shd w:val="clear" w:color="auto" w:fill="auto"/>
            <w:noWrap/>
            <w:vAlign w:val="bottom"/>
            <w:hideMark/>
          </w:tcPr>
          <w:p w14:paraId="58BAC56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TORACICO NO. 16                                                                                                                                                                                                                                                                                                                                                                                                                                                                                                                                                                                                                                                                                                                                                                                                                                                                                                                                                                                                                                                                                                                                                                                                                                                                                                                                                                                                                                                                                                                                                                                                                                                                                                                                                                                                                                                                                                                                                                                                                                                         </w:t>
            </w:r>
          </w:p>
        </w:tc>
        <w:tc>
          <w:tcPr>
            <w:tcW w:w="993" w:type="dxa"/>
            <w:tcBorders>
              <w:top w:val="nil"/>
              <w:left w:val="nil"/>
              <w:bottom w:val="single" w:sz="4" w:space="0" w:color="auto"/>
              <w:right w:val="single" w:sz="4" w:space="0" w:color="auto"/>
            </w:tcBorders>
            <w:shd w:val="clear" w:color="auto" w:fill="auto"/>
            <w:noWrap/>
            <w:vAlign w:val="center"/>
            <w:hideMark/>
          </w:tcPr>
          <w:p w14:paraId="103341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95E0F9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88969D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7D878FA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64FC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539</w:t>
            </w:r>
          </w:p>
        </w:tc>
        <w:tc>
          <w:tcPr>
            <w:tcW w:w="1154" w:type="dxa"/>
            <w:tcBorders>
              <w:top w:val="nil"/>
              <w:left w:val="nil"/>
              <w:bottom w:val="single" w:sz="4" w:space="0" w:color="auto"/>
              <w:right w:val="single" w:sz="4" w:space="0" w:color="auto"/>
            </w:tcBorders>
            <w:shd w:val="clear" w:color="auto" w:fill="auto"/>
            <w:noWrap/>
            <w:vAlign w:val="center"/>
            <w:hideMark/>
          </w:tcPr>
          <w:p w14:paraId="5536100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5041680046.00</w:t>
            </w:r>
          </w:p>
        </w:tc>
        <w:tc>
          <w:tcPr>
            <w:tcW w:w="6358" w:type="dxa"/>
            <w:tcBorders>
              <w:top w:val="nil"/>
              <w:left w:val="nil"/>
              <w:bottom w:val="single" w:sz="4" w:space="0" w:color="auto"/>
              <w:right w:val="single" w:sz="4" w:space="0" w:color="auto"/>
            </w:tcBorders>
            <w:shd w:val="clear" w:color="auto" w:fill="auto"/>
            <w:noWrap/>
            <w:vAlign w:val="bottom"/>
            <w:hideMark/>
          </w:tcPr>
          <w:p w14:paraId="1612FD8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TORACICO CALIBRE 18                                                                                                                                                                                                                                                                                                                                                                                                                                                                                                                                                                                                                                                                                                                                                                                                                                                                                                                                                                                                                                                                                                                                                                                                                                                                                                                                                                                                                                                                                                                                                                                                                                                                                                                                                                                                                                                                                                                                                                                                                                                     </w:t>
            </w:r>
          </w:p>
        </w:tc>
        <w:tc>
          <w:tcPr>
            <w:tcW w:w="993" w:type="dxa"/>
            <w:tcBorders>
              <w:top w:val="nil"/>
              <w:left w:val="nil"/>
              <w:bottom w:val="single" w:sz="4" w:space="0" w:color="auto"/>
              <w:right w:val="single" w:sz="4" w:space="0" w:color="auto"/>
            </w:tcBorders>
            <w:shd w:val="clear" w:color="auto" w:fill="auto"/>
            <w:noWrap/>
            <w:vAlign w:val="center"/>
            <w:hideMark/>
          </w:tcPr>
          <w:p w14:paraId="7194AA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63087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54830D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04EC53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4A021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540</w:t>
            </w:r>
          </w:p>
        </w:tc>
        <w:tc>
          <w:tcPr>
            <w:tcW w:w="1154" w:type="dxa"/>
            <w:tcBorders>
              <w:top w:val="nil"/>
              <w:left w:val="nil"/>
              <w:bottom w:val="single" w:sz="4" w:space="0" w:color="auto"/>
              <w:right w:val="single" w:sz="4" w:space="0" w:color="auto"/>
            </w:tcBorders>
            <w:shd w:val="clear" w:color="auto" w:fill="auto"/>
            <w:noWrap/>
            <w:vAlign w:val="center"/>
            <w:hideMark/>
          </w:tcPr>
          <w:p w14:paraId="1E1F546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5041680047.00</w:t>
            </w:r>
          </w:p>
        </w:tc>
        <w:tc>
          <w:tcPr>
            <w:tcW w:w="6358" w:type="dxa"/>
            <w:tcBorders>
              <w:top w:val="nil"/>
              <w:left w:val="nil"/>
              <w:bottom w:val="single" w:sz="4" w:space="0" w:color="auto"/>
              <w:right w:val="single" w:sz="4" w:space="0" w:color="auto"/>
            </w:tcBorders>
            <w:shd w:val="clear" w:color="auto" w:fill="auto"/>
            <w:noWrap/>
            <w:vAlign w:val="bottom"/>
            <w:hideMark/>
          </w:tcPr>
          <w:p w14:paraId="32F66F0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TORACICO #32                                                                                                                                                                                                                                                                                                                                                                                                                                                                                                                                                                                                                                                                                                                                                                                                                                                                                                                                                                                                                                                                                                                                                                                                                                                                                                                                                                                                                                                                                                                                                                                                                                                                                                                                                                                                                                                                                                                                                                                                                                                            </w:t>
            </w:r>
          </w:p>
        </w:tc>
        <w:tc>
          <w:tcPr>
            <w:tcW w:w="993" w:type="dxa"/>
            <w:tcBorders>
              <w:top w:val="nil"/>
              <w:left w:val="nil"/>
              <w:bottom w:val="single" w:sz="4" w:space="0" w:color="auto"/>
              <w:right w:val="single" w:sz="4" w:space="0" w:color="auto"/>
            </w:tcBorders>
            <w:shd w:val="clear" w:color="auto" w:fill="auto"/>
            <w:noWrap/>
            <w:vAlign w:val="center"/>
            <w:hideMark/>
          </w:tcPr>
          <w:p w14:paraId="330E376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PZA</w:t>
            </w:r>
          </w:p>
        </w:tc>
        <w:tc>
          <w:tcPr>
            <w:tcW w:w="1148" w:type="dxa"/>
            <w:tcBorders>
              <w:top w:val="nil"/>
              <w:left w:val="nil"/>
              <w:bottom w:val="single" w:sz="4" w:space="0" w:color="auto"/>
              <w:right w:val="single" w:sz="4" w:space="0" w:color="auto"/>
            </w:tcBorders>
            <w:shd w:val="clear" w:color="auto" w:fill="auto"/>
            <w:noWrap/>
            <w:vAlign w:val="center"/>
            <w:hideMark/>
          </w:tcPr>
          <w:p w14:paraId="437179A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35433A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61B4D70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F1B64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541</w:t>
            </w:r>
          </w:p>
        </w:tc>
        <w:tc>
          <w:tcPr>
            <w:tcW w:w="1154" w:type="dxa"/>
            <w:tcBorders>
              <w:top w:val="nil"/>
              <w:left w:val="nil"/>
              <w:bottom w:val="single" w:sz="4" w:space="0" w:color="auto"/>
              <w:right w:val="single" w:sz="4" w:space="0" w:color="auto"/>
            </w:tcBorders>
            <w:shd w:val="clear" w:color="auto" w:fill="auto"/>
            <w:noWrap/>
            <w:vAlign w:val="center"/>
            <w:hideMark/>
          </w:tcPr>
          <w:p w14:paraId="1BEA00E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5041680060.00</w:t>
            </w:r>
          </w:p>
        </w:tc>
        <w:tc>
          <w:tcPr>
            <w:tcW w:w="6358" w:type="dxa"/>
            <w:tcBorders>
              <w:top w:val="nil"/>
              <w:left w:val="nil"/>
              <w:bottom w:val="single" w:sz="4" w:space="0" w:color="auto"/>
              <w:right w:val="single" w:sz="4" w:space="0" w:color="auto"/>
            </w:tcBorders>
            <w:shd w:val="clear" w:color="auto" w:fill="auto"/>
            <w:noWrap/>
            <w:vAlign w:val="bottom"/>
            <w:hideMark/>
          </w:tcPr>
          <w:p w14:paraId="7B31A0F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CATETER TORACICO NO. 28                                                                                                                                                                                                                                                                                                                                                                                                                                                                                                                                                                                                                                                                                                                                                                                                                                                                                                                                                                                                                                                                                                                                                                                                                                                                                                                                                                                                                                                                                                                                                                                                                                                                                                                                                                                                                                                                                                                                                                                                                                                         </w:t>
            </w:r>
          </w:p>
        </w:tc>
        <w:tc>
          <w:tcPr>
            <w:tcW w:w="993" w:type="dxa"/>
            <w:tcBorders>
              <w:top w:val="nil"/>
              <w:left w:val="nil"/>
              <w:bottom w:val="single" w:sz="4" w:space="0" w:color="auto"/>
              <w:right w:val="single" w:sz="4" w:space="0" w:color="auto"/>
            </w:tcBorders>
            <w:shd w:val="clear" w:color="auto" w:fill="auto"/>
            <w:noWrap/>
            <w:vAlign w:val="center"/>
            <w:hideMark/>
          </w:tcPr>
          <w:p w14:paraId="39F918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41B4E1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68E71E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5A20480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AA0A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542</w:t>
            </w:r>
          </w:p>
        </w:tc>
        <w:tc>
          <w:tcPr>
            <w:tcW w:w="1154" w:type="dxa"/>
            <w:tcBorders>
              <w:top w:val="nil"/>
              <w:left w:val="nil"/>
              <w:bottom w:val="single" w:sz="4" w:space="0" w:color="auto"/>
              <w:right w:val="single" w:sz="4" w:space="0" w:color="auto"/>
            </w:tcBorders>
            <w:shd w:val="clear" w:color="auto" w:fill="auto"/>
            <w:noWrap/>
            <w:vAlign w:val="center"/>
            <w:hideMark/>
          </w:tcPr>
          <w:p w14:paraId="23542F2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5041680072.00</w:t>
            </w:r>
          </w:p>
        </w:tc>
        <w:tc>
          <w:tcPr>
            <w:tcW w:w="6358" w:type="dxa"/>
            <w:tcBorders>
              <w:top w:val="nil"/>
              <w:left w:val="nil"/>
              <w:bottom w:val="single" w:sz="4" w:space="0" w:color="auto"/>
              <w:right w:val="single" w:sz="4" w:space="0" w:color="auto"/>
            </w:tcBorders>
            <w:shd w:val="clear" w:color="auto" w:fill="auto"/>
            <w:noWrap/>
            <w:vAlign w:val="bottom"/>
            <w:hideMark/>
          </w:tcPr>
          <w:p w14:paraId="6FA1621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ENDOTRAQUEAL C/GLOBO CAL. 3.0                                                                                                                                                                                                                                                                                                                                                                                                                                                                                                                                                                                                                                                                                                                                                                                                                                                                                                                                                                                                                                                                                                                                                                                                                                                                                                                                                                                                                                                                                                                                                                                                                                                                                                                                                                                                                                                                                                                                                                                                                                             </w:t>
            </w:r>
          </w:p>
        </w:tc>
        <w:tc>
          <w:tcPr>
            <w:tcW w:w="993" w:type="dxa"/>
            <w:tcBorders>
              <w:top w:val="nil"/>
              <w:left w:val="nil"/>
              <w:bottom w:val="single" w:sz="4" w:space="0" w:color="auto"/>
              <w:right w:val="single" w:sz="4" w:space="0" w:color="auto"/>
            </w:tcBorders>
            <w:shd w:val="clear" w:color="auto" w:fill="auto"/>
            <w:noWrap/>
            <w:vAlign w:val="center"/>
            <w:hideMark/>
          </w:tcPr>
          <w:p w14:paraId="1D3D5A1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5B6B5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D6DD8B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3FD1A0C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7873C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543</w:t>
            </w:r>
          </w:p>
        </w:tc>
        <w:tc>
          <w:tcPr>
            <w:tcW w:w="1154" w:type="dxa"/>
            <w:tcBorders>
              <w:top w:val="nil"/>
              <w:left w:val="nil"/>
              <w:bottom w:val="single" w:sz="4" w:space="0" w:color="auto"/>
              <w:right w:val="single" w:sz="4" w:space="0" w:color="auto"/>
            </w:tcBorders>
            <w:shd w:val="clear" w:color="auto" w:fill="auto"/>
            <w:noWrap/>
            <w:vAlign w:val="center"/>
            <w:hideMark/>
          </w:tcPr>
          <w:p w14:paraId="5EFDC84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5041680073.00</w:t>
            </w:r>
          </w:p>
        </w:tc>
        <w:tc>
          <w:tcPr>
            <w:tcW w:w="6358" w:type="dxa"/>
            <w:tcBorders>
              <w:top w:val="nil"/>
              <w:left w:val="nil"/>
              <w:bottom w:val="single" w:sz="4" w:space="0" w:color="auto"/>
              <w:right w:val="single" w:sz="4" w:space="0" w:color="auto"/>
            </w:tcBorders>
            <w:shd w:val="clear" w:color="auto" w:fill="auto"/>
            <w:noWrap/>
            <w:vAlign w:val="bottom"/>
            <w:hideMark/>
          </w:tcPr>
          <w:p w14:paraId="48F9D7E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ENDOTRAQUEAL C/GLOBO CAL. 3.5                                                                                                                                                                                                                                                                                                                                                                                                                                                                                                                                                                                                                                                                                                                                                                                                                                                                                                                                                                                                                                                                                                                                                                                                                                                                                                                                                                                                                                                                                                                                                                                                                                                                                                                                                                                                                                                                                                                                                                                                                                             </w:t>
            </w:r>
          </w:p>
        </w:tc>
        <w:tc>
          <w:tcPr>
            <w:tcW w:w="993" w:type="dxa"/>
            <w:tcBorders>
              <w:top w:val="nil"/>
              <w:left w:val="nil"/>
              <w:bottom w:val="single" w:sz="4" w:space="0" w:color="auto"/>
              <w:right w:val="single" w:sz="4" w:space="0" w:color="auto"/>
            </w:tcBorders>
            <w:shd w:val="clear" w:color="auto" w:fill="auto"/>
            <w:noWrap/>
            <w:vAlign w:val="center"/>
            <w:hideMark/>
          </w:tcPr>
          <w:p w14:paraId="33DBF5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73BC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B24DA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2C97978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12866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544</w:t>
            </w:r>
          </w:p>
        </w:tc>
        <w:tc>
          <w:tcPr>
            <w:tcW w:w="1154" w:type="dxa"/>
            <w:tcBorders>
              <w:top w:val="nil"/>
              <w:left w:val="nil"/>
              <w:bottom w:val="single" w:sz="4" w:space="0" w:color="auto"/>
              <w:right w:val="single" w:sz="4" w:space="0" w:color="auto"/>
            </w:tcBorders>
            <w:shd w:val="clear" w:color="auto" w:fill="auto"/>
            <w:noWrap/>
            <w:vAlign w:val="center"/>
            <w:hideMark/>
          </w:tcPr>
          <w:p w14:paraId="29BB048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5041680074.00</w:t>
            </w:r>
          </w:p>
        </w:tc>
        <w:tc>
          <w:tcPr>
            <w:tcW w:w="6358" w:type="dxa"/>
            <w:tcBorders>
              <w:top w:val="nil"/>
              <w:left w:val="nil"/>
              <w:bottom w:val="single" w:sz="4" w:space="0" w:color="auto"/>
              <w:right w:val="single" w:sz="4" w:space="0" w:color="auto"/>
            </w:tcBorders>
            <w:shd w:val="clear" w:color="auto" w:fill="auto"/>
            <w:noWrap/>
            <w:vAlign w:val="bottom"/>
            <w:hideMark/>
          </w:tcPr>
          <w:p w14:paraId="06A939C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ENDOTRAQUEAL C/GLOBO CALIBRE 4.0                                                                                                                                                                                                                                                                                                                                                                                                                                                                                                                                                                                                                                                                                                                                                                                                                                                                                                                                                                                                                                                                                                                                                                                                                                                                                                                                                                                                                                                                                                                                                                                                                                                                                                                                                                                                                                                                                                                                                                                                                                          </w:t>
            </w:r>
          </w:p>
        </w:tc>
        <w:tc>
          <w:tcPr>
            <w:tcW w:w="993" w:type="dxa"/>
            <w:tcBorders>
              <w:top w:val="nil"/>
              <w:left w:val="nil"/>
              <w:bottom w:val="single" w:sz="4" w:space="0" w:color="auto"/>
              <w:right w:val="single" w:sz="4" w:space="0" w:color="auto"/>
            </w:tcBorders>
            <w:shd w:val="clear" w:color="auto" w:fill="auto"/>
            <w:noWrap/>
            <w:vAlign w:val="center"/>
            <w:hideMark/>
          </w:tcPr>
          <w:p w14:paraId="2519A05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2913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9E8A1E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19C2D2F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E9DA9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545</w:t>
            </w:r>
          </w:p>
        </w:tc>
        <w:tc>
          <w:tcPr>
            <w:tcW w:w="1154" w:type="dxa"/>
            <w:tcBorders>
              <w:top w:val="nil"/>
              <w:left w:val="nil"/>
              <w:bottom w:val="single" w:sz="4" w:space="0" w:color="auto"/>
              <w:right w:val="single" w:sz="4" w:space="0" w:color="auto"/>
            </w:tcBorders>
            <w:shd w:val="clear" w:color="auto" w:fill="auto"/>
            <w:noWrap/>
            <w:vAlign w:val="center"/>
            <w:hideMark/>
          </w:tcPr>
          <w:p w14:paraId="116A633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5041680075.00</w:t>
            </w:r>
          </w:p>
        </w:tc>
        <w:tc>
          <w:tcPr>
            <w:tcW w:w="6358" w:type="dxa"/>
            <w:tcBorders>
              <w:top w:val="nil"/>
              <w:left w:val="nil"/>
              <w:bottom w:val="single" w:sz="4" w:space="0" w:color="auto"/>
              <w:right w:val="single" w:sz="4" w:space="0" w:color="auto"/>
            </w:tcBorders>
            <w:shd w:val="clear" w:color="auto" w:fill="auto"/>
            <w:noWrap/>
            <w:vAlign w:val="bottom"/>
            <w:hideMark/>
          </w:tcPr>
          <w:p w14:paraId="396CD72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ENDOTRAQUEAL CON GLOBO CAL. 4.5                                                                                                                                                                                                                                                                                                                                                                                                                                                                                                                                                                                                                                                                                                                                                                                                                                                                                                                                                                                                                                                                                                                                                                                                                                                                                                                                                                                                                                                                                                                                                                                                                                                                                                                                                                                                                                                                                                                                                                                                                                           </w:t>
            </w:r>
          </w:p>
        </w:tc>
        <w:tc>
          <w:tcPr>
            <w:tcW w:w="993" w:type="dxa"/>
            <w:tcBorders>
              <w:top w:val="nil"/>
              <w:left w:val="nil"/>
              <w:bottom w:val="single" w:sz="4" w:space="0" w:color="auto"/>
              <w:right w:val="single" w:sz="4" w:space="0" w:color="auto"/>
            </w:tcBorders>
            <w:shd w:val="clear" w:color="auto" w:fill="auto"/>
            <w:noWrap/>
            <w:vAlign w:val="center"/>
            <w:hideMark/>
          </w:tcPr>
          <w:p w14:paraId="1F86A00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AB6E4F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57BCF0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06608AD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24B5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546</w:t>
            </w:r>
          </w:p>
        </w:tc>
        <w:tc>
          <w:tcPr>
            <w:tcW w:w="1154" w:type="dxa"/>
            <w:tcBorders>
              <w:top w:val="nil"/>
              <w:left w:val="nil"/>
              <w:bottom w:val="single" w:sz="4" w:space="0" w:color="auto"/>
              <w:right w:val="single" w:sz="4" w:space="0" w:color="auto"/>
            </w:tcBorders>
            <w:shd w:val="clear" w:color="auto" w:fill="auto"/>
            <w:noWrap/>
            <w:vAlign w:val="center"/>
            <w:hideMark/>
          </w:tcPr>
          <w:p w14:paraId="356467F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5041680135.00</w:t>
            </w:r>
          </w:p>
        </w:tc>
        <w:tc>
          <w:tcPr>
            <w:tcW w:w="6358" w:type="dxa"/>
            <w:tcBorders>
              <w:top w:val="nil"/>
              <w:left w:val="nil"/>
              <w:bottom w:val="single" w:sz="4" w:space="0" w:color="auto"/>
              <w:right w:val="single" w:sz="4" w:space="0" w:color="auto"/>
            </w:tcBorders>
            <w:shd w:val="clear" w:color="auto" w:fill="auto"/>
            <w:noWrap/>
            <w:vAlign w:val="bottom"/>
            <w:hideMark/>
          </w:tcPr>
          <w:p w14:paraId="67F650C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DE ASPIRACION  12 F                                                                                                                                                                                                                                                                                                                                                                                                                                                                                                                                                                                                                                                                                                                                                                                                                                                                                                                                                                                                                                                                                                                                                                                                                                                                                                                                                                                                                                                                                                                                                                                                                                                                                                                                                                                                                                                                                                                                                                                                                                                       </w:t>
            </w:r>
          </w:p>
        </w:tc>
        <w:tc>
          <w:tcPr>
            <w:tcW w:w="993" w:type="dxa"/>
            <w:tcBorders>
              <w:top w:val="nil"/>
              <w:left w:val="nil"/>
              <w:bottom w:val="single" w:sz="4" w:space="0" w:color="auto"/>
              <w:right w:val="single" w:sz="4" w:space="0" w:color="auto"/>
            </w:tcBorders>
            <w:shd w:val="clear" w:color="auto" w:fill="auto"/>
            <w:noWrap/>
            <w:vAlign w:val="center"/>
            <w:hideMark/>
          </w:tcPr>
          <w:p w14:paraId="6F8552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8C2CB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418617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6B4C12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BB4E2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547</w:t>
            </w:r>
          </w:p>
        </w:tc>
        <w:tc>
          <w:tcPr>
            <w:tcW w:w="1154" w:type="dxa"/>
            <w:tcBorders>
              <w:top w:val="nil"/>
              <w:left w:val="nil"/>
              <w:bottom w:val="single" w:sz="4" w:space="0" w:color="auto"/>
              <w:right w:val="single" w:sz="4" w:space="0" w:color="auto"/>
            </w:tcBorders>
            <w:shd w:val="clear" w:color="auto" w:fill="auto"/>
            <w:noWrap/>
            <w:vAlign w:val="center"/>
            <w:hideMark/>
          </w:tcPr>
          <w:p w14:paraId="6CB2AF5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5041680229.00</w:t>
            </w:r>
          </w:p>
        </w:tc>
        <w:tc>
          <w:tcPr>
            <w:tcW w:w="6358" w:type="dxa"/>
            <w:tcBorders>
              <w:top w:val="nil"/>
              <w:left w:val="nil"/>
              <w:bottom w:val="single" w:sz="4" w:space="0" w:color="auto"/>
              <w:right w:val="single" w:sz="4" w:space="0" w:color="auto"/>
            </w:tcBorders>
            <w:shd w:val="clear" w:color="auto" w:fill="auto"/>
            <w:noWrap/>
            <w:vAlign w:val="bottom"/>
            <w:hideMark/>
          </w:tcPr>
          <w:p w14:paraId="1DFCC59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FIJADOR PARA TRAQUEOSTOMIA TAMAÑO PEQUEÑO 9"                                                                                                                                                                                                                                                                                                                                                                                                                                                                                                                                                                                                                                                                                                                                                                                                                                                                                                                                                                                                                                                                                                                                                                                                                                                                                                                                                                                                                                                                                                                                                                                                                                                                                                                                                                                                                                                                                                                                                                                                                                    </w:t>
            </w:r>
          </w:p>
        </w:tc>
        <w:tc>
          <w:tcPr>
            <w:tcW w:w="993" w:type="dxa"/>
            <w:tcBorders>
              <w:top w:val="nil"/>
              <w:left w:val="nil"/>
              <w:bottom w:val="single" w:sz="4" w:space="0" w:color="auto"/>
              <w:right w:val="single" w:sz="4" w:space="0" w:color="auto"/>
            </w:tcBorders>
            <w:shd w:val="clear" w:color="auto" w:fill="auto"/>
            <w:noWrap/>
            <w:vAlign w:val="center"/>
            <w:hideMark/>
          </w:tcPr>
          <w:p w14:paraId="0535F66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0239684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C/50</w:t>
            </w:r>
          </w:p>
        </w:tc>
        <w:tc>
          <w:tcPr>
            <w:tcW w:w="829" w:type="dxa"/>
            <w:tcBorders>
              <w:top w:val="nil"/>
              <w:left w:val="nil"/>
              <w:bottom w:val="single" w:sz="4" w:space="0" w:color="auto"/>
              <w:right w:val="single" w:sz="4" w:space="0" w:color="auto"/>
            </w:tcBorders>
            <w:shd w:val="clear" w:color="auto" w:fill="auto"/>
            <w:noWrap/>
            <w:vAlign w:val="center"/>
            <w:hideMark/>
          </w:tcPr>
          <w:p w14:paraId="6F62A73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65B2BA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F6277C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548</w:t>
            </w:r>
          </w:p>
        </w:tc>
        <w:tc>
          <w:tcPr>
            <w:tcW w:w="1154" w:type="dxa"/>
            <w:tcBorders>
              <w:top w:val="nil"/>
              <w:left w:val="nil"/>
              <w:bottom w:val="single" w:sz="4" w:space="0" w:color="auto"/>
              <w:right w:val="single" w:sz="4" w:space="0" w:color="auto"/>
            </w:tcBorders>
            <w:shd w:val="clear" w:color="auto" w:fill="auto"/>
            <w:noWrap/>
            <w:vAlign w:val="center"/>
            <w:hideMark/>
          </w:tcPr>
          <w:p w14:paraId="0F9A67F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5041680515.00</w:t>
            </w:r>
          </w:p>
        </w:tc>
        <w:tc>
          <w:tcPr>
            <w:tcW w:w="6358" w:type="dxa"/>
            <w:tcBorders>
              <w:top w:val="nil"/>
              <w:left w:val="nil"/>
              <w:bottom w:val="single" w:sz="4" w:space="0" w:color="auto"/>
              <w:right w:val="single" w:sz="4" w:space="0" w:color="auto"/>
            </w:tcBorders>
            <w:shd w:val="clear" w:color="auto" w:fill="auto"/>
            <w:noWrap/>
            <w:vAlign w:val="bottom"/>
            <w:hideMark/>
          </w:tcPr>
          <w:p w14:paraId="319216B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ESTOMACAL MODELO LEVIN CAL. 10 FR.                                                                                                                                                                                                                                                                                                                                                                                                                                                                                                                                                                                                                                                                                                                                                                                                                                                                                                                                                                                                                                                                                                                                                                                                                                                                                                                                                                                                                                                                                                                                                                                                                                                                                                                                                                                                                                                                                                                                                                                                                                        </w:t>
            </w:r>
          </w:p>
        </w:tc>
        <w:tc>
          <w:tcPr>
            <w:tcW w:w="993" w:type="dxa"/>
            <w:tcBorders>
              <w:top w:val="nil"/>
              <w:left w:val="nil"/>
              <w:bottom w:val="single" w:sz="4" w:space="0" w:color="auto"/>
              <w:right w:val="single" w:sz="4" w:space="0" w:color="auto"/>
            </w:tcBorders>
            <w:shd w:val="clear" w:color="auto" w:fill="auto"/>
            <w:noWrap/>
            <w:vAlign w:val="center"/>
            <w:hideMark/>
          </w:tcPr>
          <w:p w14:paraId="4C7E2A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F35DBD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03EDAC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3B3FA58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2A6842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549</w:t>
            </w:r>
          </w:p>
        </w:tc>
        <w:tc>
          <w:tcPr>
            <w:tcW w:w="1154" w:type="dxa"/>
            <w:tcBorders>
              <w:top w:val="nil"/>
              <w:left w:val="nil"/>
              <w:bottom w:val="single" w:sz="4" w:space="0" w:color="auto"/>
              <w:right w:val="single" w:sz="4" w:space="0" w:color="auto"/>
            </w:tcBorders>
            <w:shd w:val="clear" w:color="auto" w:fill="auto"/>
            <w:noWrap/>
            <w:vAlign w:val="center"/>
            <w:hideMark/>
          </w:tcPr>
          <w:p w14:paraId="2928A7E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5041820004.00</w:t>
            </w:r>
          </w:p>
        </w:tc>
        <w:tc>
          <w:tcPr>
            <w:tcW w:w="6358" w:type="dxa"/>
            <w:tcBorders>
              <w:top w:val="nil"/>
              <w:left w:val="nil"/>
              <w:bottom w:val="single" w:sz="4" w:space="0" w:color="auto"/>
              <w:right w:val="single" w:sz="4" w:space="0" w:color="auto"/>
            </w:tcBorders>
            <w:shd w:val="clear" w:color="auto" w:fill="auto"/>
            <w:noWrap/>
            <w:vAlign w:val="bottom"/>
            <w:hideMark/>
          </w:tcPr>
          <w:p w14:paraId="17BD492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HIDROXIDO DE CALCIO 45 G                                                                                                                                                                                                                                                                                                                                                                                                                                                                                                                                                                                                                                                                                                                                                                                                                                                                                                                                                                                                                                                                                                                                                                                                                                                                                                                                                                                                                                                                                                                                                                                                                                                                                                                                                                                                                                                                                                                                                                                                                                                        </w:t>
            </w:r>
          </w:p>
        </w:tc>
        <w:tc>
          <w:tcPr>
            <w:tcW w:w="993" w:type="dxa"/>
            <w:tcBorders>
              <w:top w:val="nil"/>
              <w:left w:val="nil"/>
              <w:bottom w:val="single" w:sz="4" w:space="0" w:color="auto"/>
              <w:right w:val="single" w:sz="4" w:space="0" w:color="auto"/>
            </w:tcBorders>
            <w:shd w:val="clear" w:color="auto" w:fill="auto"/>
            <w:noWrap/>
            <w:vAlign w:val="center"/>
            <w:hideMark/>
          </w:tcPr>
          <w:p w14:paraId="53ACB5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3C3DE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C43AC8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C22F7C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BDA24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550</w:t>
            </w:r>
          </w:p>
        </w:tc>
        <w:tc>
          <w:tcPr>
            <w:tcW w:w="1154" w:type="dxa"/>
            <w:tcBorders>
              <w:top w:val="nil"/>
              <w:left w:val="nil"/>
              <w:bottom w:val="single" w:sz="4" w:space="0" w:color="auto"/>
              <w:right w:val="single" w:sz="4" w:space="0" w:color="auto"/>
            </w:tcBorders>
            <w:shd w:val="clear" w:color="auto" w:fill="auto"/>
            <w:noWrap/>
            <w:vAlign w:val="center"/>
            <w:hideMark/>
          </w:tcPr>
          <w:p w14:paraId="6D084C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5041820011.00</w:t>
            </w:r>
          </w:p>
        </w:tc>
        <w:tc>
          <w:tcPr>
            <w:tcW w:w="6358" w:type="dxa"/>
            <w:tcBorders>
              <w:top w:val="nil"/>
              <w:left w:val="nil"/>
              <w:bottom w:val="single" w:sz="4" w:space="0" w:color="auto"/>
              <w:right w:val="single" w:sz="4" w:space="0" w:color="auto"/>
            </w:tcBorders>
            <w:shd w:val="clear" w:color="auto" w:fill="auto"/>
            <w:noWrap/>
            <w:vAlign w:val="bottom"/>
            <w:hideMark/>
          </w:tcPr>
          <w:p w14:paraId="72714CA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HIDROXIDO DE CALCIO CON YODOFORMO JERINGA CON 2.2 GRAMOS                                                                                                                                                                                                                                                                                                                                                                                                                                                                                                                                                                                                                                                                                                                                                                                                                                                                                                                                                                                                                                                                                                                                                                                                                                                                                                                                                                                                                                                                                                                                                                                                                                                                                                                                                                                                                                                                                                                                                                                                                        </w:t>
            </w:r>
          </w:p>
        </w:tc>
        <w:tc>
          <w:tcPr>
            <w:tcW w:w="993" w:type="dxa"/>
            <w:tcBorders>
              <w:top w:val="nil"/>
              <w:left w:val="nil"/>
              <w:bottom w:val="single" w:sz="4" w:space="0" w:color="auto"/>
              <w:right w:val="single" w:sz="4" w:space="0" w:color="auto"/>
            </w:tcBorders>
            <w:shd w:val="clear" w:color="auto" w:fill="auto"/>
            <w:noWrap/>
            <w:vAlign w:val="center"/>
            <w:hideMark/>
          </w:tcPr>
          <w:p w14:paraId="7F958B8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716F8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756E88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BE650A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4896A3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551</w:t>
            </w:r>
          </w:p>
        </w:tc>
        <w:tc>
          <w:tcPr>
            <w:tcW w:w="1154" w:type="dxa"/>
            <w:tcBorders>
              <w:top w:val="nil"/>
              <w:left w:val="nil"/>
              <w:bottom w:val="single" w:sz="4" w:space="0" w:color="auto"/>
              <w:right w:val="single" w:sz="4" w:space="0" w:color="auto"/>
            </w:tcBorders>
            <w:shd w:val="clear" w:color="auto" w:fill="auto"/>
            <w:noWrap/>
            <w:vAlign w:val="center"/>
            <w:hideMark/>
          </w:tcPr>
          <w:p w14:paraId="26BD55D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5042000612.00</w:t>
            </w:r>
          </w:p>
        </w:tc>
        <w:tc>
          <w:tcPr>
            <w:tcW w:w="6358" w:type="dxa"/>
            <w:tcBorders>
              <w:top w:val="nil"/>
              <w:left w:val="nil"/>
              <w:bottom w:val="single" w:sz="4" w:space="0" w:color="auto"/>
              <w:right w:val="single" w:sz="4" w:space="0" w:color="auto"/>
            </w:tcBorders>
            <w:shd w:val="clear" w:color="auto" w:fill="auto"/>
            <w:noWrap/>
            <w:vAlign w:val="bottom"/>
            <w:hideMark/>
          </w:tcPr>
          <w:p w14:paraId="4891FA7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CANISTER DE RECOLECCION DE 1000 ML RECOLECTOR PARA TERAPIA DE HERIDAS CON PRESION NEGATIVA.                                                                                                                                                                                                                                                                                                                                                                                                                                                                                                                                                                                                                                                                                                                                                                                                                                                                                                                                                                                                                                                                                                                                                                                                                                                                                                                                                                                                                                                                                                                                                                                                                                                                                                                                                                                                                                                                                                                                                                                     </w:t>
            </w:r>
          </w:p>
        </w:tc>
        <w:tc>
          <w:tcPr>
            <w:tcW w:w="993" w:type="dxa"/>
            <w:tcBorders>
              <w:top w:val="nil"/>
              <w:left w:val="nil"/>
              <w:bottom w:val="single" w:sz="4" w:space="0" w:color="auto"/>
              <w:right w:val="single" w:sz="4" w:space="0" w:color="auto"/>
            </w:tcBorders>
            <w:shd w:val="clear" w:color="auto" w:fill="auto"/>
            <w:noWrap/>
            <w:vAlign w:val="center"/>
            <w:hideMark/>
          </w:tcPr>
          <w:p w14:paraId="23432C6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30C597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BD029F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63786B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DB1F1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552</w:t>
            </w:r>
          </w:p>
        </w:tc>
        <w:tc>
          <w:tcPr>
            <w:tcW w:w="1154" w:type="dxa"/>
            <w:tcBorders>
              <w:top w:val="nil"/>
              <w:left w:val="nil"/>
              <w:bottom w:val="single" w:sz="4" w:space="0" w:color="auto"/>
              <w:right w:val="single" w:sz="4" w:space="0" w:color="auto"/>
            </w:tcBorders>
            <w:shd w:val="clear" w:color="auto" w:fill="auto"/>
            <w:noWrap/>
            <w:vAlign w:val="center"/>
            <w:hideMark/>
          </w:tcPr>
          <w:p w14:paraId="6E85419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5042070014.00</w:t>
            </w:r>
          </w:p>
        </w:tc>
        <w:tc>
          <w:tcPr>
            <w:tcW w:w="6358" w:type="dxa"/>
            <w:tcBorders>
              <w:top w:val="nil"/>
              <w:left w:val="nil"/>
              <w:bottom w:val="single" w:sz="4" w:space="0" w:color="auto"/>
              <w:right w:val="single" w:sz="4" w:space="0" w:color="auto"/>
            </w:tcBorders>
            <w:shd w:val="clear" w:color="auto" w:fill="auto"/>
            <w:noWrap/>
            <w:vAlign w:val="bottom"/>
            <w:hideMark/>
          </w:tcPr>
          <w:p w14:paraId="09314E2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CIRCUITOS CORRUGADOS NEONATALES DESECHABLES SIN CAMARA AUTORELLENABLE COMO CONSUMIBLE DE LA 531.941.0980 VENTILADOR VOLUMETRICO NEONATAL-PEDIATRICO-ADULTO. PIEZA.</w:t>
            </w:r>
          </w:p>
        </w:tc>
        <w:tc>
          <w:tcPr>
            <w:tcW w:w="993" w:type="dxa"/>
            <w:tcBorders>
              <w:top w:val="nil"/>
              <w:left w:val="nil"/>
              <w:bottom w:val="single" w:sz="4" w:space="0" w:color="auto"/>
              <w:right w:val="single" w:sz="4" w:space="0" w:color="auto"/>
            </w:tcBorders>
            <w:shd w:val="clear" w:color="auto" w:fill="auto"/>
            <w:noWrap/>
            <w:vAlign w:val="center"/>
            <w:hideMark/>
          </w:tcPr>
          <w:p w14:paraId="438F75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193C39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CC46A8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1D564A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B3749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553</w:t>
            </w:r>
          </w:p>
        </w:tc>
        <w:tc>
          <w:tcPr>
            <w:tcW w:w="1154" w:type="dxa"/>
            <w:tcBorders>
              <w:top w:val="nil"/>
              <w:left w:val="nil"/>
              <w:bottom w:val="single" w:sz="4" w:space="0" w:color="auto"/>
              <w:right w:val="single" w:sz="4" w:space="0" w:color="auto"/>
            </w:tcBorders>
            <w:shd w:val="clear" w:color="auto" w:fill="auto"/>
            <w:noWrap/>
            <w:vAlign w:val="center"/>
            <w:hideMark/>
          </w:tcPr>
          <w:p w14:paraId="531385E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5042070015.00</w:t>
            </w:r>
          </w:p>
        </w:tc>
        <w:tc>
          <w:tcPr>
            <w:tcW w:w="6358" w:type="dxa"/>
            <w:tcBorders>
              <w:top w:val="nil"/>
              <w:left w:val="nil"/>
              <w:bottom w:val="single" w:sz="4" w:space="0" w:color="auto"/>
              <w:right w:val="single" w:sz="4" w:space="0" w:color="auto"/>
            </w:tcBorders>
            <w:shd w:val="clear" w:color="auto" w:fill="auto"/>
            <w:noWrap/>
            <w:vAlign w:val="bottom"/>
            <w:hideMark/>
          </w:tcPr>
          <w:p w14:paraId="2F06123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CIRCUITOS DE VENTILACION DESECHABLES PARA ADULTO SIN CAMARA AUTORRELLENABLE COMO CONSUMIBLE DE LA 531.941.0980 VENTILADOR VOLUMETRICO NEONATAL-PEDIATRICO-ADULTO. PIEZA.                                                                                                                                                                                                                                                                                                                                                                                                                                                                                                                                                                                                                                                                                                                                                                                                                                                                                                                                                                                                                                                                                                                                                                                                                                                                                                                                                                                                                                                                                                                                                                                                                                                                                                                                                                                                                                                                                                        </w:t>
            </w:r>
          </w:p>
        </w:tc>
        <w:tc>
          <w:tcPr>
            <w:tcW w:w="993" w:type="dxa"/>
            <w:tcBorders>
              <w:top w:val="nil"/>
              <w:left w:val="nil"/>
              <w:bottom w:val="single" w:sz="4" w:space="0" w:color="auto"/>
              <w:right w:val="single" w:sz="4" w:space="0" w:color="auto"/>
            </w:tcBorders>
            <w:shd w:val="clear" w:color="auto" w:fill="auto"/>
            <w:noWrap/>
            <w:vAlign w:val="center"/>
            <w:hideMark/>
          </w:tcPr>
          <w:p w14:paraId="16F5B38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AF4287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3C042F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20</w:t>
            </w:r>
          </w:p>
        </w:tc>
      </w:tr>
      <w:tr w:rsidR="00E63AAA" w:rsidRPr="00815F2C" w14:paraId="17AB5AC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82541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554</w:t>
            </w:r>
          </w:p>
        </w:tc>
        <w:tc>
          <w:tcPr>
            <w:tcW w:w="1154" w:type="dxa"/>
            <w:tcBorders>
              <w:top w:val="nil"/>
              <w:left w:val="nil"/>
              <w:bottom w:val="single" w:sz="4" w:space="0" w:color="auto"/>
              <w:right w:val="single" w:sz="4" w:space="0" w:color="auto"/>
            </w:tcBorders>
            <w:shd w:val="clear" w:color="auto" w:fill="auto"/>
            <w:noWrap/>
            <w:vAlign w:val="center"/>
            <w:hideMark/>
          </w:tcPr>
          <w:p w14:paraId="7CE1143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5042150971.00</w:t>
            </w:r>
          </w:p>
        </w:tc>
        <w:tc>
          <w:tcPr>
            <w:tcW w:w="6358" w:type="dxa"/>
            <w:tcBorders>
              <w:top w:val="nil"/>
              <w:left w:val="nil"/>
              <w:bottom w:val="single" w:sz="4" w:space="0" w:color="auto"/>
              <w:right w:val="single" w:sz="4" w:space="0" w:color="auto"/>
            </w:tcBorders>
            <w:shd w:val="clear" w:color="auto" w:fill="auto"/>
            <w:noWrap/>
            <w:vAlign w:val="bottom"/>
            <w:hideMark/>
          </w:tcPr>
          <w:p w14:paraId="61D1EA6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CLIP MARCADOR PARA BIOPSIA DE MAMA. ENVASE CON 5 PIEZAS.                                                                                                                                                                                                                                                                                                                                                                                                                                                                                                                                                                                                                                                                                                                                                                                                                                                                                                                                                                                                                                                                                                                                                                                                                                                                                                                                                                                                                                                                                                                                                                                                                                                                                                                                                                                                                                                                                                                                                                                                                        </w:t>
            </w:r>
          </w:p>
        </w:tc>
        <w:tc>
          <w:tcPr>
            <w:tcW w:w="993" w:type="dxa"/>
            <w:tcBorders>
              <w:top w:val="nil"/>
              <w:left w:val="nil"/>
              <w:bottom w:val="single" w:sz="4" w:space="0" w:color="auto"/>
              <w:right w:val="single" w:sz="4" w:space="0" w:color="auto"/>
            </w:tcBorders>
            <w:shd w:val="clear" w:color="auto" w:fill="auto"/>
            <w:noWrap/>
            <w:vAlign w:val="center"/>
            <w:hideMark/>
          </w:tcPr>
          <w:p w14:paraId="4D1A830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D20946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14:paraId="35EB1C5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C467B7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C5381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555</w:t>
            </w:r>
          </w:p>
        </w:tc>
        <w:tc>
          <w:tcPr>
            <w:tcW w:w="1154" w:type="dxa"/>
            <w:tcBorders>
              <w:top w:val="nil"/>
              <w:left w:val="nil"/>
              <w:bottom w:val="single" w:sz="4" w:space="0" w:color="auto"/>
              <w:right w:val="single" w:sz="4" w:space="0" w:color="auto"/>
            </w:tcBorders>
            <w:shd w:val="clear" w:color="auto" w:fill="auto"/>
            <w:noWrap/>
            <w:vAlign w:val="center"/>
            <w:hideMark/>
          </w:tcPr>
          <w:p w14:paraId="60068B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5042310110.00</w:t>
            </w:r>
          </w:p>
        </w:tc>
        <w:tc>
          <w:tcPr>
            <w:tcW w:w="6358" w:type="dxa"/>
            <w:tcBorders>
              <w:top w:val="nil"/>
              <w:left w:val="nil"/>
              <w:bottom w:val="single" w:sz="4" w:space="0" w:color="auto"/>
              <w:right w:val="single" w:sz="4" w:space="0" w:color="auto"/>
            </w:tcBorders>
            <w:shd w:val="clear" w:color="auto" w:fill="auto"/>
            <w:noWrap/>
            <w:vAlign w:val="bottom"/>
            <w:hideMark/>
          </w:tcPr>
          <w:p w14:paraId="7622749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COMPRESA CERVICAL TERAPIA CON CALOR 24 PULGADAS (60 CM)</w:t>
            </w:r>
          </w:p>
        </w:tc>
        <w:tc>
          <w:tcPr>
            <w:tcW w:w="993" w:type="dxa"/>
            <w:tcBorders>
              <w:top w:val="nil"/>
              <w:left w:val="nil"/>
              <w:bottom w:val="single" w:sz="4" w:space="0" w:color="auto"/>
              <w:right w:val="single" w:sz="4" w:space="0" w:color="auto"/>
            </w:tcBorders>
            <w:shd w:val="clear" w:color="auto" w:fill="auto"/>
            <w:noWrap/>
            <w:vAlign w:val="center"/>
            <w:hideMark/>
          </w:tcPr>
          <w:p w14:paraId="22E0469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101A2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6C4859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15A29E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6FBCD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556</w:t>
            </w:r>
          </w:p>
        </w:tc>
        <w:tc>
          <w:tcPr>
            <w:tcW w:w="1154" w:type="dxa"/>
            <w:tcBorders>
              <w:top w:val="nil"/>
              <w:left w:val="nil"/>
              <w:bottom w:val="single" w:sz="4" w:space="0" w:color="auto"/>
              <w:right w:val="single" w:sz="4" w:space="0" w:color="auto"/>
            </w:tcBorders>
            <w:shd w:val="clear" w:color="auto" w:fill="auto"/>
            <w:noWrap/>
            <w:vAlign w:val="center"/>
            <w:hideMark/>
          </w:tcPr>
          <w:p w14:paraId="3518492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5042310115.00</w:t>
            </w:r>
          </w:p>
        </w:tc>
        <w:tc>
          <w:tcPr>
            <w:tcW w:w="6358" w:type="dxa"/>
            <w:tcBorders>
              <w:top w:val="nil"/>
              <w:left w:val="nil"/>
              <w:bottom w:val="single" w:sz="4" w:space="0" w:color="auto"/>
              <w:right w:val="single" w:sz="4" w:space="0" w:color="auto"/>
            </w:tcBorders>
            <w:shd w:val="clear" w:color="auto" w:fill="auto"/>
            <w:noWrap/>
            <w:vAlign w:val="bottom"/>
            <w:hideMark/>
          </w:tcPr>
          <w:p w14:paraId="7FBA41D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COMPRESA LUMBOSACRA TERAPIA CON CALOR 15 X 24 PULGADAS (25 X 30 CM)                                                                                                                                                                                                                                                                                                                                                                                                                                                                                                                                                                                                                                                                                                                                                                                                                                                                                                                                                                                                                                                                                                                                                                                                                                                                                                                                                                                                                                                                                                                                                                                                                                                                                                                                                                                                                                                                                                                                                                                                             </w:t>
            </w:r>
          </w:p>
        </w:tc>
        <w:tc>
          <w:tcPr>
            <w:tcW w:w="993" w:type="dxa"/>
            <w:tcBorders>
              <w:top w:val="nil"/>
              <w:left w:val="nil"/>
              <w:bottom w:val="single" w:sz="4" w:space="0" w:color="auto"/>
              <w:right w:val="single" w:sz="4" w:space="0" w:color="auto"/>
            </w:tcBorders>
            <w:shd w:val="clear" w:color="auto" w:fill="auto"/>
            <w:noWrap/>
            <w:vAlign w:val="center"/>
            <w:hideMark/>
          </w:tcPr>
          <w:p w14:paraId="277CC08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F3CD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F1986E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14CEF2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B06942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557</w:t>
            </w:r>
          </w:p>
        </w:tc>
        <w:tc>
          <w:tcPr>
            <w:tcW w:w="1154" w:type="dxa"/>
            <w:tcBorders>
              <w:top w:val="nil"/>
              <w:left w:val="nil"/>
              <w:bottom w:val="single" w:sz="4" w:space="0" w:color="auto"/>
              <w:right w:val="single" w:sz="4" w:space="0" w:color="auto"/>
            </w:tcBorders>
            <w:shd w:val="clear" w:color="auto" w:fill="auto"/>
            <w:noWrap/>
            <w:vAlign w:val="center"/>
            <w:hideMark/>
          </w:tcPr>
          <w:p w14:paraId="366D90B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5042310155.00</w:t>
            </w:r>
          </w:p>
        </w:tc>
        <w:tc>
          <w:tcPr>
            <w:tcW w:w="6358" w:type="dxa"/>
            <w:tcBorders>
              <w:top w:val="nil"/>
              <w:left w:val="nil"/>
              <w:bottom w:val="single" w:sz="4" w:space="0" w:color="auto"/>
              <w:right w:val="single" w:sz="4" w:space="0" w:color="auto"/>
            </w:tcBorders>
            <w:shd w:val="clear" w:color="auto" w:fill="auto"/>
            <w:noWrap/>
            <w:vAlign w:val="bottom"/>
            <w:hideMark/>
          </w:tcPr>
          <w:p w14:paraId="2456082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COMPRESA 12 X 10 ESTANDAR                                                                                                                                                                                                                                                                                                                                                                                                                                                                                                                                                                                                                                                                                                                                                                                                                                                                                                                                                                                                                                                                                                                                                                                                                                                                                                                                                                                                                                                                                                                                                                                                                                                                                                                                                                                                                                                                                                                                                                                                                                                       </w:t>
            </w:r>
          </w:p>
        </w:tc>
        <w:tc>
          <w:tcPr>
            <w:tcW w:w="993" w:type="dxa"/>
            <w:tcBorders>
              <w:top w:val="nil"/>
              <w:left w:val="nil"/>
              <w:bottom w:val="single" w:sz="4" w:space="0" w:color="auto"/>
              <w:right w:val="single" w:sz="4" w:space="0" w:color="auto"/>
            </w:tcBorders>
            <w:shd w:val="clear" w:color="auto" w:fill="auto"/>
            <w:noWrap/>
            <w:vAlign w:val="center"/>
            <w:hideMark/>
          </w:tcPr>
          <w:p w14:paraId="1382F50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FE6D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8AF1F3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5092A7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7F55C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558</w:t>
            </w:r>
          </w:p>
        </w:tc>
        <w:tc>
          <w:tcPr>
            <w:tcW w:w="1154" w:type="dxa"/>
            <w:tcBorders>
              <w:top w:val="nil"/>
              <w:left w:val="nil"/>
              <w:bottom w:val="single" w:sz="4" w:space="0" w:color="auto"/>
              <w:right w:val="single" w:sz="4" w:space="0" w:color="auto"/>
            </w:tcBorders>
            <w:shd w:val="clear" w:color="auto" w:fill="auto"/>
            <w:noWrap/>
            <w:vAlign w:val="center"/>
            <w:hideMark/>
          </w:tcPr>
          <w:p w14:paraId="030B80E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5042310200.00</w:t>
            </w:r>
          </w:p>
        </w:tc>
        <w:tc>
          <w:tcPr>
            <w:tcW w:w="6358" w:type="dxa"/>
            <w:tcBorders>
              <w:top w:val="nil"/>
              <w:left w:val="nil"/>
              <w:bottom w:val="single" w:sz="4" w:space="0" w:color="auto"/>
              <w:right w:val="single" w:sz="4" w:space="0" w:color="auto"/>
            </w:tcBorders>
            <w:shd w:val="clear" w:color="auto" w:fill="auto"/>
            <w:noWrap/>
            <w:vAlign w:val="bottom"/>
            <w:hideMark/>
          </w:tcPr>
          <w:p w14:paraId="6B5BDE5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COMPRESAS FRIAS  MEDIDAS 36CMS. X 28 CMS. CAT. NO. 1500                                                                                                                                                                                                                                                                                                                                                                                                                                                                                                                                                                                                                                                                                                                                                                                                                                                                                                                                                                                                                                                                                                                                                                                                                                                                                                                                                                                                                                                                                                                                                                                                                                                                                                                                                                                                                                                                                                                                                                                                                         </w:t>
            </w:r>
          </w:p>
        </w:tc>
        <w:tc>
          <w:tcPr>
            <w:tcW w:w="993" w:type="dxa"/>
            <w:tcBorders>
              <w:top w:val="nil"/>
              <w:left w:val="nil"/>
              <w:bottom w:val="single" w:sz="4" w:space="0" w:color="auto"/>
              <w:right w:val="single" w:sz="4" w:space="0" w:color="auto"/>
            </w:tcBorders>
            <w:shd w:val="clear" w:color="auto" w:fill="auto"/>
            <w:noWrap/>
            <w:vAlign w:val="center"/>
            <w:hideMark/>
          </w:tcPr>
          <w:p w14:paraId="3E6D04E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761C7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D4040F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55AE460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BAEA58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559</w:t>
            </w:r>
          </w:p>
        </w:tc>
        <w:tc>
          <w:tcPr>
            <w:tcW w:w="1154" w:type="dxa"/>
            <w:tcBorders>
              <w:top w:val="nil"/>
              <w:left w:val="nil"/>
              <w:bottom w:val="single" w:sz="4" w:space="0" w:color="auto"/>
              <w:right w:val="single" w:sz="4" w:space="0" w:color="auto"/>
            </w:tcBorders>
            <w:shd w:val="clear" w:color="auto" w:fill="auto"/>
            <w:noWrap/>
            <w:vAlign w:val="center"/>
            <w:hideMark/>
          </w:tcPr>
          <w:p w14:paraId="2611939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5042331001.00</w:t>
            </w:r>
          </w:p>
        </w:tc>
        <w:tc>
          <w:tcPr>
            <w:tcW w:w="6358" w:type="dxa"/>
            <w:tcBorders>
              <w:top w:val="nil"/>
              <w:left w:val="nil"/>
              <w:bottom w:val="single" w:sz="4" w:space="0" w:color="auto"/>
              <w:right w:val="single" w:sz="4" w:space="0" w:color="auto"/>
            </w:tcBorders>
            <w:shd w:val="clear" w:color="auto" w:fill="auto"/>
            <w:noWrap/>
            <w:vAlign w:val="bottom"/>
            <w:hideMark/>
          </w:tcPr>
          <w:p w14:paraId="0B572C5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PUNTILLAS NASALES PEDIATRICAS                                                                                                                                                                                                                                                                                                                                                                                                                                                                                                                                                                                                                                                                                                                                                                                                                                                                                                                                                                                                                                                                                                                                                                                                                                                                                                                                                                                                                                                                                                                                                                                                                                                                                                                                                                                                                                                                                                                                                                                                                                                   </w:t>
            </w:r>
          </w:p>
        </w:tc>
        <w:tc>
          <w:tcPr>
            <w:tcW w:w="993" w:type="dxa"/>
            <w:tcBorders>
              <w:top w:val="nil"/>
              <w:left w:val="nil"/>
              <w:bottom w:val="single" w:sz="4" w:space="0" w:color="auto"/>
              <w:right w:val="single" w:sz="4" w:space="0" w:color="auto"/>
            </w:tcBorders>
            <w:shd w:val="clear" w:color="auto" w:fill="auto"/>
            <w:noWrap/>
            <w:vAlign w:val="center"/>
            <w:hideMark/>
          </w:tcPr>
          <w:p w14:paraId="2A4DF44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BA22C3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787896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12</w:t>
            </w:r>
          </w:p>
        </w:tc>
      </w:tr>
      <w:tr w:rsidR="00E63AAA" w:rsidRPr="00815F2C" w14:paraId="261B940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C2253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560</w:t>
            </w:r>
          </w:p>
        </w:tc>
        <w:tc>
          <w:tcPr>
            <w:tcW w:w="1154" w:type="dxa"/>
            <w:tcBorders>
              <w:top w:val="nil"/>
              <w:left w:val="nil"/>
              <w:bottom w:val="single" w:sz="4" w:space="0" w:color="auto"/>
              <w:right w:val="single" w:sz="4" w:space="0" w:color="auto"/>
            </w:tcBorders>
            <w:shd w:val="clear" w:color="auto" w:fill="auto"/>
            <w:noWrap/>
            <w:vAlign w:val="center"/>
            <w:hideMark/>
          </w:tcPr>
          <w:p w14:paraId="481A3CD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5042331005.00</w:t>
            </w:r>
          </w:p>
        </w:tc>
        <w:tc>
          <w:tcPr>
            <w:tcW w:w="6358" w:type="dxa"/>
            <w:tcBorders>
              <w:top w:val="nil"/>
              <w:left w:val="nil"/>
              <w:bottom w:val="single" w:sz="4" w:space="0" w:color="auto"/>
              <w:right w:val="single" w:sz="4" w:space="0" w:color="auto"/>
            </w:tcBorders>
            <w:shd w:val="clear" w:color="auto" w:fill="auto"/>
            <w:noWrap/>
            <w:vAlign w:val="bottom"/>
            <w:hideMark/>
          </w:tcPr>
          <w:p w14:paraId="319CF51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PUNTILLAS NASALES NEONATALES. ENVASE.                                                                                                                                                                                                                                                                                                                                                                                                                                                                                                                                                                                                                                                                                                                                                                                                                                                                                                                                                                                                                                                                                                                                                                                                                                                                                                                                                                                                                                                                                                                                                                                                                                                                                                                                                                                                                                                                                                                                                                                                                                           </w:t>
            </w:r>
          </w:p>
        </w:tc>
        <w:tc>
          <w:tcPr>
            <w:tcW w:w="993" w:type="dxa"/>
            <w:tcBorders>
              <w:top w:val="nil"/>
              <w:left w:val="nil"/>
              <w:bottom w:val="single" w:sz="4" w:space="0" w:color="auto"/>
              <w:right w:val="single" w:sz="4" w:space="0" w:color="auto"/>
            </w:tcBorders>
            <w:shd w:val="clear" w:color="auto" w:fill="auto"/>
            <w:noWrap/>
            <w:vAlign w:val="center"/>
            <w:hideMark/>
          </w:tcPr>
          <w:p w14:paraId="6D7396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06664A1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D35702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23</w:t>
            </w:r>
          </w:p>
        </w:tc>
      </w:tr>
      <w:tr w:rsidR="00E63AAA" w:rsidRPr="00815F2C" w14:paraId="0831CFD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0ABB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561</w:t>
            </w:r>
          </w:p>
        </w:tc>
        <w:tc>
          <w:tcPr>
            <w:tcW w:w="1154" w:type="dxa"/>
            <w:tcBorders>
              <w:top w:val="nil"/>
              <w:left w:val="nil"/>
              <w:bottom w:val="single" w:sz="4" w:space="0" w:color="auto"/>
              <w:right w:val="single" w:sz="4" w:space="0" w:color="auto"/>
            </w:tcBorders>
            <w:shd w:val="clear" w:color="auto" w:fill="auto"/>
            <w:noWrap/>
            <w:vAlign w:val="center"/>
            <w:hideMark/>
          </w:tcPr>
          <w:p w14:paraId="35D7E50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5042331009.00</w:t>
            </w:r>
          </w:p>
        </w:tc>
        <w:tc>
          <w:tcPr>
            <w:tcW w:w="6358" w:type="dxa"/>
            <w:tcBorders>
              <w:top w:val="nil"/>
              <w:left w:val="nil"/>
              <w:bottom w:val="single" w:sz="4" w:space="0" w:color="auto"/>
              <w:right w:val="single" w:sz="4" w:space="0" w:color="auto"/>
            </w:tcBorders>
            <w:shd w:val="clear" w:color="auto" w:fill="auto"/>
            <w:noWrap/>
            <w:vAlign w:val="bottom"/>
            <w:hideMark/>
          </w:tcPr>
          <w:p w14:paraId="3679783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INDICADOR QUIMICO, CINTA TESTIGO, PARA ESTERILIZACION EN PLASMA. ROLLO DE 50 METROS.                                                                                                                                                                                                                                                                                                                                                                                                                                                                                                                                                                                                                                                                                                                                                                                                                                                                                                                                                                                                                                                                                                                                                                                                                                                                                                                                                                                                                                                                                                                                                                                                                                                                                                                                                                                                                                                                                                                                                                                            </w:t>
            </w:r>
          </w:p>
        </w:tc>
        <w:tc>
          <w:tcPr>
            <w:tcW w:w="993" w:type="dxa"/>
            <w:tcBorders>
              <w:top w:val="nil"/>
              <w:left w:val="nil"/>
              <w:bottom w:val="single" w:sz="4" w:space="0" w:color="auto"/>
              <w:right w:val="single" w:sz="4" w:space="0" w:color="auto"/>
            </w:tcBorders>
            <w:shd w:val="clear" w:color="auto" w:fill="auto"/>
            <w:noWrap/>
            <w:vAlign w:val="center"/>
            <w:hideMark/>
          </w:tcPr>
          <w:p w14:paraId="6D066E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ROLLO</w:t>
            </w:r>
          </w:p>
        </w:tc>
        <w:tc>
          <w:tcPr>
            <w:tcW w:w="1148" w:type="dxa"/>
            <w:tcBorders>
              <w:top w:val="nil"/>
              <w:left w:val="nil"/>
              <w:bottom w:val="single" w:sz="4" w:space="0" w:color="auto"/>
              <w:right w:val="single" w:sz="4" w:space="0" w:color="auto"/>
            </w:tcBorders>
            <w:shd w:val="clear" w:color="auto" w:fill="auto"/>
            <w:noWrap/>
            <w:vAlign w:val="center"/>
            <w:hideMark/>
          </w:tcPr>
          <w:p w14:paraId="2ADBB30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970D1E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2D7412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9FEDF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562</w:t>
            </w:r>
          </w:p>
        </w:tc>
        <w:tc>
          <w:tcPr>
            <w:tcW w:w="1154" w:type="dxa"/>
            <w:tcBorders>
              <w:top w:val="nil"/>
              <w:left w:val="nil"/>
              <w:bottom w:val="single" w:sz="4" w:space="0" w:color="auto"/>
              <w:right w:val="single" w:sz="4" w:space="0" w:color="auto"/>
            </w:tcBorders>
            <w:shd w:val="clear" w:color="auto" w:fill="auto"/>
            <w:noWrap/>
            <w:vAlign w:val="center"/>
            <w:hideMark/>
          </w:tcPr>
          <w:p w14:paraId="41CAF8F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5042331010.00</w:t>
            </w:r>
          </w:p>
        </w:tc>
        <w:tc>
          <w:tcPr>
            <w:tcW w:w="6358" w:type="dxa"/>
            <w:tcBorders>
              <w:top w:val="nil"/>
              <w:left w:val="nil"/>
              <w:bottom w:val="single" w:sz="4" w:space="0" w:color="auto"/>
              <w:right w:val="single" w:sz="4" w:space="0" w:color="auto"/>
            </w:tcBorders>
            <w:shd w:val="clear" w:color="auto" w:fill="auto"/>
            <w:noWrap/>
            <w:vAlign w:val="bottom"/>
            <w:hideMark/>
          </w:tcPr>
          <w:p w14:paraId="22BD754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INDICADOR QUIMICO TIRA. PAQUETE CON 250 PIEZAS.                                                                                                                                                                                                                                                                                                                                                                                                                                                                                                                                                                                                                                                                                                                                                                                                                                                                                                                                                                                                                                                                                                                                                                                                                                                                                                                                                                                                                                                                                                                                                                                                                                                                                                                                                                                                                                                                                                                                                                                                                                 </w:t>
            </w:r>
          </w:p>
        </w:tc>
        <w:tc>
          <w:tcPr>
            <w:tcW w:w="993" w:type="dxa"/>
            <w:tcBorders>
              <w:top w:val="nil"/>
              <w:left w:val="nil"/>
              <w:bottom w:val="single" w:sz="4" w:space="0" w:color="auto"/>
              <w:right w:val="single" w:sz="4" w:space="0" w:color="auto"/>
            </w:tcBorders>
            <w:shd w:val="clear" w:color="auto" w:fill="auto"/>
            <w:noWrap/>
            <w:vAlign w:val="center"/>
            <w:hideMark/>
          </w:tcPr>
          <w:p w14:paraId="5949911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765101B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C/250</w:t>
            </w:r>
          </w:p>
        </w:tc>
        <w:tc>
          <w:tcPr>
            <w:tcW w:w="829" w:type="dxa"/>
            <w:tcBorders>
              <w:top w:val="nil"/>
              <w:left w:val="nil"/>
              <w:bottom w:val="single" w:sz="4" w:space="0" w:color="auto"/>
              <w:right w:val="single" w:sz="4" w:space="0" w:color="auto"/>
            </w:tcBorders>
            <w:shd w:val="clear" w:color="auto" w:fill="auto"/>
            <w:noWrap/>
            <w:vAlign w:val="center"/>
            <w:hideMark/>
          </w:tcPr>
          <w:p w14:paraId="1CBABC5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098384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6EC15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563</w:t>
            </w:r>
          </w:p>
        </w:tc>
        <w:tc>
          <w:tcPr>
            <w:tcW w:w="1154" w:type="dxa"/>
            <w:tcBorders>
              <w:top w:val="nil"/>
              <w:left w:val="nil"/>
              <w:bottom w:val="single" w:sz="4" w:space="0" w:color="auto"/>
              <w:right w:val="single" w:sz="4" w:space="0" w:color="auto"/>
            </w:tcBorders>
            <w:shd w:val="clear" w:color="auto" w:fill="auto"/>
            <w:noWrap/>
            <w:vAlign w:val="center"/>
            <w:hideMark/>
          </w:tcPr>
          <w:p w14:paraId="39FB9B1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5042331075.00</w:t>
            </w:r>
          </w:p>
        </w:tc>
        <w:tc>
          <w:tcPr>
            <w:tcW w:w="6358" w:type="dxa"/>
            <w:tcBorders>
              <w:top w:val="nil"/>
              <w:left w:val="nil"/>
              <w:bottom w:val="single" w:sz="4" w:space="0" w:color="auto"/>
              <w:right w:val="single" w:sz="4" w:space="0" w:color="auto"/>
            </w:tcBorders>
            <w:shd w:val="clear" w:color="auto" w:fill="auto"/>
            <w:noWrap/>
            <w:vAlign w:val="bottom"/>
            <w:hideMark/>
          </w:tcPr>
          <w:p w14:paraId="0478F40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INDICADOR DE ESTERILIZACION AUTOCLAVE EN VAPOR                                                                                                                                                                                                                                                                                                                                                                                                                                                                                                                                                                                                                                                                                                                                                                                                                                                                                                                                                                                                                                                                                                                                                                                                                                                                                                                                                                                                                                                                                                                                                                                                                                                                                                                                                                                                                                                                                                                                                                                                                                  </w:t>
            </w:r>
          </w:p>
        </w:tc>
        <w:tc>
          <w:tcPr>
            <w:tcW w:w="993" w:type="dxa"/>
            <w:tcBorders>
              <w:top w:val="nil"/>
              <w:left w:val="nil"/>
              <w:bottom w:val="single" w:sz="4" w:space="0" w:color="auto"/>
              <w:right w:val="single" w:sz="4" w:space="0" w:color="auto"/>
            </w:tcBorders>
            <w:shd w:val="clear" w:color="auto" w:fill="auto"/>
            <w:noWrap/>
            <w:vAlign w:val="center"/>
            <w:hideMark/>
          </w:tcPr>
          <w:p w14:paraId="2F369F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D8C7F1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1F35F3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6</w:t>
            </w:r>
          </w:p>
        </w:tc>
      </w:tr>
      <w:tr w:rsidR="00E63AAA" w:rsidRPr="00815F2C" w14:paraId="17B66CC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AB446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564</w:t>
            </w:r>
          </w:p>
        </w:tc>
        <w:tc>
          <w:tcPr>
            <w:tcW w:w="1154" w:type="dxa"/>
            <w:tcBorders>
              <w:top w:val="nil"/>
              <w:left w:val="nil"/>
              <w:bottom w:val="single" w:sz="4" w:space="0" w:color="auto"/>
              <w:right w:val="single" w:sz="4" w:space="0" w:color="auto"/>
            </w:tcBorders>
            <w:shd w:val="clear" w:color="auto" w:fill="auto"/>
            <w:noWrap/>
            <w:vAlign w:val="center"/>
            <w:hideMark/>
          </w:tcPr>
          <w:p w14:paraId="40EF378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5042332001.00</w:t>
            </w:r>
          </w:p>
        </w:tc>
        <w:tc>
          <w:tcPr>
            <w:tcW w:w="6358" w:type="dxa"/>
            <w:tcBorders>
              <w:top w:val="nil"/>
              <w:left w:val="nil"/>
              <w:bottom w:val="single" w:sz="4" w:space="0" w:color="auto"/>
              <w:right w:val="single" w:sz="4" w:space="0" w:color="auto"/>
            </w:tcBorders>
            <w:shd w:val="clear" w:color="auto" w:fill="auto"/>
            <w:noWrap/>
            <w:vAlign w:val="bottom"/>
            <w:hideMark/>
          </w:tcPr>
          <w:p w14:paraId="3432571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INSTRUMENTO CON AGUJA BIOPSIA 14 G X 13 CMS.  COMPATIBLE CON PISTOLA BARD.  CAJA CON 10 EMPAQUES                                                                                                                                                                                                                                                                                                                                                                                                                                                                                                                                                                                                                                                                                                                                                                                                                                                                                                                                                                                                                                                                                                                                                                                                                                                                                                                                                                                                                                                                                                                                                                                                                                                                                                                                                                                                                                                                                                                                                                                </w:t>
            </w:r>
          </w:p>
        </w:tc>
        <w:tc>
          <w:tcPr>
            <w:tcW w:w="993" w:type="dxa"/>
            <w:tcBorders>
              <w:top w:val="nil"/>
              <w:left w:val="nil"/>
              <w:bottom w:val="single" w:sz="4" w:space="0" w:color="auto"/>
              <w:right w:val="single" w:sz="4" w:space="0" w:color="auto"/>
            </w:tcBorders>
            <w:shd w:val="clear" w:color="auto" w:fill="auto"/>
            <w:noWrap/>
            <w:vAlign w:val="center"/>
            <w:hideMark/>
          </w:tcPr>
          <w:p w14:paraId="0A42E7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3C7D37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C/10 </w:t>
            </w:r>
          </w:p>
        </w:tc>
        <w:tc>
          <w:tcPr>
            <w:tcW w:w="829" w:type="dxa"/>
            <w:tcBorders>
              <w:top w:val="nil"/>
              <w:left w:val="nil"/>
              <w:bottom w:val="single" w:sz="4" w:space="0" w:color="auto"/>
              <w:right w:val="single" w:sz="4" w:space="0" w:color="auto"/>
            </w:tcBorders>
            <w:shd w:val="clear" w:color="auto" w:fill="auto"/>
            <w:noWrap/>
            <w:vAlign w:val="center"/>
            <w:hideMark/>
          </w:tcPr>
          <w:p w14:paraId="6407BBA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644086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C76EA5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565</w:t>
            </w:r>
          </w:p>
        </w:tc>
        <w:tc>
          <w:tcPr>
            <w:tcW w:w="1154" w:type="dxa"/>
            <w:tcBorders>
              <w:top w:val="nil"/>
              <w:left w:val="nil"/>
              <w:bottom w:val="single" w:sz="4" w:space="0" w:color="auto"/>
              <w:right w:val="single" w:sz="4" w:space="0" w:color="auto"/>
            </w:tcBorders>
            <w:shd w:val="clear" w:color="auto" w:fill="auto"/>
            <w:noWrap/>
            <w:vAlign w:val="center"/>
            <w:hideMark/>
          </w:tcPr>
          <w:p w14:paraId="0909480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5043300015.00</w:t>
            </w:r>
          </w:p>
        </w:tc>
        <w:tc>
          <w:tcPr>
            <w:tcW w:w="6358" w:type="dxa"/>
            <w:tcBorders>
              <w:top w:val="nil"/>
              <w:left w:val="nil"/>
              <w:bottom w:val="single" w:sz="4" w:space="0" w:color="auto"/>
              <w:right w:val="single" w:sz="4" w:space="0" w:color="auto"/>
            </w:tcBorders>
            <w:shd w:val="clear" w:color="auto" w:fill="auto"/>
            <w:noWrap/>
            <w:vAlign w:val="bottom"/>
            <w:hideMark/>
          </w:tcPr>
          <w:p w14:paraId="441DEDE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ELECTRODO MONOPOLAR DESECHABLE DE 50MM. DE LARGO 902-MG 650</w:t>
            </w:r>
          </w:p>
        </w:tc>
        <w:tc>
          <w:tcPr>
            <w:tcW w:w="993" w:type="dxa"/>
            <w:tcBorders>
              <w:top w:val="nil"/>
              <w:left w:val="nil"/>
              <w:bottom w:val="single" w:sz="4" w:space="0" w:color="auto"/>
              <w:right w:val="single" w:sz="4" w:space="0" w:color="auto"/>
            </w:tcBorders>
            <w:shd w:val="clear" w:color="auto" w:fill="auto"/>
            <w:noWrap/>
            <w:vAlign w:val="center"/>
            <w:hideMark/>
          </w:tcPr>
          <w:p w14:paraId="4B3C35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5FDD11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C/48</w:t>
            </w:r>
          </w:p>
        </w:tc>
        <w:tc>
          <w:tcPr>
            <w:tcW w:w="829" w:type="dxa"/>
            <w:tcBorders>
              <w:top w:val="nil"/>
              <w:left w:val="nil"/>
              <w:bottom w:val="single" w:sz="4" w:space="0" w:color="auto"/>
              <w:right w:val="single" w:sz="4" w:space="0" w:color="auto"/>
            </w:tcBorders>
            <w:shd w:val="clear" w:color="auto" w:fill="auto"/>
            <w:noWrap/>
            <w:vAlign w:val="center"/>
            <w:hideMark/>
          </w:tcPr>
          <w:p w14:paraId="3EFBA05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1522AB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03DBA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566</w:t>
            </w:r>
          </w:p>
        </w:tc>
        <w:tc>
          <w:tcPr>
            <w:tcW w:w="1154" w:type="dxa"/>
            <w:tcBorders>
              <w:top w:val="nil"/>
              <w:left w:val="nil"/>
              <w:bottom w:val="single" w:sz="4" w:space="0" w:color="auto"/>
              <w:right w:val="single" w:sz="4" w:space="0" w:color="auto"/>
            </w:tcBorders>
            <w:shd w:val="clear" w:color="auto" w:fill="auto"/>
            <w:noWrap/>
            <w:vAlign w:val="center"/>
            <w:hideMark/>
          </w:tcPr>
          <w:p w14:paraId="2E0E1C9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5043300020.00</w:t>
            </w:r>
          </w:p>
        </w:tc>
        <w:tc>
          <w:tcPr>
            <w:tcW w:w="6358" w:type="dxa"/>
            <w:tcBorders>
              <w:top w:val="nil"/>
              <w:left w:val="nil"/>
              <w:bottom w:val="single" w:sz="4" w:space="0" w:color="auto"/>
              <w:right w:val="single" w:sz="4" w:space="0" w:color="auto"/>
            </w:tcBorders>
            <w:shd w:val="clear" w:color="auto" w:fill="auto"/>
            <w:noWrap/>
            <w:vAlign w:val="bottom"/>
            <w:hideMark/>
          </w:tcPr>
          <w:p w14:paraId="6E6A8F0F"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ELECTRODO MONOPOLAR DESECHABLE DE 75MM. DE LARGO 902-MG</w:t>
            </w:r>
          </w:p>
        </w:tc>
        <w:tc>
          <w:tcPr>
            <w:tcW w:w="993" w:type="dxa"/>
            <w:tcBorders>
              <w:top w:val="nil"/>
              <w:left w:val="nil"/>
              <w:bottom w:val="single" w:sz="4" w:space="0" w:color="auto"/>
              <w:right w:val="single" w:sz="4" w:space="0" w:color="auto"/>
            </w:tcBorders>
            <w:shd w:val="clear" w:color="auto" w:fill="auto"/>
            <w:noWrap/>
            <w:vAlign w:val="center"/>
            <w:hideMark/>
          </w:tcPr>
          <w:p w14:paraId="08FF2E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40BA28D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C/24</w:t>
            </w:r>
          </w:p>
        </w:tc>
        <w:tc>
          <w:tcPr>
            <w:tcW w:w="829" w:type="dxa"/>
            <w:tcBorders>
              <w:top w:val="nil"/>
              <w:left w:val="nil"/>
              <w:bottom w:val="single" w:sz="4" w:space="0" w:color="auto"/>
              <w:right w:val="single" w:sz="4" w:space="0" w:color="auto"/>
            </w:tcBorders>
            <w:shd w:val="clear" w:color="auto" w:fill="auto"/>
            <w:noWrap/>
            <w:vAlign w:val="center"/>
            <w:hideMark/>
          </w:tcPr>
          <w:p w14:paraId="40BD181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56F3CF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3D415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567</w:t>
            </w:r>
          </w:p>
        </w:tc>
        <w:tc>
          <w:tcPr>
            <w:tcW w:w="1154" w:type="dxa"/>
            <w:tcBorders>
              <w:top w:val="nil"/>
              <w:left w:val="nil"/>
              <w:bottom w:val="single" w:sz="4" w:space="0" w:color="auto"/>
              <w:right w:val="single" w:sz="4" w:space="0" w:color="auto"/>
            </w:tcBorders>
            <w:shd w:val="clear" w:color="auto" w:fill="auto"/>
            <w:noWrap/>
            <w:vAlign w:val="center"/>
            <w:hideMark/>
          </w:tcPr>
          <w:p w14:paraId="21015DE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5043300035.00</w:t>
            </w:r>
          </w:p>
        </w:tc>
        <w:tc>
          <w:tcPr>
            <w:tcW w:w="6358" w:type="dxa"/>
            <w:tcBorders>
              <w:top w:val="nil"/>
              <w:left w:val="nil"/>
              <w:bottom w:val="single" w:sz="4" w:space="0" w:color="auto"/>
              <w:right w:val="single" w:sz="4" w:space="0" w:color="auto"/>
            </w:tcBorders>
            <w:shd w:val="clear" w:color="auto" w:fill="auto"/>
            <w:noWrap/>
            <w:vAlign w:val="bottom"/>
            <w:hideMark/>
          </w:tcPr>
          <w:p w14:paraId="4C7D68C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ELECTRODOS DE PARCHE DE 2"                                                                                                                                                                                                                                                                                                                                                                                                                                                                                                                                                                                                                                                                                                                                                                                                                                                                                                                                                                                                                                                                                                                                                                                                                                                                                                                                                                                                                                                                                                                                                                                                                                                                                                                                                                                                                                                                                                                                                                                                                                                      </w:t>
            </w:r>
          </w:p>
        </w:tc>
        <w:tc>
          <w:tcPr>
            <w:tcW w:w="993" w:type="dxa"/>
            <w:tcBorders>
              <w:top w:val="nil"/>
              <w:left w:val="nil"/>
              <w:bottom w:val="single" w:sz="4" w:space="0" w:color="auto"/>
              <w:right w:val="single" w:sz="4" w:space="0" w:color="auto"/>
            </w:tcBorders>
            <w:shd w:val="clear" w:color="auto" w:fill="auto"/>
            <w:noWrap/>
            <w:vAlign w:val="center"/>
            <w:hideMark/>
          </w:tcPr>
          <w:p w14:paraId="022A453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JUEGO</w:t>
            </w:r>
          </w:p>
        </w:tc>
        <w:tc>
          <w:tcPr>
            <w:tcW w:w="1148" w:type="dxa"/>
            <w:tcBorders>
              <w:top w:val="nil"/>
              <w:left w:val="nil"/>
              <w:bottom w:val="single" w:sz="4" w:space="0" w:color="auto"/>
              <w:right w:val="single" w:sz="4" w:space="0" w:color="auto"/>
            </w:tcBorders>
            <w:shd w:val="clear" w:color="auto" w:fill="auto"/>
            <w:noWrap/>
            <w:vAlign w:val="center"/>
            <w:hideMark/>
          </w:tcPr>
          <w:p w14:paraId="2AACE53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5E1E08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1878995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83744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568</w:t>
            </w:r>
          </w:p>
        </w:tc>
        <w:tc>
          <w:tcPr>
            <w:tcW w:w="1154" w:type="dxa"/>
            <w:tcBorders>
              <w:top w:val="nil"/>
              <w:left w:val="nil"/>
              <w:bottom w:val="single" w:sz="4" w:space="0" w:color="auto"/>
              <w:right w:val="single" w:sz="4" w:space="0" w:color="auto"/>
            </w:tcBorders>
            <w:shd w:val="clear" w:color="auto" w:fill="auto"/>
            <w:noWrap/>
            <w:vAlign w:val="center"/>
            <w:hideMark/>
          </w:tcPr>
          <w:p w14:paraId="290F99E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5043300040.00</w:t>
            </w:r>
          </w:p>
        </w:tc>
        <w:tc>
          <w:tcPr>
            <w:tcW w:w="6358" w:type="dxa"/>
            <w:tcBorders>
              <w:top w:val="nil"/>
              <w:left w:val="nil"/>
              <w:bottom w:val="single" w:sz="4" w:space="0" w:color="auto"/>
              <w:right w:val="single" w:sz="4" w:space="0" w:color="auto"/>
            </w:tcBorders>
            <w:shd w:val="clear" w:color="auto" w:fill="auto"/>
            <w:noWrap/>
            <w:vAlign w:val="bottom"/>
            <w:hideMark/>
          </w:tcPr>
          <w:p w14:paraId="568F5CC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ELECTRODOS DE PARCHE DE 3"</w:t>
            </w:r>
          </w:p>
        </w:tc>
        <w:tc>
          <w:tcPr>
            <w:tcW w:w="993" w:type="dxa"/>
            <w:tcBorders>
              <w:top w:val="nil"/>
              <w:left w:val="nil"/>
              <w:bottom w:val="single" w:sz="4" w:space="0" w:color="auto"/>
              <w:right w:val="single" w:sz="4" w:space="0" w:color="auto"/>
            </w:tcBorders>
            <w:shd w:val="clear" w:color="auto" w:fill="auto"/>
            <w:noWrap/>
            <w:vAlign w:val="center"/>
            <w:hideMark/>
          </w:tcPr>
          <w:p w14:paraId="54E60FE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JUEGO</w:t>
            </w:r>
          </w:p>
        </w:tc>
        <w:tc>
          <w:tcPr>
            <w:tcW w:w="1148" w:type="dxa"/>
            <w:tcBorders>
              <w:top w:val="nil"/>
              <w:left w:val="nil"/>
              <w:bottom w:val="single" w:sz="4" w:space="0" w:color="auto"/>
              <w:right w:val="single" w:sz="4" w:space="0" w:color="auto"/>
            </w:tcBorders>
            <w:shd w:val="clear" w:color="auto" w:fill="auto"/>
            <w:noWrap/>
            <w:vAlign w:val="center"/>
            <w:hideMark/>
          </w:tcPr>
          <w:p w14:paraId="18FE2A0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99F1F1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0488B2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59E516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569</w:t>
            </w:r>
          </w:p>
        </w:tc>
        <w:tc>
          <w:tcPr>
            <w:tcW w:w="1154" w:type="dxa"/>
            <w:tcBorders>
              <w:top w:val="nil"/>
              <w:left w:val="nil"/>
              <w:bottom w:val="single" w:sz="4" w:space="0" w:color="auto"/>
              <w:right w:val="single" w:sz="4" w:space="0" w:color="auto"/>
            </w:tcBorders>
            <w:shd w:val="clear" w:color="auto" w:fill="auto"/>
            <w:noWrap/>
            <w:vAlign w:val="center"/>
            <w:hideMark/>
          </w:tcPr>
          <w:p w14:paraId="05A4BC6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5043300045.00</w:t>
            </w:r>
          </w:p>
        </w:tc>
        <w:tc>
          <w:tcPr>
            <w:tcW w:w="6358" w:type="dxa"/>
            <w:tcBorders>
              <w:top w:val="nil"/>
              <w:left w:val="nil"/>
              <w:bottom w:val="single" w:sz="4" w:space="0" w:color="auto"/>
              <w:right w:val="single" w:sz="4" w:space="0" w:color="auto"/>
            </w:tcBorders>
            <w:shd w:val="clear" w:color="auto" w:fill="auto"/>
            <w:noWrap/>
            <w:vAlign w:val="bottom"/>
            <w:hideMark/>
          </w:tcPr>
          <w:p w14:paraId="1BDB62F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ELECTRODO DE ASA  DESECHABLE PARA CONIZACION,  2.0 CM. X 0.8 CM. CON VASTAGO LONGITUDINAL DE 12.7  CM.</w:t>
            </w:r>
          </w:p>
        </w:tc>
        <w:tc>
          <w:tcPr>
            <w:tcW w:w="993" w:type="dxa"/>
            <w:tcBorders>
              <w:top w:val="nil"/>
              <w:left w:val="nil"/>
              <w:bottom w:val="single" w:sz="4" w:space="0" w:color="auto"/>
              <w:right w:val="single" w:sz="4" w:space="0" w:color="auto"/>
            </w:tcBorders>
            <w:shd w:val="clear" w:color="auto" w:fill="auto"/>
            <w:noWrap/>
            <w:vAlign w:val="center"/>
            <w:hideMark/>
          </w:tcPr>
          <w:p w14:paraId="4A6FE7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0A86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8DCF8F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DD7A2E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A0E31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570</w:t>
            </w:r>
          </w:p>
        </w:tc>
        <w:tc>
          <w:tcPr>
            <w:tcW w:w="1154" w:type="dxa"/>
            <w:tcBorders>
              <w:top w:val="nil"/>
              <w:left w:val="nil"/>
              <w:bottom w:val="single" w:sz="4" w:space="0" w:color="auto"/>
              <w:right w:val="single" w:sz="4" w:space="0" w:color="auto"/>
            </w:tcBorders>
            <w:shd w:val="clear" w:color="auto" w:fill="auto"/>
            <w:noWrap/>
            <w:vAlign w:val="center"/>
            <w:hideMark/>
          </w:tcPr>
          <w:p w14:paraId="4D90C44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5043300050.00</w:t>
            </w:r>
          </w:p>
        </w:tc>
        <w:tc>
          <w:tcPr>
            <w:tcW w:w="6358" w:type="dxa"/>
            <w:tcBorders>
              <w:top w:val="nil"/>
              <w:left w:val="nil"/>
              <w:bottom w:val="single" w:sz="4" w:space="0" w:color="auto"/>
              <w:right w:val="single" w:sz="4" w:space="0" w:color="auto"/>
            </w:tcBorders>
            <w:shd w:val="clear" w:color="auto" w:fill="auto"/>
            <w:noWrap/>
            <w:vAlign w:val="bottom"/>
            <w:hideMark/>
          </w:tcPr>
          <w:p w14:paraId="45C66C2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ELECTRODO DE DISCO 2MM. P/ELECTROMIOGRAFIA CAT.# 6030</w:t>
            </w:r>
          </w:p>
        </w:tc>
        <w:tc>
          <w:tcPr>
            <w:tcW w:w="993" w:type="dxa"/>
            <w:tcBorders>
              <w:top w:val="nil"/>
              <w:left w:val="nil"/>
              <w:bottom w:val="single" w:sz="4" w:space="0" w:color="auto"/>
              <w:right w:val="single" w:sz="4" w:space="0" w:color="auto"/>
            </w:tcBorders>
            <w:shd w:val="clear" w:color="auto" w:fill="auto"/>
            <w:noWrap/>
            <w:vAlign w:val="center"/>
            <w:hideMark/>
          </w:tcPr>
          <w:p w14:paraId="6830BD6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0DF2E6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D04D7C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19A30A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9119B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571</w:t>
            </w:r>
          </w:p>
        </w:tc>
        <w:tc>
          <w:tcPr>
            <w:tcW w:w="1154" w:type="dxa"/>
            <w:tcBorders>
              <w:top w:val="nil"/>
              <w:left w:val="nil"/>
              <w:bottom w:val="single" w:sz="4" w:space="0" w:color="auto"/>
              <w:right w:val="single" w:sz="4" w:space="0" w:color="auto"/>
            </w:tcBorders>
            <w:shd w:val="clear" w:color="auto" w:fill="auto"/>
            <w:noWrap/>
            <w:vAlign w:val="center"/>
            <w:hideMark/>
          </w:tcPr>
          <w:p w14:paraId="1D9431E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5043300075.00</w:t>
            </w:r>
          </w:p>
        </w:tc>
        <w:tc>
          <w:tcPr>
            <w:tcW w:w="6358" w:type="dxa"/>
            <w:tcBorders>
              <w:top w:val="nil"/>
              <w:left w:val="nil"/>
              <w:bottom w:val="single" w:sz="4" w:space="0" w:color="auto"/>
              <w:right w:val="single" w:sz="4" w:space="0" w:color="auto"/>
            </w:tcBorders>
            <w:shd w:val="clear" w:color="auto" w:fill="auto"/>
            <w:noWrap/>
            <w:vAlign w:val="bottom"/>
            <w:hideMark/>
          </w:tcPr>
          <w:p w14:paraId="594A91F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ELECTRODO DE ESFERA  DESECHABLE PARA CONIZACION DIAMETRO  0.5 CM. CON VASTAGO LONGITUDINAL 12.7 CM.</w:t>
            </w:r>
          </w:p>
        </w:tc>
        <w:tc>
          <w:tcPr>
            <w:tcW w:w="993" w:type="dxa"/>
            <w:tcBorders>
              <w:top w:val="nil"/>
              <w:left w:val="nil"/>
              <w:bottom w:val="single" w:sz="4" w:space="0" w:color="auto"/>
              <w:right w:val="single" w:sz="4" w:space="0" w:color="auto"/>
            </w:tcBorders>
            <w:shd w:val="clear" w:color="auto" w:fill="auto"/>
            <w:noWrap/>
            <w:vAlign w:val="center"/>
            <w:hideMark/>
          </w:tcPr>
          <w:p w14:paraId="1CCF0CB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27D41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C/20</w:t>
            </w:r>
          </w:p>
        </w:tc>
        <w:tc>
          <w:tcPr>
            <w:tcW w:w="829" w:type="dxa"/>
            <w:tcBorders>
              <w:top w:val="nil"/>
              <w:left w:val="nil"/>
              <w:bottom w:val="single" w:sz="4" w:space="0" w:color="auto"/>
              <w:right w:val="single" w:sz="4" w:space="0" w:color="auto"/>
            </w:tcBorders>
            <w:shd w:val="clear" w:color="auto" w:fill="auto"/>
            <w:noWrap/>
            <w:vAlign w:val="center"/>
            <w:hideMark/>
          </w:tcPr>
          <w:p w14:paraId="68FF9F9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F80B09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3497DD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572</w:t>
            </w:r>
          </w:p>
        </w:tc>
        <w:tc>
          <w:tcPr>
            <w:tcW w:w="1154" w:type="dxa"/>
            <w:tcBorders>
              <w:top w:val="nil"/>
              <w:left w:val="nil"/>
              <w:bottom w:val="single" w:sz="4" w:space="0" w:color="auto"/>
              <w:right w:val="single" w:sz="4" w:space="0" w:color="auto"/>
            </w:tcBorders>
            <w:shd w:val="clear" w:color="auto" w:fill="auto"/>
            <w:noWrap/>
            <w:vAlign w:val="center"/>
            <w:hideMark/>
          </w:tcPr>
          <w:p w14:paraId="356D6EA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5043451003.00</w:t>
            </w:r>
          </w:p>
        </w:tc>
        <w:tc>
          <w:tcPr>
            <w:tcW w:w="6358" w:type="dxa"/>
            <w:tcBorders>
              <w:top w:val="nil"/>
              <w:left w:val="nil"/>
              <w:bottom w:val="single" w:sz="4" w:space="0" w:color="auto"/>
              <w:right w:val="single" w:sz="4" w:space="0" w:color="auto"/>
            </w:tcBorders>
            <w:shd w:val="clear" w:color="auto" w:fill="auto"/>
            <w:noWrap/>
            <w:vAlign w:val="bottom"/>
            <w:hideMark/>
          </w:tcPr>
          <w:p w14:paraId="423AFCC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HUMIDIFICADOR DESECHABLE PRELLENADO DE AGUA ESTERIL 340 ML CON ADAPTADOR                                                                                                                                                                                                                                                                                                                                                                                                                                                                                                                                                                                                                                                                                                                                                                                                                                                                                                                                                                                                                                                                                                                                                                                                                                                                                                                                                                                                                                                                                                                                                                                                                                                                                                                                                                                                                                                                                                                                                                                                        </w:t>
            </w:r>
          </w:p>
        </w:tc>
        <w:tc>
          <w:tcPr>
            <w:tcW w:w="993" w:type="dxa"/>
            <w:tcBorders>
              <w:top w:val="nil"/>
              <w:left w:val="nil"/>
              <w:bottom w:val="single" w:sz="4" w:space="0" w:color="auto"/>
              <w:right w:val="single" w:sz="4" w:space="0" w:color="auto"/>
            </w:tcBorders>
            <w:shd w:val="clear" w:color="auto" w:fill="auto"/>
            <w:noWrap/>
            <w:vAlign w:val="center"/>
            <w:hideMark/>
          </w:tcPr>
          <w:p w14:paraId="6C00FFD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62C95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1D4104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77204A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03209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573</w:t>
            </w:r>
          </w:p>
        </w:tc>
        <w:tc>
          <w:tcPr>
            <w:tcW w:w="1154" w:type="dxa"/>
            <w:tcBorders>
              <w:top w:val="nil"/>
              <w:left w:val="nil"/>
              <w:bottom w:val="single" w:sz="4" w:space="0" w:color="auto"/>
              <w:right w:val="single" w:sz="4" w:space="0" w:color="auto"/>
            </w:tcBorders>
            <w:shd w:val="clear" w:color="auto" w:fill="auto"/>
            <w:noWrap/>
            <w:vAlign w:val="center"/>
            <w:hideMark/>
          </w:tcPr>
          <w:p w14:paraId="6E06203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5043451005.00</w:t>
            </w:r>
          </w:p>
        </w:tc>
        <w:tc>
          <w:tcPr>
            <w:tcW w:w="6358" w:type="dxa"/>
            <w:tcBorders>
              <w:top w:val="nil"/>
              <w:left w:val="nil"/>
              <w:bottom w:val="single" w:sz="4" w:space="0" w:color="auto"/>
              <w:right w:val="single" w:sz="4" w:space="0" w:color="auto"/>
            </w:tcBorders>
            <w:shd w:val="clear" w:color="auto" w:fill="auto"/>
            <w:noWrap/>
            <w:vAlign w:val="bottom"/>
            <w:hideMark/>
          </w:tcPr>
          <w:p w14:paraId="7C0FA6C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HUMIDIFICADOR DESECHABLE PRELLENADO DE AGUA ESTERIL 650 ML. CON ADAPTADOR                                                                                                                                                                                                                                                                                                                                                                                                                                                                                                                                                                                                                                                                                                                                                                                                                                                                                                                                                                                                                                                                                                                                                                                                                                                                                                                                                                                                                                                                                                                                                                                                                                                                                                                                                                                                                                                                                                                                                                                                       </w:t>
            </w:r>
          </w:p>
        </w:tc>
        <w:tc>
          <w:tcPr>
            <w:tcW w:w="993" w:type="dxa"/>
            <w:tcBorders>
              <w:top w:val="nil"/>
              <w:left w:val="nil"/>
              <w:bottom w:val="single" w:sz="4" w:space="0" w:color="auto"/>
              <w:right w:val="single" w:sz="4" w:space="0" w:color="auto"/>
            </w:tcBorders>
            <w:shd w:val="clear" w:color="auto" w:fill="auto"/>
            <w:noWrap/>
            <w:vAlign w:val="center"/>
            <w:hideMark/>
          </w:tcPr>
          <w:p w14:paraId="7F7D888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DEC002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1CED94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97</w:t>
            </w:r>
          </w:p>
        </w:tc>
      </w:tr>
      <w:tr w:rsidR="00E63AAA" w:rsidRPr="00815F2C" w14:paraId="02A2797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C28892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574</w:t>
            </w:r>
          </w:p>
        </w:tc>
        <w:tc>
          <w:tcPr>
            <w:tcW w:w="1154" w:type="dxa"/>
            <w:tcBorders>
              <w:top w:val="nil"/>
              <w:left w:val="nil"/>
              <w:bottom w:val="single" w:sz="4" w:space="0" w:color="auto"/>
              <w:right w:val="single" w:sz="4" w:space="0" w:color="auto"/>
            </w:tcBorders>
            <w:shd w:val="clear" w:color="auto" w:fill="auto"/>
            <w:noWrap/>
            <w:vAlign w:val="center"/>
            <w:hideMark/>
          </w:tcPr>
          <w:p w14:paraId="5A226FE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5044560001.00</w:t>
            </w:r>
          </w:p>
        </w:tc>
        <w:tc>
          <w:tcPr>
            <w:tcW w:w="6358" w:type="dxa"/>
            <w:tcBorders>
              <w:top w:val="nil"/>
              <w:left w:val="nil"/>
              <w:bottom w:val="single" w:sz="4" w:space="0" w:color="auto"/>
              <w:right w:val="single" w:sz="4" w:space="0" w:color="auto"/>
            </w:tcBorders>
            <w:shd w:val="clear" w:color="auto" w:fill="auto"/>
            <w:noWrap/>
            <w:vAlign w:val="bottom"/>
            <w:hideMark/>
          </w:tcPr>
          <w:p w14:paraId="762B45A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GUANTES EXTRA CHICOS DE LATEX                                                                                                                                                                                                                                                                                                                                                                                                                                                                                                                                                                                                                                                                                                                                                                                                                                                                                                                                                                                                                                                                                                                                                                                                                                                                                                                                                                                                                                                                                                                                                                                                                                                                                                                                                                                                                                                                                                                                                                                                                                                   </w:t>
            </w:r>
          </w:p>
        </w:tc>
        <w:tc>
          <w:tcPr>
            <w:tcW w:w="993" w:type="dxa"/>
            <w:tcBorders>
              <w:top w:val="nil"/>
              <w:left w:val="nil"/>
              <w:bottom w:val="single" w:sz="4" w:space="0" w:color="auto"/>
              <w:right w:val="single" w:sz="4" w:space="0" w:color="auto"/>
            </w:tcBorders>
            <w:shd w:val="clear" w:color="auto" w:fill="auto"/>
            <w:noWrap/>
            <w:vAlign w:val="center"/>
            <w:hideMark/>
          </w:tcPr>
          <w:p w14:paraId="751D2BD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B275B8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FEF191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AFC95B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1AE2F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575</w:t>
            </w:r>
          </w:p>
        </w:tc>
        <w:tc>
          <w:tcPr>
            <w:tcW w:w="1154" w:type="dxa"/>
            <w:tcBorders>
              <w:top w:val="nil"/>
              <w:left w:val="nil"/>
              <w:bottom w:val="single" w:sz="4" w:space="0" w:color="auto"/>
              <w:right w:val="single" w:sz="4" w:space="0" w:color="auto"/>
            </w:tcBorders>
            <w:shd w:val="clear" w:color="auto" w:fill="auto"/>
            <w:noWrap/>
            <w:vAlign w:val="center"/>
            <w:hideMark/>
          </w:tcPr>
          <w:p w14:paraId="5880CBB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5044561002.00</w:t>
            </w:r>
          </w:p>
        </w:tc>
        <w:tc>
          <w:tcPr>
            <w:tcW w:w="6358" w:type="dxa"/>
            <w:tcBorders>
              <w:top w:val="nil"/>
              <w:left w:val="nil"/>
              <w:bottom w:val="single" w:sz="4" w:space="0" w:color="auto"/>
              <w:right w:val="single" w:sz="4" w:space="0" w:color="auto"/>
            </w:tcBorders>
            <w:shd w:val="clear" w:color="auto" w:fill="auto"/>
            <w:noWrap/>
            <w:vAlign w:val="bottom"/>
            <w:hideMark/>
          </w:tcPr>
          <w:p w14:paraId="6013CA4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7243D25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EQUIPO</w:t>
            </w:r>
          </w:p>
        </w:tc>
        <w:tc>
          <w:tcPr>
            <w:tcW w:w="1148" w:type="dxa"/>
            <w:tcBorders>
              <w:top w:val="nil"/>
              <w:left w:val="nil"/>
              <w:bottom w:val="single" w:sz="4" w:space="0" w:color="auto"/>
              <w:right w:val="single" w:sz="4" w:space="0" w:color="auto"/>
            </w:tcBorders>
            <w:shd w:val="clear" w:color="auto" w:fill="auto"/>
            <w:noWrap/>
            <w:vAlign w:val="center"/>
            <w:hideMark/>
          </w:tcPr>
          <w:p w14:paraId="2EEA526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E68867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12</w:t>
            </w:r>
          </w:p>
        </w:tc>
      </w:tr>
      <w:tr w:rsidR="00E63AAA" w:rsidRPr="00815F2C" w14:paraId="3BCD25F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09918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576</w:t>
            </w:r>
          </w:p>
        </w:tc>
        <w:tc>
          <w:tcPr>
            <w:tcW w:w="1154" w:type="dxa"/>
            <w:tcBorders>
              <w:top w:val="nil"/>
              <w:left w:val="nil"/>
              <w:bottom w:val="single" w:sz="4" w:space="0" w:color="auto"/>
              <w:right w:val="single" w:sz="4" w:space="0" w:color="auto"/>
            </w:tcBorders>
            <w:shd w:val="clear" w:color="auto" w:fill="auto"/>
            <w:noWrap/>
            <w:vAlign w:val="center"/>
            <w:hideMark/>
          </w:tcPr>
          <w:p w14:paraId="152103B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5044700091.00</w:t>
            </w:r>
          </w:p>
        </w:tc>
        <w:tc>
          <w:tcPr>
            <w:tcW w:w="6358" w:type="dxa"/>
            <w:tcBorders>
              <w:top w:val="nil"/>
              <w:left w:val="nil"/>
              <w:bottom w:val="single" w:sz="4" w:space="0" w:color="auto"/>
              <w:right w:val="single" w:sz="4" w:space="0" w:color="auto"/>
            </w:tcBorders>
            <w:shd w:val="clear" w:color="auto" w:fill="auto"/>
            <w:noWrap/>
            <w:vAlign w:val="bottom"/>
            <w:hideMark/>
          </w:tcPr>
          <w:p w14:paraId="2E997B1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ESPONJA DE POLIURETANO GRADO MEDICO NEGRO HIDROFOBICO PARA TERAPIA DE HERIDAS CON PRESION NEGATIVA                                                                                                                                                                                                                                                                                                                                                                                                                                                                                                                                                                                                                                                                                                                                                                                                                                                                                                                                                                                                                                                                                                                                                                                                                                                                                                                                                                                                                                                                                                                                                                                                                                                                                                                                                                                                                                                                                                                                                                              </w:t>
            </w:r>
          </w:p>
        </w:tc>
        <w:tc>
          <w:tcPr>
            <w:tcW w:w="993" w:type="dxa"/>
            <w:tcBorders>
              <w:top w:val="nil"/>
              <w:left w:val="nil"/>
              <w:bottom w:val="single" w:sz="4" w:space="0" w:color="auto"/>
              <w:right w:val="single" w:sz="4" w:space="0" w:color="auto"/>
            </w:tcBorders>
            <w:shd w:val="clear" w:color="auto" w:fill="auto"/>
            <w:noWrap/>
            <w:vAlign w:val="center"/>
            <w:hideMark/>
          </w:tcPr>
          <w:p w14:paraId="5114373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96F74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D98038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09F464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375F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577</w:t>
            </w:r>
          </w:p>
        </w:tc>
        <w:tc>
          <w:tcPr>
            <w:tcW w:w="1154" w:type="dxa"/>
            <w:tcBorders>
              <w:top w:val="nil"/>
              <w:left w:val="nil"/>
              <w:bottom w:val="single" w:sz="4" w:space="0" w:color="auto"/>
              <w:right w:val="single" w:sz="4" w:space="0" w:color="auto"/>
            </w:tcBorders>
            <w:shd w:val="clear" w:color="auto" w:fill="auto"/>
            <w:noWrap/>
            <w:vAlign w:val="center"/>
            <w:hideMark/>
          </w:tcPr>
          <w:p w14:paraId="0F47925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5044700092.00</w:t>
            </w:r>
          </w:p>
        </w:tc>
        <w:tc>
          <w:tcPr>
            <w:tcW w:w="6358" w:type="dxa"/>
            <w:tcBorders>
              <w:top w:val="nil"/>
              <w:left w:val="nil"/>
              <w:bottom w:val="single" w:sz="4" w:space="0" w:color="auto"/>
              <w:right w:val="single" w:sz="4" w:space="0" w:color="auto"/>
            </w:tcBorders>
            <w:shd w:val="clear" w:color="auto" w:fill="auto"/>
            <w:noWrap/>
            <w:vAlign w:val="bottom"/>
            <w:hideMark/>
          </w:tcPr>
          <w:p w14:paraId="47C66BD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ESPONJA DE ALCOHOL POLIVINILICO  DE POROS CERRADOS MENORES DE 200 MICRAS DE COLOR BLANCO, RECTANGULAR DE 10 X 15 CM PARA TERAPIA DE HERIDAS CON PRESION NEGATIVA                                                                                                                                                                                                                                                                                                                                                                                                                                                                                                                                                                                                                                                                                                                                                                                                                                                                                                                                                                                                                                                                                                                                                                                                                                                                                                                                                                                                                                                                                                                                                                                                                                                                                                                                                                                                                                                                                                                </w:t>
            </w:r>
          </w:p>
        </w:tc>
        <w:tc>
          <w:tcPr>
            <w:tcW w:w="993" w:type="dxa"/>
            <w:tcBorders>
              <w:top w:val="nil"/>
              <w:left w:val="nil"/>
              <w:bottom w:val="single" w:sz="4" w:space="0" w:color="auto"/>
              <w:right w:val="single" w:sz="4" w:space="0" w:color="auto"/>
            </w:tcBorders>
            <w:shd w:val="clear" w:color="auto" w:fill="auto"/>
            <w:noWrap/>
            <w:vAlign w:val="center"/>
            <w:hideMark/>
          </w:tcPr>
          <w:p w14:paraId="222445E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49AF2E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76674E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ACACCB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95766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578</w:t>
            </w:r>
          </w:p>
        </w:tc>
        <w:tc>
          <w:tcPr>
            <w:tcW w:w="1154" w:type="dxa"/>
            <w:tcBorders>
              <w:top w:val="nil"/>
              <w:left w:val="nil"/>
              <w:bottom w:val="single" w:sz="4" w:space="0" w:color="auto"/>
              <w:right w:val="single" w:sz="4" w:space="0" w:color="auto"/>
            </w:tcBorders>
            <w:shd w:val="clear" w:color="auto" w:fill="auto"/>
            <w:noWrap/>
            <w:vAlign w:val="center"/>
            <w:hideMark/>
          </w:tcPr>
          <w:p w14:paraId="490C1CF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5044800217.00</w:t>
            </w:r>
          </w:p>
        </w:tc>
        <w:tc>
          <w:tcPr>
            <w:tcW w:w="6358" w:type="dxa"/>
            <w:tcBorders>
              <w:top w:val="nil"/>
              <w:left w:val="nil"/>
              <w:bottom w:val="single" w:sz="4" w:space="0" w:color="auto"/>
              <w:right w:val="single" w:sz="4" w:space="0" w:color="auto"/>
            </w:tcBorders>
            <w:shd w:val="clear" w:color="auto" w:fill="auto"/>
            <w:noWrap/>
            <w:vAlign w:val="bottom"/>
            <w:hideMark/>
          </w:tcPr>
          <w:p w14:paraId="70BF5F0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CAMPO QUIRURGICO                                                                                                                                                                                                                                                                                                                                                                                                                                                                                                                                                                                                                                                                                                                                                                                                                                                                                                                                                                                                                                                                                                                                                                                                                                                                                                                                                                                                                                                                                                                                                                                                                                                                                                                                                                                                                                                                                                                                                                                                                                                                </w:t>
            </w:r>
          </w:p>
        </w:tc>
        <w:tc>
          <w:tcPr>
            <w:tcW w:w="993" w:type="dxa"/>
            <w:tcBorders>
              <w:top w:val="nil"/>
              <w:left w:val="nil"/>
              <w:bottom w:val="single" w:sz="4" w:space="0" w:color="auto"/>
              <w:right w:val="single" w:sz="4" w:space="0" w:color="auto"/>
            </w:tcBorders>
            <w:shd w:val="clear" w:color="auto" w:fill="auto"/>
            <w:noWrap/>
            <w:vAlign w:val="center"/>
            <w:hideMark/>
          </w:tcPr>
          <w:p w14:paraId="78AD9E0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7956B8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A4A2DC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w:t>
            </w:r>
          </w:p>
        </w:tc>
      </w:tr>
      <w:tr w:rsidR="00E63AAA" w:rsidRPr="00815F2C" w14:paraId="133AF46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11C3C8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579</w:t>
            </w:r>
          </w:p>
        </w:tc>
        <w:tc>
          <w:tcPr>
            <w:tcW w:w="1154" w:type="dxa"/>
            <w:tcBorders>
              <w:top w:val="nil"/>
              <w:left w:val="nil"/>
              <w:bottom w:val="single" w:sz="4" w:space="0" w:color="auto"/>
              <w:right w:val="single" w:sz="4" w:space="0" w:color="auto"/>
            </w:tcBorders>
            <w:shd w:val="clear" w:color="auto" w:fill="auto"/>
            <w:noWrap/>
            <w:vAlign w:val="center"/>
            <w:hideMark/>
          </w:tcPr>
          <w:p w14:paraId="534BF6A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5045270002.00</w:t>
            </w:r>
          </w:p>
        </w:tc>
        <w:tc>
          <w:tcPr>
            <w:tcW w:w="6358" w:type="dxa"/>
            <w:tcBorders>
              <w:top w:val="nil"/>
              <w:left w:val="nil"/>
              <w:bottom w:val="single" w:sz="4" w:space="0" w:color="auto"/>
              <w:right w:val="single" w:sz="4" w:space="0" w:color="auto"/>
            </w:tcBorders>
            <w:shd w:val="clear" w:color="auto" w:fill="auto"/>
            <w:noWrap/>
            <w:vAlign w:val="bottom"/>
            <w:hideMark/>
          </w:tcPr>
          <w:p w14:paraId="2441D05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CON RESERVORIO, TAM. PEDIATRICO                                                                                                                                                                                                                                                                                                                                                                                                                                                                                                                                                                                                                                                                                                                                                                                                                                                                                                                                                                                                                                                                                                                                                                                                                                                                                                                                                                                                                                                                                                                                                                                                                                                                                                                                                                                                                                                                                                                                                                                                                                      </w:t>
            </w:r>
          </w:p>
        </w:tc>
        <w:tc>
          <w:tcPr>
            <w:tcW w:w="993" w:type="dxa"/>
            <w:tcBorders>
              <w:top w:val="nil"/>
              <w:left w:val="nil"/>
              <w:bottom w:val="single" w:sz="4" w:space="0" w:color="auto"/>
              <w:right w:val="single" w:sz="4" w:space="0" w:color="auto"/>
            </w:tcBorders>
            <w:shd w:val="clear" w:color="auto" w:fill="auto"/>
            <w:noWrap/>
            <w:vAlign w:val="center"/>
            <w:hideMark/>
          </w:tcPr>
          <w:p w14:paraId="0BE3510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AA78FA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93F7A1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96</w:t>
            </w:r>
          </w:p>
        </w:tc>
      </w:tr>
      <w:tr w:rsidR="00E63AAA" w:rsidRPr="00815F2C" w14:paraId="00F9B1E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BF1A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580</w:t>
            </w:r>
          </w:p>
        </w:tc>
        <w:tc>
          <w:tcPr>
            <w:tcW w:w="1154" w:type="dxa"/>
            <w:tcBorders>
              <w:top w:val="nil"/>
              <w:left w:val="nil"/>
              <w:bottom w:val="single" w:sz="4" w:space="0" w:color="auto"/>
              <w:right w:val="single" w:sz="4" w:space="0" w:color="auto"/>
            </w:tcBorders>
            <w:shd w:val="clear" w:color="auto" w:fill="auto"/>
            <w:noWrap/>
            <w:vAlign w:val="center"/>
            <w:hideMark/>
          </w:tcPr>
          <w:p w14:paraId="597A3FC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5045270006.00</w:t>
            </w:r>
          </w:p>
        </w:tc>
        <w:tc>
          <w:tcPr>
            <w:tcW w:w="6358" w:type="dxa"/>
            <w:tcBorders>
              <w:top w:val="nil"/>
              <w:left w:val="nil"/>
              <w:bottom w:val="single" w:sz="4" w:space="0" w:color="auto"/>
              <w:right w:val="single" w:sz="4" w:space="0" w:color="auto"/>
            </w:tcBorders>
            <w:shd w:val="clear" w:color="auto" w:fill="auto"/>
            <w:noWrap/>
            <w:vAlign w:val="bottom"/>
            <w:hideMark/>
          </w:tcPr>
          <w:p w14:paraId="41ECE10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SONDA NASOGASTICA PEDIATRICA DE SILICON CON TRES ABERTURAS DE LA PUNTA PROXIMAL A LA PUNTA DISTAL DE 1CM ENTRE UNA RANURA Y OTRA CALIBRE 9 FR.</w:t>
            </w:r>
          </w:p>
        </w:tc>
        <w:tc>
          <w:tcPr>
            <w:tcW w:w="993" w:type="dxa"/>
            <w:tcBorders>
              <w:top w:val="nil"/>
              <w:left w:val="nil"/>
              <w:bottom w:val="single" w:sz="4" w:space="0" w:color="auto"/>
              <w:right w:val="single" w:sz="4" w:space="0" w:color="auto"/>
            </w:tcBorders>
            <w:shd w:val="clear" w:color="auto" w:fill="auto"/>
            <w:noWrap/>
            <w:vAlign w:val="center"/>
            <w:hideMark/>
          </w:tcPr>
          <w:p w14:paraId="378089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2ABEA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7E1800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7C5A2A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62B0CE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581</w:t>
            </w:r>
          </w:p>
        </w:tc>
        <w:tc>
          <w:tcPr>
            <w:tcW w:w="1154" w:type="dxa"/>
            <w:tcBorders>
              <w:top w:val="nil"/>
              <w:left w:val="nil"/>
              <w:bottom w:val="single" w:sz="4" w:space="0" w:color="auto"/>
              <w:right w:val="single" w:sz="4" w:space="0" w:color="auto"/>
            </w:tcBorders>
            <w:shd w:val="clear" w:color="auto" w:fill="auto"/>
            <w:noWrap/>
            <w:vAlign w:val="center"/>
            <w:hideMark/>
          </w:tcPr>
          <w:p w14:paraId="3C9B3B9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5045270007.00</w:t>
            </w:r>
          </w:p>
        </w:tc>
        <w:tc>
          <w:tcPr>
            <w:tcW w:w="6358" w:type="dxa"/>
            <w:tcBorders>
              <w:top w:val="nil"/>
              <w:left w:val="nil"/>
              <w:bottom w:val="single" w:sz="4" w:space="0" w:color="auto"/>
              <w:right w:val="single" w:sz="4" w:space="0" w:color="auto"/>
            </w:tcBorders>
            <w:shd w:val="clear" w:color="auto" w:fill="auto"/>
            <w:noWrap/>
            <w:vAlign w:val="bottom"/>
            <w:hideMark/>
          </w:tcPr>
          <w:p w14:paraId="2A4AA36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SONDA NASOGASTICA PEDIATRICA DE SILICON CON TRES ABERTURAS DE LA PUNTA PROXIMAL A LA PUNTA DISTAL DE 1CM ENTRE UNA RANURA Y OTRA CALIBRE 12 FR.                                                                                                                                                                                                                                                                                                                                                                                                                                                                                                                                                                                                                                                                                                                                                                                                                                                                                                                                                                                                                                                                                                                                                                                                                                                                                                                                                                                                                                                                                                                                                                                                                                                                                                                                                                                                                                                                                                                                 </w:t>
            </w:r>
          </w:p>
        </w:tc>
        <w:tc>
          <w:tcPr>
            <w:tcW w:w="993" w:type="dxa"/>
            <w:tcBorders>
              <w:top w:val="nil"/>
              <w:left w:val="nil"/>
              <w:bottom w:val="single" w:sz="4" w:space="0" w:color="auto"/>
              <w:right w:val="single" w:sz="4" w:space="0" w:color="auto"/>
            </w:tcBorders>
            <w:shd w:val="clear" w:color="auto" w:fill="auto"/>
            <w:noWrap/>
            <w:vAlign w:val="center"/>
            <w:hideMark/>
          </w:tcPr>
          <w:p w14:paraId="0C6B64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F0824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67F96B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5CFFF5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3FEA98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582</w:t>
            </w:r>
          </w:p>
        </w:tc>
        <w:tc>
          <w:tcPr>
            <w:tcW w:w="1154" w:type="dxa"/>
            <w:tcBorders>
              <w:top w:val="nil"/>
              <w:left w:val="nil"/>
              <w:bottom w:val="single" w:sz="4" w:space="0" w:color="auto"/>
              <w:right w:val="single" w:sz="4" w:space="0" w:color="auto"/>
            </w:tcBorders>
            <w:shd w:val="clear" w:color="auto" w:fill="auto"/>
            <w:noWrap/>
            <w:vAlign w:val="center"/>
            <w:hideMark/>
          </w:tcPr>
          <w:p w14:paraId="3BBA825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5045300080.00</w:t>
            </w:r>
          </w:p>
        </w:tc>
        <w:tc>
          <w:tcPr>
            <w:tcW w:w="6358" w:type="dxa"/>
            <w:tcBorders>
              <w:top w:val="nil"/>
              <w:left w:val="nil"/>
              <w:bottom w:val="single" w:sz="4" w:space="0" w:color="auto"/>
              <w:right w:val="single" w:sz="4" w:space="0" w:color="auto"/>
            </w:tcBorders>
            <w:shd w:val="clear" w:color="auto" w:fill="auto"/>
            <w:noWrap/>
            <w:vAlign w:val="bottom"/>
            <w:hideMark/>
          </w:tcPr>
          <w:p w14:paraId="7D27762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ELECTRODO FACIAL DE 1"</w:t>
            </w:r>
          </w:p>
        </w:tc>
        <w:tc>
          <w:tcPr>
            <w:tcW w:w="993" w:type="dxa"/>
            <w:tcBorders>
              <w:top w:val="nil"/>
              <w:left w:val="nil"/>
              <w:bottom w:val="single" w:sz="4" w:space="0" w:color="auto"/>
              <w:right w:val="single" w:sz="4" w:space="0" w:color="auto"/>
            </w:tcBorders>
            <w:shd w:val="clear" w:color="auto" w:fill="auto"/>
            <w:noWrap/>
            <w:vAlign w:val="center"/>
            <w:hideMark/>
          </w:tcPr>
          <w:p w14:paraId="6DECD6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FF941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4E08EB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E1FD50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7826B1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583</w:t>
            </w:r>
          </w:p>
        </w:tc>
        <w:tc>
          <w:tcPr>
            <w:tcW w:w="1154" w:type="dxa"/>
            <w:tcBorders>
              <w:top w:val="nil"/>
              <w:left w:val="nil"/>
              <w:bottom w:val="single" w:sz="4" w:space="0" w:color="auto"/>
              <w:right w:val="single" w:sz="4" w:space="0" w:color="auto"/>
            </w:tcBorders>
            <w:shd w:val="clear" w:color="auto" w:fill="auto"/>
            <w:noWrap/>
            <w:vAlign w:val="center"/>
            <w:hideMark/>
          </w:tcPr>
          <w:p w14:paraId="21523E3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5045430005.00</w:t>
            </w:r>
          </w:p>
        </w:tc>
        <w:tc>
          <w:tcPr>
            <w:tcW w:w="6358" w:type="dxa"/>
            <w:tcBorders>
              <w:top w:val="nil"/>
              <w:left w:val="nil"/>
              <w:bottom w:val="single" w:sz="4" w:space="0" w:color="auto"/>
              <w:right w:val="single" w:sz="4" w:space="0" w:color="auto"/>
            </w:tcBorders>
            <w:shd w:val="clear" w:color="auto" w:fill="auto"/>
            <w:noWrap/>
            <w:vAlign w:val="bottom"/>
            <w:hideMark/>
          </w:tcPr>
          <w:p w14:paraId="6B28E7E4"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GEL P/TRANSMISION DE ULTRASONIDO, GALON                                                                                                                                                                                                                                                                                                                                                                                                                                                                                                                                                                                                                                                                                                                                                                                                                                                                                                                                                                                                                                                                                                                                                                                                                                                                                                                                                                                                                                                                                                                                                                                                                                                                                                                                                                                                                                                                                                                                                                                                                                         </w:t>
            </w:r>
          </w:p>
        </w:tc>
        <w:tc>
          <w:tcPr>
            <w:tcW w:w="993" w:type="dxa"/>
            <w:tcBorders>
              <w:top w:val="nil"/>
              <w:left w:val="nil"/>
              <w:bottom w:val="single" w:sz="4" w:space="0" w:color="auto"/>
              <w:right w:val="single" w:sz="4" w:space="0" w:color="auto"/>
            </w:tcBorders>
            <w:shd w:val="clear" w:color="auto" w:fill="auto"/>
            <w:noWrap/>
            <w:vAlign w:val="center"/>
            <w:hideMark/>
          </w:tcPr>
          <w:p w14:paraId="1B550CF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28DF326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59C742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19</w:t>
            </w:r>
          </w:p>
        </w:tc>
      </w:tr>
      <w:tr w:rsidR="00E63AAA" w:rsidRPr="00815F2C" w14:paraId="6A3E13B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3B57F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584</w:t>
            </w:r>
          </w:p>
        </w:tc>
        <w:tc>
          <w:tcPr>
            <w:tcW w:w="1154" w:type="dxa"/>
            <w:tcBorders>
              <w:top w:val="nil"/>
              <w:left w:val="nil"/>
              <w:bottom w:val="single" w:sz="4" w:space="0" w:color="auto"/>
              <w:right w:val="single" w:sz="4" w:space="0" w:color="auto"/>
            </w:tcBorders>
            <w:shd w:val="clear" w:color="auto" w:fill="auto"/>
            <w:noWrap/>
            <w:vAlign w:val="center"/>
            <w:hideMark/>
          </w:tcPr>
          <w:p w14:paraId="7DAB497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5045500501.00</w:t>
            </w:r>
          </w:p>
        </w:tc>
        <w:tc>
          <w:tcPr>
            <w:tcW w:w="6358" w:type="dxa"/>
            <w:tcBorders>
              <w:top w:val="nil"/>
              <w:left w:val="nil"/>
              <w:bottom w:val="single" w:sz="4" w:space="0" w:color="auto"/>
              <w:right w:val="single" w:sz="4" w:space="0" w:color="auto"/>
            </w:tcBorders>
            <w:shd w:val="clear" w:color="auto" w:fill="auto"/>
            <w:noWrap/>
            <w:vAlign w:val="bottom"/>
            <w:hideMark/>
          </w:tcPr>
          <w:p w14:paraId="2F2E622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JERINGA HIPODERMICA DESECHABLE 3 ML C/AGUJA 23 X 25                                                                                                                                                                                                                                                                                                                                                                                                                                                                                                                                                                                                                                                                                                                                                                                                                                                                                                                                                                                                                                                                                                                                                                                                                                                                                                                                                                                                                                                                                                                                                                                                                                                                                                                                                                                                                                                                                                                                                                                                                             </w:t>
            </w:r>
          </w:p>
        </w:tc>
        <w:tc>
          <w:tcPr>
            <w:tcW w:w="993" w:type="dxa"/>
            <w:tcBorders>
              <w:top w:val="nil"/>
              <w:left w:val="nil"/>
              <w:bottom w:val="single" w:sz="4" w:space="0" w:color="auto"/>
              <w:right w:val="single" w:sz="4" w:space="0" w:color="auto"/>
            </w:tcBorders>
            <w:shd w:val="clear" w:color="auto" w:fill="auto"/>
            <w:noWrap/>
            <w:vAlign w:val="center"/>
            <w:hideMark/>
          </w:tcPr>
          <w:p w14:paraId="217838D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C28DB8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679D06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w:t>
            </w:r>
          </w:p>
        </w:tc>
      </w:tr>
      <w:tr w:rsidR="00E63AAA" w:rsidRPr="00815F2C" w14:paraId="2643AC4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87CBD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585</w:t>
            </w:r>
          </w:p>
        </w:tc>
        <w:tc>
          <w:tcPr>
            <w:tcW w:w="1154" w:type="dxa"/>
            <w:tcBorders>
              <w:top w:val="nil"/>
              <w:left w:val="nil"/>
              <w:bottom w:val="single" w:sz="4" w:space="0" w:color="auto"/>
              <w:right w:val="single" w:sz="4" w:space="0" w:color="auto"/>
            </w:tcBorders>
            <w:shd w:val="clear" w:color="auto" w:fill="auto"/>
            <w:noWrap/>
            <w:vAlign w:val="center"/>
            <w:hideMark/>
          </w:tcPr>
          <w:p w14:paraId="76A4E2C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5046150001.00</w:t>
            </w:r>
          </w:p>
        </w:tc>
        <w:tc>
          <w:tcPr>
            <w:tcW w:w="6358" w:type="dxa"/>
            <w:tcBorders>
              <w:top w:val="nil"/>
              <w:left w:val="nil"/>
              <w:bottom w:val="single" w:sz="4" w:space="0" w:color="auto"/>
              <w:right w:val="single" w:sz="4" w:space="0" w:color="auto"/>
            </w:tcBorders>
            <w:shd w:val="clear" w:color="auto" w:fill="auto"/>
            <w:noWrap/>
            <w:vAlign w:val="bottom"/>
            <w:hideMark/>
          </w:tcPr>
          <w:p w14:paraId="2E9DECE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CIRCUITO RESPIRATORIO "BAIN" INFANTIL                                                                                                                                                                                                                                                                                                                                                                                                                                                                                                                                                                                                                                                                                                                                                                                                                                                                                                                                                                                                                                                                                                                                                                                                                                                                                                                                                                                                                                                                                                                                                                                                                                                                                                                                                                                                                                                                                                                                                                                                                                           </w:t>
            </w:r>
          </w:p>
        </w:tc>
        <w:tc>
          <w:tcPr>
            <w:tcW w:w="993" w:type="dxa"/>
            <w:tcBorders>
              <w:top w:val="nil"/>
              <w:left w:val="nil"/>
              <w:bottom w:val="single" w:sz="4" w:space="0" w:color="auto"/>
              <w:right w:val="single" w:sz="4" w:space="0" w:color="auto"/>
            </w:tcBorders>
            <w:shd w:val="clear" w:color="auto" w:fill="auto"/>
            <w:noWrap/>
            <w:vAlign w:val="center"/>
            <w:hideMark/>
          </w:tcPr>
          <w:p w14:paraId="7B961B5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8A3554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D0C91D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1E2C536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D355BC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586</w:t>
            </w:r>
          </w:p>
        </w:tc>
        <w:tc>
          <w:tcPr>
            <w:tcW w:w="1154" w:type="dxa"/>
            <w:tcBorders>
              <w:top w:val="nil"/>
              <w:left w:val="nil"/>
              <w:bottom w:val="single" w:sz="4" w:space="0" w:color="auto"/>
              <w:right w:val="single" w:sz="4" w:space="0" w:color="auto"/>
            </w:tcBorders>
            <w:shd w:val="clear" w:color="auto" w:fill="auto"/>
            <w:noWrap/>
            <w:vAlign w:val="center"/>
            <w:hideMark/>
          </w:tcPr>
          <w:p w14:paraId="530F241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5046150002.00</w:t>
            </w:r>
          </w:p>
        </w:tc>
        <w:tc>
          <w:tcPr>
            <w:tcW w:w="6358" w:type="dxa"/>
            <w:tcBorders>
              <w:top w:val="nil"/>
              <w:left w:val="nil"/>
              <w:bottom w:val="single" w:sz="4" w:space="0" w:color="auto"/>
              <w:right w:val="single" w:sz="4" w:space="0" w:color="auto"/>
            </w:tcBorders>
            <w:shd w:val="clear" w:color="auto" w:fill="auto"/>
            <w:noWrap/>
            <w:vAlign w:val="bottom"/>
            <w:hideMark/>
          </w:tcPr>
          <w:p w14:paraId="06E903D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CIRCUITO RESPIRATORIO "BAIN" ADULTO                                                                                                                                                                                                                                                                                                                                                                                                                                                                                                                                                                                                                                                                                                                                                                                                                                                                                                                                                                                                                                                                                                                                                                                                                                                                                                                                                                                                                                                                                                                                                                                                                                                                                                                                                                                                                                                                                                                                                                                                                                             </w:t>
            </w:r>
          </w:p>
        </w:tc>
        <w:tc>
          <w:tcPr>
            <w:tcW w:w="993" w:type="dxa"/>
            <w:tcBorders>
              <w:top w:val="nil"/>
              <w:left w:val="nil"/>
              <w:bottom w:val="single" w:sz="4" w:space="0" w:color="auto"/>
              <w:right w:val="single" w:sz="4" w:space="0" w:color="auto"/>
            </w:tcBorders>
            <w:shd w:val="clear" w:color="auto" w:fill="auto"/>
            <w:noWrap/>
            <w:vAlign w:val="center"/>
            <w:hideMark/>
          </w:tcPr>
          <w:p w14:paraId="3445156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9525F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820676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07A609E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58886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587</w:t>
            </w:r>
          </w:p>
        </w:tc>
        <w:tc>
          <w:tcPr>
            <w:tcW w:w="1154" w:type="dxa"/>
            <w:tcBorders>
              <w:top w:val="nil"/>
              <w:left w:val="nil"/>
              <w:bottom w:val="single" w:sz="4" w:space="0" w:color="auto"/>
              <w:right w:val="single" w:sz="4" w:space="0" w:color="auto"/>
            </w:tcBorders>
            <w:shd w:val="clear" w:color="auto" w:fill="auto"/>
            <w:noWrap/>
            <w:vAlign w:val="center"/>
            <w:hideMark/>
          </w:tcPr>
          <w:p w14:paraId="01AE5E7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5046210025.00</w:t>
            </w:r>
          </w:p>
        </w:tc>
        <w:tc>
          <w:tcPr>
            <w:tcW w:w="6358" w:type="dxa"/>
            <w:tcBorders>
              <w:top w:val="nil"/>
              <w:left w:val="nil"/>
              <w:bottom w:val="single" w:sz="4" w:space="0" w:color="auto"/>
              <w:right w:val="single" w:sz="4" w:space="0" w:color="auto"/>
            </w:tcBorders>
            <w:shd w:val="clear" w:color="auto" w:fill="auto"/>
            <w:noWrap/>
            <w:vAlign w:val="bottom"/>
            <w:hideMark/>
          </w:tcPr>
          <w:p w14:paraId="196ABF9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P/OXIGENO                                                                                                                                                                                                                                                                                                                                                                                                                                                                                                                                                                                                                                                                                                                                                                                                                                                                                                                                                                                                                                                                                                                                                                                                                                                                                                                                                                                                                                                                                                                                                                                                                                                                                                                                                                                                                                                                                                                                                                                                                                                            </w:t>
            </w:r>
          </w:p>
        </w:tc>
        <w:tc>
          <w:tcPr>
            <w:tcW w:w="993" w:type="dxa"/>
            <w:tcBorders>
              <w:top w:val="nil"/>
              <w:left w:val="nil"/>
              <w:bottom w:val="single" w:sz="4" w:space="0" w:color="auto"/>
              <w:right w:val="single" w:sz="4" w:space="0" w:color="auto"/>
            </w:tcBorders>
            <w:shd w:val="clear" w:color="auto" w:fill="auto"/>
            <w:noWrap/>
            <w:vAlign w:val="center"/>
            <w:hideMark/>
          </w:tcPr>
          <w:p w14:paraId="2F43EA5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B81826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274030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12</w:t>
            </w:r>
          </w:p>
        </w:tc>
      </w:tr>
      <w:tr w:rsidR="00E63AAA" w:rsidRPr="00815F2C" w14:paraId="11658AB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7D79AC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588</w:t>
            </w:r>
          </w:p>
        </w:tc>
        <w:tc>
          <w:tcPr>
            <w:tcW w:w="1154" w:type="dxa"/>
            <w:tcBorders>
              <w:top w:val="nil"/>
              <w:left w:val="nil"/>
              <w:bottom w:val="single" w:sz="4" w:space="0" w:color="auto"/>
              <w:right w:val="single" w:sz="4" w:space="0" w:color="auto"/>
            </w:tcBorders>
            <w:shd w:val="clear" w:color="auto" w:fill="auto"/>
            <w:noWrap/>
            <w:vAlign w:val="center"/>
            <w:hideMark/>
          </w:tcPr>
          <w:p w14:paraId="755950F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5046210027.00</w:t>
            </w:r>
          </w:p>
        </w:tc>
        <w:tc>
          <w:tcPr>
            <w:tcW w:w="6358" w:type="dxa"/>
            <w:tcBorders>
              <w:top w:val="nil"/>
              <w:left w:val="nil"/>
              <w:bottom w:val="single" w:sz="4" w:space="0" w:color="auto"/>
              <w:right w:val="single" w:sz="4" w:space="0" w:color="auto"/>
            </w:tcBorders>
            <w:shd w:val="clear" w:color="auto" w:fill="auto"/>
            <w:noWrap/>
            <w:vAlign w:val="bottom"/>
            <w:hideMark/>
          </w:tcPr>
          <w:p w14:paraId="7E83953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MASCARILLA PARA OXIGENO ADULTO</w:t>
            </w:r>
          </w:p>
        </w:tc>
        <w:tc>
          <w:tcPr>
            <w:tcW w:w="993" w:type="dxa"/>
            <w:tcBorders>
              <w:top w:val="nil"/>
              <w:left w:val="nil"/>
              <w:bottom w:val="single" w:sz="4" w:space="0" w:color="auto"/>
              <w:right w:val="single" w:sz="4" w:space="0" w:color="auto"/>
            </w:tcBorders>
            <w:shd w:val="clear" w:color="auto" w:fill="auto"/>
            <w:noWrap/>
            <w:vAlign w:val="center"/>
            <w:hideMark/>
          </w:tcPr>
          <w:p w14:paraId="1900C43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73317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73E704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9E9423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F884A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589</w:t>
            </w:r>
          </w:p>
        </w:tc>
        <w:tc>
          <w:tcPr>
            <w:tcW w:w="1154" w:type="dxa"/>
            <w:tcBorders>
              <w:top w:val="nil"/>
              <w:left w:val="nil"/>
              <w:bottom w:val="single" w:sz="4" w:space="0" w:color="auto"/>
              <w:right w:val="single" w:sz="4" w:space="0" w:color="auto"/>
            </w:tcBorders>
            <w:shd w:val="clear" w:color="auto" w:fill="auto"/>
            <w:noWrap/>
            <w:vAlign w:val="center"/>
            <w:hideMark/>
          </w:tcPr>
          <w:p w14:paraId="2AA5BCC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5046210105.00</w:t>
            </w:r>
          </w:p>
        </w:tc>
        <w:tc>
          <w:tcPr>
            <w:tcW w:w="6358" w:type="dxa"/>
            <w:tcBorders>
              <w:top w:val="nil"/>
              <w:left w:val="nil"/>
              <w:bottom w:val="single" w:sz="4" w:space="0" w:color="auto"/>
              <w:right w:val="single" w:sz="4" w:space="0" w:color="auto"/>
            </w:tcBorders>
            <w:shd w:val="clear" w:color="auto" w:fill="auto"/>
            <w:noWrap/>
            <w:vAlign w:val="bottom"/>
            <w:hideMark/>
          </w:tcPr>
          <w:p w14:paraId="3347970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CUBREBOCA</w:t>
            </w:r>
          </w:p>
        </w:tc>
        <w:tc>
          <w:tcPr>
            <w:tcW w:w="993" w:type="dxa"/>
            <w:tcBorders>
              <w:top w:val="nil"/>
              <w:left w:val="nil"/>
              <w:bottom w:val="single" w:sz="4" w:space="0" w:color="auto"/>
              <w:right w:val="single" w:sz="4" w:space="0" w:color="auto"/>
            </w:tcBorders>
            <w:shd w:val="clear" w:color="auto" w:fill="auto"/>
            <w:noWrap/>
            <w:vAlign w:val="center"/>
            <w:hideMark/>
          </w:tcPr>
          <w:p w14:paraId="5C79A9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26D674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7A1F9D7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3B17B9D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9EEDC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590</w:t>
            </w:r>
          </w:p>
        </w:tc>
        <w:tc>
          <w:tcPr>
            <w:tcW w:w="1154" w:type="dxa"/>
            <w:tcBorders>
              <w:top w:val="nil"/>
              <w:left w:val="nil"/>
              <w:bottom w:val="single" w:sz="4" w:space="0" w:color="auto"/>
              <w:right w:val="single" w:sz="4" w:space="0" w:color="auto"/>
            </w:tcBorders>
            <w:shd w:val="clear" w:color="auto" w:fill="auto"/>
            <w:noWrap/>
            <w:vAlign w:val="center"/>
            <w:hideMark/>
          </w:tcPr>
          <w:p w14:paraId="1015FB4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5046210518.00</w:t>
            </w:r>
          </w:p>
        </w:tc>
        <w:tc>
          <w:tcPr>
            <w:tcW w:w="6358" w:type="dxa"/>
            <w:tcBorders>
              <w:top w:val="nil"/>
              <w:left w:val="nil"/>
              <w:bottom w:val="single" w:sz="4" w:space="0" w:color="auto"/>
              <w:right w:val="single" w:sz="4" w:space="0" w:color="auto"/>
            </w:tcBorders>
            <w:shd w:val="clear" w:color="auto" w:fill="auto"/>
            <w:noWrap/>
            <w:vAlign w:val="bottom"/>
            <w:hideMark/>
          </w:tcPr>
          <w:p w14:paraId="365503E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LARINGEA TUBO DE VIA AREA, CONECTOR DE 15MM, LINEA DE INFLAMACION, BALON, VALVULA Y MANGUITO INFLABLE MAT PVC GRADO MEDICO CALIBRE 2.5                                                                                                                                                                                                                                                                                                                                                                                                                                                                                                                                                                                                                                                                                                                                                                                                                                                                                                                                                                                                                                                                                                                                                                                                                                                                                                                                                                                                                                                                                                                                                                                                                                                                                                                                                                                                                                                                                                                               </w:t>
            </w:r>
          </w:p>
        </w:tc>
        <w:tc>
          <w:tcPr>
            <w:tcW w:w="993" w:type="dxa"/>
            <w:tcBorders>
              <w:top w:val="nil"/>
              <w:left w:val="nil"/>
              <w:bottom w:val="single" w:sz="4" w:space="0" w:color="auto"/>
              <w:right w:val="single" w:sz="4" w:space="0" w:color="auto"/>
            </w:tcBorders>
            <w:shd w:val="clear" w:color="auto" w:fill="auto"/>
            <w:noWrap/>
            <w:vAlign w:val="center"/>
            <w:hideMark/>
          </w:tcPr>
          <w:p w14:paraId="768337C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2FF30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2ECA23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1ACC1BF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841979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591</w:t>
            </w:r>
          </w:p>
        </w:tc>
        <w:tc>
          <w:tcPr>
            <w:tcW w:w="1154" w:type="dxa"/>
            <w:tcBorders>
              <w:top w:val="nil"/>
              <w:left w:val="nil"/>
              <w:bottom w:val="single" w:sz="4" w:space="0" w:color="auto"/>
              <w:right w:val="single" w:sz="4" w:space="0" w:color="auto"/>
            </w:tcBorders>
            <w:shd w:val="clear" w:color="auto" w:fill="auto"/>
            <w:noWrap/>
            <w:vAlign w:val="center"/>
            <w:hideMark/>
          </w:tcPr>
          <w:p w14:paraId="2760786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5046210519.00</w:t>
            </w:r>
          </w:p>
        </w:tc>
        <w:tc>
          <w:tcPr>
            <w:tcW w:w="6358" w:type="dxa"/>
            <w:tcBorders>
              <w:top w:val="nil"/>
              <w:left w:val="nil"/>
              <w:bottom w:val="single" w:sz="4" w:space="0" w:color="auto"/>
              <w:right w:val="single" w:sz="4" w:space="0" w:color="auto"/>
            </w:tcBorders>
            <w:shd w:val="clear" w:color="auto" w:fill="auto"/>
            <w:noWrap/>
            <w:vAlign w:val="bottom"/>
            <w:hideMark/>
          </w:tcPr>
          <w:p w14:paraId="3AF8FD3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LARINGEA TUBO DE VIA AREA, CONECTOR DE 15MM, LINEA DE INFLAMACION, BALON, VALVULA Y MANGUITO INFLABLE MAT PVC GRADO MEDICO CALIBRE 4                                                                                                                                                                                                                                                                                                                                                                                                                                                                                                                                                                                                                                                                                                                                                                                                                                                                                                                                                                                                                                                                                                                                                                                                                                                                                                                                                                                                                                                                                                                                                                                                                                                                                                                                                                                                                                                                                                                                 </w:t>
            </w:r>
          </w:p>
        </w:tc>
        <w:tc>
          <w:tcPr>
            <w:tcW w:w="993" w:type="dxa"/>
            <w:tcBorders>
              <w:top w:val="nil"/>
              <w:left w:val="nil"/>
              <w:bottom w:val="single" w:sz="4" w:space="0" w:color="auto"/>
              <w:right w:val="single" w:sz="4" w:space="0" w:color="auto"/>
            </w:tcBorders>
            <w:shd w:val="clear" w:color="auto" w:fill="auto"/>
            <w:noWrap/>
            <w:vAlign w:val="center"/>
            <w:hideMark/>
          </w:tcPr>
          <w:p w14:paraId="7D17C88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473D14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A31927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16</w:t>
            </w:r>
          </w:p>
        </w:tc>
      </w:tr>
      <w:tr w:rsidR="00E63AAA" w:rsidRPr="00815F2C" w14:paraId="49734E0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358E86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592</w:t>
            </w:r>
          </w:p>
        </w:tc>
        <w:tc>
          <w:tcPr>
            <w:tcW w:w="1154" w:type="dxa"/>
            <w:tcBorders>
              <w:top w:val="nil"/>
              <w:left w:val="nil"/>
              <w:bottom w:val="single" w:sz="4" w:space="0" w:color="auto"/>
              <w:right w:val="single" w:sz="4" w:space="0" w:color="auto"/>
            </w:tcBorders>
            <w:shd w:val="clear" w:color="auto" w:fill="auto"/>
            <w:noWrap/>
            <w:vAlign w:val="center"/>
            <w:hideMark/>
          </w:tcPr>
          <w:p w14:paraId="24D8C14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5046210520.00</w:t>
            </w:r>
          </w:p>
        </w:tc>
        <w:tc>
          <w:tcPr>
            <w:tcW w:w="6358" w:type="dxa"/>
            <w:tcBorders>
              <w:top w:val="nil"/>
              <w:left w:val="nil"/>
              <w:bottom w:val="single" w:sz="4" w:space="0" w:color="auto"/>
              <w:right w:val="single" w:sz="4" w:space="0" w:color="auto"/>
            </w:tcBorders>
            <w:shd w:val="clear" w:color="auto" w:fill="auto"/>
            <w:noWrap/>
            <w:vAlign w:val="bottom"/>
            <w:hideMark/>
          </w:tcPr>
          <w:p w14:paraId="2A7BEFC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QUIRURGICA CON VISOR. CAJA CON 25 PIEZAS.                                                                                                                                                                                                                                                                                                                                                                                                                                                                                                                                                                                                                                                                                                                                                                                                                                                                                                                                                                                                                                                                                                                                                                                                                                                                                                                                                                                                                                                                                                                                                                                                                                                                                                                                                                                                                                                                                                                                                                                                                            </w:t>
            </w:r>
          </w:p>
        </w:tc>
        <w:tc>
          <w:tcPr>
            <w:tcW w:w="993" w:type="dxa"/>
            <w:tcBorders>
              <w:top w:val="nil"/>
              <w:left w:val="nil"/>
              <w:bottom w:val="single" w:sz="4" w:space="0" w:color="auto"/>
              <w:right w:val="single" w:sz="4" w:space="0" w:color="auto"/>
            </w:tcBorders>
            <w:shd w:val="clear" w:color="auto" w:fill="auto"/>
            <w:noWrap/>
            <w:vAlign w:val="center"/>
            <w:hideMark/>
          </w:tcPr>
          <w:p w14:paraId="6FA9779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35E73D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98FB72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65DD0F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78464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593</w:t>
            </w:r>
          </w:p>
        </w:tc>
        <w:tc>
          <w:tcPr>
            <w:tcW w:w="1154" w:type="dxa"/>
            <w:tcBorders>
              <w:top w:val="nil"/>
              <w:left w:val="nil"/>
              <w:bottom w:val="single" w:sz="4" w:space="0" w:color="auto"/>
              <w:right w:val="single" w:sz="4" w:space="0" w:color="auto"/>
            </w:tcBorders>
            <w:shd w:val="clear" w:color="auto" w:fill="auto"/>
            <w:noWrap/>
            <w:vAlign w:val="center"/>
            <w:hideMark/>
          </w:tcPr>
          <w:p w14:paraId="5D13C1B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5046210523.00</w:t>
            </w:r>
          </w:p>
        </w:tc>
        <w:tc>
          <w:tcPr>
            <w:tcW w:w="6358" w:type="dxa"/>
            <w:tcBorders>
              <w:top w:val="nil"/>
              <w:left w:val="nil"/>
              <w:bottom w:val="single" w:sz="4" w:space="0" w:color="auto"/>
              <w:right w:val="single" w:sz="4" w:space="0" w:color="auto"/>
            </w:tcBorders>
            <w:shd w:val="clear" w:color="auto" w:fill="auto"/>
            <w:noWrap/>
            <w:vAlign w:val="bottom"/>
            <w:hideMark/>
          </w:tcPr>
          <w:p w14:paraId="59FC0AB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LARINGEA TUBO DE VIA AREA, CONECTOR DE 15MM, LINEA DE INFLACION, BALON, VALVULA Y MANGUITO INFLABLE MAT. PVC GRADO MEDICO CALIBRE 3                                                                                                                                                                                                                                                                                                                                                                                                                                                                                                                                                                                                                                                                                                                                                                                                                                                                                                                                                                                                                                                                                                                                                                                                                                                                                                                                                                                                                                                                                                                                                                                                                                                                                                                                                                                                                                                                                                                                  </w:t>
            </w:r>
          </w:p>
        </w:tc>
        <w:tc>
          <w:tcPr>
            <w:tcW w:w="993" w:type="dxa"/>
            <w:tcBorders>
              <w:top w:val="nil"/>
              <w:left w:val="nil"/>
              <w:bottom w:val="single" w:sz="4" w:space="0" w:color="auto"/>
              <w:right w:val="single" w:sz="4" w:space="0" w:color="auto"/>
            </w:tcBorders>
            <w:shd w:val="clear" w:color="auto" w:fill="auto"/>
            <w:noWrap/>
            <w:vAlign w:val="center"/>
            <w:hideMark/>
          </w:tcPr>
          <w:p w14:paraId="3533B1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2F220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A38212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w:t>
            </w:r>
          </w:p>
        </w:tc>
      </w:tr>
      <w:tr w:rsidR="00E63AAA" w:rsidRPr="00815F2C" w14:paraId="0E99032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26FCF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594</w:t>
            </w:r>
          </w:p>
        </w:tc>
        <w:tc>
          <w:tcPr>
            <w:tcW w:w="1154" w:type="dxa"/>
            <w:tcBorders>
              <w:top w:val="nil"/>
              <w:left w:val="nil"/>
              <w:bottom w:val="single" w:sz="4" w:space="0" w:color="auto"/>
              <w:right w:val="single" w:sz="4" w:space="0" w:color="auto"/>
            </w:tcBorders>
            <w:shd w:val="clear" w:color="auto" w:fill="auto"/>
            <w:noWrap/>
            <w:vAlign w:val="center"/>
            <w:hideMark/>
          </w:tcPr>
          <w:p w14:paraId="3AC4142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5046210524.00</w:t>
            </w:r>
          </w:p>
        </w:tc>
        <w:tc>
          <w:tcPr>
            <w:tcW w:w="6358" w:type="dxa"/>
            <w:tcBorders>
              <w:top w:val="nil"/>
              <w:left w:val="nil"/>
              <w:bottom w:val="single" w:sz="4" w:space="0" w:color="auto"/>
              <w:right w:val="single" w:sz="4" w:space="0" w:color="auto"/>
            </w:tcBorders>
            <w:shd w:val="clear" w:color="auto" w:fill="auto"/>
            <w:noWrap/>
            <w:vAlign w:val="bottom"/>
            <w:hideMark/>
          </w:tcPr>
          <w:p w14:paraId="0F47113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LARINGEA TUBO DE VIA AREA, CONECTOR DE 15MM, LINEA DE INFLACION, BALON, VALVULA Y MANGUITO INFLABLE MAT. PVC GRADO MEDICO CALIBRE 5                                                                                                                                                                                                                                                                                                                                                                                                                                                                                                                                                                                                                                                                                                                                                                                                                                                                                                                                                                                                                                                                                                                                                                                                                                                                                                                                                                                                                                                                                                                                                                                                                                                                                                                                                                                                                                                                                                                                  </w:t>
            </w:r>
          </w:p>
        </w:tc>
        <w:tc>
          <w:tcPr>
            <w:tcW w:w="993" w:type="dxa"/>
            <w:tcBorders>
              <w:top w:val="nil"/>
              <w:left w:val="nil"/>
              <w:bottom w:val="single" w:sz="4" w:space="0" w:color="auto"/>
              <w:right w:val="single" w:sz="4" w:space="0" w:color="auto"/>
            </w:tcBorders>
            <w:shd w:val="clear" w:color="auto" w:fill="auto"/>
            <w:noWrap/>
            <w:vAlign w:val="center"/>
            <w:hideMark/>
          </w:tcPr>
          <w:p w14:paraId="346D138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793B9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932D81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w:t>
            </w:r>
          </w:p>
        </w:tc>
      </w:tr>
      <w:tr w:rsidR="00E63AAA" w:rsidRPr="00815F2C" w14:paraId="17731AE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F1A173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595</w:t>
            </w:r>
          </w:p>
        </w:tc>
        <w:tc>
          <w:tcPr>
            <w:tcW w:w="1154" w:type="dxa"/>
            <w:tcBorders>
              <w:top w:val="nil"/>
              <w:left w:val="nil"/>
              <w:bottom w:val="single" w:sz="4" w:space="0" w:color="auto"/>
              <w:right w:val="single" w:sz="4" w:space="0" w:color="auto"/>
            </w:tcBorders>
            <w:shd w:val="clear" w:color="auto" w:fill="auto"/>
            <w:noWrap/>
            <w:vAlign w:val="center"/>
            <w:hideMark/>
          </w:tcPr>
          <w:p w14:paraId="46F8F64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5046210525.00</w:t>
            </w:r>
          </w:p>
        </w:tc>
        <w:tc>
          <w:tcPr>
            <w:tcW w:w="6358" w:type="dxa"/>
            <w:tcBorders>
              <w:top w:val="nil"/>
              <w:left w:val="nil"/>
              <w:bottom w:val="single" w:sz="4" w:space="0" w:color="auto"/>
              <w:right w:val="single" w:sz="4" w:space="0" w:color="auto"/>
            </w:tcBorders>
            <w:shd w:val="clear" w:color="auto" w:fill="auto"/>
            <w:noWrap/>
            <w:vAlign w:val="bottom"/>
            <w:hideMark/>
          </w:tcPr>
          <w:p w14:paraId="580D4AE6"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LARINGEA TUBO DE VÍA AÉREA, CONECTOR DE 15 MM, LINEA DE INFLAMACIÓN, BALÓN, VALVULA Y MANGUITO INFLABLE MAT. PVC GRADO MEDICO.CALIBRE 1.5                                                                                                                                                                                                                                                                                                                                                                                                                                                                                                                                                                                                                                                                                                                                                                                                                                                                                                                                                                                                                                                                                                                                                                                                                                                                                                                                                                                                                                                                                                                                                                                                                                                                                                                                                                                                                                                                                                                            </w:t>
            </w:r>
          </w:p>
        </w:tc>
        <w:tc>
          <w:tcPr>
            <w:tcW w:w="993" w:type="dxa"/>
            <w:tcBorders>
              <w:top w:val="nil"/>
              <w:left w:val="nil"/>
              <w:bottom w:val="single" w:sz="4" w:space="0" w:color="auto"/>
              <w:right w:val="single" w:sz="4" w:space="0" w:color="auto"/>
            </w:tcBorders>
            <w:shd w:val="clear" w:color="auto" w:fill="auto"/>
            <w:noWrap/>
            <w:vAlign w:val="center"/>
            <w:hideMark/>
          </w:tcPr>
          <w:p w14:paraId="10FF477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C65D8B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A3752D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53D44BC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5DC5E0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596</w:t>
            </w:r>
          </w:p>
        </w:tc>
        <w:tc>
          <w:tcPr>
            <w:tcW w:w="1154" w:type="dxa"/>
            <w:tcBorders>
              <w:top w:val="nil"/>
              <w:left w:val="nil"/>
              <w:bottom w:val="single" w:sz="4" w:space="0" w:color="auto"/>
              <w:right w:val="single" w:sz="4" w:space="0" w:color="auto"/>
            </w:tcBorders>
            <w:shd w:val="clear" w:color="auto" w:fill="auto"/>
            <w:noWrap/>
            <w:vAlign w:val="center"/>
            <w:hideMark/>
          </w:tcPr>
          <w:p w14:paraId="6210C06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5046210526.00</w:t>
            </w:r>
          </w:p>
        </w:tc>
        <w:tc>
          <w:tcPr>
            <w:tcW w:w="6358" w:type="dxa"/>
            <w:tcBorders>
              <w:top w:val="nil"/>
              <w:left w:val="nil"/>
              <w:bottom w:val="single" w:sz="4" w:space="0" w:color="auto"/>
              <w:right w:val="single" w:sz="4" w:space="0" w:color="auto"/>
            </w:tcBorders>
            <w:shd w:val="clear" w:color="auto" w:fill="auto"/>
            <w:noWrap/>
            <w:vAlign w:val="bottom"/>
            <w:hideMark/>
          </w:tcPr>
          <w:p w14:paraId="37B3468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LARINGEA TUBO DE VÍA AÉREA, CONECTOR DE 15 MM, LINEA DE INFLAMACIÓN, BALÓN, VALVULA Y MANGUITO INFLABLE MAT. PVC GRADO MEDICO.CALIBRE 2                                                                                                                                                                                                                                                                                                                                                                                                                                                                                                                                                                                                                                                                                                                                                                                                                                                                                                                                                                                                                                                                                                                                                                                                                                                                                                                                                                                                                                                                                                                                                                                                                                                                                                                                                                                                                                                                                                                              </w:t>
            </w:r>
          </w:p>
        </w:tc>
        <w:tc>
          <w:tcPr>
            <w:tcW w:w="993" w:type="dxa"/>
            <w:tcBorders>
              <w:top w:val="nil"/>
              <w:left w:val="nil"/>
              <w:bottom w:val="single" w:sz="4" w:space="0" w:color="auto"/>
              <w:right w:val="single" w:sz="4" w:space="0" w:color="auto"/>
            </w:tcBorders>
            <w:shd w:val="clear" w:color="auto" w:fill="auto"/>
            <w:noWrap/>
            <w:vAlign w:val="center"/>
            <w:hideMark/>
          </w:tcPr>
          <w:p w14:paraId="73A4971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C44E0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96F747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5F183F0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26BFAD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597</w:t>
            </w:r>
          </w:p>
        </w:tc>
        <w:tc>
          <w:tcPr>
            <w:tcW w:w="1154" w:type="dxa"/>
            <w:tcBorders>
              <w:top w:val="nil"/>
              <w:left w:val="nil"/>
              <w:bottom w:val="single" w:sz="4" w:space="0" w:color="auto"/>
              <w:right w:val="single" w:sz="4" w:space="0" w:color="auto"/>
            </w:tcBorders>
            <w:shd w:val="clear" w:color="auto" w:fill="auto"/>
            <w:noWrap/>
            <w:vAlign w:val="center"/>
            <w:hideMark/>
          </w:tcPr>
          <w:p w14:paraId="5383EDD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5046210527.00</w:t>
            </w:r>
          </w:p>
        </w:tc>
        <w:tc>
          <w:tcPr>
            <w:tcW w:w="6358" w:type="dxa"/>
            <w:tcBorders>
              <w:top w:val="nil"/>
              <w:left w:val="nil"/>
              <w:bottom w:val="single" w:sz="4" w:space="0" w:color="auto"/>
              <w:right w:val="single" w:sz="4" w:space="0" w:color="auto"/>
            </w:tcBorders>
            <w:shd w:val="clear" w:color="auto" w:fill="auto"/>
            <w:noWrap/>
            <w:vAlign w:val="bottom"/>
            <w:hideMark/>
          </w:tcPr>
          <w:p w14:paraId="0749219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MASCARILLA LARINGEA TUBO DE VÍA AÉREA, CONECTOR DE 15 MM, LINEA DE INFLAMACIÓN, BALÓN, VALVULA Y MANGUITO INFLABLE MAT. PVC GRADO MEDICO.CALIBRE 3.5</w:t>
            </w:r>
          </w:p>
        </w:tc>
        <w:tc>
          <w:tcPr>
            <w:tcW w:w="993" w:type="dxa"/>
            <w:tcBorders>
              <w:top w:val="nil"/>
              <w:left w:val="nil"/>
              <w:bottom w:val="single" w:sz="4" w:space="0" w:color="auto"/>
              <w:right w:val="single" w:sz="4" w:space="0" w:color="auto"/>
            </w:tcBorders>
            <w:shd w:val="clear" w:color="auto" w:fill="auto"/>
            <w:noWrap/>
            <w:vAlign w:val="center"/>
            <w:hideMark/>
          </w:tcPr>
          <w:p w14:paraId="1B9B2D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B3A9EF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2F07DD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4D51B41"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035CF0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598</w:t>
            </w:r>
          </w:p>
        </w:tc>
        <w:tc>
          <w:tcPr>
            <w:tcW w:w="1154" w:type="dxa"/>
            <w:tcBorders>
              <w:top w:val="nil"/>
              <w:left w:val="nil"/>
              <w:bottom w:val="single" w:sz="4" w:space="0" w:color="auto"/>
              <w:right w:val="single" w:sz="4" w:space="0" w:color="auto"/>
            </w:tcBorders>
            <w:shd w:val="clear" w:color="auto" w:fill="auto"/>
            <w:noWrap/>
            <w:vAlign w:val="center"/>
            <w:hideMark/>
          </w:tcPr>
          <w:p w14:paraId="6B54ED5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5046210528.00</w:t>
            </w:r>
          </w:p>
        </w:tc>
        <w:tc>
          <w:tcPr>
            <w:tcW w:w="6358" w:type="dxa"/>
            <w:tcBorders>
              <w:top w:val="nil"/>
              <w:left w:val="nil"/>
              <w:bottom w:val="single" w:sz="4" w:space="0" w:color="auto"/>
              <w:right w:val="single" w:sz="4" w:space="0" w:color="auto"/>
            </w:tcBorders>
            <w:shd w:val="clear" w:color="auto" w:fill="auto"/>
            <w:noWrap/>
            <w:vAlign w:val="bottom"/>
            <w:hideMark/>
          </w:tcPr>
          <w:p w14:paraId="3422886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MASCARILLA LARINGEA TUBO DE VÍA AÉREA, CONECTOR DE 15 MM, LINEA DE INFLAMACIÓN, BALÓN, VALVULA Y MANGUITO INFLABLE MAT. PVC GRADO MEDICO.CALIBRE 4.5</w:t>
            </w:r>
          </w:p>
        </w:tc>
        <w:tc>
          <w:tcPr>
            <w:tcW w:w="993" w:type="dxa"/>
            <w:tcBorders>
              <w:top w:val="nil"/>
              <w:left w:val="nil"/>
              <w:bottom w:val="single" w:sz="4" w:space="0" w:color="auto"/>
              <w:right w:val="single" w:sz="4" w:space="0" w:color="auto"/>
            </w:tcBorders>
            <w:shd w:val="clear" w:color="auto" w:fill="auto"/>
            <w:noWrap/>
            <w:vAlign w:val="center"/>
            <w:hideMark/>
          </w:tcPr>
          <w:p w14:paraId="2BD8019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8C1780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125DE7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6D30A3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E836F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599</w:t>
            </w:r>
          </w:p>
        </w:tc>
        <w:tc>
          <w:tcPr>
            <w:tcW w:w="1154" w:type="dxa"/>
            <w:tcBorders>
              <w:top w:val="nil"/>
              <w:left w:val="nil"/>
              <w:bottom w:val="single" w:sz="4" w:space="0" w:color="auto"/>
              <w:right w:val="single" w:sz="4" w:space="0" w:color="auto"/>
            </w:tcBorders>
            <w:shd w:val="clear" w:color="auto" w:fill="auto"/>
            <w:noWrap/>
            <w:vAlign w:val="center"/>
            <w:hideMark/>
          </w:tcPr>
          <w:p w14:paraId="434BB2D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5046210529.00</w:t>
            </w:r>
          </w:p>
        </w:tc>
        <w:tc>
          <w:tcPr>
            <w:tcW w:w="6358" w:type="dxa"/>
            <w:tcBorders>
              <w:top w:val="nil"/>
              <w:left w:val="nil"/>
              <w:bottom w:val="single" w:sz="4" w:space="0" w:color="auto"/>
              <w:right w:val="single" w:sz="4" w:space="0" w:color="auto"/>
            </w:tcBorders>
            <w:shd w:val="clear" w:color="auto" w:fill="auto"/>
            <w:noWrap/>
            <w:vAlign w:val="bottom"/>
            <w:hideMark/>
          </w:tcPr>
          <w:p w14:paraId="4A179D6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MASCARILLA LARINGEA TUBO DE VÍA AÉREA, CONECTOR DE 15 MM, LINEA DE INFLAMACIÓN, BALÓN, VALVULA Y MANGUITO INFLABLE MATERIAL PVC, GRADO MEDICO.CALIBRE 1                                                                                                                                                                                                                                                                                                                                                                                                                                                                                                                                                                                                                                                                                                                                                                                                                                                                                                                                                                                                                                                                                                                                                                                                                                                                                                                                                                                                                                                                                                                                                                                                                                                                                                                                                                                                                                                                                                                         </w:t>
            </w:r>
          </w:p>
        </w:tc>
        <w:tc>
          <w:tcPr>
            <w:tcW w:w="993" w:type="dxa"/>
            <w:tcBorders>
              <w:top w:val="nil"/>
              <w:left w:val="nil"/>
              <w:bottom w:val="single" w:sz="4" w:space="0" w:color="auto"/>
              <w:right w:val="single" w:sz="4" w:space="0" w:color="auto"/>
            </w:tcBorders>
            <w:shd w:val="clear" w:color="auto" w:fill="auto"/>
            <w:noWrap/>
            <w:vAlign w:val="center"/>
            <w:hideMark/>
          </w:tcPr>
          <w:p w14:paraId="06FEF32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DC209F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805EFF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BDB261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93C41D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600</w:t>
            </w:r>
          </w:p>
        </w:tc>
        <w:tc>
          <w:tcPr>
            <w:tcW w:w="1154" w:type="dxa"/>
            <w:tcBorders>
              <w:top w:val="nil"/>
              <w:left w:val="nil"/>
              <w:bottom w:val="single" w:sz="4" w:space="0" w:color="auto"/>
              <w:right w:val="single" w:sz="4" w:space="0" w:color="auto"/>
            </w:tcBorders>
            <w:shd w:val="clear" w:color="auto" w:fill="auto"/>
            <w:noWrap/>
            <w:vAlign w:val="center"/>
            <w:hideMark/>
          </w:tcPr>
          <w:p w14:paraId="77B5B4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5046810004.00</w:t>
            </w:r>
          </w:p>
        </w:tc>
        <w:tc>
          <w:tcPr>
            <w:tcW w:w="6358" w:type="dxa"/>
            <w:tcBorders>
              <w:top w:val="nil"/>
              <w:left w:val="nil"/>
              <w:bottom w:val="single" w:sz="4" w:space="0" w:color="auto"/>
              <w:right w:val="single" w:sz="4" w:space="0" w:color="auto"/>
            </w:tcBorders>
            <w:shd w:val="clear" w:color="auto" w:fill="auto"/>
            <w:noWrap/>
            <w:vAlign w:val="bottom"/>
            <w:hideMark/>
          </w:tcPr>
          <w:p w14:paraId="10D03C5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PAÑALES TIPO BRAGA PARA ADULTO (CHICO, MEDIANO, GRANDE O EXTRAGRANDE)                                                                                                                                                                                                                                                                                                                                                                                                                                                                                                                                                                                                                                                                                                                                                                                                                                                                                                                                                                                                                                                                                                                                                                                                                                                                                                                                                                                                                                                                                                                                                                                                                                                                                                                                                                                                                                                                                                                                                                                                           </w:t>
            </w:r>
          </w:p>
        </w:tc>
        <w:tc>
          <w:tcPr>
            <w:tcW w:w="993" w:type="dxa"/>
            <w:tcBorders>
              <w:top w:val="nil"/>
              <w:left w:val="nil"/>
              <w:bottom w:val="single" w:sz="4" w:space="0" w:color="auto"/>
              <w:right w:val="single" w:sz="4" w:space="0" w:color="auto"/>
            </w:tcBorders>
            <w:shd w:val="clear" w:color="auto" w:fill="auto"/>
            <w:noWrap/>
            <w:vAlign w:val="center"/>
            <w:hideMark/>
          </w:tcPr>
          <w:p w14:paraId="1FA68CB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3716FD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1DD8F9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399</w:t>
            </w:r>
          </w:p>
        </w:tc>
      </w:tr>
      <w:tr w:rsidR="00E63AAA" w:rsidRPr="00815F2C" w14:paraId="53CCB9A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151391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601</w:t>
            </w:r>
          </w:p>
        </w:tc>
        <w:tc>
          <w:tcPr>
            <w:tcW w:w="1154" w:type="dxa"/>
            <w:tcBorders>
              <w:top w:val="nil"/>
              <w:left w:val="nil"/>
              <w:bottom w:val="single" w:sz="4" w:space="0" w:color="auto"/>
              <w:right w:val="single" w:sz="4" w:space="0" w:color="auto"/>
            </w:tcBorders>
            <w:shd w:val="clear" w:color="auto" w:fill="auto"/>
            <w:noWrap/>
            <w:vAlign w:val="center"/>
            <w:hideMark/>
          </w:tcPr>
          <w:p w14:paraId="34070CA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5046930007.00</w:t>
            </w:r>
          </w:p>
        </w:tc>
        <w:tc>
          <w:tcPr>
            <w:tcW w:w="6358" w:type="dxa"/>
            <w:tcBorders>
              <w:top w:val="nil"/>
              <w:left w:val="nil"/>
              <w:bottom w:val="single" w:sz="4" w:space="0" w:color="auto"/>
              <w:right w:val="single" w:sz="4" w:space="0" w:color="auto"/>
            </w:tcBorders>
            <w:shd w:val="clear" w:color="auto" w:fill="auto"/>
            <w:noWrap/>
            <w:vAlign w:val="bottom"/>
            <w:hideMark/>
          </w:tcPr>
          <w:p w14:paraId="0D7C52F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PARAFINA PREPARADA CON PUNTO DE FUSION DE 37 GRADOS                                                                                                                                                                                                                                                                                                                                                                                                                                                                                                                                                                                                                                                                                                                                                                                                                                                                                                                                                                                                                                                                                                                                                                                                                                                                                                                                                                                                                                                                                                                                                                                                                                                                                                                                                                                                                                                                                                                                                                                                                             </w:t>
            </w:r>
          </w:p>
        </w:tc>
        <w:tc>
          <w:tcPr>
            <w:tcW w:w="993" w:type="dxa"/>
            <w:tcBorders>
              <w:top w:val="nil"/>
              <w:left w:val="nil"/>
              <w:bottom w:val="single" w:sz="4" w:space="0" w:color="auto"/>
              <w:right w:val="single" w:sz="4" w:space="0" w:color="auto"/>
            </w:tcBorders>
            <w:shd w:val="clear" w:color="auto" w:fill="auto"/>
            <w:noWrap/>
            <w:vAlign w:val="center"/>
            <w:hideMark/>
          </w:tcPr>
          <w:p w14:paraId="75874C0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BOLSA</w:t>
            </w:r>
          </w:p>
        </w:tc>
        <w:tc>
          <w:tcPr>
            <w:tcW w:w="1148" w:type="dxa"/>
            <w:tcBorders>
              <w:top w:val="nil"/>
              <w:left w:val="nil"/>
              <w:bottom w:val="single" w:sz="4" w:space="0" w:color="auto"/>
              <w:right w:val="single" w:sz="4" w:space="0" w:color="auto"/>
            </w:tcBorders>
            <w:shd w:val="clear" w:color="auto" w:fill="auto"/>
            <w:noWrap/>
            <w:vAlign w:val="center"/>
            <w:hideMark/>
          </w:tcPr>
          <w:p w14:paraId="627BBBB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FDE721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12EBBE3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FFBCDF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602</w:t>
            </w:r>
          </w:p>
        </w:tc>
        <w:tc>
          <w:tcPr>
            <w:tcW w:w="1154" w:type="dxa"/>
            <w:tcBorders>
              <w:top w:val="nil"/>
              <w:left w:val="nil"/>
              <w:bottom w:val="single" w:sz="4" w:space="0" w:color="auto"/>
              <w:right w:val="single" w:sz="4" w:space="0" w:color="auto"/>
            </w:tcBorders>
            <w:shd w:val="clear" w:color="auto" w:fill="auto"/>
            <w:noWrap/>
            <w:vAlign w:val="center"/>
            <w:hideMark/>
          </w:tcPr>
          <w:p w14:paraId="2A19EF8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5047530096.00</w:t>
            </w:r>
          </w:p>
        </w:tc>
        <w:tc>
          <w:tcPr>
            <w:tcW w:w="6358" w:type="dxa"/>
            <w:tcBorders>
              <w:top w:val="nil"/>
              <w:left w:val="nil"/>
              <w:bottom w:val="single" w:sz="4" w:space="0" w:color="auto"/>
              <w:right w:val="single" w:sz="4" w:space="0" w:color="auto"/>
            </w:tcBorders>
            <w:shd w:val="clear" w:color="auto" w:fill="auto"/>
            <w:noWrap/>
            <w:vAlign w:val="bottom"/>
            <w:hideMark/>
          </w:tcPr>
          <w:p w14:paraId="4005C8C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PUNTAS DE PAPEL #35</w:t>
            </w:r>
          </w:p>
        </w:tc>
        <w:tc>
          <w:tcPr>
            <w:tcW w:w="993" w:type="dxa"/>
            <w:tcBorders>
              <w:top w:val="nil"/>
              <w:left w:val="nil"/>
              <w:bottom w:val="single" w:sz="4" w:space="0" w:color="auto"/>
              <w:right w:val="single" w:sz="4" w:space="0" w:color="auto"/>
            </w:tcBorders>
            <w:shd w:val="clear" w:color="auto" w:fill="auto"/>
            <w:noWrap/>
            <w:vAlign w:val="center"/>
            <w:hideMark/>
          </w:tcPr>
          <w:p w14:paraId="38F38A5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720F6A4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546DCA0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E5F9C9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ED17B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603</w:t>
            </w:r>
          </w:p>
        </w:tc>
        <w:tc>
          <w:tcPr>
            <w:tcW w:w="1154" w:type="dxa"/>
            <w:tcBorders>
              <w:top w:val="nil"/>
              <w:left w:val="nil"/>
              <w:bottom w:val="single" w:sz="4" w:space="0" w:color="auto"/>
              <w:right w:val="single" w:sz="4" w:space="0" w:color="auto"/>
            </w:tcBorders>
            <w:shd w:val="clear" w:color="auto" w:fill="auto"/>
            <w:noWrap/>
            <w:vAlign w:val="center"/>
            <w:hideMark/>
          </w:tcPr>
          <w:p w14:paraId="3AB4FD7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5048410036.00</w:t>
            </w:r>
          </w:p>
        </w:tc>
        <w:tc>
          <w:tcPr>
            <w:tcW w:w="6358" w:type="dxa"/>
            <w:tcBorders>
              <w:top w:val="nil"/>
              <w:left w:val="nil"/>
              <w:bottom w:val="single" w:sz="4" w:space="0" w:color="auto"/>
              <w:right w:val="single" w:sz="4" w:space="0" w:color="auto"/>
            </w:tcBorders>
            <w:shd w:val="clear" w:color="auto" w:fill="auto"/>
            <w:noWrap/>
            <w:vAlign w:val="bottom"/>
            <w:hideMark/>
          </w:tcPr>
          <w:p w14:paraId="4C6B7FB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SET DE LIGADURA DE VARICES ESOFAGICAS, TAMBOR CON 7 LIGAS</w:t>
            </w:r>
          </w:p>
        </w:tc>
        <w:tc>
          <w:tcPr>
            <w:tcW w:w="993" w:type="dxa"/>
            <w:tcBorders>
              <w:top w:val="nil"/>
              <w:left w:val="nil"/>
              <w:bottom w:val="single" w:sz="4" w:space="0" w:color="auto"/>
              <w:right w:val="single" w:sz="4" w:space="0" w:color="auto"/>
            </w:tcBorders>
            <w:shd w:val="clear" w:color="auto" w:fill="auto"/>
            <w:noWrap/>
            <w:vAlign w:val="center"/>
            <w:hideMark/>
          </w:tcPr>
          <w:p w14:paraId="530E60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98B6A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473ED3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AC6E2C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507F9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604</w:t>
            </w:r>
          </w:p>
        </w:tc>
        <w:tc>
          <w:tcPr>
            <w:tcW w:w="1154" w:type="dxa"/>
            <w:tcBorders>
              <w:top w:val="nil"/>
              <w:left w:val="nil"/>
              <w:bottom w:val="single" w:sz="4" w:space="0" w:color="auto"/>
              <w:right w:val="single" w:sz="4" w:space="0" w:color="auto"/>
            </w:tcBorders>
            <w:shd w:val="clear" w:color="auto" w:fill="auto"/>
            <w:noWrap/>
            <w:vAlign w:val="center"/>
            <w:hideMark/>
          </w:tcPr>
          <w:p w14:paraId="1E05C00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5048410037.00</w:t>
            </w:r>
          </w:p>
        </w:tc>
        <w:tc>
          <w:tcPr>
            <w:tcW w:w="6358" w:type="dxa"/>
            <w:tcBorders>
              <w:top w:val="nil"/>
              <w:left w:val="nil"/>
              <w:bottom w:val="single" w:sz="4" w:space="0" w:color="auto"/>
              <w:right w:val="single" w:sz="4" w:space="0" w:color="auto"/>
            </w:tcBorders>
            <w:shd w:val="clear" w:color="auto" w:fill="auto"/>
            <w:noWrap/>
            <w:vAlign w:val="bottom"/>
            <w:hideMark/>
          </w:tcPr>
          <w:p w14:paraId="5DA48EA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PROLENE C/A REDONDA DEL 0                                                                                                                                                                                                                                                                                                                                                                                                                                                                                                                                                                                                                                                                                                                                                                                                                                                                                                                                                                                                                                                                                                                                                                                                                                                                                                                                                                                                                                                                                                                                                                                                                                                                                                                                                                                                                                                                                                                                                                                                                                                       </w:t>
            </w:r>
          </w:p>
        </w:tc>
        <w:tc>
          <w:tcPr>
            <w:tcW w:w="993" w:type="dxa"/>
            <w:tcBorders>
              <w:top w:val="nil"/>
              <w:left w:val="nil"/>
              <w:bottom w:val="single" w:sz="4" w:space="0" w:color="auto"/>
              <w:right w:val="single" w:sz="4" w:space="0" w:color="auto"/>
            </w:tcBorders>
            <w:shd w:val="clear" w:color="auto" w:fill="auto"/>
            <w:noWrap/>
            <w:vAlign w:val="center"/>
            <w:hideMark/>
          </w:tcPr>
          <w:p w14:paraId="0D00984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SOBRE</w:t>
            </w:r>
          </w:p>
        </w:tc>
        <w:tc>
          <w:tcPr>
            <w:tcW w:w="1148" w:type="dxa"/>
            <w:tcBorders>
              <w:top w:val="nil"/>
              <w:left w:val="nil"/>
              <w:bottom w:val="single" w:sz="4" w:space="0" w:color="auto"/>
              <w:right w:val="single" w:sz="4" w:space="0" w:color="auto"/>
            </w:tcBorders>
            <w:shd w:val="clear" w:color="auto" w:fill="auto"/>
            <w:noWrap/>
            <w:vAlign w:val="center"/>
            <w:hideMark/>
          </w:tcPr>
          <w:p w14:paraId="6ADE6A7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1A7BB3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7A25810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AF7FC5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605</w:t>
            </w:r>
          </w:p>
        </w:tc>
        <w:tc>
          <w:tcPr>
            <w:tcW w:w="1154" w:type="dxa"/>
            <w:tcBorders>
              <w:top w:val="nil"/>
              <w:left w:val="nil"/>
              <w:bottom w:val="single" w:sz="4" w:space="0" w:color="auto"/>
              <w:right w:val="single" w:sz="4" w:space="0" w:color="auto"/>
            </w:tcBorders>
            <w:shd w:val="clear" w:color="auto" w:fill="auto"/>
            <w:noWrap/>
            <w:vAlign w:val="center"/>
            <w:hideMark/>
          </w:tcPr>
          <w:p w14:paraId="2698409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5048410038.00</w:t>
            </w:r>
          </w:p>
        </w:tc>
        <w:tc>
          <w:tcPr>
            <w:tcW w:w="6358" w:type="dxa"/>
            <w:tcBorders>
              <w:top w:val="nil"/>
              <w:left w:val="nil"/>
              <w:bottom w:val="single" w:sz="4" w:space="0" w:color="auto"/>
              <w:right w:val="single" w:sz="4" w:space="0" w:color="auto"/>
            </w:tcBorders>
            <w:shd w:val="clear" w:color="auto" w:fill="auto"/>
            <w:noWrap/>
            <w:vAlign w:val="bottom"/>
            <w:hideMark/>
          </w:tcPr>
          <w:p w14:paraId="39F3AAE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PROLENE C/A REDONDA DEL 1                                                                                                                                                                                                                                                                                                                                                                                                                                                                                                                                                                                                                                                                                                                                                                                                                                                                                                                                                                                                                                                                                                                                                                                                                                                                                                                                                                                                                                                                                                                                                                                                                                                                                                                                                                                                                                                                                                                                                                                                                                                       </w:t>
            </w:r>
          </w:p>
        </w:tc>
        <w:tc>
          <w:tcPr>
            <w:tcW w:w="993" w:type="dxa"/>
            <w:tcBorders>
              <w:top w:val="nil"/>
              <w:left w:val="nil"/>
              <w:bottom w:val="single" w:sz="4" w:space="0" w:color="auto"/>
              <w:right w:val="single" w:sz="4" w:space="0" w:color="auto"/>
            </w:tcBorders>
            <w:shd w:val="clear" w:color="auto" w:fill="auto"/>
            <w:noWrap/>
            <w:vAlign w:val="center"/>
            <w:hideMark/>
          </w:tcPr>
          <w:p w14:paraId="53F0B1B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SOBRE</w:t>
            </w:r>
          </w:p>
        </w:tc>
        <w:tc>
          <w:tcPr>
            <w:tcW w:w="1148" w:type="dxa"/>
            <w:tcBorders>
              <w:top w:val="nil"/>
              <w:left w:val="nil"/>
              <w:bottom w:val="single" w:sz="4" w:space="0" w:color="auto"/>
              <w:right w:val="single" w:sz="4" w:space="0" w:color="auto"/>
            </w:tcBorders>
            <w:shd w:val="clear" w:color="auto" w:fill="auto"/>
            <w:noWrap/>
            <w:vAlign w:val="center"/>
            <w:hideMark/>
          </w:tcPr>
          <w:p w14:paraId="53DEAA1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0305B2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30</w:t>
            </w:r>
          </w:p>
        </w:tc>
      </w:tr>
      <w:tr w:rsidR="00E63AAA" w:rsidRPr="00815F2C" w14:paraId="724DC43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D369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606</w:t>
            </w:r>
          </w:p>
        </w:tc>
        <w:tc>
          <w:tcPr>
            <w:tcW w:w="1154" w:type="dxa"/>
            <w:tcBorders>
              <w:top w:val="nil"/>
              <w:left w:val="nil"/>
              <w:bottom w:val="single" w:sz="4" w:space="0" w:color="auto"/>
              <w:right w:val="single" w:sz="4" w:space="0" w:color="auto"/>
            </w:tcBorders>
            <w:shd w:val="clear" w:color="auto" w:fill="auto"/>
            <w:noWrap/>
            <w:vAlign w:val="center"/>
            <w:hideMark/>
          </w:tcPr>
          <w:p w14:paraId="489052D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5048410042.00</w:t>
            </w:r>
          </w:p>
        </w:tc>
        <w:tc>
          <w:tcPr>
            <w:tcW w:w="6358" w:type="dxa"/>
            <w:tcBorders>
              <w:top w:val="nil"/>
              <w:left w:val="nil"/>
              <w:bottom w:val="single" w:sz="4" w:space="0" w:color="auto"/>
              <w:right w:val="single" w:sz="4" w:space="0" w:color="auto"/>
            </w:tcBorders>
            <w:shd w:val="clear" w:color="auto" w:fill="auto"/>
            <w:noWrap/>
            <w:vAlign w:val="bottom"/>
            <w:hideMark/>
          </w:tcPr>
          <w:p w14:paraId="63C6037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SET DE LIGADURA DE VARICES ESOFAGICAS TAMBOR CON 6 LIGAS (1 BARRIL)                                                                                                                                                                                                                                                                                                                                                                                                                                                                                                                                                                                                                                                                                                                                                                                                                                                                                                                                                                                                                                                                                                                                                                                                                                                                                                                                                                                                                                                                                                                                                                                                                                                                                                                                                                                                                                                                                                                                                                                                             </w:t>
            </w:r>
          </w:p>
        </w:tc>
        <w:tc>
          <w:tcPr>
            <w:tcW w:w="993" w:type="dxa"/>
            <w:tcBorders>
              <w:top w:val="nil"/>
              <w:left w:val="nil"/>
              <w:bottom w:val="single" w:sz="4" w:space="0" w:color="auto"/>
              <w:right w:val="single" w:sz="4" w:space="0" w:color="auto"/>
            </w:tcBorders>
            <w:shd w:val="clear" w:color="auto" w:fill="auto"/>
            <w:noWrap/>
            <w:vAlign w:val="center"/>
            <w:hideMark/>
          </w:tcPr>
          <w:p w14:paraId="3E803A3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845E9C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D257D8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209C8A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6E3F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607</w:t>
            </w:r>
          </w:p>
        </w:tc>
        <w:tc>
          <w:tcPr>
            <w:tcW w:w="1154" w:type="dxa"/>
            <w:tcBorders>
              <w:top w:val="nil"/>
              <w:left w:val="nil"/>
              <w:bottom w:val="single" w:sz="4" w:space="0" w:color="auto"/>
              <w:right w:val="single" w:sz="4" w:space="0" w:color="auto"/>
            </w:tcBorders>
            <w:shd w:val="clear" w:color="auto" w:fill="auto"/>
            <w:noWrap/>
            <w:vAlign w:val="center"/>
            <w:hideMark/>
          </w:tcPr>
          <w:p w14:paraId="1C80A4B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5048420003.00</w:t>
            </w:r>
          </w:p>
        </w:tc>
        <w:tc>
          <w:tcPr>
            <w:tcW w:w="6358" w:type="dxa"/>
            <w:tcBorders>
              <w:top w:val="nil"/>
              <w:left w:val="nil"/>
              <w:bottom w:val="single" w:sz="4" w:space="0" w:color="auto"/>
              <w:right w:val="single" w:sz="4" w:space="0" w:color="auto"/>
            </w:tcBorders>
            <w:shd w:val="clear" w:color="auto" w:fill="auto"/>
            <w:noWrap/>
            <w:vAlign w:val="bottom"/>
            <w:hideMark/>
          </w:tcPr>
          <w:p w14:paraId="0E3C4F4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PINZA GRASPER</w:t>
            </w:r>
          </w:p>
        </w:tc>
        <w:tc>
          <w:tcPr>
            <w:tcW w:w="993" w:type="dxa"/>
            <w:tcBorders>
              <w:top w:val="nil"/>
              <w:left w:val="nil"/>
              <w:bottom w:val="single" w:sz="4" w:space="0" w:color="auto"/>
              <w:right w:val="single" w:sz="4" w:space="0" w:color="auto"/>
            </w:tcBorders>
            <w:shd w:val="clear" w:color="auto" w:fill="auto"/>
            <w:noWrap/>
            <w:vAlign w:val="center"/>
            <w:hideMark/>
          </w:tcPr>
          <w:p w14:paraId="3ABA639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B8B30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5D39BB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F52298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C6343E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608</w:t>
            </w:r>
          </w:p>
        </w:tc>
        <w:tc>
          <w:tcPr>
            <w:tcW w:w="1154" w:type="dxa"/>
            <w:tcBorders>
              <w:top w:val="nil"/>
              <w:left w:val="nil"/>
              <w:bottom w:val="single" w:sz="4" w:space="0" w:color="auto"/>
              <w:right w:val="single" w:sz="4" w:space="0" w:color="auto"/>
            </w:tcBorders>
            <w:shd w:val="clear" w:color="auto" w:fill="auto"/>
            <w:noWrap/>
            <w:vAlign w:val="center"/>
            <w:hideMark/>
          </w:tcPr>
          <w:p w14:paraId="772FAB5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5048590519.00</w:t>
            </w:r>
          </w:p>
        </w:tc>
        <w:tc>
          <w:tcPr>
            <w:tcW w:w="6358" w:type="dxa"/>
            <w:tcBorders>
              <w:top w:val="nil"/>
              <w:left w:val="nil"/>
              <w:bottom w:val="single" w:sz="4" w:space="0" w:color="auto"/>
              <w:right w:val="single" w:sz="4" w:space="0" w:color="auto"/>
            </w:tcBorders>
            <w:shd w:val="clear" w:color="auto" w:fill="auto"/>
            <w:noWrap/>
            <w:vAlign w:val="bottom"/>
            <w:hideMark/>
          </w:tcPr>
          <w:p w14:paraId="7ACDD11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                                                                                                                                                                                                                                                                                                                                                                                                                                                                                                                                                                                                                                                                                                                                                                                                                                                                                                                                                                                                                                                                                                                                                                                                                                                                                                                                                                                                                                                                                                                                                                                                                       </w:t>
            </w:r>
          </w:p>
        </w:tc>
        <w:tc>
          <w:tcPr>
            <w:tcW w:w="993" w:type="dxa"/>
            <w:tcBorders>
              <w:top w:val="nil"/>
              <w:left w:val="nil"/>
              <w:bottom w:val="single" w:sz="4" w:space="0" w:color="auto"/>
              <w:right w:val="single" w:sz="4" w:space="0" w:color="auto"/>
            </w:tcBorders>
            <w:shd w:val="clear" w:color="auto" w:fill="auto"/>
            <w:noWrap/>
            <w:vAlign w:val="center"/>
            <w:hideMark/>
          </w:tcPr>
          <w:p w14:paraId="44DB7C7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334350C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87EB0D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1073</w:t>
            </w:r>
          </w:p>
        </w:tc>
      </w:tr>
      <w:tr w:rsidR="00E63AAA" w:rsidRPr="00815F2C" w14:paraId="1C4EC03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E10E81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609</w:t>
            </w:r>
          </w:p>
        </w:tc>
        <w:tc>
          <w:tcPr>
            <w:tcW w:w="1154" w:type="dxa"/>
            <w:tcBorders>
              <w:top w:val="nil"/>
              <w:left w:val="nil"/>
              <w:bottom w:val="single" w:sz="4" w:space="0" w:color="auto"/>
              <w:right w:val="single" w:sz="4" w:space="0" w:color="auto"/>
            </w:tcBorders>
            <w:shd w:val="clear" w:color="auto" w:fill="auto"/>
            <w:noWrap/>
            <w:vAlign w:val="center"/>
            <w:hideMark/>
          </w:tcPr>
          <w:p w14:paraId="29A429C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5049080100.00</w:t>
            </w:r>
          </w:p>
        </w:tc>
        <w:tc>
          <w:tcPr>
            <w:tcW w:w="6358" w:type="dxa"/>
            <w:tcBorders>
              <w:top w:val="nil"/>
              <w:left w:val="nil"/>
              <w:bottom w:val="single" w:sz="4" w:space="0" w:color="auto"/>
              <w:right w:val="single" w:sz="4" w:space="0" w:color="auto"/>
            </w:tcBorders>
            <w:shd w:val="clear" w:color="auto" w:fill="auto"/>
            <w:noWrap/>
            <w:vAlign w:val="bottom"/>
            <w:hideMark/>
          </w:tcPr>
          <w:p w14:paraId="19E44B7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CONECTOR DE OXIGENO DE PLASTICO                                                                                                                                                                                                                                                                                                                                                                                                                                                                                                                                                                                                                                                                                                                                                                                                                                                                                                                                                                                                                                                                                                                                                                                                                                                                                                                                                                                                                                                                                                                                                                                                                                                                                                                                                                                                                                                                                                                                                                                                                                            </w:t>
            </w:r>
          </w:p>
        </w:tc>
        <w:tc>
          <w:tcPr>
            <w:tcW w:w="993" w:type="dxa"/>
            <w:tcBorders>
              <w:top w:val="nil"/>
              <w:left w:val="nil"/>
              <w:bottom w:val="single" w:sz="4" w:space="0" w:color="auto"/>
              <w:right w:val="single" w:sz="4" w:space="0" w:color="auto"/>
            </w:tcBorders>
            <w:shd w:val="clear" w:color="auto" w:fill="auto"/>
            <w:noWrap/>
            <w:vAlign w:val="center"/>
            <w:hideMark/>
          </w:tcPr>
          <w:p w14:paraId="6630756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C1450A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266C98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13</w:t>
            </w:r>
          </w:p>
        </w:tc>
      </w:tr>
      <w:tr w:rsidR="00E63AAA" w:rsidRPr="00815F2C" w14:paraId="438B119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43125A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610</w:t>
            </w:r>
          </w:p>
        </w:tc>
        <w:tc>
          <w:tcPr>
            <w:tcW w:w="1154" w:type="dxa"/>
            <w:tcBorders>
              <w:top w:val="nil"/>
              <w:left w:val="nil"/>
              <w:bottom w:val="single" w:sz="4" w:space="0" w:color="auto"/>
              <w:right w:val="single" w:sz="4" w:space="0" w:color="auto"/>
            </w:tcBorders>
            <w:shd w:val="clear" w:color="auto" w:fill="auto"/>
            <w:noWrap/>
            <w:vAlign w:val="center"/>
            <w:hideMark/>
          </w:tcPr>
          <w:p w14:paraId="3C7EFE9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5049080198.00</w:t>
            </w:r>
          </w:p>
        </w:tc>
        <w:tc>
          <w:tcPr>
            <w:tcW w:w="6358" w:type="dxa"/>
            <w:tcBorders>
              <w:top w:val="nil"/>
              <w:left w:val="nil"/>
              <w:bottom w:val="single" w:sz="4" w:space="0" w:color="auto"/>
              <w:right w:val="single" w:sz="4" w:space="0" w:color="auto"/>
            </w:tcBorders>
            <w:shd w:val="clear" w:color="auto" w:fill="auto"/>
            <w:noWrap/>
            <w:vAlign w:val="bottom"/>
            <w:hideMark/>
          </w:tcPr>
          <w:p w14:paraId="6EF9CF2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TUBO PREFORMADO DE POLIURETANO CON GLOBO DE ELASTOMERO DE ALTO VOLUMEN Y BAJA RESISTENCIA CAL 4.5                                                                                                                                                                                                                                                                                                                                                                                                                                                                                                                                                                                                                                                                                                                                                                                                                                                                                                                                                                                                                                                                                                                                                                                                                                                                                                                                                                                                                                                                                                                                                                                                                                                                                                                                                                                                                                                                                                                                                                               </w:t>
            </w:r>
          </w:p>
        </w:tc>
        <w:tc>
          <w:tcPr>
            <w:tcW w:w="993" w:type="dxa"/>
            <w:tcBorders>
              <w:top w:val="nil"/>
              <w:left w:val="nil"/>
              <w:bottom w:val="single" w:sz="4" w:space="0" w:color="auto"/>
              <w:right w:val="single" w:sz="4" w:space="0" w:color="auto"/>
            </w:tcBorders>
            <w:shd w:val="clear" w:color="auto" w:fill="auto"/>
            <w:noWrap/>
            <w:vAlign w:val="center"/>
            <w:hideMark/>
          </w:tcPr>
          <w:p w14:paraId="008D056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D14179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6DA661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61DE770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92E9F2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611</w:t>
            </w:r>
          </w:p>
        </w:tc>
        <w:tc>
          <w:tcPr>
            <w:tcW w:w="1154" w:type="dxa"/>
            <w:tcBorders>
              <w:top w:val="nil"/>
              <w:left w:val="nil"/>
              <w:bottom w:val="single" w:sz="4" w:space="0" w:color="auto"/>
              <w:right w:val="single" w:sz="4" w:space="0" w:color="auto"/>
            </w:tcBorders>
            <w:shd w:val="clear" w:color="auto" w:fill="auto"/>
            <w:noWrap/>
            <w:vAlign w:val="center"/>
            <w:hideMark/>
          </w:tcPr>
          <w:p w14:paraId="1C9C781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5049480001.00</w:t>
            </w:r>
          </w:p>
        </w:tc>
        <w:tc>
          <w:tcPr>
            <w:tcW w:w="6358" w:type="dxa"/>
            <w:tcBorders>
              <w:top w:val="nil"/>
              <w:left w:val="nil"/>
              <w:bottom w:val="single" w:sz="4" w:space="0" w:color="auto"/>
              <w:right w:val="single" w:sz="4" w:space="0" w:color="auto"/>
            </w:tcBorders>
            <w:shd w:val="clear" w:color="auto" w:fill="auto"/>
            <w:noWrap/>
            <w:vAlign w:val="bottom"/>
            <w:hideMark/>
          </w:tcPr>
          <w:p w14:paraId="39B77A1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VASELINA                                                                                                                                                                                                                                                                                                                                                                                                                                                                                                                                                                                                                                                                                                                                                                                                                                                                                                                                                                                                                                                                                                                                                                                                                                                                                                                                                                                                                                                                                                                                                                                                                                                                                                                                                                                                                                                                                                                                                                                                                                                                        </w:t>
            </w:r>
          </w:p>
        </w:tc>
        <w:tc>
          <w:tcPr>
            <w:tcW w:w="993" w:type="dxa"/>
            <w:tcBorders>
              <w:top w:val="nil"/>
              <w:left w:val="nil"/>
              <w:bottom w:val="single" w:sz="4" w:space="0" w:color="auto"/>
              <w:right w:val="single" w:sz="4" w:space="0" w:color="auto"/>
            </w:tcBorders>
            <w:shd w:val="clear" w:color="auto" w:fill="auto"/>
            <w:noWrap/>
            <w:vAlign w:val="center"/>
            <w:hideMark/>
          </w:tcPr>
          <w:p w14:paraId="4ED3DAF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FRASCO</w:t>
            </w:r>
          </w:p>
        </w:tc>
        <w:tc>
          <w:tcPr>
            <w:tcW w:w="1148" w:type="dxa"/>
            <w:tcBorders>
              <w:top w:val="nil"/>
              <w:left w:val="nil"/>
              <w:bottom w:val="single" w:sz="4" w:space="0" w:color="auto"/>
              <w:right w:val="single" w:sz="4" w:space="0" w:color="auto"/>
            </w:tcBorders>
            <w:shd w:val="clear" w:color="auto" w:fill="auto"/>
            <w:noWrap/>
            <w:vAlign w:val="center"/>
            <w:hideMark/>
          </w:tcPr>
          <w:p w14:paraId="3083ECF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026217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BF39B5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E88DBC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612</w:t>
            </w:r>
          </w:p>
        </w:tc>
        <w:tc>
          <w:tcPr>
            <w:tcW w:w="1154" w:type="dxa"/>
            <w:tcBorders>
              <w:top w:val="nil"/>
              <w:left w:val="nil"/>
              <w:bottom w:val="single" w:sz="4" w:space="0" w:color="auto"/>
              <w:right w:val="single" w:sz="4" w:space="0" w:color="auto"/>
            </w:tcBorders>
            <w:shd w:val="clear" w:color="auto" w:fill="auto"/>
            <w:noWrap/>
            <w:vAlign w:val="center"/>
            <w:hideMark/>
          </w:tcPr>
          <w:p w14:paraId="5364166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5049500188.00</w:t>
            </w:r>
          </w:p>
        </w:tc>
        <w:tc>
          <w:tcPr>
            <w:tcW w:w="6358" w:type="dxa"/>
            <w:tcBorders>
              <w:top w:val="nil"/>
              <w:left w:val="nil"/>
              <w:bottom w:val="single" w:sz="4" w:space="0" w:color="auto"/>
              <w:right w:val="single" w:sz="4" w:space="0" w:color="auto"/>
            </w:tcBorders>
            <w:shd w:val="clear" w:color="auto" w:fill="auto"/>
            <w:noWrap/>
            <w:vAlign w:val="bottom"/>
            <w:hideMark/>
          </w:tcPr>
          <w:p w14:paraId="41BCD86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SOLUCION PARA LIMPIAR AUTOCLAVE                                                                                                                                                                                                                                                                                                                                                                                                                                                                                                                                                                                                                                                                                                                                                                                                                                                                                                                                                                                                                                                                                                                                                                                                                                                                                                                                                                                                                                                                                                                                                                                                                                                                                                                                                                                                                                                                                                                                                                                                                                                 </w:t>
            </w:r>
          </w:p>
        </w:tc>
        <w:tc>
          <w:tcPr>
            <w:tcW w:w="993" w:type="dxa"/>
            <w:tcBorders>
              <w:top w:val="nil"/>
              <w:left w:val="nil"/>
              <w:bottom w:val="single" w:sz="4" w:space="0" w:color="auto"/>
              <w:right w:val="single" w:sz="4" w:space="0" w:color="auto"/>
            </w:tcBorders>
            <w:shd w:val="clear" w:color="auto" w:fill="auto"/>
            <w:noWrap/>
            <w:vAlign w:val="center"/>
            <w:hideMark/>
          </w:tcPr>
          <w:p w14:paraId="04C666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BOTE</w:t>
            </w:r>
          </w:p>
        </w:tc>
        <w:tc>
          <w:tcPr>
            <w:tcW w:w="1148" w:type="dxa"/>
            <w:tcBorders>
              <w:top w:val="nil"/>
              <w:left w:val="nil"/>
              <w:bottom w:val="single" w:sz="4" w:space="0" w:color="auto"/>
              <w:right w:val="single" w:sz="4" w:space="0" w:color="auto"/>
            </w:tcBorders>
            <w:shd w:val="clear" w:color="auto" w:fill="auto"/>
            <w:noWrap/>
            <w:vAlign w:val="center"/>
            <w:hideMark/>
          </w:tcPr>
          <w:p w14:paraId="4A496FE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E5708A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7</w:t>
            </w:r>
          </w:p>
        </w:tc>
      </w:tr>
      <w:tr w:rsidR="00E63AAA" w:rsidRPr="00815F2C" w14:paraId="757D41C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B9AA2E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613</w:t>
            </w:r>
          </w:p>
        </w:tc>
        <w:tc>
          <w:tcPr>
            <w:tcW w:w="1154" w:type="dxa"/>
            <w:tcBorders>
              <w:top w:val="nil"/>
              <w:left w:val="nil"/>
              <w:bottom w:val="single" w:sz="4" w:space="0" w:color="auto"/>
              <w:right w:val="single" w:sz="4" w:space="0" w:color="auto"/>
            </w:tcBorders>
            <w:shd w:val="clear" w:color="auto" w:fill="auto"/>
            <w:noWrap/>
            <w:vAlign w:val="center"/>
            <w:hideMark/>
          </w:tcPr>
          <w:p w14:paraId="766788F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5049500243.00</w:t>
            </w:r>
          </w:p>
        </w:tc>
        <w:tc>
          <w:tcPr>
            <w:tcW w:w="6358" w:type="dxa"/>
            <w:tcBorders>
              <w:top w:val="nil"/>
              <w:left w:val="nil"/>
              <w:bottom w:val="single" w:sz="4" w:space="0" w:color="auto"/>
              <w:right w:val="single" w:sz="4" w:space="0" w:color="auto"/>
            </w:tcBorders>
            <w:shd w:val="clear" w:color="auto" w:fill="auto"/>
            <w:noWrap/>
            <w:vAlign w:val="bottom"/>
            <w:hideMark/>
          </w:tcPr>
          <w:p w14:paraId="7CFDABD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PINZA HEMOSTATICA RECTA</w:t>
            </w:r>
          </w:p>
        </w:tc>
        <w:tc>
          <w:tcPr>
            <w:tcW w:w="993" w:type="dxa"/>
            <w:tcBorders>
              <w:top w:val="nil"/>
              <w:left w:val="nil"/>
              <w:bottom w:val="single" w:sz="4" w:space="0" w:color="auto"/>
              <w:right w:val="single" w:sz="4" w:space="0" w:color="auto"/>
            </w:tcBorders>
            <w:shd w:val="clear" w:color="auto" w:fill="auto"/>
            <w:noWrap/>
            <w:vAlign w:val="center"/>
            <w:hideMark/>
          </w:tcPr>
          <w:p w14:paraId="2AB54D2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5E0ED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1B6B112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19DEDE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15270B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614</w:t>
            </w:r>
          </w:p>
        </w:tc>
        <w:tc>
          <w:tcPr>
            <w:tcW w:w="1154" w:type="dxa"/>
            <w:tcBorders>
              <w:top w:val="nil"/>
              <w:left w:val="nil"/>
              <w:bottom w:val="single" w:sz="4" w:space="0" w:color="auto"/>
              <w:right w:val="single" w:sz="4" w:space="0" w:color="auto"/>
            </w:tcBorders>
            <w:shd w:val="clear" w:color="auto" w:fill="auto"/>
            <w:noWrap/>
            <w:vAlign w:val="center"/>
            <w:hideMark/>
          </w:tcPr>
          <w:p w14:paraId="32BB50D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5049500291.00</w:t>
            </w:r>
          </w:p>
        </w:tc>
        <w:tc>
          <w:tcPr>
            <w:tcW w:w="6358" w:type="dxa"/>
            <w:tcBorders>
              <w:top w:val="nil"/>
              <w:left w:val="nil"/>
              <w:bottom w:val="single" w:sz="4" w:space="0" w:color="auto"/>
              <w:right w:val="single" w:sz="4" w:space="0" w:color="auto"/>
            </w:tcBorders>
            <w:shd w:val="clear" w:color="auto" w:fill="auto"/>
            <w:noWrap/>
            <w:vAlign w:val="bottom"/>
            <w:hideMark/>
          </w:tcPr>
          <w:p w14:paraId="5718DD3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PUNTAS PARA ELECTROCAUTERIO                                                                                                                                                                                                                                                                                                                                                                                                                                                                                                                                                                                                                                                                                                                                                                                                                                                                                                                                                                                                                                                                                                                                                                                                                                                                                                                                                                                                                                                                                                                                                                                                                                                                                                                                                                                                                                                                                                                                                                                                                                                     </w:t>
            </w:r>
          </w:p>
        </w:tc>
        <w:tc>
          <w:tcPr>
            <w:tcW w:w="993" w:type="dxa"/>
            <w:tcBorders>
              <w:top w:val="nil"/>
              <w:left w:val="nil"/>
              <w:bottom w:val="single" w:sz="4" w:space="0" w:color="auto"/>
              <w:right w:val="single" w:sz="4" w:space="0" w:color="auto"/>
            </w:tcBorders>
            <w:shd w:val="clear" w:color="auto" w:fill="auto"/>
            <w:noWrap/>
            <w:vAlign w:val="center"/>
            <w:hideMark/>
          </w:tcPr>
          <w:p w14:paraId="6FEC292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JUEGO</w:t>
            </w:r>
          </w:p>
        </w:tc>
        <w:tc>
          <w:tcPr>
            <w:tcW w:w="1148" w:type="dxa"/>
            <w:tcBorders>
              <w:top w:val="nil"/>
              <w:left w:val="nil"/>
              <w:bottom w:val="single" w:sz="4" w:space="0" w:color="auto"/>
              <w:right w:val="single" w:sz="4" w:space="0" w:color="auto"/>
            </w:tcBorders>
            <w:shd w:val="clear" w:color="auto" w:fill="auto"/>
            <w:noWrap/>
            <w:vAlign w:val="center"/>
            <w:hideMark/>
          </w:tcPr>
          <w:p w14:paraId="51F4902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E4AAB6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3B8F9C78"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2BC70D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615</w:t>
            </w:r>
          </w:p>
        </w:tc>
        <w:tc>
          <w:tcPr>
            <w:tcW w:w="1154" w:type="dxa"/>
            <w:tcBorders>
              <w:top w:val="nil"/>
              <w:left w:val="nil"/>
              <w:bottom w:val="single" w:sz="4" w:space="0" w:color="auto"/>
              <w:right w:val="single" w:sz="4" w:space="0" w:color="auto"/>
            </w:tcBorders>
            <w:shd w:val="clear" w:color="auto" w:fill="auto"/>
            <w:noWrap/>
            <w:vAlign w:val="center"/>
            <w:hideMark/>
          </w:tcPr>
          <w:p w14:paraId="3241AB3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5049500293.00</w:t>
            </w:r>
          </w:p>
        </w:tc>
        <w:tc>
          <w:tcPr>
            <w:tcW w:w="6358" w:type="dxa"/>
            <w:tcBorders>
              <w:top w:val="nil"/>
              <w:left w:val="nil"/>
              <w:bottom w:val="single" w:sz="4" w:space="0" w:color="auto"/>
              <w:right w:val="single" w:sz="4" w:space="0" w:color="auto"/>
            </w:tcBorders>
            <w:shd w:val="clear" w:color="auto" w:fill="auto"/>
            <w:noWrap/>
            <w:vAlign w:val="bottom"/>
            <w:hideMark/>
          </w:tcPr>
          <w:p w14:paraId="1C53454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BANDITAS (CURITAS)                                                                                                                                                                                                                                                                                                                                                                                                                                                                                                                                                                                                                                                                                                                                                                                                                                                                                                                                                                                                                                                                                                                                                                                                                                                                                                                                                                                                                                                                                                                                                                                                                                                                                                                                                                                                                                                                                                                                                                                                                                                              </w:t>
            </w:r>
          </w:p>
        </w:tc>
        <w:tc>
          <w:tcPr>
            <w:tcW w:w="993" w:type="dxa"/>
            <w:tcBorders>
              <w:top w:val="nil"/>
              <w:left w:val="nil"/>
              <w:bottom w:val="single" w:sz="4" w:space="0" w:color="auto"/>
              <w:right w:val="single" w:sz="4" w:space="0" w:color="auto"/>
            </w:tcBorders>
            <w:shd w:val="clear" w:color="auto" w:fill="auto"/>
            <w:noWrap/>
            <w:vAlign w:val="center"/>
            <w:hideMark/>
          </w:tcPr>
          <w:p w14:paraId="4195652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B56A61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662F319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20</w:t>
            </w:r>
          </w:p>
        </w:tc>
      </w:tr>
      <w:tr w:rsidR="00E63AAA" w:rsidRPr="00815F2C" w14:paraId="0238134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F727D2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616</w:t>
            </w:r>
          </w:p>
        </w:tc>
        <w:tc>
          <w:tcPr>
            <w:tcW w:w="1154" w:type="dxa"/>
            <w:tcBorders>
              <w:top w:val="nil"/>
              <w:left w:val="nil"/>
              <w:bottom w:val="single" w:sz="4" w:space="0" w:color="auto"/>
              <w:right w:val="single" w:sz="4" w:space="0" w:color="auto"/>
            </w:tcBorders>
            <w:shd w:val="clear" w:color="auto" w:fill="auto"/>
            <w:noWrap/>
            <w:vAlign w:val="center"/>
            <w:hideMark/>
          </w:tcPr>
          <w:p w14:paraId="3638785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5049500300.00</w:t>
            </w:r>
          </w:p>
        </w:tc>
        <w:tc>
          <w:tcPr>
            <w:tcW w:w="6358" w:type="dxa"/>
            <w:tcBorders>
              <w:top w:val="nil"/>
              <w:left w:val="nil"/>
              <w:bottom w:val="single" w:sz="4" w:space="0" w:color="auto"/>
              <w:right w:val="single" w:sz="4" w:space="0" w:color="auto"/>
            </w:tcBorders>
            <w:shd w:val="clear" w:color="auto" w:fill="auto"/>
            <w:noWrap/>
            <w:vAlign w:val="bottom"/>
            <w:hideMark/>
          </w:tcPr>
          <w:p w14:paraId="2F6E8C4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CONTENEDORES PARA PUNZO-CORTANTES CAP. 1.0 LTO.                                                                                                                                                                                                                                                                                                                                                                                                                                                                                                                                                                                                                                                                                                                                                                                                                                                                                                                                                                                                                                                                                                                                                                                                                                                                                                                                                                                                                                                                                                                                                                                                                                                                                                                                                                                                                                                                                                                                                                                                                                 </w:t>
            </w:r>
          </w:p>
        </w:tc>
        <w:tc>
          <w:tcPr>
            <w:tcW w:w="993" w:type="dxa"/>
            <w:tcBorders>
              <w:top w:val="nil"/>
              <w:left w:val="nil"/>
              <w:bottom w:val="single" w:sz="4" w:space="0" w:color="auto"/>
              <w:right w:val="single" w:sz="4" w:space="0" w:color="auto"/>
            </w:tcBorders>
            <w:shd w:val="clear" w:color="auto" w:fill="auto"/>
            <w:noWrap/>
            <w:vAlign w:val="center"/>
            <w:hideMark/>
          </w:tcPr>
          <w:p w14:paraId="3F079F3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273AF4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B18671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22E134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C488BE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617</w:t>
            </w:r>
          </w:p>
        </w:tc>
        <w:tc>
          <w:tcPr>
            <w:tcW w:w="1154" w:type="dxa"/>
            <w:tcBorders>
              <w:top w:val="nil"/>
              <w:left w:val="nil"/>
              <w:bottom w:val="single" w:sz="4" w:space="0" w:color="auto"/>
              <w:right w:val="single" w:sz="4" w:space="0" w:color="auto"/>
            </w:tcBorders>
            <w:shd w:val="clear" w:color="auto" w:fill="auto"/>
            <w:noWrap/>
            <w:vAlign w:val="center"/>
            <w:hideMark/>
          </w:tcPr>
          <w:p w14:paraId="462BA8C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5049500345.00</w:t>
            </w:r>
          </w:p>
        </w:tc>
        <w:tc>
          <w:tcPr>
            <w:tcW w:w="6358" w:type="dxa"/>
            <w:tcBorders>
              <w:top w:val="nil"/>
              <w:left w:val="nil"/>
              <w:bottom w:val="single" w:sz="4" w:space="0" w:color="auto"/>
              <w:right w:val="single" w:sz="4" w:space="0" w:color="auto"/>
            </w:tcBorders>
            <w:shd w:val="clear" w:color="auto" w:fill="auto"/>
            <w:noWrap/>
            <w:vAlign w:val="bottom"/>
            <w:hideMark/>
          </w:tcPr>
          <w:p w14:paraId="13F5FFC8" w14:textId="3DFC436F"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BATA PARA PACIENTE DESECHABLE DE 40 A 50 GR., MANGA CORTA CUELLO REDONDO CON TIRAS DE AMARRAR A NIVEL DE LA CINTURA, COLOR AZUL TALLA EXTRA GRANDE LARGO DE 150 CMS NO ESTERIL. PIEZA                                                                                                                                                                                                                                                                                                                                                                                                                                                                                                                                                                                                                                                                                                                                                                                                                                                                                                                                                                                                                                                                                                                                                                                                                                                                                                                                                                                                                                                                                                                                                                                                                                                                                                                                                                                                                                                                                         </w:t>
            </w:r>
          </w:p>
        </w:tc>
        <w:tc>
          <w:tcPr>
            <w:tcW w:w="993" w:type="dxa"/>
            <w:tcBorders>
              <w:top w:val="nil"/>
              <w:left w:val="nil"/>
              <w:bottom w:val="single" w:sz="4" w:space="0" w:color="auto"/>
              <w:right w:val="single" w:sz="4" w:space="0" w:color="auto"/>
            </w:tcBorders>
            <w:shd w:val="clear" w:color="auto" w:fill="auto"/>
            <w:noWrap/>
            <w:vAlign w:val="center"/>
            <w:hideMark/>
          </w:tcPr>
          <w:p w14:paraId="5F62654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1148" w:type="dxa"/>
            <w:tcBorders>
              <w:top w:val="nil"/>
              <w:left w:val="nil"/>
              <w:bottom w:val="single" w:sz="4" w:space="0" w:color="auto"/>
              <w:right w:val="single" w:sz="4" w:space="0" w:color="auto"/>
            </w:tcBorders>
            <w:shd w:val="clear" w:color="auto" w:fill="auto"/>
            <w:noWrap/>
            <w:vAlign w:val="center"/>
            <w:hideMark/>
          </w:tcPr>
          <w:p w14:paraId="5CD576B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4393836"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99</w:t>
            </w:r>
          </w:p>
        </w:tc>
      </w:tr>
      <w:tr w:rsidR="00E63AAA" w:rsidRPr="00815F2C" w14:paraId="6DEE3FC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CA69C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618</w:t>
            </w:r>
          </w:p>
        </w:tc>
        <w:tc>
          <w:tcPr>
            <w:tcW w:w="1154" w:type="dxa"/>
            <w:tcBorders>
              <w:top w:val="nil"/>
              <w:left w:val="nil"/>
              <w:bottom w:val="single" w:sz="4" w:space="0" w:color="auto"/>
              <w:right w:val="single" w:sz="4" w:space="0" w:color="auto"/>
            </w:tcBorders>
            <w:shd w:val="clear" w:color="auto" w:fill="auto"/>
            <w:noWrap/>
            <w:vAlign w:val="center"/>
            <w:hideMark/>
          </w:tcPr>
          <w:p w14:paraId="7ED58BC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5049500347.00</w:t>
            </w:r>
          </w:p>
        </w:tc>
        <w:tc>
          <w:tcPr>
            <w:tcW w:w="6358" w:type="dxa"/>
            <w:tcBorders>
              <w:top w:val="nil"/>
              <w:left w:val="nil"/>
              <w:bottom w:val="single" w:sz="4" w:space="0" w:color="auto"/>
              <w:right w:val="single" w:sz="4" w:space="0" w:color="auto"/>
            </w:tcBorders>
            <w:shd w:val="clear" w:color="auto" w:fill="auto"/>
            <w:noWrap/>
            <w:vAlign w:val="bottom"/>
            <w:hideMark/>
          </w:tcPr>
          <w:p w14:paraId="61609049" w14:textId="396B52EF"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                                                                                                                                                                                                                                                                                                                                                                                                                                                                                                                                                                                                                                                                                                                                                                                                                                                                                                                                                                                                                                                                                                                                                                                                                                                                                                                                                                                                                                                                                                                                                                                                                                                                                                                                                        </w:t>
            </w:r>
          </w:p>
        </w:tc>
        <w:tc>
          <w:tcPr>
            <w:tcW w:w="993" w:type="dxa"/>
            <w:tcBorders>
              <w:top w:val="nil"/>
              <w:left w:val="nil"/>
              <w:bottom w:val="single" w:sz="4" w:space="0" w:color="auto"/>
              <w:right w:val="single" w:sz="4" w:space="0" w:color="auto"/>
            </w:tcBorders>
            <w:shd w:val="clear" w:color="auto" w:fill="auto"/>
            <w:noWrap/>
            <w:vAlign w:val="center"/>
            <w:hideMark/>
          </w:tcPr>
          <w:p w14:paraId="508C1A8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9E1CCD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567BFEE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48C637D"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812868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619</w:t>
            </w:r>
          </w:p>
        </w:tc>
        <w:tc>
          <w:tcPr>
            <w:tcW w:w="1154" w:type="dxa"/>
            <w:tcBorders>
              <w:top w:val="nil"/>
              <w:left w:val="nil"/>
              <w:bottom w:val="single" w:sz="4" w:space="0" w:color="auto"/>
              <w:right w:val="single" w:sz="4" w:space="0" w:color="auto"/>
            </w:tcBorders>
            <w:shd w:val="clear" w:color="auto" w:fill="auto"/>
            <w:noWrap/>
            <w:vAlign w:val="center"/>
            <w:hideMark/>
          </w:tcPr>
          <w:p w14:paraId="29C0721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5049500355.00</w:t>
            </w:r>
          </w:p>
        </w:tc>
        <w:tc>
          <w:tcPr>
            <w:tcW w:w="6358" w:type="dxa"/>
            <w:tcBorders>
              <w:top w:val="nil"/>
              <w:left w:val="nil"/>
              <w:bottom w:val="single" w:sz="4" w:space="0" w:color="auto"/>
              <w:right w:val="single" w:sz="4" w:space="0" w:color="auto"/>
            </w:tcBorders>
            <w:shd w:val="clear" w:color="auto" w:fill="auto"/>
            <w:noWrap/>
            <w:vAlign w:val="bottom"/>
            <w:hideMark/>
          </w:tcPr>
          <w:p w14:paraId="56E4BB6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                                                                                                                                                                                                                                                                                                                                                                                                                                                                                                                                                                                                                                                                                                                                                                                                                                                                                                                                                                                                                                                                                                                                                                                                                                                                                                                                                                                                                                                                                                                                                                                                                                                                                                                                                         </w:t>
            </w:r>
          </w:p>
        </w:tc>
        <w:tc>
          <w:tcPr>
            <w:tcW w:w="993" w:type="dxa"/>
            <w:tcBorders>
              <w:top w:val="nil"/>
              <w:left w:val="nil"/>
              <w:bottom w:val="single" w:sz="4" w:space="0" w:color="auto"/>
              <w:right w:val="single" w:sz="4" w:space="0" w:color="auto"/>
            </w:tcBorders>
            <w:shd w:val="clear" w:color="auto" w:fill="auto"/>
            <w:noWrap/>
            <w:vAlign w:val="center"/>
            <w:hideMark/>
          </w:tcPr>
          <w:p w14:paraId="1FF67EB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E67141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37A43E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303846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D1996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620</w:t>
            </w:r>
          </w:p>
        </w:tc>
        <w:tc>
          <w:tcPr>
            <w:tcW w:w="1154" w:type="dxa"/>
            <w:tcBorders>
              <w:top w:val="nil"/>
              <w:left w:val="nil"/>
              <w:bottom w:val="single" w:sz="4" w:space="0" w:color="auto"/>
              <w:right w:val="single" w:sz="4" w:space="0" w:color="auto"/>
            </w:tcBorders>
            <w:shd w:val="clear" w:color="auto" w:fill="auto"/>
            <w:noWrap/>
            <w:vAlign w:val="center"/>
            <w:hideMark/>
          </w:tcPr>
          <w:p w14:paraId="1BF82E2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5049500356.00</w:t>
            </w:r>
          </w:p>
        </w:tc>
        <w:tc>
          <w:tcPr>
            <w:tcW w:w="6358" w:type="dxa"/>
            <w:tcBorders>
              <w:top w:val="nil"/>
              <w:left w:val="nil"/>
              <w:bottom w:val="single" w:sz="4" w:space="0" w:color="auto"/>
              <w:right w:val="single" w:sz="4" w:space="0" w:color="auto"/>
            </w:tcBorders>
            <w:shd w:val="clear" w:color="auto" w:fill="auto"/>
            <w:noWrap/>
            <w:vAlign w:val="bottom"/>
            <w:hideMark/>
          </w:tcPr>
          <w:p w14:paraId="1B0FB80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PLACAS DESECHABLE PARA ELECTROCAUTERIO INFANTIL                                                                                                                                                                                                                                                                                                                                                                                                                                                                                                                                                                                                                                                                                                                                                                                                                                                                                                                                                                                                                                                                                                                                                                                                                                                                                                                                                                                                                                                                                                                                                                                                                                                                                                                                                                                                                                                                                                                                                                                                                                 </w:t>
            </w:r>
          </w:p>
        </w:tc>
        <w:tc>
          <w:tcPr>
            <w:tcW w:w="993" w:type="dxa"/>
            <w:tcBorders>
              <w:top w:val="nil"/>
              <w:left w:val="nil"/>
              <w:bottom w:val="single" w:sz="4" w:space="0" w:color="auto"/>
              <w:right w:val="single" w:sz="4" w:space="0" w:color="auto"/>
            </w:tcBorders>
            <w:shd w:val="clear" w:color="auto" w:fill="auto"/>
            <w:noWrap/>
            <w:vAlign w:val="center"/>
            <w:hideMark/>
          </w:tcPr>
          <w:p w14:paraId="4513DC4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5F673A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AC06C3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C4DED4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FBD70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621</w:t>
            </w:r>
          </w:p>
        </w:tc>
        <w:tc>
          <w:tcPr>
            <w:tcW w:w="1154" w:type="dxa"/>
            <w:tcBorders>
              <w:top w:val="nil"/>
              <w:left w:val="nil"/>
              <w:bottom w:val="single" w:sz="4" w:space="0" w:color="auto"/>
              <w:right w:val="single" w:sz="4" w:space="0" w:color="auto"/>
            </w:tcBorders>
            <w:shd w:val="clear" w:color="auto" w:fill="auto"/>
            <w:noWrap/>
            <w:vAlign w:val="center"/>
            <w:hideMark/>
          </w:tcPr>
          <w:p w14:paraId="7074554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5049500357.00</w:t>
            </w:r>
          </w:p>
        </w:tc>
        <w:tc>
          <w:tcPr>
            <w:tcW w:w="6358" w:type="dxa"/>
            <w:tcBorders>
              <w:top w:val="nil"/>
              <w:left w:val="nil"/>
              <w:bottom w:val="single" w:sz="4" w:space="0" w:color="auto"/>
              <w:right w:val="single" w:sz="4" w:space="0" w:color="auto"/>
            </w:tcBorders>
            <w:shd w:val="clear" w:color="auto" w:fill="auto"/>
            <w:noWrap/>
            <w:vAlign w:val="bottom"/>
            <w:hideMark/>
          </w:tcPr>
          <w:p w14:paraId="39F8277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AGUJA DESECHABLE HIPODERMICA CALIBRE 18 O 18 G X 25 MM. CAJA CON 100 PIEZAS.                                                                                                                                                                                                                                                                                                                                                                                                                                                                                                                                                                                                                                                                                                                                                                                                                                                                                                                                                                                                                                                                                                                                                                                                                                                                                                                                                                                                                                                                                                                                                                                                                                                                                                                                                                                                                                                                                                                                                                                                    </w:t>
            </w:r>
          </w:p>
        </w:tc>
        <w:tc>
          <w:tcPr>
            <w:tcW w:w="993" w:type="dxa"/>
            <w:tcBorders>
              <w:top w:val="nil"/>
              <w:left w:val="nil"/>
              <w:bottom w:val="single" w:sz="4" w:space="0" w:color="auto"/>
              <w:right w:val="single" w:sz="4" w:space="0" w:color="auto"/>
            </w:tcBorders>
            <w:shd w:val="clear" w:color="auto" w:fill="auto"/>
            <w:noWrap/>
            <w:vAlign w:val="center"/>
            <w:hideMark/>
          </w:tcPr>
          <w:p w14:paraId="000F9D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PIEZAS</w:t>
            </w:r>
          </w:p>
        </w:tc>
        <w:tc>
          <w:tcPr>
            <w:tcW w:w="1148" w:type="dxa"/>
            <w:tcBorders>
              <w:top w:val="nil"/>
              <w:left w:val="nil"/>
              <w:bottom w:val="single" w:sz="4" w:space="0" w:color="auto"/>
              <w:right w:val="single" w:sz="4" w:space="0" w:color="auto"/>
            </w:tcBorders>
            <w:shd w:val="clear" w:color="auto" w:fill="auto"/>
            <w:noWrap/>
            <w:vAlign w:val="center"/>
            <w:hideMark/>
          </w:tcPr>
          <w:p w14:paraId="7224E46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C/100</w:t>
            </w:r>
          </w:p>
        </w:tc>
        <w:tc>
          <w:tcPr>
            <w:tcW w:w="829" w:type="dxa"/>
            <w:tcBorders>
              <w:top w:val="nil"/>
              <w:left w:val="nil"/>
              <w:bottom w:val="single" w:sz="4" w:space="0" w:color="auto"/>
              <w:right w:val="single" w:sz="4" w:space="0" w:color="auto"/>
            </w:tcBorders>
            <w:shd w:val="clear" w:color="auto" w:fill="auto"/>
            <w:noWrap/>
            <w:vAlign w:val="center"/>
            <w:hideMark/>
          </w:tcPr>
          <w:p w14:paraId="0C5B796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11</w:t>
            </w:r>
          </w:p>
        </w:tc>
      </w:tr>
      <w:tr w:rsidR="00E63AAA" w:rsidRPr="00815F2C" w14:paraId="748C52E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4950D8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622</w:t>
            </w:r>
          </w:p>
        </w:tc>
        <w:tc>
          <w:tcPr>
            <w:tcW w:w="1154" w:type="dxa"/>
            <w:tcBorders>
              <w:top w:val="nil"/>
              <w:left w:val="nil"/>
              <w:bottom w:val="single" w:sz="4" w:space="0" w:color="auto"/>
              <w:right w:val="single" w:sz="4" w:space="0" w:color="auto"/>
            </w:tcBorders>
            <w:shd w:val="clear" w:color="auto" w:fill="auto"/>
            <w:noWrap/>
            <w:vAlign w:val="center"/>
            <w:hideMark/>
          </w:tcPr>
          <w:p w14:paraId="2535694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5049500359.00</w:t>
            </w:r>
          </w:p>
        </w:tc>
        <w:tc>
          <w:tcPr>
            <w:tcW w:w="6358" w:type="dxa"/>
            <w:tcBorders>
              <w:top w:val="nil"/>
              <w:left w:val="nil"/>
              <w:bottom w:val="single" w:sz="4" w:space="0" w:color="auto"/>
              <w:right w:val="single" w:sz="4" w:space="0" w:color="auto"/>
            </w:tcBorders>
            <w:shd w:val="clear" w:color="auto" w:fill="auto"/>
            <w:noWrap/>
            <w:vAlign w:val="bottom"/>
            <w:hideMark/>
          </w:tcPr>
          <w:p w14:paraId="0D14DC8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 HIDROCOLOIDE COMPUESTO POR: CAPA EXTERNA: FILM DE POLIURETANO IMPERMEABLE A LIQUIDOS, GASES Y BACTERIAS. CAPA INTERNA: MATRIZ ADHESIVA: POLIMERO ELASTOMERO ELASTICIDAD, ADHESIVIDAD Y COHESIVIDAD. HIDROCOLOIDES: CMC SODICA, GELATINA Y PECTINA ABSORCION, VISCOSIDAD Y ELASTICIDAD. ESTIMULA LA RE-EPITELIZACION. MEDIDAS DE 10 X10 PIEZA</w:t>
            </w:r>
          </w:p>
        </w:tc>
        <w:tc>
          <w:tcPr>
            <w:tcW w:w="993" w:type="dxa"/>
            <w:tcBorders>
              <w:top w:val="nil"/>
              <w:left w:val="nil"/>
              <w:bottom w:val="single" w:sz="4" w:space="0" w:color="auto"/>
              <w:right w:val="single" w:sz="4" w:space="0" w:color="auto"/>
            </w:tcBorders>
            <w:shd w:val="clear" w:color="auto" w:fill="auto"/>
            <w:noWrap/>
            <w:vAlign w:val="center"/>
            <w:hideMark/>
          </w:tcPr>
          <w:p w14:paraId="745DEE8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295958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4F9725A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42A1384"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656577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623</w:t>
            </w:r>
          </w:p>
        </w:tc>
        <w:tc>
          <w:tcPr>
            <w:tcW w:w="1154" w:type="dxa"/>
            <w:tcBorders>
              <w:top w:val="nil"/>
              <w:left w:val="nil"/>
              <w:bottom w:val="single" w:sz="4" w:space="0" w:color="auto"/>
              <w:right w:val="single" w:sz="4" w:space="0" w:color="auto"/>
            </w:tcBorders>
            <w:shd w:val="clear" w:color="auto" w:fill="auto"/>
            <w:noWrap/>
            <w:vAlign w:val="center"/>
            <w:hideMark/>
          </w:tcPr>
          <w:p w14:paraId="796561F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5049500393.00</w:t>
            </w:r>
          </w:p>
        </w:tc>
        <w:tc>
          <w:tcPr>
            <w:tcW w:w="6358" w:type="dxa"/>
            <w:tcBorders>
              <w:top w:val="nil"/>
              <w:left w:val="nil"/>
              <w:bottom w:val="single" w:sz="4" w:space="0" w:color="auto"/>
              <w:right w:val="single" w:sz="4" w:space="0" w:color="auto"/>
            </w:tcBorders>
            <w:shd w:val="clear" w:color="auto" w:fill="auto"/>
            <w:noWrap/>
            <w:vAlign w:val="bottom"/>
            <w:hideMark/>
          </w:tcPr>
          <w:p w14:paraId="416B36DD" w14:textId="65595F88" w:rsidR="00E63AAA" w:rsidRPr="00815F2C" w:rsidRDefault="00E63AAA" w:rsidP="00815F2C">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LIMPIADOR DE INSTRUMENTOS DE TRIPLE ENZIMA. SOLUCION ACUOSA DE ENZIMAS Y SURFACTANES Y SALES ACIDAS ORGANICAS.SOLUCION ACUOSA CON PH NEUTRO DE ENZIMAS PROTEASAS, LIPASA Y AMILASA CON INHIBIDOR DE LA CORROSION Y SURFACTANTE EMPLEA UNA COMBINACION DE TRES ENZIMAS DE ALTO RENDIMIENTO. ESTAS SON COMPLETAMENTE EFICACES PARA LA DIGESTION DE TODOS LOS RESIDUOS Y DEPOSITOS QUE SUELEN APARECER EN LOS INSTRUMENTOS Y APARATOS QUIRURGICOS, INCLUYENDO PROTEINAS, LIPIDOS, CARBOHIDRATOS Y MUCOPOLISACARIDOS. ENVASE CON 5 LT                                                                                                                                                                                                                                                                                                                                                                                                                                                                                                                                                                                                                                                                                                                                                                                                                                                                                                                                                                                                                                                                                                                                                                                                                                                                                                                                                                                                                                                                                                                                              </w:t>
            </w:r>
          </w:p>
        </w:tc>
        <w:tc>
          <w:tcPr>
            <w:tcW w:w="993" w:type="dxa"/>
            <w:tcBorders>
              <w:top w:val="nil"/>
              <w:left w:val="nil"/>
              <w:bottom w:val="single" w:sz="4" w:space="0" w:color="auto"/>
              <w:right w:val="single" w:sz="4" w:space="0" w:color="auto"/>
            </w:tcBorders>
            <w:shd w:val="clear" w:color="auto" w:fill="auto"/>
            <w:noWrap/>
            <w:vAlign w:val="center"/>
            <w:hideMark/>
          </w:tcPr>
          <w:p w14:paraId="49248DB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1A5E29C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975B83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04420BF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D3B85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624</w:t>
            </w:r>
          </w:p>
        </w:tc>
        <w:tc>
          <w:tcPr>
            <w:tcW w:w="1154" w:type="dxa"/>
            <w:tcBorders>
              <w:top w:val="nil"/>
              <w:left w:val="nil"/>
              <w:bottom w:val="single" w:sz="4" w:space="0" w:color="auto"/>
              <w:right w:val="single" w:sz="4" w:space="0" w:color="auto"/>
            </w:tcBorders>
            <w:shd w:val="clear" w:color="auto" w:fill="auto"/>
            <w:noWrap/>
            <w:vAlign w:val="center"/>
            <w:hideMark/>
          </w:tcPr>
          <w:p w14:paraId="6F7D2B1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5049500530.00</w:t>
            </w:r>
          </w:p>
        </w:tc>
        <w:tc>
          <w:tcPr>
            <w:tcW w:w="6358" w:type="dxa"/>
            <w:tcBorders>
              <w:top w:val="nil"/>
              <w:left w:val="nil"/>
              <w:bottom w:val="single" w:sz="4" w:space="0" w:color="auto"/>
              <w:right w:val="single" w:sz="4" w:space="0" w:color="auto"/>
            </w:tcBorders>
            <w:shd w:val="clear" w:color="auto" w:fill="auto"/>
            <w:noWrap/>
            <w:vAlign w:val="bottom"/>
            <w:hideMark/>
          </w:tcPr>
          <w:p w14:paraId="2FEBA03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AMBU PEDIATRICO                                                                                                                                                                                                                                                                                                                                                                                                                                                                                                                                                                                                                                                                                                                                                                                                                                                                                                                                                                                                                                                                                                                                                                                                                                                                                                                                                                                                                                                                                                                                                                                                                                                                                                                                                                                                                                                                                                                                                                                                                                                                 </w:t>
            </w:r>
          </w:p>
        </w:tc>
        <w:tc>
          <w:tcPr>
            <w:tcW w:w="993" w:type="dxa"/>
            <w:tcBorders>
              <w:top w:val="nil"/>
              <w:left w:val="nil"/>
              <w:bottom w:val="single" w:sz="4" w:space="0" w:color="auto"/>
              <w:right w:val="single" w:sz="4" w:space="0" w:color="auto"/>
            </w:tcBorders>
            <w:shd w:val="clear" w:color="auto" w:fill="auto"/>
            <w:noWrap/>
            <w:vAlign w:val="center"/>
            <w:hideMark/>
          </w:tcPr>
          <w:p w14:paraId="7D6E767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1C358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0E34378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w:t>
            </w:r>
          </w:p>
        </w:tc>
      </w:tr>
      <w:tr w:rsidR="00E63AAA" w:rsidRPr="00815F2C" w14:paraId="64ECFAB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4D1836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625</w:t>
            </w:r>
          </w:p>
        </w:tc>
        <w:tc>
          <w:tcPr>
            <w:tcW w:w="1154" w:type="dxa"/>
            <w:tcBorders>
              <w:top w:val="nil"/>
              <w:left w:val="nil"/>
              <w:bottom w:val="single" w:sz="4" w:space="0" w:color="auto"/>
              <w:right w:val="single" w:sz="4" w:space="0" w:color="auto"/>
            </w:tcBorders>
            <w:shd w:val="clear" w:color="auto" w:fill="auto"/>
            <w:noWrap/>
            <w:vAlign w:val="center"/>
            <w:hideMark/>
          </w:tcPr>
          <w:p w14:paraId="24AAF89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5049500531.00</w:t>
            </w:r>
          </w:p>
        </w:tc>
        <w:tc>
          <w:tcPr>
            <w:tcW w:w="6358" w:type="dxa"/>
            <w:tcBorders>
              <w:top w:val="nil"/>
              <w:left w:val="nil"/>
              <w:bottom w:val="single" w:sz="4" w:space="0" w:color="auto"/>
              <w:right w:val="single" w:sz="4" w:space="0" w:color="auto"/>
            </w:tcBorders>
            <w:shd w:val="clear" w:color="auto" w:fill="auto"/>
            <w:noWrap/>
            <w:vAlign w:val="bottom"/>
            <w:hideMark/>
          </w:tcPr>
          <w:p w14:paraId="4E104B9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AMBU ADULTO                                                                                                                                                                                                                                                                                                                                                                                                                                                                                                                                                                                                                                                                                                                                                                                                                                                                                                                                                                                                                                                                                                                                                                                                                                                                                                                                                                                                                                                                                                                                                                                                                                                                                                                                                                                                                                                                                                                                                                                                                                                                     </w:t>
            </w:r>
          </w:p>
        </w:tc>
        <w:tc>
          <w:tcPr>
            <w:tcW w:w="993" w:type="dxa"/>
            <w:tcBorders>
              <w:top w:val="nil"/>
              <w:left w:val="nil"/>
              <w:bottom w:val="single" w:sz="4" w:space="0" w:color="auto"/>
              <w:right w:val="single" w:sz="4" w:space="0" w:color="auto"/>
            </w:tcBorders>
            <w:shd w:val="clear" w:color="auto" w:fill="auto"/>
            <w:noWrap/>
            <w:vAlign w:val="center"/>
            <w:hideMark/>
          </w:tcPr>
          <w:p w14:paraId="6231C92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AFEFEC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3815D82"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17</w:t>
            </w:r>
          </w:p>
        </w:tc>
      </w:tr>
      <w:tr w:rsidR="00E63AAA" w:rsidRPr="00815F2C" w14:paraId="30E4E77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25A80E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626</w:t>
            </w:r>
          </w:p>
        </w:tc>
        <w:tc>
          <w:tcPr>
            <w:tcW w:w="1154" w:type="dxa"/>
            <w:tcBorders>
              <w:top w:val="nil"/>
              <w:left w:val="nil"/>
              <w:bottom w:val="single" w:sz="4" w:space="0" w:color="auto"/>
              <w:right w:val="single" w:sz="4" w:space="0" w:color="auto"/>
            </w:tcBorders>
            <w:shd w:val="clear" w:color="auto" w:fill="auto"/>
            <w:noWrap/>
            <w:vAlign w:val="center"/>
            <w:hideMark/>
          </w:tcPr>
          <w:p w14:paraId="150F78D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5049500537.00</w:t>
            </w:r>
          </w:p>
        </w:tc>
        <w:tc>
          <w:tcPr>
            <w:tcW w:w="6358" w:type="dxa"/>
            <w:tcBorders>
              <w:top w:val="nil"/>
              <w:left w:val="nil"/>
              <w:bottom w:val="single" w:sz="4" w:space="0" w:color="auto"/>
              <w:right w:val="single" w:sz="4" w:space="0" w:color="auto"/>
            </w:tcBorders>
            <w:shd w:val="clear" w:color="auto" w:fill="auto"/>
            <w:noWrap/>
            <w:vAlign w:val="bottom"/>
            <w:hideMark/>
          </w:tcPr>
          <w:p w14:paraId="0D9B3A4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PUNTAS NASALES</w:t>
            </w:r>
          </w:p>
        </w:tc>
        <w:tc>
          <w:tcPr>
            <w:tcW w:w="993" w:type="dxa"/>
            <w:tcBorders>
              <w:top w:val="nil"/>
              <w:left w:val="nil"/>
              <w:bottom w:val="single" w:sz="4" w:space="0" w:color="auto"/>
              <w:right w:val="single" w:sz="4" w:space="0" w:color="auto"/>
            </w:tcBorders>
            <w:shd w:val="clear" w:color="auto" w:fill="auto"/>
            <w:noWrap/>
            <w:vAlign w:val="center"/>
            <w:hideMark/>
          </w:tcPr>
          <w:p w14:paraId="17187B4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3E54C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6F47CF3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9BC0E9F"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90978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627</w:t>
            </w:r>
          </w:p>
        </w:tc>
        <w:tc>
          <w:tcPr>
            <w:tcW w:w="1154" w:type="dxa"/>
            <w:tcBorders>
              <w:top w:val="nil"/>
              <w:left w:val="nil"/>
              <w:bottom w:val="single" w:sz="4" w:space="0" w:color="auto"/>
              <w:right w:val="single" w:sz="4" w:space="0" w:color="auto"/>
            </w:tcBorders>
            <w:shd w:val="clear" w:color="auto" w:fill="auto"/>
            <w:noWrap/>
            <w:vAlign w:val="center"/>
            <w:hideMark/>
          </w:tcPr>
          <w:p w14:paraId="3E11BA9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5049500538.00</w:t>
            </w:r>
          </w:p>
        </w:tc>
        <w:tc>
          <w:tcPr>
            <w:tcW w:w="6358" w:type="dxa"/>
            <w:tcBorders>
              <w:top w:val="nil"/>
              <w:left w:val="nil"/>
              <w:bottom w:val="single" w:sz="4" w:space="0" w:color="auto"/>
              <w:right w:val="single" w:sz="4" w:space="0" w:color="auto"/>
            </w:tcBorders>
            <w:shd w:val="clear" w:color="auto" w:fill="auto"/>
            <w:noWrap/>
            <w:vAlign w:val="bottom"/>
            <w:hideMark/>
          </w:tcPr>
          <w:p w14:paraId="4930BEB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ASEPTO JERINGA DE 90 ML.                                                                                                                                                                                                                                                                                                                                                                                                                                                                                                                                                                                                                                                                                                                                                                                                                                                                                                                                                                                                                                                                                                                                                                                                                                                                                                                                                                                                                                                                                                                                                                                                                                                                                                                                                                                                                                                                                                                                                                                                                                                        </w:t>
            </w:r>
          </w:p>
        </w:tc>
        <w:tc>
          <w:tcPr>
            <w:tcW w:w="993" w:type="dxa"/>
            <w:tcBorders>
              <w:top w:val="nil"/>
              <w:left w:val="nil"/>
              <w:bottom w:val="single" w:sz="4" w:space="0" w:color="auto"/>
              <w:right w:val="single" w:sz="4" w:space="0" w:color="auto"/>
            </w:tcBorders>
            <w:shd w:val="clear" w:color="auto" w:fill="auto"/>
            <w:noWrap/>
            <w:vAlign w:val="center"/>
            <w:hideMark/>
          </w:tcPr>
          <w:p w14:paraId="6E11A70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642BAD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3906ECE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17</w:t>
            </w:r>
          </w:p>
        </w:tc>
      </w:tr>
      <w:tr w:rsidR="00E63AAA" w:rsidRPr="00815F2C" w14:paraId="64205ED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89D16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628</w:t>
            </w:r>
          </w:p>
        </w:tc>
        <w:tc>
          <w:tcPr>
            <w:tcW w:w="1154" w:type="dxa"/>
            <w:tcBorders>
              <w:top w:val="nil"/>
              <w:left w:val="nil"/>
              <w:bottom w:val="single" w:sz="4" w:space="0" w:color="auto"/>
              <w:right w:val="single" w:sz="4" w:space="0" w:color="auto"/>
            </w:tcBorders>
            <w:shd w:val="clear" w:color="auto" w:fill="auto"/>
            <w:noWrap/>
            <w:vAlign w:val="center"/>
            <w:hideMark/>
          </w:tcPr>
          <w:p w14:paraId="2832A4D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5049500550.00</w:t>
            </w:r>
          </w:p>
        </w:tc>
        <w:tc>
          <w:tcPr>
            <w:tcW w:w="6358" w:type="dxa"/>
            <w:tcBorders>
              <w:top w:val="nil"/>
              <w:left w:val="nil"/>
              <w:bottom w:val="single" w:sz="4" w:space="0" w:color="auto"/>
              <w:right w:val="single" w:sz="4" w:space="0" w:color="auto"/>
            </w:tcBorders>
            <w:shd w:val="clear" w:color="auto" w:fill="auto"/>
            <w:noWrap/>
            <w:vAlign w:val="bottom"/>
            <w:hideMark/>
          </w:tcPr>
          <w:p w14:paraId="39E9EEAC"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AMBU NEONATAL                                                                                                                                                                                                                                                                                                                                                                                                                                                                                                                                                                                                                                                                                                                                                                                                                                                                                                                                                                                                                                                                                                                                                                                                                                                                                                                                                                                                                                                                                                                                                                                                                                                                                                                                                                                                                                                                                                                                                                                                                                                                   </w:t>
            </w:r>
          </w:p>
        </w:tc>
        <w:tc>
          <w:tcPr>
            <w:tcW w:w="993" w:type="dxa"/>
            <w:tcBorders>
              <w:top w:val="nil"/>
              <w:left w:val="nil"/>
              <w:bottom w:val="single" w:sz="4" w:space="0" w:color="auto"/>
              <w:right w:val="single" w:sz="4" w:space="0" w:color="auto"/>
            </w:tcBorders>
            <w:shd w:val="clear" w:color="auto" w:fill="auto"/>
            <w:noWrap/>
            <w:vAlign w:val="center"/>
            <w:hideMark/>
          </w:tcPr>
          <w:p w14:paraId="5E7602E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05AC15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4B7395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4</w:t>
            </w:r>
          </w:p>
        </w:tc>
      </w:tr>
      <w:tr w:rsidR="00E63AAA" w:rsidRPr="00815F2C" w14:paraId="35B78923"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8E3C8A1"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629</w:t>
            </w:r>
          </w:p>
        </w:tc>
        <w:tc>
          <w:tcPr>
            <w:tcW w:w="1154" w:type="dxa"/>
            <w:tcBorders>
              <w:top w:val="nil"/>
              <w:left w:val="nil"/>
              <w:bottom w:val="single" w:sz="4" w:space="0" w:color="auto"/>
              <w:right w:val="single" w:sz="4" w:space="0" w:color="auto"/>
            </w:tcBorders>
            <w:shd w:val="clear" w:color="auto" w:fill="auto"/>
            <w:noWrap/>
            <w:vAlign w:val="center"/>
            <w:hideMark/>
          </w:tcPr>
          <w:p w14:paraId="6594B6D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5049500551.00</w:t>
            </w:r>
          </w:p>
        </w:tc>
        <w:tc>
          <w:tcPr>
            <w:tcW w:w="6358" w:type="dxa"/>
            <w:tcBorders>
              <w:top w:val="nil"/>
              <w:left w:val="nil"/>
              <w:bottom w:val="single" w:sz="4" w:space="0" w:color="auto"/>
              <w:right w:val="single" w:sz="4" w:space="0" w:color="auto"/>
            </w:tcBorders>
            <w:shd w:val="clear" w:color="auto" w:fill="auto"/>
            <w:noWrap/>
            <w:vAlign w:val="bottom"/>
            <w:hideMark/>
          </w:tcPr>
          <w:p w14:paraId="1537DEC1"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AEROCHAMBER C/MASCARILLA PEDIATRICO O ADULTO                                                                                                                                                                                                                                                                                                                                                                                                                                                                                                                                                                                                                                                                                                                                                                                                                                                                                                                                                                                                                                                                                                                                                                                                                                                                                                                                                                                                                                                                                                                                                                                                                                                                                                                                                                                                                                                                                                                                                                                                                                    </w:t>
            </w:r>
          </w:p>
        </w:tc>
        <w:tc>
          <w:tcPr>
            <w:tcW w:w="993" w:type="dxa"/>
            <w:tcBorders>
              <w:top w:val="nil"/>
              <w:left w:val="nil"/>
              <w:bottom w:val="single" w:sz="4" w:space="0" w:color="auto"/>
              <w:right w:val="single" w:sz="4" w:space="0" w:color="auto"/>
            </w:tcBorders>
            <w:shd w:val="clear" w:color="auto" w:fill="auto"/>
            <w:noWrap/>
            <w:vAlign w:val="center"/>
            <w:hideMark/>
          </w:tcPr>
          <w:p w14:paraId="1B695AD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3CFDEC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8A3246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25</w:t>
            </w:r>
          </w:p>
        </w:tc>
      </w:tr>
      <w:tr w:rsidR="00E63AAA" w:rsidRPr="00815F2C" w14:paraId="05EEE50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D14CCC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630</w:t>
            </w:r>
          </w:p>
        </w:tc>
        <w:tc>
          <w:tcPr>
            <w:tcW w:w="1154" w:type="dxa"/>
            <w:tcBorders>
              <w:top w:val="nil"/>
              <w:left w:val="nil"/>
              <w:bottom w:val="single" w:sz="4" w:space="0" w:color="auto"/>
              <w:right w:val="single" w:sz="4" w:space="0" w:color="auto"/>
            </w:tcBorders>
            <w:shd w:val="clear" w:color="auto" w:fill="auto"/>
            <w:noWrap/>
            <w:vAlign w:val="center"/>
            <w:hideMark/>
          </w:tcPr>
          <w:p w14:paraId="02007F3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5049500565.00</w:t>
            </w:r>
          </w:p>
        </w:tc>
        <w:tc>
          <w:tcPr>
            <w:tcW w:w="6358" w:type="dxa"/>
            <w:tcBorders>
              <w:top w:val="nil"/>
              <w:left w:val="nil"/>
              <w:bottom w:val="single" w:sz="4" w:space="0" w:color="auto"/>
              <w:right w:val="single" w:sz="4" w:space="0" w:color="auto"/>
            </w:tcBorders>
            <w:shd w:val="clear" w:color="auto" w:fill="auto"/>
            <w:noWrap/>
            <w:vAlign w:val="bottom"/>
            <w:hideMark/>
          </w:tcPr>
          <w:p w14:paraId="681DAFDB"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CAMPOS DESECHABLES ESTERIL DE 90 X 90 CON ADHESIVO                                                                                                                                                                                                                                                                                                                                                                                                                                                                                                                                                                                                                                                                                                                                                                                                                                                                                                                                                                                                                                                                                                                                                                                                                                                                                                                                                                                                                                                                                                                                                                                                                                                                                                                                                                                                                                                                                                                                                                                                                              </w:t>
            </w:r>
          </w:p>
        </w:tc>
        <w:tc>
          <w:tcPr>
            <w:tcW w:w="993" w:type="dxa"/>
            <w:tcBorders>
              <w:top w:val="nil"/>
              <w:left w:val="nil"/>
              <w:bottom w:val="single" w:sz="4" w:space="0" w:color="auto"/>
              <w:right w:val="single" w:sz="4" w:space="0" w:color="auto"/>
            </w:tcBorders>
            <w:shd w:val="clear" w:color="auto" w:fill="auto"/>
            <w:noWrap/>
            <w:vAlign w:val="center"/>
            <w:hideMark/>
          </w:tcPr>
          <w:p w14:paraId="55F051F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F84F5F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ADD46B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38</w:t>
            </w:r>
          </w:p>
        </w:tc>
      </w:tr>
      <w:tr w:rsidR="00E63AAA" w:rsidRPr="00815F2C" w14:paraId="60F75626"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38D4EB6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631</w:t>
            </w:r>
          </w:p>
        </w:tc>
        <w:tc>
          <w:tcPr>
            <w:tcW w:w="1154" w:type="dxa"/>
            <w:tcBorders>
              <w:top w:val="nil"/>
              <w:left w:val="nil"/>
              <w:bottom w:val="single" w:sz="4" w:space="0" w:color="auto"/>
              <w:right w:val="single" w:sz="4" w:space="0" w:color="auto"/>
            </w:tcBorders>
            <w:shd w:val="clear" w:color="auto" w:fill="auto"/>
            <w:noWrap/>
            <w:vAlign w:val="center"/>
            <w:hideMark/>
          </w:tcPr>
          <w:p w14:paraId="5B57883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5049500575.00</w:t>
            </w:r>
          </w:p>
        </w:tc>
        <w:tc>
          <w:tcPr>
            <w:tcW w:w="6358" w:type="dxa"/>
            <w:tcBorders>
              <w:top w:val="nil"/>
              <w:left w:val="nil"/>
              <w:bottom w:val="single" w:sz="4" w:space="0" w:color="auto"/>
              <w:right w:val="single" w:sz="4" w:space="0" w:color="auto"/>
            </w:tcBorders>
            <w:shd w:val="clear" w:color="auto" w:fill="auto"/>
            <w:noWrap/>
            <w:vAlign w:val="bottom"/>
            <w:hideMark/>
          </w:tcPr>
          <w:p w14:paraId="4810750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APOSITO ANTIMICROBIANO CON ALGINATO DE  PLATA 10CM X 20CM</w:t>
            </w:r>
          </w:p>
        </w:tc>
        <w:tc>
          <w:tcPr>
            <w:tcW w:w="993" w:type="dxa"/>
            <w:tcBorders>
              <w:top w:val="nil"/>
              <w:left w:val="nil"/>
              <w:bottom w:val="single" w:sz="4" w:space="0" w:color="auto"/>
              <w:right w:val="single" w:sz="4" w:space="0" w:color="auto"/>
            </w:tcBorders>
            <w:shd w:val="clear" w:color="auto" w:fill="auto"/>
            <w:noWrap/>
            <w:vAlign w:val="center"/>
            <w:hideMark/>
          </w:tcPr>
          <w:p w14:paraId="3A6559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ENVASE</w:t>
            </w:r>
          </w:p>
        </w:tc>
        <w:tc>
          <w:tcPr>
            <w:tcW w:w="1148" w:type="dxa"/>
            <w:tcBorders>
              <w:top w:val="nil"/>
              <w:left w:val="nil"/>
              <w:bottom w:val="single" w:sz="4" w:space="0" w:color="auto"/>
              <w:right w:val="single" w:sz="4" w:space="0" w:color="auto"/>
            </w:tcBorders>
            <w:shd w:val="clear" w:color="auto" w:fill="auto"/>
            <w:noWrap/>
            <w:vAlign w:val="center"/>
            <w:hideMark/>
          </w:tcPr>
          <w:p w14:paraId="5D26FE1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C/5</w:t>
            </w:r>
          </w:p>
        </w:tc>
        <w:tc>
          <w:tcPr>
            <w:tcW w:w="829" w:type="dxa"/>
            <w:tcBorders>
              <w:top w:val="nil"/>
              <w:left w:val="nil"/>
              <w:bottom w:val="single" w:sz="4" w:space="0" w:color="auto"/>
              <w:right w:val="single" w:sz="4" w:space="0" w:color="auto"/>
            </w:tcBorders>
            <w:shd w:val="clear" w:color="auto" w:fill="auto"/>
            <w:noWrap/>
            <w:vAlign w:val="center"/>
            <w:hideMark/>
          </w:tcPr>
          <w:p w14:paraId="3BEF28A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47E3FC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BB0D49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632</w:t>
            </w:r>
          </w:p>
        </w:tc>
        <w:tc>
          <w:tcPr>
            <w:tcW w:w="1154" w:type="dxa"/>
            <w:tcBorders>
              <w:top w:val="nil"/>
              <w:left w:val="nil"/>
              <w:bottom w:val="single" w:sz="4" w:space="0" w:color="auto"/>
              <w:right w:val="single" w:sz="4" w:space="0" w:color="auto"/>
            </w:tcBorders>
            <w:shd w:val="clear" w:color="auto" w:fill="auto"/>
            <w:noWrap/>
            <w:vAlign w:val="center"/>
            <w:hideMark/>
          </w:tcPr>
          <w:p w14:paraId="19D83DB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5049500780.00</w:t>
            </w:r>
          </w:p>
        </w:tc>
        <w:tc>
          <w:tcPr>
            <w:tcW w:w="6358" w:type="dxa"/>
            <w:tcBorders>
              <w:top w:val="nil"/>
              <w:left w:val="nil"/>
              <w:bottom w:val="single" w:sz="4" w:space="0" w:color="auto"/>
              <w:right w:val="single" w:sz="4" w:space="0" w:color="auto"/>
            </w:tcBorders>
            <w:shd w:val="clear" w:color="auto" w:fill="auto"/>
            <w:noWrap/>
            <w:vAlign w:val="bottom"/>
            <w:hideMark/>
          </w:tcPr>
          <w:p w14:paraId="17C51477"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SISTEMA DE TERAPIA DE ALTO FLUJO ADULTO                                                                                                                                                                                                                                                                                                                                                                                                                                                                                                                                                                                                                                                                                                                                                                                                                                                                                                                                                                                                                                                                                                                                                                                                                                                                                                                                                                                                                                                                                                                                                                                                                                                                                                                                                                                                                                                                                                                                                                                                                                         </w:t>
            </w:r>
          </w:p>
        </w:tc>
        <w:tc>
          <w:tcPr>
            <w:tcW w:w="993" w:type="dxa"/>
            <w:tcBorders>
              <w:top w:val="nil"/>
              <w:left w:val="nil"/>
              <w:bottom w:val="single" w:sz="4" w:space="0" w:color="auto"/>
              <w:right w:val="single" w:sz="4" w:space="0" w:color="auto"/>
            </w:tcBorders>
            <w:shd w:val="clear" w:color="auto" w:fill="auto"/>
            <w:noWrap/>
            <w:vAlign w:val="center"/>
            <w:hideMark/>
          </w:tcPr>
          <w:p w14:paraId="7EAED16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13A5254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193F72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22</w:t>
            </w:r>
          </w:p>
        </w:tc>
      </w:tr>
      <w:tr w:rsidR="00E63AAA" w:rsidRPr="00815F2C" w14:paraId="5CAF975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A61AB9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633</w:t>
            </w:r>
          </w:p>
        </w:tc>
        <w:tc>
          <w:tcPr>
            <w:tcW w:w="1154" w:type="dxa"/>
            <w:tcBorders>
              <w:top w:val="nil"/>
              <w:left w:val="nil"/>
              <w:bottom w:val="single" w:sz="4" w:space="0" w:color="auto"/>
              <w:right w:val="single" w:sz="4" w:space="0" w:color="auto"/>
            </w:tcBorders>
            <w:shd w:val="clear" w:color="auto" w:fill="auto"/>
            <w:noWrap/>
            <w:vAlign w:val="center"/>
            <w:hideMark/>
          </w:tcPr>
          <w:p w14:paraId="70012BE1"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5049500782.00</w:t>
            </w:r>
          </w:p>
        </w:tc>
        <w:tc>
          <w:tcPr>
            <w:tcW w:w="6358" w:type="dxa"/>
            <w:tcBorders>
              <w:top w:val="nil"/>
              <w:left w:val="nil"/>
              <w:bottom w:val="single" w:sz="4" w:space="0" w:color="auto"/>
              <w:right w:val="single" w:sz="4" w:space="0" w:color="auto"/>
            </w:tcBorders>
            <w:shd w:val="clear" w:color="auto" w:fill="auto"/>
            <w:noWrap/>
            <w:vAlign w:val="bottom"/>
            <w:hideMark/>
          </w:tcPr>
          <w:p w14:paraId="77FD3705"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CÁNULA NASAL DE ALTO FLUJO ADULTO                                                                                                                                                                                                                                                                                                                                                                                                                                                                                                                                                                                                                                                                                                                                                                                                                                                                                                                                                                                                                                                                                                                                                                                                                                                                                                                                                                                                                                                                                                                                                                                                                                                                                                                                                                                                                                                                                                                                                                                                                                               </w:t>
            </w:r>
          </w:p>
        </w:tc>
        <w:tc>
          <w:tcPr>
            <w:tcW w:w="993" w:type="dxa"/>
            <w:tcBorders>
              <w:top w:val="nil"/>
              <w:left w:val="nil"/>
              <w:bottom w:val="single" w:sz="4" w:space="0" w:color="auto"/>
              <w:right w:val="single" w:sz="4" w:space="0" w:color="auto"/>
            </w:tcBorders>
            <w:shd w:val="clear" w:color="auto" w:fill="auto"/>
            <w:noWrap/>
            <w:vAlign w:val="center"/>
            <w:hideMark/>
          </w:tcPr>
          <w:p w14:paraId="4834A46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69367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FFB09B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54</w:t>
            </w:r>
          </w:p>
        </w:tc>
      </w:tr>
      <w:tr w:rsidR="00E63AAA" w:rsidRPr="00815F2C" w14:paraId="096B9BDE"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74E3F9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634</w:t>
            </w:r>
          </w:p>
        </w:tc>
        <w:tc>
          <w:tcPr>
            <w:tcW w:w="1154" w:type="dxa"/>
            <w:tcBorders>
              <w:top w:val="nil"/>
              <w:left w:val="nil"/>
              <w:bottom w:val="single" w:sz="4" w:space="0" w:color="auto"/>
              <w:right w:val="single" w:sz="4" w:space="0" w:color="auto"/>
            </w:tcBorders>
            <w:shd w:val="clear" w:color="auto" w:fill="auto"/>
            <w:noWrap/>
            <w:vAlign w:val="center"/>
            <w:hideMark/>
          </w:tcPr>
          <w:p w14:paraId="6FEB8E20"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5049504021.00</w:t>
            </w:r>
          </w:p>
        </w:tc>
        <w:tc>
          <w:tcPr>
            <w:tcW w:w="6358" w:type="dxa"/>
            <w:tcBorders>
              <w:top w:val="nil"/>
              <w:left w:val="nil"/>
              <w:bottom w:val="single" w:sz="4" w:space="0" w:color="auto"/>
              <w:right w:val="single" w:sz="4" w:space="0" w:color="auto"/>
            </w:tcBorders>
            <w:shd w:val="clear" w:color="auto" w:fill="auto"/>
            <w:noWrap/>
            <w:vAlign w:val="bottom"/>
            <w:hideMark/>
          </w:tcPr>
          <w:p w14:paraId="3AB859E3"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NEBULIZADOR DE LARGO VOLUMEN 500ML                                                                                                                                                                                                                                                                                                                                                                                                                                                                                                                                                                                                                                                                                                                                                                                                                                                                                                                                                                                                                                                                                                                                                                                                                                                                                                                                                                                                                                                                                                                                                                                                                                                                                                                                                                                                                                                                                                                                                                                                                                              </w:t>
            </w:r>
          </w:p>
        </w:tc>
        <w:tc>
          <w:tcPr>
            <w:tcW w:w="993" w:type="dxa"/>
            <w:tcBorders>
              <w:top w:val="nil"/>
              <w:left w:val="nil"/>
              <w:bottom w:val="single" w:sz="4" w:space="0" w:color="auto"/>
              <w:right w:val="single" w:sz="4" w:space="0" w:color="auto"/>
            </w:tcBorders>
            <w:shd w:val="clear" w:color="auto" w:fill="auto"/>
            <w:noWrap/>
            <w:vAlign w:val="center"/>
            <w:hideMark/>
          </w:tcPr>
          <w:p w14:paraId="4D5D217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8D9E7C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A9DF92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F5FC74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0047599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635</w:t>
            </w:r>
          </w:p>
        </w:tc>
        <w:tc>
          <w:tcPr>
            <w:tcW w:w="1154" w:type="dxa"/>
            <w:tcBorders>
              <w:top w:val="nil"/>
              <w:left w:val="nil"/>
              <w:bottom w:val="single" w:sz="4" w:space="0" w:color="auto"/>
              <w:right w:val="single" w:sz="4" w:space="0" w:color="auto"/>
            </w:tcBorders>
            <w:shd w:val="clear" w:color="auto" w:fill="auto"/>
            <w:noWrap/>
            <w:vAlign w:val="center"/>
            <w:hideMark/>
          </w:tcPr>
          <w:p w14:paraId="4C43887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5049504030.00</w:t>
            </w:r>
          </w:p>
        </w:tc>
        <w:tc>
          <w:tcPr>
            <w:tcW w:w="6358" w:type="dxa"/>
            <w:tcBorders>
              <w:top w:val="nil"/>
              <w:left w:val="nil"/>
              <w:bottom w:val="single" w:sz="4" w:space="0" w:color="auto"/>
              <w:right w:val="single" w:sz="4" w:space="0" w:color="auto"/>
            </w:tcBorders>
            <w:shd w:val="clear" w:color="auto" w:fill="auto"/>
            <w:noWrap/>
            <w:vAlign w:val="bottom"/>
            <w:hideMark/>
          </w:tcPr>
          <w:p w14:paraId="55D7C61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HUMEDECEDOR PARA OXIGENO DE PLASTICO CON NIVELES PARA AGUA DE MINIMO Y MAXIMO CON ENTRADA DE ROSCA.</w:t>
            </w:r>
          </w:p>
        </w:tc>
        <w:tc>
          <w:tcPr>
            <w:tcW w:w="993" w:type="dxa"/>
            <w:tcBorders>
              <w:top w:val="nil"/>
              <w:left w:val="nil"/>
              <w:bottom w:val="single" w:sz="4" w:space="0" w:color="auto"/>
              <w:right w:val="single" w:sz="4" w:space="0" w:color="auto"/>
            </w:tcBorders>
            <w:shd w:val="clear" w:color="auto" w:fill="auto"/>
            <w:noWrap/>
            <w:vAlign w:val="center"/>
            <w:hideMark/>
          </w:tcPr>
          <w:p w14:paraId="51D7BF7E"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5CDA1B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668039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5DF18F29"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86D94F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636</w:t>
            </w:r>
          </w:p>
        </w:tc>
        <w:tc>
          <w:tcPr>
            <w:tcW w:w="1154" w:type="dxa"/>
            <w:tcBorders>
              <w:top w:val="nil"/>
              <w:left w:val="nil"/>
              <w:bottom w:val="single" w:sz="4" w:space="0" w:color="auto"/>
              <w:right w:val="single" w:sz="4" w:space="0" w:color="auto"/>
            </w:tcBorders>
            <w:shd w:val="clear" w:color="auto" w:fill="auto"/>
            <w:noWrap/>
            <w:vAlign w:val="center"/>
            <w:hideMark/>
          </w:tcPr>
          <w:p w14:paraId="0EF87FD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5049506080.00</w:t>
            </w:r>
          </w:p>
        </w:tc>
        <w:tc>
          <w:tcPr>
            <w:tcW w:w="6358" w:type="dxa"/>
            <w:tcBorders>
              <w:top w:val="nil"/>
              <w:left w:val="nil"/>
              <w:bottom w:val="single" w:sz="4" w:space="0" w:color="auto"/>
              <w:right w:val="single" w:sz="4" w:space="0" w:color="auto"/>
            </w:tcBorders>
            <w:shd w:val="clear" w:color="auto" w:fill="auto"/>
            <w:noWrap/>
            <w:vAlign w:val="bottom"/>
            <w:hideMark/>
          </w:tcPr>
          <w:p w14:paraId="6E4DA9E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YESO PARIS                                                                                                                                                                                                                                                                                                                                                                                                                                                                                                                                                                                                                                                                                                                                                                                                                                                                                                                                                                                                                                                                                                                                                                                                                                                                                                                                                                                                                                                                                                                                                                                                                                                                                                                                                                                                                                                                                                                                                                                                                                                                      </w:t>
            </w:r>
          </w:p>
        </w:tc>
        <w:tc>
          <w:tcPr>
            <w:tcW w:w="993" w:type="dxa"/>
            <w:tcBorders>
              <w:top w:val="nil"/>
              <w:left w:val="nil"/>
              <w:bottom w:val="single" w:sz="4" w:space="0" w:color="auto"/>
              <w:right w:val="single" w:sz="4" w:space="0" w:color="auto"/>
            </w:tcBorders>
            <w:shd w:val="clear" w:color="auto" w:fill="auto"/>
            <w:noWrap/>
            <w:vAlign w:val="center"/>
            <w:hideMark/>
          </w:tcPr>
          <w:p w14:paraId="347C0FB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BULTO</w:t>
            </w:r>
          </w:p>
        </w:tc>
        <w:tc>
          <w:tcPr>
            <w:tcW w:w="1148" w:type="dxa"/>
            <w:tcBorders>
              <w:top w:val="nil"/>
              <w:left w:val="nil"/>
              <w:bottom w:val="single" w:sz="4" w:space="0" w:color="auto"/>
              <w:right w:val="single" w:sz="4" w:space="0" w:color="auto"/>
            </w:tcBorders>
            <w:shd w:val="clear" w:color="auto" w:fill="auto"/>
            <w:noWrap/>
            <w:vAlign w:val="center"/>
            <w:hideMark/>
          </w:tcPr>
          <w:p w14:paraId="1673784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6DA40B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9B39EF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70DFA3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lastRenderedPageBreak/>
              <w:t>637</w:t>
            </w:r>
          </w:p>
        </w:tc>
        <w:tc>
          <w:tcPr>
            <w:tcW w:w="1154" w:type="dxa"/>
            <w:tcBorders>
              <w:top w:val="nil"/>
              <w:left w:val="nil"/>
              <w:bottom w:val="single" w:sz="4" w:space="0" w:color="auto"/>
              <w:right w:val="single" w:sz="4" w:space="0" w:color="auto"/>
            </w:tcBorders>
            <w:shd w:val="clear" w:color="auto" w:fill="auto"/>
            <w:noWrap/>
            <w:vAlign w:val="center"/>
            <w:hideMark/>
          </w:tcPr>
          <w:p w14:paraId="0E445C5C"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5049800701.00</w:t>
            </w:r>
          </w:p>
        </w:tc>
        <w:tc>
          <w:tcPr>
            <w:tcW w:w="6358" w:type="dxa"/>
            <w:tcBorders>
              <w:top w:val="nil"/>
              <w:left w:val="nil"/>
              <w:bottom w:val="single" w:sz="4" w:space="0" w:color="auto"/>
              <w:right w:val="single" w:sz="4" w:space="0" w:color="auto"/>
            </w:tcBorders>
            <w:shd w:val="clear" w:color="auto" w:fill="auto"/>
            <w:noWrap/>
            <w:vAlign w:val="bottom"/>
            <w:hideMark/>
          </w:tcPr>
          <w:p w14:paraId="6F97E320"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GUIADORES FLEXIBLES PARA ENTUBAR                                                                                                                                                                                                                                                                                                                                                                                                                                                                                                                                                                                                                                                                                                                                                                                                                                                                                                                                                                                                                                                                                                                                                                                                                                                                                                                                                                                                                                                                                                                                                                                                                                                                                                                                                                                                                                                                                                                                                                                                                                                </w:t>
            </w:r>
          </w:p>
        </w:tc>
        <w:tc>
          <w:tcPr>
            <w:tcW w:w="993" w:type="dxa"/>
            <w:tcBorders>
              <w:top w:val="nil"/>
              <w:left w:val="nil"/>
              <w:bottom w:val="single" w:sz="4" w:space="0" w:color="auto"/>
              <w:right w:val="single" w:sz="4" w:space="0" w:color="auto"/>
            </w:tcBorders>
            <w:shd w:val="clear" w:color="auto" w:fill="auto"/>
            <w:noWrap/>
            <w:vAlign w:val="center"/>
            <w:hideMark/>
          </w:tcPr>
          <w:p w14:paraId="30F13B3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31785DF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71B9385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C6205CB"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2AE5AA6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638</w:t>
            </w:r>
          </w:p>
        </w:tc>
        <w:tc>
          <w:tcPr>
            <w:tcW w:w="1154" w:type="dxa"/>
            <w:tcBorders>
              <w:top w:val="nil"/>
              <w:left w:val="nil"/>
              <w:bottom w:val="single" w:sz="4" w:space="0" w:color="auto"/>
              <w:right w:val="single" w:sz="4" w:space="0" w:color="auto"/>
            </w:tcBorders>
            <w:shd w:val="clear" w:color="auto" w:fill="auto"/>
            <w:noWrap/>
            <w:vAlign w:val="center"/>
            <w:hideMark/>
          </w:tcPr>
          <w:p w14:paraId="47C7920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5049800702.00</w:t>
            </w:r>
          </w:p>
        </w:tc>
        <w:tc>
          <w:tcPr>
            <w:tcW w:w="6358" w:type="dxa"/>
            <w:tcBorders>
              <w:top w:val="nil"/>
              <w:left w:val="nil"/>
              <w:bottom w:val="single" w:sz="4" w:space="0" w:color="auto"/>
              <w:right w:val="single" w:sz="4" w:space="0" w:color="auto"/>
            </w:tcBorders>
            <w:shd w:val="clear" w:color="auto" w:fill="auto"/>
            <w:noWrap/>
            <w:vAlign w:val="bottom"/>
            <w:hideMark/>
          </w:tcPr>
          <w:p w14:paraId="4E3AEBF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GUIADOR ESTILETE PARA FERULIZAR TUBO ENDOTRAQUEAL PUNTA SUAVE CALIBRE 14 FR                                                                                                                                                                                                                                                                                                                                                                                                                                                                                                                                                                                                                                                                                                                                                                                                                                                                                                                                                                                                                                                                                                                                                                                                                                                                                                                                                                                                                                                                                                                                                                                                                                                                                                                                                                                                                                                                                                                                                                                                     </w:t>
            </w:r>
          </w:p>
        </w:tc>
        <w:tc>
          <w:tcPr>
            <w:tcW w:w="993" w:type="dxa"/>
            <w:tcBorders>
              <w:top w:val="nil"/>
              <w:left w:val="nil"/>
              <w:bottom w:val="single" w:sz="4" w:space="0" w:color="auto"/>
              <w:right w:val="single" w:sz="4" w:space="0" w:color="auto"/>
            </w:tcBorders>
            <w:shd w:val="clear" w:color="auto" w:fill="auto"/>
            <w:noWrap/>
            <w:vAlign w:val="center"/>
            <w:hideMark/>
          </w:tcPr>
          <w:p w14:paraId="457C3EF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A89A0AA"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1CE5866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w:t>
            </w:r>
          </w:p>
        </w:tc>
      </w:tr>
      <w:tr w:rsidR="00E63AAA" w:rsidRPr="00815F2C" w14:paraId="4E27DEE7"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4785178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639</w:t>
            </w:r>
          </w:p>
        </w:tc>
        <w:tc>
          <w:tcPr>
            <w:tcW w:w="1154" w:type="dxa"/>
            <w:tcBorders>
              <w:top w:val="nil"/>
              <w:left w:val="nil"/>
              <w:bottom w:val="single" w:sz="4" w:space="0" w:color="auto"/>
              <w:right w:val="single" w:sz="4" w:space="0" w:color="auto"/>
            </w:tcBorders>
            <w:shd w:val="clear" w:color="auto" w:fill="auto"/>
            <w:noWrap/>
            <w:vAlign w:val="center"/>
            <w:hideMark/>
          </w:tcPr>
          <w:p w14:paraId="57E5A87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5049950501.00</w:t>
            </w:r>
          </w:p>
        </w:tc>
        <w:tc>
          <w:tcPr>
            <w:tcW w:w="6358" w:type="dxa"/>
            <w:tcBorders>
              <w:top w:val="nil"/>
              <w:left w:val="nil"/>
              <w:bottom w:val="single" w:sz="4" w:space="0" w:color="auto"/>
              <w:right w:val="single" w:sz="4" w:space="0" w:color="auto"/>
            </w:tcBorders>
            <w:shd w:val="clear" w:color="auto" w:fill="auto"/>
            <w:noWrap/>
            <w:vAlign w:val="bottom"/>
            <w:hideMark/>
          </w:tcPr>
          <w:p w14:paraId="207D673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ESTUCHE DE GRAPAS PARA ENGRAPADORA</w:t>
            </w:r>
          </w:p>
        </w:tc>
        <w:tc>
          <w:tcPr>
            <w:tcW w:w="993" w:type="dxa"/>
            <w:tcBorders>
              <w:top w:val="nil"/>
              <w:left w:val="nil"/>
              <w:bottom w:val="single" w:sz="4" w:space="0" w:color="auto"/>
              <w:right w:val="single" w:sz="4" w:space="0" w:color="auto"/>
            </w:tcBorders>
            <w:shd w:val="clear" w:color="auto" w:fill="auto"/>
            <w:noWrap/>
            <w:vAlign w:val="center"/>
            <w:hideMark/>
          </w:tcPr>
          <w:p w14:paraId="05EDEF2B"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CAJA</w:t>
            </w:r>
          </w:p>
        </w:tc>
        <w:tc>
          <w:tcPr>
            <w:tcW w:w="1148" w:type="dxa"/>
            <w:tcBorders>
              <w:top w:val="nil"/>
              <w:left w:val="nil"/>
              <w:bottom w:val="single" w:sz="4" w:space="0" w:color="auto"/>
              <w:right w:val="single" w:sz="4" w:space="0" w:color="auto"/>
            </w:tcBorders>
            <w:shd w:val="clear" w:color="auto" w:fill="auto"/>
            <w:noWrap/>
            <w:vAlign w:val="center"/>
            <w:hideMark/>
          </w:tcPr>
          <w:p w14:paraId="13FD08F5"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C/6</w:t>
            </w:r>
          </w:p>
        </w:tc>
        <w:tc>
          <w:tcPr>
            <w:tcW w:w="829" w:type="dxa"/>
            <w:tcBorders>
              <w:top w:val="nil"/>
              <w:left w:val="nil"/>
              <w:bottom w:val="single" w:sz="4" w:space="0" w:color="auto"/>
              <w:right w:val="single" w:sz="4" w:space="0" w:color="auto"/>
            </w:tcBorders>
            <w:shd w:val="clear" w:color="auto" w:fill="auto"/>
            <w:noWrap/>
            <w:vAlign w:val="center"/>
            <w:hideMark/>
          </w:tcPr>
          <w:p w14:paraId="6D4D6BA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E69D85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A9F19D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640</w:t>
            </w:r>
          </w:p>
        </w:tc>
        <w:tc>
          <w:tcPr>
            <w:tcW w:w="1154" w:type="dxa"/>
            <w:tcBorders>
              <w:top w:val="nil"/>
              <w:left w:val="nil"/>
              <w:bottom w:val="single" w:sz="4" w:space="0" w:color="auto"/>
              <w:right w:val="single" w:sz="4" w:space="0" w:color="auto"/>
            </w:tcBorders>
            <w:shd w:val="clear" w:color="auto" w:fill="auto"/>
            <w:noWrap/>
            <w:vAlign w:val="center"/>
            <w:hideMark/>
          </w:tcPr>
          <w:p w14:paraId="74AFF3DF"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5314650044.00</w:t>
            </w:r>
          </w:p>
        </w:tc>
        <w:tc>
          <w:tcPr>
            <w:tcW w:w="6358" w:type="dxa"/>
            <w:tcBorders>
              <w:top w:val="nil"/>
              <w:left w:val="nil"/>
              <w:bottom w:val="single" w:sz="4" w:space="0" w:color="auto"/>
              <w:right w:val="single" w:sz="4" w:space="0" w:color="auto"/>
            </w:tcBorders>
            <w:shd w:val="clear" w:color="auto" w:fill="auto"/>
            <w:noWrap/>
            <w:vAlign w:val="bottom"/>
            <w:hideMark/>
          </w:tcPr>
          <w:p w14:paraId="1D2BA1E2"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LARINGOSCOPIO, HOJA MILLER, RECTA, 10.2 CM. Nº 1: INFANTE.                                                                                                                                                                                                                                                                                                                                                                                                                                                                                                                                                                                                                                                                                                                                                                                                                                                                                                                                                                                                                                                                                                                                                                                                                                                                                                                                                                                                                                                                                                                                                                                                                                                                                                                                                                                                                                                                                                                                                                                                            </w:t>
            </w:r>
          </w:p>
        </w:tc>
        <w:tc>
          <w:tcPr>
            <w:tcW w:w="993" w:type="dxa"/>
            <w:tcBorders>
              <w:top w:val="nil"/>
              <w:left w:val="nil"/>
              <w:bottom w:val="single" w:sz="4" w:space="0" w:color="auto"/>
              <w:right w:val="single" w:sz="4" w:space="0" w:color="auto"/>
            </w:tcBorders>
            <w:shd w:val="clear" w:color="auto" w:fill="auto"/>
            <w:noWrap/>
            <w:vAlign w:val="center"/>
            <w:hideMark/>
          </w:tcPr>
          <w:p w14:paraId="2DEE15E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21CBC8C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21E1CC5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6FACEE90"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D9E33AF"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641</w:t>
            </w:r>
          </w:p>
        </w:tc>
        <w:tc>
          <w:tcPr>
            <w:tcW w:w="1154" w:type="dxa"/>
            <w:tcBorders>
              <w:top w:val="nil"/>
              <w:left w:val="nil"/>
              <w:bottom w:val="single" w:sz="4" w:space="0" w:color="auto"/>
              <w:right w:val="single" w:sz="4" w:space="0" w:color="auto"/>
            </w:tcBorders>
            <w:shd w:val="clear" w:color="auto" w:fill="auto"/>
            <w:noWrap/>
            <w:vAlign w:val="center"/>
            <w:hideMark/>
          </w:tcPr>
          <w:p w14:paraId="6931C0ED"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5314650051.00</w:t>
            </w:r>
          </w:p>
        </w:tc>
        <w:tc>
          <w:tcPr>
            <w:tcW w:w="6358" w:type="dxa"/>
            <w:tcBorders>
              <w:top w:val="nil"/>
              <w:left w:val="nil"/>
              <w:bottom w:val="single" w:sz="4" w:space="0" w:color="auto"/>
              <w:right w:val="single" w:sz="4" w:space="0" w:color="auto"/>
            </w:tcBorders>
            <w:shd w:val="clear" w:color="auto" w:fill="auto"/>
            <w:noWrap/>
            <w:vAlign w:val="bottom"/>
            <w:hideMark/>
          </w:tcPr>
          <w:p w14:paraId="34C323C8"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HOJA PARA LARINGOSCOPIO, HOJA MC INTOCH. CURVA, 12.4 CM. Nº 3: ADULTO.</w:t>
            </w:r>
          </w:p>
        </w:tc>
        <w:tc>
          <w:tcPr>
            <w:tcW w:w="993" w:type="dxa"/>
            <w:tcBorders>
              <w:top w:val="nil"/>
              <w:left w:val="nil"/>
              <w:bottom w:val="single" w:sz="4" w:space="0" w:color="auto"/>
              <w:right w:val="single" w:sz="4" w:space="0" w:color="auto"/>
            </w:tcBorders>
            <w:shd w:val="clear" w:color="auto" w:fill="auto"/>
            <w:noWrap/>
            <w:vAlign w:val="center"/>
            <w:hideMark/>
          </w:tcPr>
          <w:p w14:paraId="3D4087C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6FA581C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3B70C11B"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C561D85"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58490EA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642</w:t>
            </w:r>
          </w:p>
        </w:tc>
        <w:tc>
          <w:tcPr>
            <w:tcW w:w="1154" w:type="dxa"/>
            <w:tcBorders>
              <w:top w:val="nil"/>
              <w:left w:val="nil"/>
              <w:bottom w:val="single" w:sz="4" w:space="0" w:color="auto"/>
              <w:right w:val="single" w:sz="4" w:space="0" w:color="auto"/>
            </w:tcBorders>
            <w:shd w:val="clear" w:color="auto" w:fill="auto"/>
            <w:noWrap/>
            <w:vAlign w:val="center"/>
            <w:hideMark/>
          </w:tcPr>
          <w:p w14:paraId="05C354AA"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5314650077.00</w:t>
            </w:r>
          </w:p>
        </w:tc>
        <w:tc>
          <w:tcPr>
            <w:tcW w:w="6358" w:type="dxa"/>
            <w:tcBorders>
              <w:top w:val="nil"/>
              <w:left w:val="nil"/>
              <w:bottom w:val="single" w:sz="4" w:space="0" w:color="auto"/>
              <w:right w:val="single" w:sz="4" w:space="0" w:color="auto"/>
            </w:tcBorders>
            <w:shd w:val="clear" w:color="auto" w:fill="auto"/>
            <w:noWrap/>
            <w:vAlign w:val="bottom"/>
            <w:hideMark/>
          </w:tcPr>
          <w:p w14:paraId="3193C23E"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HOJA PARA LARINGOSCOPIO, HOJA MC INTOCH, CURVA, 15.8 CM. Nº 4: ADULTO.</w:t>
            </w:r>
          </w:p>
        </w:tc>
        <w:tc>
          <w:tcPr>
            <w:tcW w:w="993" w:type="dxa"/>
            <w:tcBorders>
              <w:top w:val="nil"/>
              <w:left w:val="nil"/>
              <w:bottom w:val="single" w:sz="4" w:space="0" w:color="auto"/>
              <w:right w:val="single" w:sz="4" w:space="0" w:color="auto"/>
            </w:tcBorders>
            <w:shd w:val="clear" w:color="auto" w:fill="auto"/>
            <w:noWrap/>
            <w:vAlign w:val="center"/>
            <w:hideMark/>
          </w:tcPr>
          <w:p w14:paraId="0C8F9F1D"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7CD7E629"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01A5AFCE"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7490F9DA"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EB74D30"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643</w:t>
            </w:r>
          </w:p>
        </w:tc>
        <w:tc>
          <w:tcPr>
            <w:tcW w:w="1154" w:type="dxa"/>
            <w:tcBorders>
              <w:top w:val="nil"/>
              <w:left w:val="nil"/>
              <w:bottom w:val="single" w:sz="4" w:space="0" w:color="auto"/>
              <w:right w:val="single" w:sz="4" w:space="0" w:color="auto"/>
            </w:tcBorders>
            <w:shd w:val="clear" w:color="auto" w:fill="auto"/>
            <w:noWrap/>
            <w:vAlign w:val="center"/>
            <w:hideMark/>
          </w:tcPr>
          <w:p w14:paraId="7918EF85"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5314650135.00</w:t>
            </w:r>
          </w:p>
        </w:tc>
        <w:tc>
          <w:tcPr>
            <w:tcW w:w="6358" w:type="dxa"/>
            <w:tcBorders>
              <w:top w:val="nil"/>
              <w:left w:val="nil"/>
              <w:bottom w:val="single" w:sz="4" w:space="0" w:color="auto"/>
              <w:right w:val="single" w:sz="4" w:space="0" w:color="auto"/>
            </w:tcBorders>
            <w:shd w:val="clear" w:color="auto" w:fill="auto"/>
            <w:noWrap/>
            <w:vAlign w:val="bottom"/>
            <w:hideMark/>
          </w:tcPr>
          <w:p w14:paraId="4CA9AD4A"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HOJA PARA LARINGOSCOPIO, HOJA MILLER, RECTA, 15.5 CM. Nº 2: NIÑO</w:t>
            </w:r>
          </w:p>
        </w:tc>
        <w:tc>
          <w:tcPr>
            <w:tcW w:w="993" w:type="dxa"/>
            <w:tcBorders>
              <w:top w:val="nil"/>
              <w:left w:val="nil"/>
              <w:bottom w:val="single" w:sz="4" w:space="0" w:color="auto"/>
              <w:right w:val="single" w:sz="4" w:space="0" w:color="auto"/>
            </w:tcBorders>
            <w:shd w:val="clear" w:color="auto" w:fill="auto"/>
            <w:noWrap/>
            <w:vAlign w:val="center"/>
            <w:hideMark/>
          </w:tcPr>
          <w:p w14:paraId="2469BFFC"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07F6E0B2"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C/1</w:t>
            </w:r>
          </w:p>
        </w:tc>
        <w:tc>
          <w:tcPr>
            <w:tcW w:w="829" w:type="dxa"/>
            <w:tcBorders>
              <w:top w:val="nil"/>
              <w:left w:val="nil"/>
              <w:bottom w:val="single" w:sz="4" w:space="0" w:color="auto"/>
              <w:right w:val="single" w:sz="4" w:space="0" w:color="auto"/>
            </w:tcBorders>
            <w:shd w:val="clear" w:color="auto" w:fill="auto"/>
            <w:noWrap/>
            <w:vAlign w:val="center"/>
            <w:hideMark/>
          </w:tcPr>
          <w:p w14:paraId="2516BE58"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224D8A32"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8CE0FC3"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644</w:t>
            </w:r>
          </w:p>
        </w:tc>
        <w:tc>
          <w:tcPr>
            <w:tcW w:w="1154" w:type="dxa"/>
            <w:tcBorders>
              <w:top w:val="nil"/>
              <w:left w:val="nil"/>
              <w:bottom w:val="single" w:sz="4" w:space="0" w:color="auto"/>
              <w:right w:val="single" w:sz="4" w:space="0" w:color="auto"/>
            </w:tcBorders>
            <w:shd w:val="clear" w:color="auto" w:fill="auto"/>
            <w:noWrap/>
            <w:vAlign w:val="center"/>
            <w:hideMark/>
          </w:tcPr>
          <w:p w14:paraId="143F9784"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5314650150.00</w:t>
            </w:r>
          </w:p>
        </w:tc>
        <w:tc>
          <w:tcPr>
            <w:tcW w:w="6358" w:type="dxa"/>
            <w:tcBorders>
              <w:top w:val="nil"/>
              <w:left w:val="nil"/>
              <w:bottom w:val="single" w:sz="4" w:space="0" w:color="auto"/>
              <w:right w:val="single" w:sz="4" w:space="0" w:color="auto"/>
            </w:tcBorders>
            <w:shd w:val="clear" w:color="auto" w:fill="auto"/>
            <w:noWrap/>
            <w:vAlign w:val="bottom"/>
            <w:hideMark/>
          </w:tcPr>
          <w:p w14:paraId="66A4572D"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HOJA PARA LARINGOSCOPIO,H OJA MILLER, RECTA, 8.5 CM. Nº 0: PREMATURO.                                                                                                                                                                                                                                                                                                                                                                                                                                                                                                                                                                                                                                                                                                                                                                                                                                                                                                                                                                                                                                                                                                                                                                                                                                                                                                                                                                                                                                                                                                                                                                                                                                                                                                                                                                                                                                                                                                                                                                                                           </w:t>
            </w:r>
          </w:p>
        </w:tc>
        <w:tc>
          <w:tcPr>
            <w:tcW w:w="993" w:type="dxa"/>
            <w:tcBorders>
              <w:top w:val="nil"/>
              <w:left w:val="nil"/>
              <w:bottom w:val="single" w:sz="4" w:space="0" w:color="auto"/>
              <w:right w:val="single" w:sz="4" w:space="0" w:color="auto"/>
            </w:tcBorders>
            <w:shd w:val="clear" w:color="auto" w:fill="auto"/>
            <w:noWrap/>
            <w:vAlign w:val="center"/>
            <w:hideMark/>
          </w:tcPr>
          <w:p w14:paraId="49B14A57"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PZA</w:t>
            </w:r>
          </w:p>
        </w:tc>
        <w:tc>
          <w:tcPr>
            <w:tcW w:w="1148" w:type="dxa"/>
            <w:tcBorders>
              <w:top w:val="nil"/>
              <w:left w:val="nil"/>
              <w:bottom w:val="single" w:sz="4" w:space="0" w:color="auto"/>
              <w:right w:val="single" w:sz="4" w:space="0" w:color="auto"/>
            </w:tcBorders>
            <w:shd w:val="clear" w:color="auto" w:fill="auto"/>
            <w:noWrap/>
            <w:vAlign w:val="center"/>
            <w:hideMark/>
          </w:tcPr>
          <w:p w14:paraId="317DC226"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408DFDC7"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1</w:t>
            </w:r>
          </w:p>
        </w:tc>
      </w:tr>
      <w:tr w:rsidR="00E63AAA" w:rsidRPr="00815F2C" w14:paraId="4F62486C" w14:textId="77777777" w:rsidTr="00815F2C">
        <w:trPr>
          <w:trHeight w:val="2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3BB5DE8"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645</w:t>
            </w:r>
          </w:p>
        </w:tc>
        <w:tc>
          <w:tcPr>
            <w:tcW w:w="1154" w:type="dxa"/>
            <w:tcBorders>
              <w:top w:val="nil"/>
              <w:left w:val="nil"/>
              <w:bottom w:val="single" w:sz="4" w:space="0" w:color="auto"/>
              <w:right w:val="single" w:sz="4" w:space="0" w:color="auto"/>
            </w:tcBorders>
            <w:shd w:val="clear" w:color="auto" w:fill="auto"/>
            <w:noWrap/>
            <w:vAlign w:val="center"/>
            <w:hideMark/>
          </w:tcPr>
          <w:p w14:paraId="160E5A89"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5318620066.00</w:t>
            </w:r>
          </w:p>
        </w:tc>
        <w:tc>
          <w:tcPr>
            <w:tcW w:w="6358" w:type="dxa"/>
            <w:tcBorders>
              <w:top w:val="nil"/>
              <w:left w:val="nil"/>
              <w:bottom w:val="single" w:sz="4" w:space="0" w:color="auto"/>
              <w:right w:val="single" w:sz="4" w:space="0" w:color="auto"/>
            </w:tcBorders>
            <w:shd w:val="clear" w:color="auto" w:fill="auto"/>
            <w:noWrap/>
            <w:vAlign w:val="bottom"/>
            <w:hideMark/>
          </w:tcPr>
          <w:p w14:paraId="3FB3F7A9" w14:textId="77777777" w:rsidR="00E63AAA" w:rsidRPr="00815F2C" w:rsidRDefault="00E63AAA" w:rsidP="00E63AAA">
            <w:pP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TERMOMETRO DIGITAL                                                                                                                                                                                                                                                                                                                                                                                                                                                                                                                                                                                                                                                                                                                                                                                                                                                                                                                                                                                                                                                                                                                                                                                                                                                                                                                                                                                                                                                                                                                                                                                                                                                                                                                                                                                                                                                                                                                                                                                                                                                              </w:t>
            </w:r>
          </w:p>
        </w:tc>
        <w:tc>
          <w:tcPr>
            <w:tcW w:w="993" w:type="dxa"/>
            <w:tcBorders>
              <w:top w:val="nil"/>
              <w:left w:val="nil"/>
              <w:bottom w:val="single" w:sz="4" w:space="0" w:color="auto"/>
              <w:right w:val="single" w:sz="4" w:space="0" w:color="auto"/>
            </w:tcBorders>
            <w:shd w:val="clear" w:color="auto" w:fill="auto"/>
            <w:noWrap/>
            <w:vAlign w:val="center"/>
            <w:hideMark/>
          </w:tcPr>
          <w:p w14:paraId="7630E99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PIEZA</w:t>
            </w:r>
          </w:p>
        </w:tc>
        <w:tc>
          <w:tcPr>
            <w:tcW w:w="1148" w:type="dxa"/>
            <w:tcBorders>
              <w:top w:val="nil"/>
              <w:left w:val="nil"/>
              <w:bottom w:val="single" w:sz="4" w:space="0" w:color="auto"/>
              <w:right w:val="single" w:sz="4" w:space="0" w:color="auto"/>
            </w:tcBorders>
            <w:shd w:val="clear" w:color="auto" w:fill="auto"/>
            <w:noWrap/>
            <w:vAlign w:val="center"/>
            <w:hideMark/>
          </w:tcPr>
          <w:p w14:paraId="4D7DD524" w14:textId="77777777" w:rsidR="00E63AAA" w:rsidRPr="00815F2C" w:rsidRDefault="00E63AAA" w:rsidP="00E63AAA">
            <w:pPr>
              <w:jc w:val="center"/>
              <w:rPr>
                <w:rFonts w:ascii="Calibri" w:hAnsi="Calibri"/>
                <w:color w:val="000000"/>
                <w:sz w:val="16"/>
                <w:szCs w:val="16"/>
                <w:lang w:val="es-MX" w:eastAsia="es-MX"/>
              </w:rPr>
            </w:pPr>
            <w:r w:rsidRPr="00815F2C">
              <w:rPr>
                <w:rFonts w:ascii="Calibri" w:hAnsi="Calibri"/>
                <w:color w:val="000000"/>
                <w:sz w:val="16"/>
                <w:szCs w:val="16"/>
                <w:lang w:val="es-MX" w:eastAsia="es-MX"/>
              </w:rPr>
              <w:t xml:space="preserve">C/1 </w:t>
            </w:r>
          </w:p>
        </w:tc>
        <w:tc>
          <w:tcPr>
            <w:tcW w:w="829" w:type="dxa"/>
            <w:tcBorders>
              <w:top w:val="nil"/>
              <w:left w:val="nil"/>
              <w:bottom w:val="single" w:sz="4" w:space="0" w:color="auto"/>
              <w:right w:val="single" w:sz="4" w:space="0" w:color="auto"/>
            </w:tcBorders>
            <w:shd w:val="clear" w:color="auto" w:fill="auto"/>
            <w:noWrap/>
            <w:vAlign w:val="center"/>
            <w:hideMark/>
          </w:tcPr>
          <w:p w14:paraId="6F66A203" w14:textId="77777777" w:rsidR="00E63AAA" w:rsidRPr="00815F2C" w:rsidRDefault="00E63AAA" w:rsidP="00E63AAA">
            <w:pPr>
              <w:jc w:val="right"/>
              <w:rPr>
                <w:rFonts w:ascii="Calibri" w:hAnsi="Calibri"/>
                <w:color w:val="000000"/>
                <w:sz w:val="16"/>
                <w:szCs w:val="16"/>
                <w:lang w:val="es-MX" w:eastAsia="es-MX"/>
              </w:rPr>
            </w:pPr>
            <w:r w:rsidRPr="00815F2C">
              <w:rPr>
                <w:rFonts w:ascii="Calibri" w:hAnsi="Calibri"/>
                <w:color w:val="000000"/>
                <w:sz w:val="16"/>
                <w:szCs w:val="16"/>
                <w:lang w:val="es-MX" w:eastAsia="es-MX"/>
              </w:rPr>
              <w:t>32</w:t>
            </w:r>
          </w:p>
        </w:tc>
      </w:tr>
    </w:tbl>
    <w:p w14:paraId="76477FB8" w14:textId="77777777" w:rsidR="00295B0C" w:rsidRDefault="00295B0C" w:rsidP="00777D45">
      <w:pPr>
        <w:jc w:val="center"/>
        <w:rPr>
          <w:rFonts w:asciiTheme="minorHAnsi" w:hAnsiTheme="minorHAnsi"/>
          <w:b/>
        </w:rPr>
      </w:pPr>
    </w:p>
    <w:p w14:paraId="2FFB9B86" w14:textId="77777777" w:rsidR="00295B0C" w:rsidRDefault="00295B0C" w:rsidP="00777D45">
      <w:pPr>
        <w:jc w:val="center"/>
        <w:rPr>
          <w:rFonts w:asciiTheme="minorHAnsi" w:hAnsiTheme="minorHAnsi"/>
          <w:b/>
        </w:rPr>
      </w:pPr>
    </w:p>
    <w:p w14:paraId="628A29E3" w14:textId="77777777" w:rsidR="00295B0C" w:rsidRDefault="00295B0C" w:rsidP="00777D45">
      <w:pPr>
        <w:jc w:val="center"/>
        <w:rPr>
          <w:rFonts w:asciiTheme="minorHAnsi" w:hAnsiTheme="minorHAnsi"/>
          <w:b/>
        </w:rPr>
      </w:pPr>
    </w:p>
    <w:p w14:paraId="6975CADF" w14:textId="77777777" w:rsidR="00295B0C" w:rsidRDefault="00295B0C" w:rsidP="00777D45">
      <w:pPr>
        <w:jc w:val="center"/>
        <w:rPr>
          <w:rFonts w:asciiTheme="minorHAnsi" w:hAnsiTheme="minorHAnsi"/>
          <w:b/>
        </w:rPr>
      </w:pPr>
    </w:p>
    <w:p w14:paraId="66F4ABF2" w14:textId="77777777" w:rsidR="00295B0C" w:rsidRDefault="00295B0C" w:rsidP="00777D45">
      <w:pPr>
        <w:jc w:val="center"/>
        <w:rPr>
          <w:rFonts w:asciiTheme="minorHAnsi" w:hAnsiTheme="minorHAnsi"/>
          <w:b/>
        </w:rPr>
      </w:pPr>
    </w:p>
    <w:p w14:paraId="53754212" w14:textId="77777777" w:rsidR="00295B0C" w:rsidRDefault="00295B0C" w:rsidP="00777D45">
      <w:pPr>
        <w:jc w:val="center"/>
        <w:rPr>
          <w:rFonts w:asciiTheme="minorHAnsi" w:hAnsiTheme="minorHAnsi"/>
          <w:b/>
        </w:rPr>
      </w:pPr>
    </w:p>
    <w:p w14:paraId="5474A09A" w14:textId="77777777" w:rsidR="00295B0C" w:rsidRDefault="00295B0C" w:rsidP="00777D45">
      <w:pPr>
        <w:jc w:val="center"/>
        <w:rPr>
          <w:rFonts w:asciiTheme="minorHAnsi" w:hAnsiTheme="minorHAnsi"/>
          <w:b/>
        </w:rPr>
      </w:pPr>
    </w:p>
    <w:p w14:paraId="19421BA6" w14:textId="77777777" w:rsidR="00295B0C" w:rsidRDefault="00295B0C" w:rsidP="00777D45">
      <w:pPr>
        <w:jc w:val="center"/>
        <w:rPr>
          <w:rFonts w:asciiTheme="minorHAnsi" w:hAnsiTheme="minorHAnsi"/>
          <w:b/>
        </w:rPr>
      </w:pPr>
    </w:p>
    <w:p w14:paraId="182B71C5" w14:textId="77777777" w:rsidR="00295B0C" w:rsidRDefault="00295B0C" w:rsidP="00777D45">
      <w:pPr>
        <w:jc w:val="center"/>
        <w:rPr>
          <w:rFonts w:asciiTheme="minorHAnsi" w:hAnsiTheme="minorHAnsi"/>
          <w:b/>
        </w:rPr>
      </w:pPr>
    </w:p>
    <w:p w14:paraId="55B84A76" w14:textId="77777777" w:rsidR="00295B0C" w:rsidRDefault="00295B0C" w:rsidP="00777D45">
      <w:pPr>
        <w:jc w:val="center"/>
        <w:rPr>
          <w:rFonts w:asciiTheme="minorHAnsi" w:hAnsiTheme="minorHAnsi"/>
          <w:b/>
        </w:rPr>
      </w:pPr>
    </w:p>
    <w:p w14:paraId="1A0D7E0A" w14:textId="77777777" w:rsidR="00295B0C" w:rsidRDefault="00295B0C" w:rsidP="00777D45">
      <w:pPr>
        <w:jc w:val="center"/>
        <w:rPr>
          <w:rFonts w:asciiTheme="minorHAnsi" w:hAnsiTheme="minorHAnsi"/>
          <w:b/>
        </w:rPr>
      </w:pPr>
    </w:p>
    <w:p w14:paraId="12A91210" w14:textId="77777777" w:rsidR="00295B0C" w:rsidRDefault="00295B0C" w:rsidP="00777D45">
      <w:pPr>
        <w:jc w:val="center"/>
        <w:rPr>
          <w:rFonts w:asciiTheme="minorHAnsi" w:hAnsiTheme="minorHAnsi"/>
          <w:b/>
        </w:rPr>
      </w:pPr>
    </w:p>
    <w:p w14:paraId="7B26ADC6" w14:textId="77777777" w:rsidR="00295B0C" w:rsidRDefault="00295B0C" w:rsidP="00777D45">
      <w:pPr>
        <w:jc w:val="center"/>
        <w:rPr>
          <w:rFonts w:asciiTheme="minorHAnsi" w:hAnsiTheme="minorHAnsi"/>
          <w:b/>
        </w:rPr>
      </w:pPr>
    </w:p>
    <w:p w14:paraId="15E58D74" w14:textId="77777777" w:rsidR="00295B0C" w:rsidRDefault="00295B0C" w:rsidP="00777D45">
      <w:pPr>
        <w:jc w:val="center"/>
        <w:rPr>
          <w:rFonts w:asciiTheme="minorHAnsi" w:hAnsiTheme="minorHAnsi"/>
          <w:b/>
        </w:rPr>
      </w:pPr>
    </w:p>
    <w:p w14:paraId="22704CD2" w14:textId="77777777" w:rsidR="00295B0C" w:rsidRDefault="00295B0C" w:rsidP="00777D45">
      <w:pPr>
        <w:jc w:val="center"/>
        <w:rPr>
          <w:rFonts w:asciiTheme="minorHAnsi" w:hAnsiTheme="minorHAnsi"/>
          <w:b/>
        </w:rPr>
      </w:pPr>
    </w:p>
    <w:p w14:paraId="493FD82D" w14:textId="77777777" w:rsidR="00295B0C" w:rsidRDefault="00295B0C" w:rsidP="00777D45">
      <w:pPr>
        <w:jc w:val="center"/>
        <w:rPr>
          <w:rFonts w:asciiTheme="minorHAnsi" w:hAnsiTheme="minorHAnsi"/>
          <w:b/>
        </w:rPr>
      </w:pPr>
    </w:p>
    <w:p w14:paraId="3154FF8E" w14:textId="77777777" w:rsidR="00295B0C" w:rsidRDefault="00295B0C" w:rsidP="00777D45">
      <w:pPr>
        <w:jc w:val="center"/>
        <w:rPr>
          <w:rFonts w:asciiTheme="minorHAnsi" w:hAnsiTheme="minorHAnsi"/>
          <w:b/>
        </w:rPr>
      </w:pPr>
    </w:p>
    <w:p w14:paraId="24DCAFD2" w14:textId="77777777" w:rsidR="00295B0C" w:rsidRDefault="00295B0C" w:rsidP="00777D45">
      <w:pPr>
        <w:jc w:val="center"/>
        <w:rPr>
          <w:rFonts w:asciiTheme="minorHAnsi" w:hAnsiTheme="minorHAnsi"/>
          <w:b/>
        </w:rPr>
      </w:pPr>
    </w:p>
    <w:p w14:paraId="4151DED6" w14:textId="77777777" w:rsidR="00295B0C" w:rsidRDefault="00295B0C" w:rsidP="00777D45">
      <w:pPr>
        <w:jc w:val="center"/>
        <w:rPr>
          <w:rFonts w:asciiTheme="minorHAnsi" w:hAnsiTheme="minorHAnsi"/>
          <w:b/>
        </w:rPr>
      </w:pPr>
    </w:p>
    <w:p w14:paraId="7CDE7F85" w14:textId="77777777" w:rsidR="00295B0C" w:rsidRDefault="00295B0C" w:rsidP="00777D45">
      <w:pPr>
        <w:jc w:val="center"/>
        <w:rPr>
          <w:rFonts w:asciiTheme="minorHAnsi" w:hAnsiTheme="minorHAnsi"/>
          <w:b/>
        </w:rPr>
      </w:pPr>
    </w:p>
    <w:p w14:paraId="7ECF11F7" w14:textId="77777777" w:rsidR="00295B0C" w:rsidRDefault="00295B0C" w:rsidP="00777D45">
      <w:pPr>
        <w:jc w:val="center"/>
        <w:rPr>
          <w:rFonts w:asciiTheme="minorHAnsi" w:hAnsiTheme="minorHAnsi"/>
          <w:b/>
        </w:rPr>
      </w:pPr>
    </w:p>
    <w:p w14:paraId="68F12C49" w14:textId="77777777" w:rsidR="00295B0C" w:rsidRDefault="00295B0C" w:rsidP="00777D45">
      <w:pPr>
        <w:jc w:val="center"/>
        <w:rPr>
          <w:rFonts w:asciiTheme="minorHAnsi" w:hAnsiTheme="minorHAnsi"/>
          <w:b/>
        </w:rPr>
      </w:pPr>
    </w:p>
    <w:p w14:paraId="073CDA98" w14:textId="77777777" w:rsidR="00295B0C" w:rsidRDefault="00295B0C" w:rsidP="00777D45">
      <w:pPr>
        <w:jc w:val="center"/>
        <w:rPr>
          <w:rFonts w:asciiTheme="minorHAnsi" w:hAnsiTheme="minorHAnsi"/>
          <w:b/>
        </w:rPr>
      </w:pPr>
    </w:p>
    <w:p w14:paraId="449AA62D" w14:textId="77777777" w:rsidR="00295B0C" w:rsidRDefault="00295B0C" w:rsidP="00777D45">
      <w:pPr>
        <w:jc w:val="center"/>
        <w:rPr>
          <w:rFonts w:asciiTheme="minorHAnsi" w:hAnsiTheme="minorHAnsi"/>
          <w:b/>
        </w:rPr>
      </w:pPr>
    </w:p>
    <w:p w14:paraId="7BE5E595" w14:textId="77777777" w:rsidR="00295B0C" w:rsidRDefault="00295B0C" w:rsidP="00777D45">
      <w:pPr>
        <w:jc w:val="center"/>
        <w:rPr>
          <w:rFonts w:asciiTheme="minorHAnsi" w:hAnsiTheme="minorHAnsi"/>
          <w:b/>
        </w:rPr>
      </w:pPr>
    </w:p>
    <w:p w14:paraId="3DA59225" w14:textId="77777777" w:rsidR="00295B0C" w:rsidRDefault="00295B0C" w:rsidP="00777D45">
      <w:pPr>
        <w:jc w:val="center"/>
        <w:rPr>
          <w:rFonts w:asciiTheme="minorHAnsi" w:hAnsiTheme="minorHAnsi"/>
          <w:b/>
        </w:rPr>
      </w:pPr>
    </w:p>
    <w:p w14:paraId="13E46997" w14:textId="77777777" w:rsidR="00295B0C" w:rsidRDefault="00295B0C" w:rsidP="00777D45">
      <w:pPr>
        <w:jc w:val="center"/>
        <w:rPr>
          <w:rFonts w:asciiTheme="minorHAnsi" w:hAnsiTheme="minorHAnsi"/>
          <w:b/>
        </w:rPr>
      </w:pPr>
    </w:p>
    <w:p w14:paraId="3CB378A8" w14:textId="77777777" w:rsidR="00295B0C" w:rsidRDefault="00295B0C" w:rsidP="00777D45">
      <w:pPr>
        <w:jc w:val="center"/>
        <w:rPr>
          <w:rFonts w:asciiTheme="minorHAnsi" w:hAnsiTheme="minorHAnsi"/>
          <w:b/>
        </w:rPr>
      </w:pPr>
    </w:p>
    <w:p w14:paraId="4C28A4B7" w14:textId="77777777" w:rsidR="00295B0C" w:rsidRDefault="00295B0C" w:rsidP="00777D45">
      <w:pPr>
        <w:jc w:val="center"/>
        <w:rPr>
          <w:rFonts w:asciiTheme="minorHAnsi" w:hAnsiTheme="minorHAnsi"/>
          <w:b/>
        </w:rPr>
      </w:pPr>
    </w:p>
    <w:p w14:paraId="747176D4" w14:textId="77777777" w:rsidR="0077321E" w:rsidRDefault="0077321E" w:rsidP="00777D45">
      <w:pPr>
        <w:jc w:val="center"/>
        <w:rPr>
          <w:rFonts w:asciiTheme="minorHAnsi" w:hAnsiTheme="minorHAnsi"/>
          <w:b/>
        </w:rPr>
      </w:pPr>
    </w:p>
    <w:p w14:paraId="3FE89A74" w14:textId="77777777" w:rsidR="0077321E" w:rsidRDefault="0077321E" w:rsidP="00777D45">
      <w:pPr>
        <w:jc w:val="center"/>
        <w:rPr>
          <w:rFonts w:asciiTheme="minorHAnsi" w:hAnsiTheme="minorHAnsi"/>
          <w:b/>
        </w:rPr>
      </w:pPr>
    </w:p>
    <w:p w14:paraId="597A1C4C" w14:textId="77777777" w:rsidR="0077321E" w:rsidRDefault="0077321E" w:rsidP="00777D45">
      <w:pPr>
        <w:jc w:val="center"/>
        <w:rPr>
          <w:rFonts w:asciiTheme="minorHAnsi" w:hAnsiTheme="minorHAnsi"/>
          <w:b/>
        </w:rPr>
      </w:pPr>
    </w:p>
    <w:p w14:paraId="3C9C6660" w14:textId="77777777" w:rsidR="0077321E" w:rsidRDefault="0077321E" w:rsidP="00777D45">
      <w:pPr>
        <w:jc w:val="center"/>
        <w:rPr>
          <w:rFonts w:asciiTheme="minorHAnsi" w:hAnsiTheme="minorHAnsi"/>
          <w:b/>
        </w:rPr>
      </w:pPr>
    </w:p>
    <w:p w14:paraId="571057C0" w14:textId="77777777" w:rsidR="0077321E" w:rsidRDefault="0077321E" w:rsidP="00777D45">
      <w:pPr>
        <w:jc w:val="center"/>
        <w:rPr>
          <w:rFonts w:asciiTheme="minorHAnsi" w:hAnsiTheme="minorHAnsi"/>
          <w:b/>
        </w:rPr>
      </w:pPr>
    </w:p>
    <w:p w14:paraId="290349A7" w14:textId="77777777" w:rsidR="0077321E" w:rsidRDefault="0077321E" w:rsidP="00777D45">
      <w:pPr>
        <w:jc w:val="center"/>
        <w:rPr>
          <w:rFonts w:asciiTheme="minorHAnsi" w:hAnsiTheme="minorHAnsi"/>
          <w:b/>
        </w:rPr>
      </w:pPr>
    </w:p>
    <w:p w14:paraId="4E43D898" w14:textId="77777777" w:rsidR="00295B0C" w:rsidRDefault="00295B0C" w:rsidP="00777D45">
      <w:pPr>
        <w:jc w:val="center"/>
        <w:rPr>
          <w:rFonts w:asciiTheme="minorHAnsi" w:hAnsiTheme="minorHAnsi"/>
          <w:b/>
        </w:rPr>
      </w:pPr>
    </w:p>
    <w:p w14:paraId="1BD93070" w14:textId="77777777" w:rsidR="00295B0C" w:rsidRDefault="00295B0C" w:rsidP="00777D45">
      <w:pPr>
        <w:jc w:val="center"/>
        <w:rPr>
          <w:rFonts w:asciiTheme="minorHAnsi" w:hAnsiTheme="minorHAnsi"/>
          <w:b/>
        </w:rPr>
      </w:pPr>
    </w:p>
    <w:p w14:paraId="30B2D3E7" w14:textId="77777777" w:rsidR="00815F2C" w:rsidRDefault="00815F2C" w:rsidP="00777D45">
      <w:pPr>
        <w:jc w:val="center"/>
        <w:rPr>
          <w:rFonts w:asciiTheme="minorHAnsi" w:hAnsiTheme="minorHAnsi"/>
          <w:b/>
        </w:rPr>
      </w:pPr>
    </w:p>
    <w:p w14:paraId="645147F0" w14:textId="77777777" w:rsidR="00EA25C1" w:rsidRPr="00007CCB" w:rsidRDefault="00EA25C1" w:rsidP="00295B0C">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1D41AC97"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7B86CDA1"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7D8BA334" w14:textId="77777777" w:rsidR="00E1428C" w:rsidRPr="00007CCB" w:rsidRDefault="00E1428C" w:rsidP="00E1428C">
      <w:pPr>
        <w:tabs>
          <w:tab w:val="left" w:pos="4253"/>
          <w:tab w:val="left" w:pos="7797"/>
        </w:tabs>
        <w:jc w:val="right"/>
        <w:rPr>
          <w:rFonts w:ascii="Calibri" w:hAnsi="Calibri"/>
        </w:rPr>
      </w:pPr>
    </w:p>
    <w:p w14:paraId="7100FCB2"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2F6FC13B" w14:textId="77777777" w:rsidTr="009230E1">
        <w:trPr>
          <w:jc w:val="center"/>
        </w:trPr>
        <w:tc>
          <w:tcPr>
            <w:tcW w:w="2518" w:type="dxa"/>
            <w:shd w:val="clear" w:color="auto" w:fill="auto"/>
          </w:tcPr>
          <w:p w14:paraId="4DEB2DC7"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52480189" w14:textId="77777777" w:rsidR="00E1428C" w:rsidRPr="00007CCB" w:rsidRDefault="00E1428C" w:rsidP="009230E1">
            <w:pPr>
              <w:rPr>
                <w:rFonts w:ascii="Calibri" w:hAnsi="Calibri"/>
                <w:b/>
              </w:rPr>
            </w:pPr>
          </w:p>
        </w:tc>
      </w:tr>
      <w:tr w:rsidR="00E1428C" w:rsidRPr="00007CCB" w14:paraId="6E48CBBE" w14:textId="77777777" w:rsidTr="009230E1">
        <w:trPr>
          <w:jc w:val="center"/>
        </w:trPr>
        <w:tc>
          <w:tcPr>
            <w:tcW w:w="2518" w:type="dxa"/>
            <w:shd w:val="clear" w:color="auto" w:fill="auto"/>
          </w:tcPr>
          <w:p w14:paraId="6D54D3D1"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6A4EDB87" w14:textId="77777777" w:rsidR="00E1428C" w:rsidRPr="00007CCB" w:rsidRDefault="00E1428C" w:rsidP="009230E1">
            <w:pPr>
              <w:rPr>
                <w:rFonts w:ascii="Calibri" w:hAnsi="Calibri"/>
                <w:b/>
              </w:rPr>
            </w:pPr>
          </w:p>
        </w:tc>
      </w:tr>
    </w:tbl>
    <w:p w14:paraId="79BD21F8" w14:textId="77777777" w:rsidR="00E1428C" w:rsidRPr="0093321E" w:rsidRDefault="00E1428C" w:rsidP="00E1428C">
      <w:pPr>
        <w:ind w:left="426"/>
        <w:jc w:val="both"/>
        <w:rPr>
          <w:rFonts w:asciiTheme="minorHAnsi" w:hAnsiTheme="minorHAnsi"/>
        </w:rPr>
      </w:pPr>
    </w:p>
    <w:p w14:paraId="67CD214D"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2590A48D" w14:textId="77777777" w:rsidTr="00295B0C">
        <w:trPr>
          <w:jc w:val="center"/>
        </w:trPr>
        <w:tc>
          <w:tcPr>
            <w:tcW w:w="1060" w:type="dxa"/>
            <w:shd w:val="clear" w:color="auto" w:fill="6DE3FF"/>
            <w:vAlign w:val="center"/>
          </w:tcPr>
          <w:p w14:paraId="43836AB4"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6DE3FF"/>
            <w:vAlign w:val="center"/>
          </w:tcPr>
          <w:p w14:paraId="23A14C2A"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6DE3FF"/>
            <w:vAlign w:val="center"/>
          </w:tcPr>
          <w:p w14:paraId="7DF3B9C0"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6DE3FF"/>
            <w:vAlign w:val="center"/>
          </w:tcPr>
          <w:p w14:paraId="0A29FA6E"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6DE3FF"/>
            <w:vAlign w:val="center"/>
          </w:tcPr>
          <w:p w14:paraId="07791539"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6DE3FF"/>
            <w:vAlign w:val="center"/>
          </w:tcPr>
          <w:p w14:paraId="4B2FD538"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6DE3FF"/>
            <w:vAlign w:val="center"/>
          </w:tcPr>
          <w:p w14:paraId="051390F3"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6DE3FF"/>
            <w:vAlign w:val="center"/>
          </w:tcPr>
          <w:p w14:paraId="5AAC7851"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726A87DC" w14:textId="77777777" w:rsidTr="00E1428C">
        <w:trPr>
          <w:trHeight w:val="60"/>
          <w:jc w:val="center"/>
        </w:trPr>
        <w:tc>
          <w:tcPr>
            <w:tcW w:w="1060" w:type="dxa"/>
            <w:vMerge w:val="restart"/>
            <w:vAlign w:val="center"/>
          </w:tcPr>
          <w:p w14:paraId="390588FE" w14:textId="77777777" w:rsidR="00E1428C" w:rsidRPr="0093321E" w:rsidRDefault="00E1428C" w:rsidP="00E1428C">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14:paraId="246554F6"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E792F4B"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A18267C"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B8965DF"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2115FB66"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35A344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69522F3"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0C1E44AA" w14:textId="77777777" w:rsidTr="009230E1">
        <w:trPr>
          <w:jc w:val="center"/>
        </w:trPr>
        <w:tc>
          <w:tcPr>
            <w:tcW w:w="1060" w:type="dxa"/>
            <w:vMerge/>
          </w:tcPr>
          <w:p w14:paraId="7BEAFCFA"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0F7FEFB"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44FD95E9"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4F6CE45C"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F818520"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46DCDF16"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2672D4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B3FDD6B"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3BAE4E5" w14:textId="77777777" w:rsidTr="009230E1">
        <w:trPr>
          <w:jc w:val="center"/>
        </w:trPr>
        <w:tc>
          <w:tcPr>
            <w:tcW w:w="1060" w:type="dxa"/>
            <w:vMerge/>
          </w:tcPr>
          <w:p w14:paraId="003CEBBA"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3C2BFA5D"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7E3099AD"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9846C8C"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8450383"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AA48B75"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58703A9"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7A44368"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0ACC08CA" w14:textId="77777777" w:rsidTr="009230E1">
        <w:trPr>
          <w:jc w:val="center"/>
        </w:trPr>
        <w:tc>
          <w:tcPr>
            <w:tcW w:w="1060" w:type="dxa"/>
            <w:vMerge/>
          </w:tcPr>
          <w:p w14:paraId="53EBDF2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1ADDFE8B"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17AE69F"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72EE5094"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B963068"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BCBDC54"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6D02E20"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B865087"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7C5C0378" w14:textId="77777777" w:rsidTr="009230E1">
        <w:trPr>
          <w:jc w:val="center"/>
        </w:trPr>
        <w:tc>
          <w:tcPr>
            <w:tcW w:w="1060" w:type="dxa"/>
            <w:vMerge/>
          </w:tcPr>
          <w:p w14:paraId="5079D445"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CD13F51"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327707FA"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1B79DDE9"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2D42F030"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7C053248"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E66F3FB"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EAADFE3"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3CED83A1" w14:textId="77777777" w:rsidTr="009230E1">
        <w:trPr>
          <w:jc w:val="center"/>
        </w:trPr>
        <w:tc>
          <w:tcPr>
            <w:tcW w:w="1060" w:type="dxa"/>
            <w:vMerge/>
          </w:tcPr>
          <w:p w14:paraId="70FE041C"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BF08734"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357FB86C"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7FD2DB9A"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73F9104"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3CAB19D9"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B0B7A0B"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255B42A"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05A6CF2F" w14:textId="77777777" w:rsidTr="009230E1">
        <w:trPr>
          <w:jc w:val="center"/>
        </w:trPr>
        <w:tc>
          <w:tcPr>
            <w:tcW w:w="1060" w:type="dxa"/>
            <w:vMerge/>
          </w:tcPr>
          <w:p w14:paraId="7EDF7F31"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F1F747C"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4C49249"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142CE12D"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8C728FB"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2B7BF06A"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CC2D41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94E8DE7" w14:textId="77777777" w:rsidR="00E1428C" w:rsidRPr="0093321E" w:rsidRDefault="00E1428C" w:rsidP="00C96B24">
            <w:pPr>
              <w:tabs>
                <w:tab w:val="right" w:pos="9923"/>
              </w:tabs>
              <w:spacing w:before="120" w:after="120"/>
              <w:rPr>
                <w:rFonts w:asciiTheme="minorHAnsi" w:hAnsiTheme="minorHAnsi"/>
                <w:sz w:val="16"/>
                <w:szCs w:val="16"/>
              </w:rPr>
            </w:pPr>
          </w:p>
        </w:tc>
      </w:tr>
    </w:tbl>
    <w:p w14:paraId="6B66DFA4" w14:textId="77777777" w:rsidR="00C96B24" w:rsidRDefault="00C96B24" w:rsidP="00E1428C">
      <w:pPr>
        <w:pStyle w:val="Default"/>
        <w:jc w:val="center"/>
        <w:rPr>
          <w:rFonts w:asciiTheme="minorHAnsi" w:hAnsiTheme="minorHAnsi"/>
          <w:b/>
          <w:sz w:val="20"/>
          <w:szCs w:val="20"/>
        </w:rPr>
      </w:pPr>
    </w:p>
    <w:p w14:paraId="649E7ECD" w14:textId="77777777" w:rsidR="00C96B24" w:rsidRDefault="00C96B24" w:rsidP="00E1428C">
      <w:pPr>
        <w:pStyle w:val="Default"/>
        <w:jc w:val="center"/>
        <w:rPr>
          <w:rFonts w:asciiTheme="minorHAnsi" w:hAnsiTheme="minorHAnsi"/>
          <w:b/>
          <w:sz w:val="20"/>
          <w:szCs w:val="20"/>
        </w:rPr>
      </w:pPr>
    </w:p>
    <w:p w14:paraId="2F7371CA" w14:textId="77777777" w:rsidR="00C96B24" w:rsidRDefault="00C96B24" w:rsidP="00E1428C">
      <w:pPr>
        <w:pStyle w:val="Default"/>
        <w:jc w:val="center"/>
        <w:rPr>
          <w:rFonts w:asciiTheme="minorHAnsi" w:hAnsiTheme="minorHAnsi"/>
          <w:b/>
          <w:sz w:val="20"/>
          <w:szCs w:val="20"/>
        </w:rPr>
      </w:pPr>
    </w:p>
    <w:p w14:paraId="7AE11AC3"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8CC9683" w14:textId="77777777" w:rsidR="00E1428C" w:rsidRPr="00007CCB" w:rsidRDefault="00E1428C" w:rsidP="00E1428C">
      <w:pPr>
        <w:pStyle w:val="Default"/>
        <w:jc w:val="center"/>
        <w:rPr>
          <w:rFonts w:ascii="Calibri" w:hAnsi="Calibri"/>
          <w:b/>
          <w:sz w:val="20"/>
          <w:szCs w:val="20"/>
        </w:rPr>
      </w:pPr>
    </w:p>
    <w:p w14:paraId="4BB6FA2E"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45A88157"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6C76BD25" w14:textId="77777777" w:rsidR="00E1428C" w:rsidRDefault="00E1428C" w:rsidP="00E1428C">
      <w:pPr>
        <w:ind w:left="426"/>
        <w:jc w:val="center"/>
        <w:rPr>
          <w:rFonts w:ascii="Calibri" w:hAnsi="Calibri"/>
          <w:b/>
        </w:rPr>
      </w:pPr>
      <w:r w:rsidRPr="00007CCB">
        <w:rPr>
          <w:rFonts w:ascii="Calibri" w:hAnsi="Calibri"/>
          <w:b/>
        </w:rPr>
        <w:t>Protesto lo necesario</w:t>
      </w:r>
    </w:p>
    <w:p w14:paraId="22432CC7" w14:textId="77777777" w:rsidR="00324414" w:rsidRDefault="00324414" w:rsidP="00E1428C">
      <w:pPr>
        <w:ind w:left="426"/>
        <w:jc w:val="center"/>
        <w:rPr>
          <w:rFonts w:ascii="Calibri" w:hAnsi="Calibri"/>
          <w:b/>
        </w:rPr>
      </w:pPr>
    </w:p>
    <w:p w14:paraId="06199D59" w14:textId="77777777" w:rsidR="00324414" w:rsidRDefault="00324414" w:rsidP="00E1428C">
      <w:pPr>
        <w:ind w:left="426"/>
        <w:jc w:val="center"/>
        <w:rPr>
          <w:rFonts w:ascii="Calibri" w:hAnsi="Calibri"/>
          <w:b/>
        </w:rPr>
      </w:pPr>
    </w:p>
    <w:p w14:paraId="1FB604A6" w14:textId="77777777" w:rsidR="00324414" w:rsidRDefault="00324414" w:rsidP="00E1428C">
      <w:pPr>
        <w:ind w:left="426"/>
        <w:jc w:val="center"/>
        <w:rPr>
          <w:rFonts w:ascii="Calibri" w:hAnsi="Calibri"/>
          <w:b/>
        </w:rPr>
      </w:pPr>
    </w:p>
    <w:p w14:paraId="24DD1951" w14:textId="77777777" w:rsidR="00324414" w:rsidRDefault="00324414" w:rsidP="00E1428C">
      <w:pPr>
        <w:ind w:left="426"/>
        <w:jc w:val="center"/>
        <w:rPr>
          <w:rFonts w:ascii="Calibri" w:hAnsi="Calibri"/>
          <w:b/>
        </w:rPr>
      </w:pPr>
    </w:p>
    <w:p w14:paraId="5120F711" w14:textId="77777777" w:rsidR="00324414" w:rsidRDefault="00324414" w:rsidP="00E1428C">
      <w:pPr>
        <w:ind w:left="426"/>
        <w:jc w:val="center"/>
        <w:rPr>
          <w:rFonts w:ascii="Calibri" w:hAnsi="Calibri"/>
          <w:b/>
        </w:rPr>
      </w:pPr>
    </w:p>
    <w:p w14:paraId="78B31B51" w14:textId="77777777" w:rsidR="00324414" w:rsidRDefault="00324414" w:rsidP="00E1428C">
      <w:pPr>
        <w:ind w:left="426"/>
        <w:jc w:val="center"/>
        <w:rPr>
          <w:rFonts w:ascii="Calibri" w:hAnsi="Calibri"/>
          <w:b/>
        </w:rPr>
      </w:pPr>
    </w:p>
    <w:p w14:paraId="0A2BF1F5" w14:textId="77777777" w:rsidR="00324414" w:rsidRDefault="00324414" w:rsidP="00E1428C">
      <w:pPr>
        <w:ind w:left="426"/>
        <w:jc w:val="center"/>
        <w:rPr>
          <w:rFonts w:ascii="Calibri" w:hAnsi="Calibri"/>
          <w:b/>
        </w:rPr>
      </w:pPr>
    </w:p>
    <w:p w14:paraId="52EDFD79" w14:textId="77777777" w:rsidR="00324414" w:rsidRDefault="00324414" w:rsidP="00E1428C">
      <w:pPr>
        <w:ind w:left="426"/>
        <w:jc w:val="center"/>
        <w:rPr>
          <w:rFonts w:ascii="Calibri" w:hAnsi="Calibri"/>
          <w:b/>
        </w:rPr>
      </w:pPr>
    </w:p>
    <w:p w14:paraId="0F21F103" w14:textId="77777777" w:rsidR="00405A0A" w:rsidRDefault="00405A0A" w:rsidP="00E1428C">
      <w:pPr>
        <w:ind w:left="426"/>
        <w:jc w:val="center"/>
        <w:rPr>
          <w:rFonts w:ascii="Calibri" w:hAnsi="Calibri"/>
          <w:b/>
        </w:rPr>
      </w:pPr>
    </w:p>
    <w:p w14:paraId="2427C2B4" w14:textId="77777777" w:rsidR="00405A0A" w:rsidRDefault="00405A0A" w:rsidP="00E1428C">
      <w:pPr>
        <w:ind w:left="426"/>
        <w:jc w:val="center"/>
        <w:rPr>
          <w:rFonts w:ascii="Calibri" w:hAnsi="Calibri"/>
          <w:b/>
        </w:rPr>
      </w:pPr>
    </w:p>
    <w:p w14:paraId="2465393A" w14:textId="77777777" w:rsidR="007055B2" w:rsidRDefault="007055B2" w:rsidP="00E1428C">
      <w:pPr>
        <w:ind w:left="426"/>
        <w:jc w:val="center"/>
        <w:rPr>
          <w:rFonts w:ascii="Calibri" w:hAnsi="Calibri"/>
          <w:b/>
        </w:rPr>
      </w:pPr>
    </w:p>
    <w:p w14:paraId="5A5124A2" w14:textId="77777777" w:rsidR="007055B2" w:rsidRDefault="007055B2" w:rsidP="00E1428C">
      <w:pPr>
        <w:ind w:left="426"/>
        <w:jc w:val="center"/>
        <w:rPr>
          <w:rFonts w:ascii="Calibri" w:hAnsi="Calibri"/>
          <w:b/>
        </w:rPr>
      </w:pPr>
    </w:p>
    <w:p w14:paraId="75F74E63" w14:textId="77777777" w:rsidR="00405A0A" w:rsidRDefault="00405A0A" w:rsidP="00E1428C">
      <w:pPr>
        <w:ind w:left="426"/>
        <w:jc w:val="center"/>
        <w:rPr>
          <w:rFonts w:ascii="Calibri" w:hAnsi="Calibri"/>
          <w:b/>
        </w:rPr>
      </w:pPr>
    </w:p>
    <w:p w14:paraId="2B872F9E" w14:textId="77777777" w:rsidR="00324414" w:rsidRDefault="00324414" w:rsidP="00E1428C">
      <w:pPr>
        <w:ind w:left="426"/>
        <w:jc w:val="center"/>
        <w:rPr>
          <w:rFonts w:ascii="Calibri" w:hAnsi="Calibri"/>
          <w:b/>
        </w:rPr>
      </w:pPr>
    </w:p>
    <w:p w14:paraId="7C3A796A" w14:textId="77777777" w:rsidR="00BA09CD" w:rsidRPr="002522C8" w:rsidRDefault="00BA09CD" w:rsidP="00295B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A50E079"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3BC083A9" w14:textId="77777777" w:rsidR="00BA09CD" w:rsidRPr="002522C8" w:rsidRDefault="00BA09CD" w:rsidP="00BA09CD">
      <w:pPr>
        <w:tabs>
          <w:tab w:val="left" w:pos="426"/>
        </w:tabs>
        <w:ind w:left="284"/>
        <w:jc w:val="center"/>
        <w:rPr>
          <w:rFonts w:ascii="Calibri" w:hAnsi="Calibri"/>
          <w:b/>
        </w:rPr>
      </w:pPr>
    </w:p>
    <w:p w14:paraId="6387ADFA"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30DE48E" w14:textId="77777777" w:rsidTr="00295B0C">
        <w:trPr>
          <w:jc w:val="center"/>
        </w:trPr>
        <w:tc>
          <w:tcPr>
            <w:tcW w:w="7371" w:type="dxa"/>
            <w:tcBorders>
              <w:bottom w:val="nil"/>
            </w:tcBorders>
            <w:shd w:val="clear" w:color="auto" w:fill="6DE3FF"/>
          </w:tcPr>
          <w:p w14:paraId="672A49E0"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C611274"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9F043C"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1705CB18" w14:textId="4B1B0C57" w:rsidR="00BA09CD" w:rsidRPr="002522C8" w:rsidRDefault="00BA09CD" w:rsidP="00C96B24">
            <w:pPr>
              <w:jc w:val="center"/>
              <w:rPr>
                <w:rFonts w:ascii="Calibri" w:hAnsi="Calibri" w:cs="Arial"/>
                <w:b/>
              </w:rPr>
            </w:pPr>
            <w:r w:rsidRPr="000A0057">
              <w:rPr>
                <w:rFonts w:ascii="Calibri" w:hAnsi="Calibri" w:cs="Arial"/>
                <w:bCs/>
              </w:rPr>
              <w:t xml:space="preserve">No. </w:t>
            </w:r>
            <w:r w:rsidR="0002549E">
              <w:rPr>
                <w:rFonts w:ascii="Calibri" w:hAnsi="Calibri"/>
                <w:b/>
                <w:bCs/>
              </w:rPr>
              <w:t>LP-919044992-I41-2022</w:t>
            </w:r>
          </w:p>
        </w:tc>
        <w:tc>
          <w:tcPr>
            <w:tcW w:w="1843" w:type="dxa"/>
            <w:tcBorders>
              <w:top w:val="single" w:sz="4" w:space="0" w:color="auto"/>
              <w:left w:val="single" w:sz="4" w:space="0" w:color="auto"/>
              <w:bottom w:val="single" w:sz="4" w:space="0" w:color="auto"/>
              <w:right w:val="single" w:sz="4" w:space="0" w:color="auto"/>
            </w:tcBorders>
            <w:vAlign w:val="center"/>
          </w:tcPr>
          <w:p w14:paraId="544D1156" w14:textId="77777777" w:rsidR="00BA09CD" w:rsidRPr="002522C8" w:rsidRDefault="00BA09CD" w:rsidP="003632F9">
            <w:pPr>
              <w:jc w:val="center"/>
              <w:rPr>
                <w:rFonts w:ascii="Calibri" w:hAnsi="Calibri"/>
              </w:rPr>
            </w:pPr>
            <w:r w:rsidRPr="002522C8">
              <w:rPr>
                <w:rFonts w:ascii="Calibri" w:hAnsi="Calibri"/>
              </w:rPr>
              <w:t>_____________</w:t>
            </w:r>
          </w:p>
        </w:tc>
      </w:tr>
    </w:tbl>
    <w:p w14:paraId="0E722C2B" w14:textId="77777777" w:rsidR="00BA09CD" w:rsidRPr="002522C8" w:rsidRDefault="00BA09CD" w:rsidP="00BA09CD">
      <w:pPr>
        <w:ind w:left="851"/>
        <w:jc w:val="both"/>
        <w:rPr>
          <w:rFonts w:ascii="Calibri" w:hAnsi="Calibri"/>
        </w:rPr>
      </w:pPr>
    </w:p>
    <w:p w14:paraId="4D153434" w14:textId="77777777" w:rsidR="00BA09CD" w:rsidRPr="002522C8" w:rsidRDefault="00BA09CD" w:rsidP="00BA09CD">
      <w:pPr>
        <w:ind w:left="851"/>
        <w:jc w:val="both"/>
        <w:rPr>
          <w:rFonts w:ascii="Calibri" w:hAnsi="Calibri"/>
        </w:rPr>
      </w:pPr>
    </w:p>
    <w:p w14:paraId="41808CC7"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6114CCC" w14:textId="77777777" w:rsidTr="00295B0C">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7BA5789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4C2B0E" w14:textId="77777777" w:rsidTr="003632F9">
        <w:trPr>
          <w:jc w:val="center"/>
        </w:trPr>
        <w:tc>
          <w:tcPr>
            <w:tcW w:w="9193" w:type="dxa"/>
            <w:tcBorders>
              <w:top w:val="nil"/>
            </w:tcBorders>
          </w:tcPr>
          <w:p w14:paraId="30BBEA47" w14:textId="77777777" w:rsidR="00BA09CD" w:rsidRPr="002522C8" w:rsidRDefault="00BA09CD" w:rsidP="003632F9">
            <w:pPr>
              <w:ind w:left="851"/>
              <w:jc w:val="center"/>
              <w:rPr>
                <w:rFonts w:ascii="Calibri" w:hAnsi="Calibri"/>
                <w:b/>
              </w:rPr>
            </w:pPr>
          </w:p>
          <w:p w14:paraId="34177A2A"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3B664F8" w14:textId="77777777" w:rsidR="00BA09CD" w:rsidRPr="002522C8" w:rsidRDefault="00BA09CD" w:rsidP="003632F9">
            <w:pPr>
              <w:ind w:left="851"/>
              <w:jc w:val="center"/>
              <w:rPr>
                <w:rFonts w:ascii="Calibri" w:hAnsi="Calibri"/>
                <w:b/>
              </w:rPr>
            </w:pPr>
          </w:p>
        </w:tc>
      </w:tr>
    </w:tbl>
    <w:p w14:paraId="101C6AF7" w14:textId="77777777" w:rsidR="00BA09CD" w:rsidRPr="002522C8" w:rsidRDefault="00BA09CD" w:rsidP="00BA09CD">
      <w:pPr>
        <w:ind w:left="851"/>
        <w:jc w:val="both"/>
        <w:rPr>
          <w:rFonts w:ascii="Calibri" w:hAnsi="Calibri"/>
        </w:rPr>
      </w:pPr>
    </w:p>
    <w:p w14:paraId="2D404605" w14:textId="77777777" w:rsidR="00BA09CD" w:rsidRPr="002522C8" w:rsidRDefault="00BA09CD" w:rsidP="00BA09CD">
      <w:pPr>
        <w:ind w:left="851"/>
        <w:jc w:val="both"/>
        <w:rPr>
          <w:rFonts w:ascii="Calibri" w:hAnsi="Calibri"/>
        </w:rPr>
      </w:pPr>
    </w:p>
    <w:p w14:paraId="15CB01D0"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F288813" w14:textId="77777777" w:rsidTr="00295B0C">
        <w:trPr>
          <w:jc w:val="center"/>
        </w:trPr>
        <w:tc>
          <w:tcPr>
            <w:tcW w:w="3083" w:type="dxa"/>
            <w:tcBorders>
              <w:bottom w:val="single" w:sz="4" w:space="0" w:color="auto"/>
            </w:tcBorders>
            <w:shd w:val="clear" w:color="auto" w:fill="6DE3FF"/>
            <w:vAlign w:val="center"/>
          </w:tcPr>
          <w:p w14:paraId="281153C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3BC8544F"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0F57321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064D30B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70F908D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CD4BB9B"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82DF643" w14:textId="77777777" w:rsidR="00BA09CD" w:rsidRPr="002522C8" w:rsidRDefault="00BA09CD" w:rsidP="003632F9">
            <w:pPr>
              <w:jc w:val="center"/>
              <w:rPr>
                <w:rFonts w:ascii="Calibri" w:hAnsi="Calibri"/>
                <w:noProof/>
              </w:rPr>
            </w:pPr>
          </w:p>
        </w:tc>
      </w:tr>
    </w:tbl>
    <w:p w14:paraId="5A52EE84"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597149F7" w14:textId="77777777" w:rsidTr="00295B0C">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3A951878" w14:textId="77777777" w:rsidR="00BA09CD" w:rsidRPr="002522C8" w:rsidRDefault="00BA09CD" w:rsidP="003632F9">
            <w:pPr>
              <w:jc w:val="center"/>
              <w:rPr>
                <w:rFonts w:ascii="Calibri" w:hAnsi="Calibri"/>
                <w:b/>
                <w:noProof/>
              </w:rPr>
            </w:pPr>
          </w:p>
          <w:p w14:paraId="04D87742"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7F63D346"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33AD1C64"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1326FAD4"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5CD5128" w14:textId="77777777" w:rsidTr="003632F9">
        <w:trPr>
          <w:trHeight w:val="1270"/>
          <w:jc w:val="center"/>
        </w:trPr>
        <w:tc>
          <w:tcPr>
            <w:tcW w:w="3071" w:type="dxa"/>
            <w:tcBorders>
              <w:top w:val="single" w:sz="4" w:space="0" w:color="auto"/>
            </w:tcBorders>
          </w:tcPr>
          <w:p w14:paraId="6A2F7659" w14:textId="77777777" w:rsidR="00BA09CD" w:rsidRPr="002522C8" w:rsidRDefault="00BA09CD" w:rsidP="003632F9">
            <w:pPr>
              <w:rPr>
                <w:rFonts w:ascii="Calibri" w:hAnsi="Calibri"/>
                <w:noProof/>
              </w:rPr>
            </w:pPr>
          </w:p>
          <w:p w14:paraId="39DC2A92" w14:textId="77777777" w:rsidR="00BA09CD" w:rsidRPr="002522C8" w:rsidRDefault="00BA09CD" w:rsidP="003632F9">
            <w:pPr>
              <w:rPr>
                <w:rFonts w:ascii="Calibri" w:hAnsi="Calibri"/>
                <w:noProof/>
              </w:rPr>
            </w:pPr>
          </w:p>
          <w:p w14:paraId="4E59EEA4" w14:textId="77777777" w:rsidR="00BA09CD" w:rsidRPr="002522C8" w:rsidRDefault="00BA09CD" w:rsidP="003632F9">
            <w:pPr>
              <w:rPr>
                <w:rFonts w:ascii="Calibri" w:hAnsi="Calibri"/>
                <w:noProof/>
              </w:rPr>
            </w:pPr>
          </w:p>
          <w:p w14:paraId="6B24EDFB" w14:textId="77777777" w:rsidR="00BA09CD" w:rsidRPr="002522C8" w:rsidRDefault="00BA09CD" w:rsidP="003632F9">
            <w:pPr>
              <w:rPr>
                <w:rFonts w:ascii="Calibri" w:hAnsi="Calibri"/>
                <w:noProof/>
              </w:rPr>
            </w:pPr>
          </w:p>
        </w:tc>
        <w:tc>
          <w:tcPr>
            <w:tcW w:w="3071" w:type="dxa"/>
            <w:tcBorders>
              <w:top w:val="single" w:sz="4" w:space="0" w:color="auto"/>
            </w:tcBorders>
          </w:tcPr>
          <w:p w14:paraId="02CA9F50" w14:textId="77777777" w:rsidR="00BA09CD" w:rsidRPr="002522C8" w:rsidRDefault="00BA09CD" w:rsidP="003632F9">
            <w:pPr>
              <w:rPr>
                <w:rFonts w:ascii="Calibri" w:hAnsi="Calibri"/>
                <w:noProof/>
              </w:rPr>
            </w:pPr>
          </w:p>
        </w:tc>
        <w:tc>
          <w:tcPr>
            <w:tcW w:w="3072" w:type="dxa"/>
            <w:tcBorders>
              <w:top w:val="single" w:sz="4" w:space="0" w:color="auto"/>
            </w:tcBorders>
          </w:tcPr>
          <w:p w14:paraId="324E6D8C" w14:textId="77777777" w:rsidR="00BA09CD" w:rsidRPr="002522C8" w:rsidRDefault="00BA09CD" w:rsidP="003632F9">
            <w:pPr>
              <w:rPr>
                <w:rFonts w:ascii="Calibri" w:hAnsi="Calibri"/>
                <w:noProof/>
              </w:rPr>
            </w:pPr>
          </w:p>
        </w:tc>
      </w:tr>
    </w:tbl>
    <w:p w14:paraId="30AF25FA" w14:textId="77777777" w:rsidR="00BA09CD" w:rsidRPr="002522C8" w:rsidRDefault="00BA09CD" w:rsidP="00BA09CD">
      <w:pPr>
        <w:rPr>
          <w:rFonts w:ascii="Calibri" w:hAnsi="Calibri"/>
        </w:rPr>
      </w:pPr>
    </w:p>
    <w:p w14:paraId="4A50B55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54AD747" w14:textId="77777777" w:rsidR="00BA09CD" w:rsidRPr="002522C8" w:rsidRDefault="00BA09CD" w:rsidP="00BA09CD">
      <w:pPr>
        <w:tabs>
          <w:tab w:val="left" w:pos="5245"/>
          <w:tab w:val="left" w:pos="7655"/>
        </w:tabs>
        <w:ind w:left="426"/>
        <w:jc w:val="center"/>
        <w:rPr>
          <w:rFonts w:ascii="Calibri" w:hAnsi="Calibri"/>
          <w:b/>
        </w:rPr>
      </w:pPr>
    </w:p>
    <w:p w14:paraId="7331897E" w14:textId="77777777" w:rsidR="00BA09CD" w:rsidRPr="002522C8" w:rsidRDefault="00BA09CD" w:rsidP="00BA09CD">
      <w:pPr>
        <w:tabs>
          <w:tab w:val="left" w:pos="5245"/>
          <w:tab w:val="left" w:pos="7655"/>
        </w:tabs>
        <w:ind w:left="426"/>
        <w:rPr>
          <w:rFonts w:ascii="Calibri" w:hAnsi="Calibri"/>
          <w:b/>
        </w:rPr>
      </w:pPr>
    </w:p>
    <w:p w14:paraId="4E74AAA6"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CC3702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0B27DCF" w14:textId="77777777" w:rsidR="00BA09CD" w:rsidRPr="00C40ADF" w:rsidRDefault="00BA09CD" w:rsidP="00BA09CD">
      <w:pPr>
        <w:tabs>
          <w:tab w:val="left" w:pos="5245"/>
          <w:tab w:val="left" w:pos="7655"/>
        </w:tabs>
        <w:ind w:left="426"/>
        <w:jc w:val="center"/>
        <w:rPr>
          <w:rFonts w:ascii="Calibri" w:hAnsi="Calibri"/>
          <w:sz w:val="22"/>
        </w:rPr>
      </w:pPr>
    </w:p>
    <w:p w14:paraId="7A912891" w14:textId="77777777" w:rsidR="00BA09CD" w:rsidRDefault="00BA09CD" w:rsidP="00C96B24">
      <w:pPr>
        <w:jc w:val="center"/>
        <w:rPr>
          <w:rFonts w:ascii="Calibri" w:hAnsi="Calibri"/>
          <w:b/>
        </w:rPr>
      </w:pPr>
      <w:r w:rsidRPr="00C96B24">
        <w:rPr>
          <w:rFonts w:ascii="Calibri" w:hAnsi="Calibri"/>
          <w:b/>
        </w:rPr>
        <w:t>*Anexar en sobre Económico.</w:t>
      </w:r>
    </w:p>
    <w:p w14:paraId="2DCE2F9F" w14:textId="77777777" w:rsidR="00C96B24" w:rsidRDefault="00C96B24" w:rsidP="00C96B24">
      <w:pPr>
        <w:rPr>
          <w:rFonts w:ascii="Calibri" w:hAnsi="Calibri"/>
          <w:b/>
        </w:rPr>
      </w:pPr>
    </w:p>
    <w:p w14:paraId="5A05C4CC" w14:textId="77777777" w:rsidR="00BF736B" w:rsidRDefault="00BF736B" w:rsidP="00C96B24">
      <w:pPr>
        <w:rPr>
          <w:rFonts w:ascii="Calibri" w:hAnsi="Calibri"/>
          <w:b/>
        </w:rPr>
      </w:pPr>
    </w:p>
    <w:p w14:paraId="2A5B9E60" w14:textId="77777777" w:rsidR="00BF736B" w:rsidRPr="00C96B24" w:rsidRDefault="00BF736B" w:rsidP="00C96B24">
      <w:pPr>
        <w:rPr>
          <w:rFonts w:ascii="Calibri" w:hAnsi="Calibri"/>
          <w:b/>
        </w:rPr>
      </w:pPr>
    </w:p>
    <w:p w14:paraId="17D7A1AB" w14:textId="77777777" w:rsidR="00BA09CD" w:rsidRPr="002522C8" w:rsidRDefault="00BA09CD" w:rsidP="00295B0C">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4661D9F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2F39F17"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654653BB" w14:textId="77777777" w:rsidTr="00295B0C">
        <w:trPr>
          <w:jc w:val="center"/>
        </w:trPr>
        <w:tc>
          <w:tcPr>
            <w:tcW w:w="7102" w:type="dxa"/>
            <w:tcBorders>
              <w:bottom w:val="nil"/>
            </w:tcBorders>
            <w:shd w:val="clear" w:color="auto" w:fill="6DE3FF"/>
          </w:tcPr>
          <w:p w14:paraId="472AFE56"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DE3FF"/>
          </w:tcPr>
          <w:p w14:paraId="576BFFEF"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437CF058"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560719F4" w14:textId="3013414B"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02549E">
              <w:rPr>
                <w:rFonts w:asciiTheme="minorHAnsi" w:hAnsiTheme="minorHAnsi" w:cs="Arial"/>
                <w:bCs/>
                <w:u w:val="single"/>
              </w:rPr>
              <w:t>LP-919044992-I41-2022</w:t>
            </w:r>
          </w:p>
        </w:tc>
        <w:tc>
          <w:tcPr>
            <w:tcW w:w="2899" w:type="dxa"/>
            <w:tcBorders>
              <w:top w:val="single" w:sz="4" w:space="0" w:color="auto"/>
              <w:left w:val="single" w:sz="4" w:space="0" w:color="auto"/>
              <w:bottom w:val="single" w:sz="4" w:space="0" w:color="auto"/>
              <w:right w:val="single" w:sz="4" w:space="0" w:color="auto"/>
            </w:tcBorders>
          </w:tcPr>
          <w:p w14:paraId="697B8A7E"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2B1D4161"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71AD8A5B" w14:textId="77777777" w:rsidTr="00295B0C">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1C61DED0"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3C47C20A" w14:textId="77777777" w:rsidTr="00E1428C">
        <w:trPr>
          <w:trHeight w:val="172"/>
          <w:jc w:val="center"/>
        </w:trPr>
        <w:tc>
          <w:tcPr>
            <w:tcW w:w="10359" w:type="dxa"/>
            <w:tcBorders>
              <w:top w:val="nil"/>
            </w:tcBorders>
          </w:tcPr>
          <w:p w14:paraId="29A1B920"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27EBC310" w14:textId="77777777" w:rsidR="0093321E" w:rsidRDefault="0093321E" w:rsidP="002F5444">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2F5444" w:rsidRPr="0093321E" w14:paraId="1209ABB3" w14:textId="77777777" w:rsidTr="00295B0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DE3FF"/>
            <w:vAlign w:val="center"/>
          </w:tcPr>
          <w:p w14:paraId="1AA716F4" w14:textId="77777777"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172855D3"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6DE3FF"/>
            <w:noWrap/>
            <w:vAlign w:val="center"/>
            <w:hideMark/>
          </w:tcPr>
          <w:p w14:paraId="01714890"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6DE3FF"/>
            <w:vAlign w:val="center"/>
          </w:tcPr>
          <w:p w14:paraId="71F965AC"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6DE3FF"/>
            <w:vAlign w:val="center"/>
          </w:tcPr>
          <w:p w14:paraId="07BE5B85" w14:textId="77777777"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6DE3FF"/>
            <w:vAlign w:val="center"/>
          </w:tcPr>
          <w:p w14:paraId="2CC9A8DA" w14:textId="77777777"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6DE3FF"/>
            <w:vAlign w:val="center"/>
          </w:tcPr>
          <w:p w14:paraId="4F5F7B20"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1D0362DA"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6DE3FF"/>
            <w:noWrap/>
            <w:vAlign w:val="center"/>
            <w:hideMark/>
          </w:tcPr>
          <w:p w14:paraId="25F41213"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6DE3FF"/>
            <w:noWrap/>
            <w:vAlign w:val="center"/>
            <w:hideMark/>
          </w:tcPr>
          <w:p w14:paraId="1F662451"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6DE3FF"/>
            <w:vAlign w:val="center"/>
          </w:tcPr>
          <w:p w14:paraId="2C8C00DB"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14:paraId="00918C71" w14:textId="77777777" w:rsidTr="00C96B24">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180CB936" w14:textId="77777777" w:rsidR="002F5444" w:rsidRPr="0093321E" w:rsidRDefault="002F5444" w:rsidP="002F5444">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A1586"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8888567"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872A473"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311B9610"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0A58A5D4"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5DE6A78"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736C4"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9ECC761"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BA9CDB3"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C45105C"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3B995142"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AC577A1"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B5E9D"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1B98D77"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67505AB"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2673920"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D076FD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2159940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1523A"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60C2195"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A7138E8"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54A0E5B6"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6868CB5A"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3CF182A"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EA5CD"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A8B7933"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3B55732"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EDEDF71"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72F00CA"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13E2045"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8DD91"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D08F01A"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AEFC2A1"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4B0A6245"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02F21788"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74E372E"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7A060"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FC05358"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04A5A51"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F77BF4C"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2FF2B9B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DCAE1DF"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7D352"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D82CA2E"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D9314F0"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E9706F0"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36E5D9BC"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C7D7714"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DF65D"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F10BD4"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35F86C6"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32C25410"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641FC6A6"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214AA2B"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1019F"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6380DF9"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F7CE1CD"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14EF2EDF"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6CEB59C8"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ADEC808"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CA05D"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C90F83C"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08FF794"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6E19C42D"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6D87E34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126775B"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D94D6"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30380C1"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86F29A1"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1B9CE434"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4F2C15A9"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BE04505"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491EF"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11F2B61"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3D012DE"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60706DF8"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54379A16"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41F1368"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87FAE"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D871CA2"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3627EAB"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34A23DDD" w14:textId="77777777" w:rsidR="002F5444" w:rsidRPr="0093321E" w:rsidRDefault="002F5444" w:rsidP="00C96B24">
            <w:pPr>
              <w:spacing w:before="120" w:after="120"/>
              <w:jc w:val="center"/>
              <w:rPr>
                <w:rFonts w:asciiTheme="minorHAnsi" w:hAnsiTheme="minorHAnsi" w:cs="Calibri"/>
                <w:color w:val="000000"/>
              </w:rPr>
            </w:pPr>
          </w:p>
        </w:tc>
      </w:tr>
      <w:tr w:rsidR="00C96B24" w:rsidRPr="0093321E" w14:paraId="7516AD0E" w14:textId="77777777" w:rsidTr="00C96B24">
        <w:trPr>
          <w:trHeight w:val="60"/>
          <w:jc w:val="center"/>
        </w:trPr>
        <w:tc>
          <w:tcPr>
            <w:tcW w:w="851" w:type="dxa"/>
            <w:tcBorders>
              <w:top w:val="single" w:sz="4" w:space="0" w:color="auto"/>
            </w:tcBorders>
          </w:tcPr>
          <w:p w14:paraId="6947CE15" w14:textId="77777777"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02B9E5BB" w14:textId="77777777"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30AEF234" w14:textId="77777777"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14:paraId="428E825E" w14:textId="77777777"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14:paraId="702C39F2" w14:textId="77777777" w:rsidR="00C96B24" w:rsidRPr="0093321E" w:rsidRDefault="00C96B24" w:rsidP="00E1428C">
            <w:pPr>
              <w:jc w:val="center"/>
              <w:rPr>
                <w:rFonts w:asciiTheme="minorHAnsi" w:hAnsiTheme="minorHAnsi" w:cs="Calibri"/>
                <w:color w:val="000000"/>
              </w:rPr>
            </w:pPr>
          </w:p>
        </w:tc>
        <w:tc>
          <w:tcPr>
            <w:tcW w:w="1418" w:type="dxa"/>
            <w:tcBorders>
              <w:top w:val="single" w:sz="4" w:space="0" w:color="auto"/>
            </w:tcBorders>
            <w:vAlign w:val="center"/>
          </w:tcPr>
          <w:p w14:paraId="6BB7E509"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14:paraId="08DA684F"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DE050AD" w14:textId="77777777" w:rsidR="00C96B24" w:rsidRPr="0093321E" w:rsidRDefault="00C96B24" w:rsidP="00E1428C">
            <w:pPr>
              <w:jc w:val="center"/>
              <w:rPr>
                <w:rFonts w:asciiTheme="minorHAnsi" w:hAnsiTheme="minorHAnsi" w:cs="Calibri"/>
                <w:color w:val="000000"/>
              </w:rPr>
            </w:pPr>
          </w:p>
        </w:tc>
        <w:tc>
          <w:tcPr>
            <w:tcW w:w="1460" w:type="dxa"/>
            <w:tcBorders>
              <w:top w:val="single" w:sz="4" w:space="0" w:color="auto"/>
            </w:tcBorders>
            <w:shd w:val="clear" w:color="auto" w:fill="auto"/>
            <w:noWrap/>
            <w:vAlign w:val="center"/>
          </w:tcPr>
          <w:p w14:paraId="6183DC9B" w14:textId="77777777" w:rsidR="00C96B24" w:rsidRPr="0093321E" w:rsidRDefault="00C96B24" w:rsidP="00E1428C">
            <w:pPr>
              <w:jc w:val="center"/>
              <w:rPr>
                <w:rFonts w:asciiTheme="minorHAnsi" w:hAnsiTheme="minorHAnsi" w:cs="Calibri"/>
                <w:color w:val="000000"/>
              </w:rPr>
            </w:pPr>
          </w:p>
        </w:tc>
        <w:tc>
          <w:tcPr>
            <w:tcW w:w="861" w:type="dxa"/>
            <w:tcBorders>
              <w:top w:val="single" w:sz="4" w:space="0" w:color="auto"/>
              <w:right w:val="single" w:sz="4" w:space="0" w:color="auto"/>
            </w:tcBorders>
            <w:shd w:val="clear" w:color="auto" w:fill="auto"/>
            <w:noWrap/>
            <w:vAlign w:val="center"/>
          </w:tcPr>
          <w:p w14:paraId="1AB30565"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14:paraId="60E2BA6C"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2777D8F4" w14:textId="77777777" w:rsidTr="00C96B24">
        <w:trPr>
          <w:trHeight w:val="60"/>
          <w:jc w:val="center"/>
        </w:trPr>
        <w:tc>
          <w:tcPr>
            <w:tcW w:w="851" w:type="dxa"/>
          </w:tcPr>
          <w:p w14:paraId="01F9DA8A"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69419BB3"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14FF0B62" w14:textId="77777777" w:rsidR="00C96B24" w:rsidRPr="0093321E" w:rsidRDefault="00C96B24" w:rsidP="00E1428C">
            <w:pPr>
              <w:jc w:val="center"/>
              <w:rPr>
                <w:rFonts w:asciiTheme="minorHAnsi" w:hAnsiTheme="minorHAnsi" w:cs="Calibri"/>
                <w:color w:val="000000"/>
              </w:rPr>
            </w:pPr>
          </w:p>
        </w:tc>
        <w:tc>
          <w:tcPr>
            <w:tcW w:w="1021" w:type="dxa"/>
            <w:vAlign w:val="center"/>
          </w:tcPr>
          <w:p w14:paraId="1764618E" w14:textId="77777777" w:rsidR="00C96B24" w:rsidRPr="0093321E" w:rsidRDefault="00C96B24" w:rsidP="00E1428C">
            <w:pPr>
              <w:jc w:val="center"/>
              <w:rPr>
                <w:rFonts w:asciiTheme="minorHAnsi" w:hAnsiTheme="minorHAnsi" w:cs="Calibri"/>
                <w:color w:val="000000"/>
              </w:rPr>
            </w:pPr>
          </w:p>
        </w:tc>
        <w:tc>
          <w:tcPr>
            <w:tcW w:w="963" w:type="dxa"/>
            <w:vAlign w:val="center"/>
          </w:tcPr>
          <w:p w14:paraId="00FF4BD9" w14:textId="77777777" w:rsidR="00C96B24" w:rsidRPr="0093321E" w:rsidRDefault="00C96B24" w:rsidP="00E1428C">
            <w:pPr>
              <w:jc w:val="center"/>
              <w:rPr>
                <w:rFonts w:asciiTheme="minorHAnsi" w:hAnsiTheme="minorHAnsi" w:cs="Calibri"/>
                <w:color w:val="000000"/>
              </w:rPr>
            </w:pPr>
          </w:p>
        </w:tc>
        <w:tc>
          <w:tcPr>
            <w:tcW w:w="1418" w:type="dxa"/>
            <w:vAlign w:val="center"/>
          </w:tcPr>
          <w:p w14:paraId="5D0D6D57" w14:textId="77777777" w:rsidR="00C96B24" w:rsidRPr="0093321E" w:rsidRDefault="00C96B24" w:rsidP="00E1428C">
            <w:pPr>
              <w:jc w:val="center"/>
              <w:rPr>
                <w:rFonts w:asciiTheme="minorHAnsi" w:hAnsiTheme="minorHAnsi" w:cs="Calibri"/>
                <w:color w:val="000000"/>
              </w:rPr>
            </w:pPr>
          </w:p>
        </w:tc>
        <w:tc>
          <w:tcPr>
            <w:tcW w:w="1060" w:type="dxa"/>
            <w:vAlign w:val="center"/>
          </w:tcPr>
          <w:p w14:paraId="67289492"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1AD894E9"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01D56964"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7338E463"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14:paraId="689E999C"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2A947D48" w14:textId="77777777" w:rsidTr="00C96B24">
        <w:trPr>
          <w:trHeight w:val="60"/>
          <w:jc w:val="center"/>
        </w:trPr>
        <w:tc>
          <w:tcPr>
            <w:tcW w:w="851" w:type="dxa"/>
          </w:tcPr>
          <w:p w14:paraId="3BCAD5F8"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6F7F4FF3"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022B1AB6" w14:textId="77777777" w:rsidR="00C96B24" w:rsidRPr="0093321E" w:rsidRDefault="00C96B24" w:rsidP="00E1428C">
            <w:pPr>
              <w:jc w:val="center"/>
              <w:rPr>
                <w:rFonts w:asciiTheme="minorHAnsi" w:hAnsiTheme="minorHAnsi" w:cs="Calibri"/>
                <w:color w:val="000000"/>
              </w:rPr>
            </w:pPr>
          </w:p>
        </w:tc>
        <w:tc>
          <w:tcPr>
            <w:tcW w:w="1021" w:type="dxa"/>
            <w:vAlign w:val="center"/>
          </w:tcPr>
          <w:p w14:paraId="4AAC6E4A" w14:textId="77777777" w:rsidR="00C96B24" w:rsidRPr="0093321E" w:rsidRDefault="00C96B24" w:rsidP="00E1428C">
            <w:pPr>
              <w:jc w:val="center"/>
              <w:rPr>
                <w:rFonts w:asciiTheme="minorHAnsi" w:hAnsiTheme="minorHAnsi" w:cs="Calibri"/>
                <w:color w:val="000000"/>
              </w:rPr>
            </w:pPr>
          </w:p>
        </w:tc>
        <w:tc>
          <w:tcPr>
            <w:tcW w:w="963" w:type="dxa"/>
            <w:vAlign w:val="center"/>
          </w:tcPr>
          <w:p w14:paraId="540FF33C" w14:textId="77777777" w:rsidR="00C96B24" w:rsidRPr="0093321E" w:rsidRDefault="00C96B24" w:rsidP="00E1428C">
            <w:pPr>
              <w:jc w:val="center"/>
              <w:rPr>
                <w:rFonts w:asciiTheme="minorHAnsi" w:hAnsiTheme="minorHAnsi" w:cs="Calibri"/>
                <w:color w:val="000000"/>
              </w:rPr>
            </w:pPr>
          </w:p>
        </w:tc>
        <w:tc>
          <w:tcPr>
            <w:tcW w:w="1418" w:type="dxa"/>
            <w:vAlign w:val="center"/>
          </w:tcPr>
          <w:p w14:paraId="02F33A4A" w14:textId="77777777" w:rsidR="00C96B24" w:rsidRPr="0093321E" w:rsidRDefault="00C96B24" w:rsidP="00E1428C">
            <w:pPr>
              <w:jc w:val="center"/>
              <w:rPr>
                <w:rFonts w:asciiTheme="minorHAnsi" w:hAnsiTheme="minorHAnsi" w:cs="Calibri"/>
                <w:color w:val="000000"/>
              </w:rPr>
            </w:pPr>
          </w:p>
        </w:tc>
        <w:tc>
          <w:tcPr>
            <w:tcW w:w="1060" w:type="dxa"/>
            <w:vAlign w:val="center"/>
          </w:tcPr>
          <w:p w14:paraId="480FD52A"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22719383"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7A34DE9B"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594CCE3A"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14:paraId="729072E4" w14:textId="77777777" w:rsidR="00C96B24" w:rsidRPr="0093321E" w:rsidRDefault="00C96B24" w:rsidP="00C96B24">
            <w:pPr>
              <w:spacing w:before="120" w:after="120"/>
              <w:jc w:val="center"/>
              <w:rPr>
                <w:rFonts w:asciiTheme="minorHAnsi" w:hAnsiTheme="minorHAnsi" w:cs="Calibri"/>
                <w:color w:val="000000"/>
              </w:rPr>
            </w:pPr>
          </w:p>
        </w:tc>
      </w:tr>
    </w:tbl>
    <w:p w14:paraId="1D96EEBA" w14:textId="77777777" w:rsidR="00BA09CD" w:rsidRDefault="00BA09CD" w:rsidP="00BA09CD">
      <w:pPr>
        <w:tabs>
          <w:tab w:val="left" w:pos="5245"/>
          <w:tab w:val="left" w:pos="7655"/>
        </w:tabs>
        <w:ind w:left="567"/>
        <w:rPr>
          <w:rFonts w:asciiTheme="minorHAnsi" w:hAnsiTheme="minorHAnsi"/>
        </w:rPr>
      </w:pPr>
    </w:p>
    <w:p w14:paraId="4251188E" w14:textId="77777777" w:rsidR="00385897" w:rsidRDefault="00385897" w:rsidP="00BA09CD">
      <w:pPr>
        <w:tabs>
          <w:tab w:val="left" w:pos="5245"/>
          <w:tab w:val="left" w:pos="8364"/>
        </w:tabs>
        <w:ind w:left="567"/>
        <w:jc w:val="center"/>
        <w:rPr>
          <w:rFonts w:ascii="Calibri" w:hAnsi="Calibri"/>
        </w:rPr>
      </w:pPr>
    </w:p>
    <w:p w14:paraId="3C27E843" w14:textId="77777777" w:rsidR="00C96B24" w:rsidRDefault="00C96B24" w:rsidP="00BA09CD">
      <w:pPr>
        <w:tabs>
          <w:tab w:val="left" w:pos="5245"/>
          <w:tab w:val="left" w:pos="8364"/>
        </w:tabs>
        <w:ind w:left="567"/>
        <w:jc w:val="center"/>
        <w:rPr>
          <w:rFonts w:ascii="Calibri" w:hAnsi="Calibri"/>
        </w:rPr>
      </w:pPr>
    </w:p>
    <w:p w14:paraId="620622A9" w14:textId="77777777" w:rsidR="00C96B24" w:rsidRDefault="00C96B24" w:rsidP="00BA09CD">
      <w:pPr>
        <w:tabs>
          <w:tab w:val="left" w:pos="5245"/>
          <w:tab w:val="left" w:pos="8364"/>
        </w:tabs>
        <w:ind w:left="567"/>
        <w:jc w:val="center"/>
        <w:rPr>
          <w:rFonts w:ascii="Calibri" w:hAnsi="Calibri"/>
        </w:rPr>
      </w:pPr>
    </w:p>
    <w:p w14:paraId="206CA2CF" w14:textId="77777777" w:rsidR="00C96B24" w:rsidRDefault="00C96B24" w:rsidP="00BA09CD">
      <w:pPr>
        <w:tabs>
          <w:tab w:val="left" w:pos="5245"/>
          <w:tab w:val="left" w:pos="8364"/>
        </w:tabs>
        <w:ind w:left="567"/>
        <w:jc w:val="center"/>
        <w:rPr>
          <w:rFonts w:ascii="Calibri" w:hAnsi="Calibri"/>
        </w:rPr>
      </w:pPr>
    </w:p>
    <w:p w14:paraId="02AEAAE2"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1DE3EC0" w14:textId="77777777" w:rsidR="00BA09CD" w:rsidRPr="002522C8" w:rsidRDefault="00BA09CD" w:rsidP="00BA09CD">
      <w:pPr>
        <w:tabs>
          <w:tab w:val="left" w:pos="5245"/>
          <w:tab w:val="left" w:pos="8364"/>
        </w:tabs>
        <w:ind w:left="567"/>
        <w:jc w:val="center"/>
        <w:rPr>
          <w:rFonts w:ascii="Calibri" w:hAnsi="Calibri"/>
        </w:rPr>
      </w:pPr>
    </w:p>
    <w:p w14:paraId="461A0A6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700D8978"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525FAF69"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3BD941DC"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18C07249" w14:textId="77777777" w:rsidR="0093321E" w:rsidRDefault="0093321E" w:rsidP="00BA09CD">
      <w:pPr>
        <w:tabs>
          <w:tab w:val="left" w:pos="8080"/>
        </w:tabs>
        <w:spacing w:line="360" w:lineRule="auto"/>
        <w:jc w:val="both"/>
        <w:rPr>
          <w:rFonts w:ascii="Calibri" w:hAnsi="Calibri" w:cs="Arial"/>
        </w:rPr>
      </w:pPr>
    </w:p>
    <w:p w14:paraId="29ED1A6F" w14:textId="77777777" w:rsidR="00BF736B" w:rsidRDefault="00BF736B" w:rsidP="00BA09CD">
      <w:pPr>
        <w:tabs>
          <w:tab w:val="left" w:pos="8080"/>
        </w:tabs>
        <w:spacing w:line="360" w:lineRule="auto"/>
        <w:jc w:val="both"/>
        <w:rPr>
          <w:rFonts w:ascii="Calibri" w:hAnsi="Calibri" w:cs="Arial"/>
        </w:rPr>
      </w:pPr>
    </w:p>
    <w:p w14:paraId="081BEBD8" w14:textId="77777777" w:rsidR="00BF736B" w:rsidRDefault="00BF736B" w:rsidP="00BA09CD">
      <w:pPr>
        <w:tabs>
          <w:tab w:val="left" w:pos="8080"/>
        </w:tabs>
        <w:spacing w:line="360" w:lineRule="auto"/>
        <w:jc w:val="both"/>
        <w:rPr>
          <w:rFonts w:ascii="Calibri" w:hAnsi="Calibri" w:cs="Arial"/>
        </w:rPr>
      </w:pPr>
    </w:p>
    <w:p w14:paraId="323376F1" w14:textId="77777777" w:rsidR="002F5444" w:rsidRDefault="002F5444" w:rsidP="00295B0C">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B66BB3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F29FC2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78BA909F" w14:textId="77777777" w:rsidR="002F5444" w:rsidRPr="005B113B" w:rsidRDefault="002F5444" w:rsidP="002F5444">
      <w:pPr>
        <w:tabs>
          <w:tab w:val="left" w:pos="4253"/>
          <w:tab w:val="left" w:pos="7938"/>
        </w:tabs>
        <w:jc w:val="right"/>
        <w:rPr>
          <w:rFonts w:ascii="Calibri" w:hAnsi="Calibri" w:cs="Arial"/>
        </w:rPr>
      </w:pPr>
    </w:p>
    <w:p w14:paraId="284B0FA9"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A48F73" w14:textId="77777777" w:rsidR="002F5444" w:rsidRPr="005B113B" w:rsidRDefault="002F5444" w:rsidP="002F5444">
      <w:pPr>
        <w:tabs>
          <w:tab w:val="left" w:pos="4253"/>
          <w:tab w:val="left" w:pos="7938"/>
        </w:tabs>
        <w:rPr>
          <w:rFonts w:ascii="Calibri" w:hAnsi="Calibri" w:cs="Arial"/>
        </w:rPr>
      </w:pPr>
    </w:p>
    <w:p w14:paraId="5E200C70" w14:textId="77777777" w:rsidR="002F5444" w:rsidRPr="005B113B" w:rsidRDefault="002F5444" w:rsidP="002F5444">
      <w:pPr>
        <w:tabs>
          <w:tab w:val="left" w:pos="4253"/>
          <w:tab w:val="left" w:pos="7938"/>
        </w:tabs>
        <w:rPr>
          <w:rFonts w:ascii="Calibri" w:hAnsi="Calibri" w:cs="Arial"/>
        </w:rPr>
      </w:pPr>
    </w:p>
    <w:p w14:paraId="0E8A007A" w14:textId="77777777" w:rsidR="002F5444" w:rsidRPr="00572D88" w:rsidRDefault="004B73BB" w:rsidP="002F5444">
      <w:pPr>
        <w:rPr>
          <w:rFonts w:asciiTheme="minorHAnsi" w:hAnsiTheme="minorHAnsi" w:cs="Arial"/>
          <w:b/>
        </w:rPr>
      </w:pPr>
      <w:r>
        <w:rPr>
          <w:rFonts w:asciiTheme="minorHAnsi" w:hAnsiTheme="minorHAnsi" w:cs="Arial"/>
          <w:b/>
        </w:rPr>
        <w:t>LIC. VICENTE ARTURO LÓPEZ LIMÓN</w:t>
      </w:r>
    </w:p>
    <w:p w14:paraId="5F410F5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5DF6D107" w14:textId="77777777" w:rsidR="002F5444" w:rsidRPr="005B113B" w:rsidRDefault="004B73BB"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14:paraId="60BDD182"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6D1B4B81" w14:textId="77777777" w:rsidR="002F5444" w:rsidRPr="005B113B" w:rsidRDefault="002F5444" w:rsidP="002F5444">
      <w:pPr>
        <w:tabs>
          <w:tab w:val="left" w:pos="4253"/>
          <w:tab w:val="left" w:pos="7938"/>
        </w:tabs>
        <w:rPr>
          <w:rFonts w:ascii="Calibri" w:hAnsi="Calibri" w:cs="Arial"/>
        </w:rPr>
      </w:pPr>
    </w:p>
    <w:p w14:paraId="4B2C878D" w14:textId="77777777" w:rsidR="002F5444" w:rsidRPr="005B113B" w:rsidRDefault="002F5444" w:rsidP="002F5444">
      <w:pPr>
        <w:tabs>
          <w:tab w:val="left" w:pos="1985"/>
          <w:tab w:val="left" w:pos="6096"/>
          <w:tab w:val="left" w:pos="8647"/>
        </w:tabs>
        <w:rPr>
          <w:rFonts w:ascii="Calibri" w:hAnsi="Calibri" w:cs="Arial"/>
        </w:rPr>
      </w:pPr>
    </w:p>
    <w:p w14:paraId="0659177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2E5477C" w14:textId="77777777" w:rsidR="002F5444" w:rsidRPr="005B113B" w:rsidRDefault="002F5444" w:rsidP="002F5444">
      <w:pPr>
        <w:tabs>
          <w:tab w:val="left" w:pos="8080"/>
        </w:tabs>
        <w:jc w:val="both"/>
        <w:rPr>
          <w:rFonts w:ascii="Calibri" w:hAnsi="Calibri" w:cs="Arial"/>
          <w:b/>
        </w:rPr>
      </w:pPr>
    </w:p>
    <w:p w14:paraId="50F41612"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3EFF88F4" w14:textId="77777777" w:rsidR="002F5444" w:rsidRPr="005B113B" w:rsidRDefault="002F5444" w:rsidP="002F5444">
      <w:pPr>
        <w:tabs>
          <w:tab w:val="left" w:pos="8080"/>
        </w:tabs>
        <w:jc w:val="both"/>
        <w:rPr>
          <w:rFonts w:ascii="Calibri" w:hAnsi="Calibri" w:cs="Arial"/>
          <w:b/>
        </w:rPr>
      </w:pPr>
    </w:p>
    <w:p w14:paraId="6C35DF5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B73BB">
        <w:rPr>
          <w:rFonts w:ascii="Calibri" w:hAnsi="Calibri" w:cs="Arial"/>
        </w:rPr>
        <w:t>,</w:t>
      </w:r>
      <w:r w:rsidRPr="005B113B">
        <w:rPr>
          <w:rFonts w:ascii="Calibri" w:hAnsi="Calibri" w:cs="Arial"/>
        </w:rPr>
        <w:t xml:space="preserve"> O.P.D.</w:t>
      </w:r>
    </w:p>
    <w:p w14:paraId="69C6F41C" w14:textId="77777777" w:rsidR="002F5444" w:rsidRPr="005B113B" w:rsidRDefault="002F5444" w:rsidP="002F5444">
      <w:pPr>
        <w:tabs>
          <w:tab w:val="left" w:pos="8080"/>
        </w:tabs>
        <w:jc w:val="both"/>
        <w:rPr>
          <w:rFonts w:ascii="Calibri" w:hAnsi="Calibri" w:cs="Arial"/>
        </w:rPr>
      </w:pPr>
    </w:p>
    <w:p w14:paraId="108FC3CC"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657129E" w14:textId="77777777" w:rsidR="002F5444" w:rsidRPr="005B113B" w:rsidRDefault="002F5444" w:rsidP="002F5444">
      <w:pPr>
        <w:tabs>
          <w:tab w:val="left" w:pos="8080"/>
        </w:tabs>
        <w:jc w:val="both"/>
        <w:rPr>
          <w:rFonts w:ascii="Calibri" w:hAnsi="Calibri" w:cs="Arial"/>
          <w:b/>
        </w:rPr>
      </w:pPr>
    </w:p>
    <w:p w14:paraId="0572295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B73BB">
        <w:rPr>
          <w:rFonts w:ascii="Calibri" w:hAnsi="Calibri" w:cs="Arial"/>
        </w:rPr>
        <w:t>,</w:t>
      </w:r>
      <w:r w:rsidRPr="005B113B">
        <w:rPr>
          <w:rFonts w:ascii="Calibri" w:hAnsi="Calibri" w:cs="Arial"/>
        </w:rPr>
        <w:t xml:space="preserve"> O.P.D.</w:t>
      </w:r>
    </w:p>
    <w:p w14:paraId="07A9B945" w14:textId="77777777" w:rsidR="002F5444" w:rsidRPr="005B113B" w:rsidRDefault="002F5444" w:rsidP="002F5444">
      <w:pPr>
        <w:tabs>
          <w:tab w:val="left" w:pos="5245"/>
          <w:tab w:val="left" w:pos="7655"/>
        </w:tabs>
        <w:rPr>
          <w:rFonts w:ascii="Calibri" w:hAnsi="Calibri" w:cs="Arial"/>
          <w:b/>
        </w:rPr>
      </w:pPr>
    </w:p>
    <w:p w14:paraId="15352F6F"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346984F9" w14:textId="77777777" w:rsidR="002F5444" w:rsidRPr="005B113B" w:rsidRDefault="002F5444" w:rsidP="002F5444">
      <w:pPr>
        <w:tabs>
          <w:tab w:val="left" w:pos="5245"/>
          <w:tab w:val="left" w:pos="7655"/>
        </w:tabs>
        <w:rPr>
          <w:rFonts w:ascii="Calibri" w:hAnsi="Calibri" w:cs="Arial"/>
        </w:rPr>
      </w:pPr>
    </w:p>
    <w:p w14:paraId="4F1F2184"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855B5B8" w14:textId="77777777" w:rsidR="002F5444" w:rsidRPr="005B113B" w:rsidRDefault="002F5444" w:rsidP="002F5444">
      <w:pPr>
        <w:tabs>
          <w:tab w:val="left" w:pos="5245"/>
          <w:tab w:val="left" w:pos="7655"/>
        </w:tabs>
        <w:rPr>
          <w:rFonts w:ascii="Calibri" w:hAnsi="Calibri" w:cs="Arial"/>
        </w:rPr>
      </w:pPr>
    </w:p>
    <w:p w14:paraId="0B293BD9"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7E9ABCE"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6A70CB9C"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04400E58" w14:textId="77777777" w:rsidR="002F5444" w:rsidRPr="005B113B" w:rsidRDefault="002F5444" w:rsidP="002F5444">
      <w:pPr>
        <w:tabs>
          <w:tab w:val="left" w:pos="5245"/>
          <w:tab w:val="left" w:pos="7655"/>
        </w:tabs>
        <w:jc w:val="center"/>
        <w:rPr>
          <w:rFonts w:ascii="Calibri" w:hAnsi="Calibri" w:cs="Arial"/>
        </w:rPr>
      </w:pPr>
    </w:p>
    <w:p w14:paraId="28730450"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F792955" w14:textId="77777777" w:rsidR="002F5444" w:rsidRPr="005B113B" w:rsidRDefault="002F5444" w:rsidP="002F5444">
      <w:pPr>
        <w:tabs>
          <w:tab w:val="left" w:pos="5245"/>
          <w:tab w:val="left" w:pos="7655"/>
        </w:tabs>
        <w:rPr>
          <w:rFonts w:ascii="Calibri" w:hAnsi="Calibri" w:cs="Arial"/>
        </w:rPr>
      </w:pPr>
    </w:p>
    <w:p w14:paraId="46338B87"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27C983A" w14:textId="77777777" w:rsidR="00BF736B" w:rsidRDefault="00BF736B" w:rsidP="002F5444">
      <w:pPr>
        <w:tabs>
          <w:tab w:val="left" w:pos="5245"/>
          <w:tab w:val="left" w:pos="7655"/>
        </w:tabs>
        <w:rPr>
          <w:rFonts w:ascii="Calibri" w:hAnsi="Calibri" w:cs="Arial"/>
          <w:b/>
          <w:i/>
          <w:u w:val="single"/>
        </w:rPr>
      </w:pPr>
    </w:p>
    <w:p w14:paraId="40E8CF46" w14:textId="77777777" w:rsidR="00BF736B" w:rsidRDefault="00BF736B" w:rsidP="002F5444">
      <w:pPr>
        <w:tabs>
          <w:tab w:val="left" w:pos="5245"/>
          <w:tab w:val="left" w:pos="7655"/>
        </w:tabs>
        <w:rPr>
          <w:rFonts w:ascii="Calibri" w:hAnsi="Calibri" w:cs="Arial"/>
          <w:b/>
          <w:i/>
          <w:u w:val="single"/>
        </w:rPr>
      </w:pPr>
    </w:p>
    <w:p w14:paraId="3E6480FA" w14:textId="77777777" w:rsidR="00BF736B" w:rsidRDefault="00BF736B" w:rsidP="002F5444">
      <w:pPr>
        <w:tabs>
          <w:tab w:val="left" w:pos="5245"/>
          <w:tab w:val="left" w:pos="7655"/>
        </w:tabs>
        <w:rPr>
          <w:rFonts w:ascii="Calibri" w:hAnsi="Calibri" w:cs="Arial"/>
          <w:b/>
          <w:i/>
          <w:u w:val="single"/>
        </w:rPr>
      </w:pPr>
    </w:p>
    <w:p w14:paraId="30B4DAC7" w14:textId="77777777" w:rsidR="002F5444" w:rsidRPr="00C40ADF" w:rsidRDefault="002F5444" w:rsidP="00295B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2539C39C" w14:textId="77777777" w:rsidR="002F5444" w:rsidRPr="00C40ADF" w:rsidRDefault="002F5444" w:rsidP="002F5444">
      <w:pPr>
        <w:tabs>
          <w:tab w:val="left" w:pos="4253"/>
          <w:tab w:val="left" w:pos="8080"/>
        </w:tabs>
        <w:ind w:right="1"/>
        <w:jc w:val="center"/>
        <w:rPr>
          <w:rFonts w:ascii="Calibri" w:hAnsi="Calibri" w:cs="Arial"/>
          <w:b/>
          <w:bCs/>
        </w:rPr>
      </w:pPr>
    </w:p>
    <w:p w14:paraId="3411FDC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142A247"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4583A7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C885D5" w14:textId="77777777" w:rsidR="002F5444" w:rsidRPr="00B300E6" w:rsidRDefault="002F5444" w:rsidP="002F5444">
      <w:pPr>
        <w:tabs>
          <w:tab w:val="left" w:pos="4253"/>
          <w:tab w:val="left" w:pos="7938"/>
        </w:tabs>
        <w:ind w:right="-91"/>
        <w:jc w:val="right"/>
        <w:rPr>
          <w:rFonts w:ascii="Calibri" w:hAnsi="Calibri" w:cs="Arial"/>
          <w:b/>
          <w:bCs/>
          <w:lang w:val="es-MX"/>
        </w:rPr>
      </w:pPr>
    </w:p>
    <w:p w14:paraId="52C30D9A" w14:textId="77777777" w:rsidR="002F5444" w:rsidRPr="00C40ADF" w:rsidRDefault="002F5444" w:rsidP="002F5444">
      <w:pPr>
        <w:tabs>
          <w:tab w:val="left" w:pos="4253"/>
          <w:tab w:val="left" w:pos="7938"/>
        </w:tabs>
        <w:ind w:right="-91"/>
        <w:jc w:val="right"/>
        <w:rPr>
          <w:rFonts w:ascii="Calibri" w:hAnsi="Calibri" w:cs="Arial"/>
          <w:b/>
          <w:bCs/>
        </w:rPr>
      </w:pPr>
    </w:p>
    <w:p w14:paraId="1FEDA2E4"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A8EC56A"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2386360"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58493B0E" w14:textId="77777777" w:rsidR="002F5444" w:rsidRPr="00C40ADF" w:rsidRDefault="002F5444" w:rsidP="002F5444">
      <w:pPr>
        <w:tabs>
          <w:tab w:val="left" w:pos="4253"/>
          <w:tab w:val="left" w:pos="7938"/>
        </w:tabs>
        <w:ind w:right="-91"/>
        <w:jc w:val="right"/>
        <w:rPr>
          <w:rFonts w:ascii="Calibri" w:hAnsi="Calibri" w:cs="Arial"/>
          <w:b/>
          <w:bCs/>
        </w:rPr>
      </w:pPr>
    </w:p>
    <w:p w14:paraId="0C6B787B" w14:textId="77777777" w:rsidR="002F5444" w:rsidRPr="00C40ADF" w:rsidRDefault="002F5444" w:rsidP="002F5444">
      <w:pPr>
        <w:tabs>
          <w:tab w:val="left" w:pos="4253"/>
          <w:tab w:val="left" w:pos="7938"/>
        </w:tabs>
        <w:ind w:right="-91"/>
        <w:jc w:val="right"/>
        <w:rPr>
          <w:rFonts w:ascii="Calibri" w:hAnsi="Calibri" w:cs="Arial"/>
          <w:b/>
          <w:bCs/>
        </w:rPr>
      </w:pPr>
    </w:p>
    <w:p w14:paraId="11F9CBD8" w14:textId="77777777" w:rsidR="002F5444" w:rsidRPr="00C40ADF" w:rsidRDefault="002F5444" w:rsidP="002F5444">
      <w:pPr>
        <w:tabs>
          <w:tab w:val="left" w:pos="4253"/>
          <w:tab w:val="left" w:pos="7938"/>
        </w:tabs>
        <w:ind w:right="-91"/>
        <w:jc w:val="right"/>
        <w:rPr>
          <w:rFonts w:ascii="Calibri" w:hAnsi="Calibri" w:cs="Arial"/>
          <w:b/>
          <w:bCs/>
        </w:rPr>
      </w:pPr>
    </w:p>
    <w:p w14:paraId="370DEA0C" w14:textId="77777777" w:rsidR="002F5444" w:rsidRDefault="002F5444" w:rsidP="002F5444">
      <w:pPr>
        <w:tabs>
          <w:tab w:val="left" w:pos="4253"/>
          <w:tab w:val="left" w:pos="7938"/>
        </w:tabs>
        <w:ind w:right="-91"/>
        <w:jc w:val="right"/>
        <w:rPr>
          <w:rFonts w:ascii="Calibri" w:hAnsi="Calibri" w:cs="Arial"/>
          <w:b/>
          <w:bCs/>
        </w:rPr>
      </w:pPr>
    </w:p>
    <w:p w14:paraId="2BD89A43"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16104880" w14:textId="77777777" w:rsidTr="009230E1">
        <w:trPr>
          <w:trHeight w:val="360"/>
          <w:jc w:val="center"/>
        </w:trPr>
        <w:tc>
          <w:tcPr>
            <w:tcW w:w="4962" w:type="dxa"/>
          </w:tcPr>
          <w:p w14:paraId="2FA2D641"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15025442"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156716E2"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EE5AAB4"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3BD2839F"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5822059C" w14:textId="77777777" w:rsidTr="009230E1">
        <w:trPr>
          <w:trHeight w:val="1108"/>
          <w:jc w:val="center"/>
        </w:trPr>
        <w:tc>
          <w:tcPr>
            <w:tcW w:w="4962" w:type="dxa"/>
            <w:vAlign w:val="center"/>
          </w:tcPr>
          <w:p w14:paraId="09BA12E5"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42739E1A"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8852D26"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C3E26B6" w14:textId="77777777" w:rsidR="002F5444" w:rsidRPr="00C40ADF" w:rsidRDefault="002F5444" w:rsidP="002F5444">
      <w:pPr>
        <w:tabs>
          <w:tab w:val="left" w:pos="5103"/>
          <w:tab w:val="left" w:pos="8080"/>
        </w:tabs>
        <w:ind w:left="567"/>
        <w:jc w:val="center"/>
        <w:rPr>
          <w:rFonts w:ascii="Calibri" w:hAnsi="Calibri"/>
          <w:sz w:val="22"/>
        </w:rPr>
      </w:pPr>
    </w:p>
    <w:p w14:paraId="675FE350" w14:textId="77777777" w:rsidR="002F5444" w:rsidRPr="00C40ADF" w:rsidRDefault="002F5444" w:rsidP="002F5444">
      <w:pPr>
        <w:tabs>
          <w:tab w:val="left" w:pos="5103"/>
          <w:tab w:val="left" w:pos="8080"/>
        </w:tabs>
        <w:ind w:left="567"/>
        <w:rPr>
          <w:rFonts w:ascii="Calibri" w:hAnsi="Calibri"/>
          <w:sz w:val="22"/>
        </w:rPr>
      </w:pPr>
    </w:p>
    <w:p w14:paraId="64A0740A" w14:textId="77777777" w:rsidR="002F5444" w:rsidRPr="00C40ADF" w:rsidRDefault="002F5444" w:rsidP="002F5444">
      <w:pPr>
        <w:tabs>
          <w:tab w:val="left" w:pos="5103"/>
          <w:tab w:val="left" w:pos="8080"/>
        </w:tabs>
        <w:ind w:left="567"/>
        <w:rPr>
          <w:rFonts w:ascii="Calibri" w:hAnsi="Calibri"/>
          <w:sz w:val="22"/>
        </w:rPr>
      </w:pPr>
    </w:p>
    <w:p w14:paraId="7A9086C2" w14:textId="77777777" w:rsidR="002F5444" w:rsidRPr="00C40ADF" w:rsidRDefault="002F5444" w:rsidP="002F5444">
      <w:pPr>
        <w:tabs>
          <w:tab w:val="left" w:pos="5103"/>
          <w:tab w:val="left" w:pos="8080"/>
        </w:tabs>
        <w:ind w:left="567"/>
        <w:rPr>
          <w:rFonts w:ascii="Calibri" w:hAnsi="Calibri"/>
          <w:sz w:val="22"/>
        </w:rPr>
      </w:pPr>
    </w:p>
    <w:p w14:paraId="158ECC98"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24BB079"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510D5AF4" w14:textId="77777777" w:rsidTr="009230E1">
        <w:trPr>
          <w:trHeight w:val="1055"/>
          <w:jc w:val="center"/>
        </w:trPr>
        <w:tc>
          <w:tcPr>
            <w:tcW w:w="3106" w:type="dxa"/>
            <w:shd w:val="clear" w:color="auto" w:fill="auto"/>
            <w:vAlign w:val="center"/>
          </w:tcPr>
          <w:p w14:paraId="4CBDCFD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28DB9306"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AA402D5"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757184D2" w14:textId="77777777" w:rsidTr="009230E1">
        <w:trPr>
          <w:jc w:val="center"/>
        </w:trPr>
        <w:tc>
          <w:tcPr>
            <w:tcW w:w="3106" w:type="dxa"/>
            <w:shd w:val="clear" w:color="auto" w:fill="auto"/>
          </w:tcPr>
          <w:p w14:paraId="0867179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60194C2"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5B4D58E"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F015D22" w14:textId="77777777" w:rsidR="002F5444" w:rsidRPr="00C40ADF" w:rsidRDefault="002F5444" w:rsidP="002F5444">
      <w:pPr>
        <w:tabs>
          <w:tab w:val="left" w:pos="5103"/>
          <w:tab w:val="left" w:pos="8080"/>
        </w:tabs>
        <w:rPr>
          <w:rFonts w:ascii="Calibri" w:hAnsi="Calibri"/>
          <w:sz w:val="22"/>
        </w:rPr>
      </w:pPr>
    </w:p>
    <w:p w14:paraId="125EAA1C" w14:textId="77777777" w:rsidR="002F5444" w:rsidRPr="00C40ADF" w:rsidRDefault="002F5444" w:rsidP="002F5444">
      <w:pPr>
        <w:tabs>
          <w:tab w:val="left" w:pos="5103"/>
          <w:tab w:val="left" w:pos="8080"/>
        </w:tabs>
        <w:ind w:left="567"/>
        <w:rPr>
          <w:rFonts w:ascii="Calibri" w:hAnsi="Calibri"/>
          <w:sz w:val="22"/>
        </w:rPr>
      </w:pPr>
    </w:p>
    <w:p w14:paraId="54B0B5F5" w14:textId="77777777" w:rsidR="002F5444" w:rsidRDefault="002F5444" w:rsidP="002F5444">
      <w:pPr>
        <w:tabs>
          <w:tab w:val="left" w:pos="1985"/>
          <w:tab w:val="left" w:pos="6096"/>
          <w:tab w:val="left" w:pos="8647"/>
        </w:tabs>
        <w:ind w:left="567"/>
        <w:rPr>
          <w:rFonts w:ascii="Calibri" w:hAnsi="Calibri"/>
          <w:sz w:val="22"/>
        </w:rPr>
      </w:pPr>
    </w:p>
    <w:p w14:paraId="1A416447" w14:textId="77777777" w:rsidR="002F5444" w:rsidRPr="00C40ADF" w:rsidRDefault="002F5444" w:rsidP="002F5444">
      <w:pPr>
        <w:tabs>
          <w:tab w:val="left" w:pos="1985"/>
          <w:tab w:val="left" w:pos="6096"/>
          <w:tab w:val="left" w:pos="8647"/>
        </w:tabs>
        <w:ind w:left="567"/>
        <w:rPr>
          <w:rFonts w:ascii="Calibri" w:hAnsi="Calibri"/>
          <w:sz w:val="22"/>
        </w:rPr>
      </w:pPr>
    </w:p>
    <w:p w14:paraId="59B0BD53"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C5C0891" w14:textId="77777777" w:rsidR="002F5444" w:rsidRDefault="002F5444" w:rsidP="002F5444">
      <w:pPr>
        <w:tabs>
          <w:tab w:val="left" w:pos="1985"/>
          <w:tab w:val="left" w:pos="6096"/>
          <w:tab w:val="left" w:pos="8647"/>
        </w:tabs>
        <w:ind w:left="567"/>
        <w:jc w:val="center"/>
        <w:rPr>
          <w:rFonts w:ascii="Calibri" w:hAnsi="Calibri"/>
          <w:b/>
          <w:i/>
          <w:sz w:val="22"/>
        </w:rPr>
      </w:pPr>
    </w:p>
    <w:p w14:paraId="21C1A6B4" w14:textId="77777777" w:rsidR="007055B2" w:rsidRDefault="007055B2" w:rsidP="002F5444">
      <w:pPr>
        <w:tabs>
          <w:tab w:val="left" w:pos="1985"/>
          <w:tab w:val="left" w:pos="6096"/>
          <w:tab w:val="left" w:pos="8647"/>
        </w:tabs>
        <w:ind w:left="567"/>
        <w:jc w:val="center"/>
        <w:rPr>
          <w:rFonts w:ascii="Calibri" w:hAnsi="Calibri"/>
          <w:b/>
          <w:i/>
          <w:sz w:val="22"/>
        </w:rPr>
      </w:pPr>
    </w:p>
    <w:p w14:paraId="1D24FCF8" w14:textId="77777777" w:rsidR="007055B2" w:rsidRDefault="007055B2" w:rsidP="002F5444">
      <w:pPr>
        <w:tabs>
          <w:tab w:val="left" w:pos="1985"/>
          <w:tab w:val="left" w:pos="6096"/>
          <w:tab w:val="left" w:pos="8647"/>
        </w:tabs>
        <w:ind w:left="567"/>
        <w:jc w:val="center"/>
        <w:rPr>
          <w:rFonts w:ascii="Calibri" w:hAnsi="Calibri"/>
          <w:b/>
          <w:i/>
          <w:sz w:val="22"/>
        </w:rPr>
      </w:pPr>
    </w:p>
    <w:p w14:paraId="2F0964B3" w14:textId="77777777" w:rsidR="002F5444" w:rsidRDefault="002F5444" w:rsidP="002F5444">
      <w:pPr>
        <w:tabs>
          <w:tab w:val="left" w:pos="1985"/>
          <w:tab w:val="left" w:pos="6096"/>
          <w:tab w:val="left" w:pos="8647"/>
        </w:tabs>
        <w:ind w:left="567"/>
        <w:jc w:val="center"/>
        <w:rPr>
          <w:rFonts w:ascii="Calibri" w:hAnsi="Calibri"/>
          <w:b/>
          <w:i/>
          <w:sz w:val="22"/>
        </w:rPr>
      </w:pPr>
    </w:p>
    <w:p w14:paraId="1669001F" w14:textId="77777777" w:rsidR="002F5444" w:rsidRPr="00C40ADF" w:rsidRDefault="002F5444" w:rsidP="00295B0C">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36579D"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0CBFE46"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4CE68DE8" w14:textId="77777777" w:rsidR="002F5444" w:rsidRPr="00B63CD0" w:rsidRDefault="002F5444" w:rsidP="002F5444">
      <w:pPr>
        <w:pStyle w:val="Default"/>
        <w:rPr>
          <w:rFonts w:ascii="Calibri" w:hAnsi="Calibri" w:cs="Calibri"/>
          <w:sz w:val="20"/>
          <w:szCs w:val="20"/>
        </w:rPr>
      </w:pPr>
    </w:p>
    <w:p w14:paraId="43DEEC40" w14:textId="77777777" w:rsidR="002F5444" w:rsidRPr="00B63CD0" w:rsidRDefault="00DD212A"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A1A2D76"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394EFC62" w14:textId="77777777" w:rsidR="002F5444" w:rsidRPr="00B63CD0" w:rsidRDefault="002F5444" w:rsidP="002F5444">
      <w:pPr>
        <w:pStyle w:val="Default"/>
        <w:rPr>
          <w:rFonts w:ascii="Calibri" w:hAnsi="Calibri" w:cs="Calibri"/>
          <w:sz w:val="20"/>
          <w:szCs w:val="20"/>
        </w:rPr>
      </w:pPr>
    </w:p>
    <w:p w14:paraId="26350063" w14:textId="7983D69D"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02549E">
        <w:rPr>
          <w:rFonts w:ascii="Calibri" w:hAnsi="Calibri" w:cs="Calibri"/>
          <w:b/>
          <w:bCs/>
          <w:sz w:val="20"/>
          <w:szCs w:val="20"/>
        </w:rPr>
        <w:t>LP-919044992-I41-2022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A5CA610" w14:textId="77777777" w:rsidR="002F5444" w:rsidRPr="00B63CD0" w:rsidRDefault="002F5444" w:rsidP="002F5444">
      <w:pPr>
        <w:pStyle w:val="Default"/>
        <w:jc w:val="both"/>
        <w:rPr>
          <w:rFonts w:ascii="Calibri" w:hAnsi="Calibri" w:cs="Calibri"/>
          <w:sz w:val="20"/>
          <w:szCs w:val="20"/>
        </w:rPr>
      </w:pPr>
    </w:p>
    <w:p w14:paraId="2F5B9452"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55E5D4"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D212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55EE043"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3CE59E9" w14:textId="77777777" w:rsidR="002F5444" w:rsidRPr="00B63CD0" w:rsidRDefault="002F5444" w:rsidP="002F5444">
      <w:pPr>
        <w:pStyle w:val="Default"/>
        <w:jc w:val="both"/>
        <w:rPr>
          <w:rFonts w:ascii="Calibri" w:hAnsi="Calibri" w:cs="Calibri"/>
          <w:sz w:val="20"/>
          <w:szCs w:val="20"/>
        </w:rPr>
      </w:pPr>
    </w:p>
    <w:p w14:paraId="1E5C04E1"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4B33FF48" w14:textId="77777777" w:rsidR="002F5444" w:rsidRPr="00B63CD0" w:rsidRDefault="002F5444" w:rsidP="002F5444">
      <w:pPr>
        <w:pStyle w:val="Default"/>
        <w:jc w:val="both"/>
        <w:rPr>
          <w:rFonts w:ascii="Calibri" w:hAnsi="Calibri" w:cs="Calibri"/>
          <w:sz w:val="20"/>
          <w:szCs w:val="20"/>
        </w:rPr>
      </w:pPr>
    </w:p>
    <w:p w14:paraId="24D55B4E"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81C7343" w14:textId="77777777" w:rsidR="002F5444" w:rsidRPr="00B63CD0" w:rsidRDefault="002F5444" w:rsidP="002F5444">
      <w:pPr>
        <w:rPr>
          <w:rFonts w:ascii="Calibri" w:hAnsi="Calibri"/>
          <w:lang w:val="es-MX"/>
        </w:rPr>
      </w:pPr>
    </w:p>
    <w:p w14:paraId="667EA675"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23C4BD88"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488DF8DA" w14:textId="77777777" w:rsidTr="009230E1">
        <w:trPr>
          <w:trHeight w:val="457"/>
          <w:jc w:val="center"/>
        </w:trPr>
        <w:tc>
          <w:tcPr>
            <w:tcW w:w="3106" w:type="dxa"/>
          </w:tcPr>
          <w:p w14:paraId="4DA7DAE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B84C6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FC8910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C6FBF7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611D61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554EBBF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0990A248" w14:textId="77777777" w:rsidR="002F5444" w:rsidRPr="00B63CD0" w:rsidRDefault="002F5444" w:rsidP="002F5444">
      <w:pPr>
        <w:tabs>
          <w:tab w:val="left" w:pos="5245"/>
          <w:tab w:val="left" w:pos="7655"/>
        </w:tabs>
        <w:ind w:right="-91"/>
        <w:rPr>
          <w:rFonts w:ascii="Calibri" w:hAnsi="Calibri" w:cs="Arial"/>
          <w:b/>
          <w:i/>
        </w:rPr>
      </w:pPr>
    </w:p>
    <w:p w14:paraId="0CAE6AE4"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A47724A" w14:textId="77777777" w:rsidR="005F1933" w:rsidRPr="00B63CD0" w:rsidRDefault="005F1933" w:rsidP="002F5444">
      <w:pPr>
        <w:tabs>
          <w:tab w:val="left" w:pos="5245"/>
          <w:tab w:val="left" w:pos="7655"/>
        </w:tabs>
        <w:ind w:right="-1"/>
        <w:rPr>
          <w:rFonts w:ascii="Calibri" w:hAnsi="Calibri" w:cs="Arial"/>
          <w:b/>
          <w:i/>
        </w:rPr>
      </w:pPr>
    </w:p>
    <w:p w14:paraId="41F842F8" w14:textId="77777777" w:rsidR="002F5444" w:rsidRDefault="002F5444" w:rsidP="002F5444">
      <w:pPr>
        <w:jc w:val="center"/>
        <w:rPr>
          <w:rFonts w:ascii="Calibri" w:hAnsi="Calibri" w:cs="Arial"/>
          <w:b/>
          <w:i/>
          <w:sz w:val="18"/>
        </w:rPr>
      </w:pPr>
    </w:p>
    <w:p w14:paraId="3F43BE40" w14:textId="77777777" w:rsidR="00982649" w:rsidRDefault="00982649" w:rsidP="002F5444">
      <w:pPr>
        <w:jc w:val="center"/>
        <w:rPr>
          <w:rFonts w:ascii="Calibri" w:hAnsi="Calibri" w:cs="Arial"/>
          <w:b/>
          <w:i/>
          <w:sz w:val="18"/>
        </w:rPr>
      </w:pPr>
    </w:p>
    <w:p w14:paraId="24E675BE" w14:textId="77777777" w:rsidR="00982649" w:rsidRDefault="00982649" w:rsidP="002F5444">
      <w:pPr>
        <w:jc w:val="center"/>
        <w:rPr>
          <w:rFonts w:ascii="Calibri" w:hAnsi="Calibri" w:cs="Arial"/>
          <w:b/>
          <w:i/>
          <w:sz w:val="18"/>
        </w:rPr>
      </w:pPr>
    </w:p>
    <w:p w14:paraId="383FC15B" w14:textId="77777777" w:rsidR="00982649" w:rsidRDefault="00982649" w:rsidP="002F5444">
      <w:pPr>
        <w:jc w:val="center"/>
        <w:rPr>
          <w:rFonts w:ascii="Calibri" w:hAnsi="Calibri" w:cs="Arial"/>
          <w:b/>
          <w:i/>
          <w:sz w:val="18"/>
        </w:rPr>
      </w:pPr>
    </w:p>
    <w:p w14:paraId="0C35435A" w14:textId="77777777" w:rsidR="002F5444" w:rsidRPr="001C3B83" w:rsidRDefault="00EA25C1" w:rsidP="0098115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EA25C1">
        <w:rPr>
          <w:rFonts w:ascii="Calibri" w:hAnsi="Calibri" w:cs="Arial"/>
          <w:b/>
        </w:rPr>
        <w:lastRenderedPageBreak/>
        <w:t>ANEXO 8</w:t>
      </w:r>
    </w:p>
    <w:p w14:paraId="726594F5" w14:textId="77777777" w:rsidR="00DD212A" w:rsidRPr="001C3B83" w:rsidRDefault="00DD212A" w:rsidP="00DD212A">
      <w:pPr>
        <w:jc w:val="center"/>
        <w:rPr>
          <w:rFonts w:ascii="Calibri" w:hAnsi="Calibri" w:cs="Arial"/>
          <w:b/>
        </w:rPr>
      </w:pPr>
      <w:r w:rsidRPr="001C3B83">
        <w:rPr>
          <w:rFonts w:ascii="Calibri" w:hAnsi="Calibri" w:cs="Arial"/>
          <w:b/>
        </w:rPr>
        <w:t>INFORMACIÓN SOBRE LA COMPAÑIA</w:t>
      </w:r>
    </w:p>
    <w:p w14:paraId="3E105CDC" w14:textId="77777777" w:rsidR="00DD212A" w:rsidRPr="001C3B83" w:rsidRDefault="00DD212A" w:rsidP="00DD212A">
      <w:pPr>
        <w:jc w:val="center"/>
        <w:rPr>
          <w:rFonts w:ascii="Calibri" w:hAnsi="Calibri" w:cs="Arial"/>
          <w:b/>
          <w:u w:val="single"/>
        </w:rPr>
      </w:pPr>
    </w:p>
    <w:p w14:paraId="14C74675" w14:textId="77777777" w:rsidR="00DD212A" w:rsidRPr="00D22B42" w:rsidRDefault="00DD212A" w:rsidP="00DD212A">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14:paraId="3BE6A483" w14:textId="77777777" w:rsidR="00DD212A" w:rsidRPr="00D22B42" w:rsidRDefault="00DD212A" w:rsidP="00DD212A">
      <w:pPr>
        <w:tabs>
          <w:tab w:val="left" w:pos="1985"/>
        </w:tabs>
        <w:jc w:val="both"/>
        <w:rPr>
          <w:rFonts w:ascii="Calibri" w:hAnsi="Calibri" w:cs="Arial"/>
          <w:sz w:val="16"/>
          <w:szCs w:val="16"/>
        </w:rPr>
      </w:pPr>
    </w:p>
    <w:p w14:paraId="1A41FD4D"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Nº. ____________________ </w:t>
      </w:r>
    </w:p>
    <w:p w14:paraId="709F1FED"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2398C6B4" w14:textId="77777777" w:rsidR="00DD212A" w:rsidRPr="00D22B42" w:rsidRDefault="00DD212A" w:rsidP="00DD212A">
      <w:pPr>
        <w:tabs>
          <w:tab w:val="left" w:pos="1985"/>
        </w:tabs>
        <w:jc w:val="both"/>
        <w:rPr>
          <w:rFonts w:ascii="Calibri" w:hAnsi="Calibri" w:cs="Arial"/>
          <w:sz w:val="16"/>
          <w:szCs w:val="16"/>
        </w:rPr>
      </w:pPr>
    </w:p>
    <w:p w14:paraId="370BA7C1"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552F7213"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18383060"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Teléfonos: Fax:</w:t>
      </w:r>
    </w:p>
    <w:p w14:paraId="3EA494D0"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Correo Electrónico:</w:t>
      </w:r>
    </w:p>
    <w:p w14:paraId="4AEDC368" w14:textId="77777777" w:rsidR="00DD212A" w:rsidRPr="00D22B42" w:rsidRDefault="00DD212A" w:rsidP="00DD212A">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1E6E5070"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 xml:space="preserve">Nombre, número y lugar del Notario Público ante el cual se </w:t>
      </w:r>
      <w:proofErr w:type="spellStart"/>
      <w:r w:rsidRPr="00B56375">
        <w:rPr>
          <w:rFonts w:ascii="Calibri" w:hAnsi="Calibri" w:cs="Arial"/>
          <w:sz w:val="16"/>
          <w:szCs w:val="16"/>
        </w:rPr>
        <w:t>dió</w:t>
      </w:r>
      <w:proofErr w:type="spellEnd"/>
      <w:r w:rsidRPr="00B56375">
        <w:rPr>
          <w:rFonts w:ascii="Calibri" w:hAnsi="Calibri" w:cs="Arial"/>
          <w:sz w:val="16"/>
          <w:szCs w:val="16"/>
        </w:rPr>
        <w:t xml:space="preserve"> fe de la misma:</w:t>
      </w:r>
    </w:p>
    <w:p w14:paraId="0910A27F"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5E369264"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Relación de accionistas.-</w:t>
      </w:r>
    </w:p>
    <w:p w14:paraId="6E9ADF44"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Apellido Paterno: Apellido Materno: Nombre (s) (Denominación)</w:t>
      </w:r>
    </w:p>
    <w:p w14:paraId="467424D8"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Descripción del objeto social:</w:t>
      </w:r>
    </w:p>
    <w:p w14:paraId="70B65718"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Reformas al acta constitutiva:</w:t>
      </w:r>
    </w:p>
    <w:p w14:paraId="1E3831C0" w14:textId="5637B158" w:rsidR="00DD212A" w:rsidRPr="00B56375" w:rsidRDefault="00DD212A" w:rsidP="00DD212A">
      <w:pPr>
        <w:jc w:val="both"/>
        <w:rPr>
          <w:rFonts w:ascii="Calibri" w:hAnsi="Calibri" w:cs="Arial"/>
          <w:sz w:val="16"/>
          <w:szCs w:val="16"/>
        </w:rPr>
      </w:pPr>
      <w:r w:rsidRPr="00B56375">
        <w:rPr>
          <w:rFonts w:ascii="Calibri" w:hAnsi="Calibri" w:cs="Arial"/>
          <w:sz w:val="16"/>
          <w:szCs w:val="16"/>
        </w:rPr>
        <w:t>Monto de ventas t</w:t>
      </w:r>
      <w:r w:rsidR="00981155">
        <w:rPr>
          <w:rFonts w:ascii="Calibri" w:hAnsi="Calibri" w:cs="Arial"/>
          <w:sz w:val="16"/>
          <w:szCs w:val="16"/>
        </w:rPr>
        <w:t>otales del Ejercicio Fiscal 2021</w:t>
      </w:r>
      <w:r w:rsidRPr="00B56375">
        <w:rPr>
          <w:rFonts w:ascii="Calibri" w:hAnsi="Calibri" w:cs="Arial"/>
          <w:sz w:val="16"/>
          <w:szCs w:val="16"/>
        </w:rPr>
        <w:t>:</w:t>
      </w:r>
    </w:p>
    <w:p w14:paraId="6CD95A4E"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del apoderado o representante:</w:t>
      </w:r>
    </w:p>
    <w:p w14:paraId="696A4E15"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del documento mediante el cual acredita su personalidad y facultades.-</w:t>
      </w:r>
    </w:p>
    <w:p w14:paraId="2E425D43"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Escritura pública número: Fecha:</w:t>
      </w:r>
    </w:p>
    <w:p w14:paraId="4300A0D1"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número y lugar del Notario Público ante el cual se otorgó</w:t>
      </w:r>
    </w:p>
    <w:p w14:paraId="0A2644BA"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79273C07"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(Lugar y fecha)</w:t>
      </w:r>
    </w:p>
    <w:p w14:paraId="7136DC0A"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Protesto lo necesario.</w:t>
      </w:r>
    </w:p>
    <w:p w14:paraId="60A46371"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(Firma)</w:t>
      </w:r>
    </w:p>
    <w:p w14:paraId="50CD19A5" w14:textId="77777777" w:rsidR="00981155" w:rsidRPr="00D266BD" w:rsidRDefault="00981155" w:rsidP="00981155">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w:t>
      </w:r>
      <w:proofErr w:type="spellStart"/>
      <w:r w:rsidRPr="00D266BD">
        <w:rPr>
          <w:rFonts w:asciiTheme="minorHAnsi" w:hAnsiTheme="minorHAnsi" w:cs="Arial"/>
          <w:sz w:val="16"/>
          <w:szCs w:val="16"/>
        </w:rPr>
        <w:t>pdf</w:t>
      </w:r>
      <w:proofErr w:type="spellEnd"/>
      <w:r w:rsidRPr="00D266BD">
        <w:rPr>
          <w:rFonts w:asciiTheme="minorHAnsi" w:hAnsiTheme="minorHAnsi" w:cs="Arial"/>
          <w:sz w:val="16"/>
          <w:szCs w:val="16"/>
        </w:rPr>
        <w:t xml:space="preserve"> o </w:t>
      </w:r>
      <w:proofErr w:type="spellStart"/>
      <w:r w:rsidRPr="00D266BD">
        <w:rPr>
          <w:rFonts w:asciiTheme="minorHAnsi" w:hAnsiTheme="minorHAnsi" w:cs="Arial"/>
          <w:sz w:val="16"/>
          <w:szCs w:val="16"/>
        </w:rPr>
        <w:t>excel</w:t>
      </w:r>
      <w:proofErr w:type="spellEnd"/>
      <w:r w:rsidRPr="00D266BD">
        <w:rPr>
          <w:rFonts w:asciiTheme="minorHAnsi" w:hAnsiTheme="minorHAnsi" w:cs="Arial"/>
          <w:sz w:val="16"/>
          <w:szCs w:val="16"/>
        </w:rPr>
        <w:t xml:space="preserve">): </w:t>
      </w:r>
    </w:p>
    <w:p w14:paraId="675DC0FB"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12C1488F"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C095497"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2CFEF900" w14:textId="77777777" w:rsidR="00981155" w:rsidRPr="00D266BD" w:rsidRDefault="00981155" w:rsidP="00981155">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CA34E2A"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FFA80F1"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0E120F3" w14:textId="383175AB" w:rsidR="00DD212A" w:rsidRDefault="00981155" w:rsidP="00981155">
      <w:pPr>
        <w:jc w:val="both"/>
        <w:rPr>
          <w:rFonts w:ascii="Calibri" w:hAnsi="Calibri" w:cs="Arial"/>
          <w:b/>
          <w:i/>
          <w:sz w:val="14"/>
          <w:szCs w:val="14"/>
        </w:rPr>
      </w:pPr>
      <w:r w:rsidRPr="00D266BD">
        <w:rPr>
          <w:rFonts w:asciiTheme="minorHAnsi" w:hAnsiTheme="minorHAnsi" w:cs="Arial"/>
          <w:sz w:val="16"/>
          <w:szCs w:val="16"/>
        </w:rPr>
        <w:t>*ESTE FORMATO SE PRESENTARÁ DURANTE EL PERIODO DE REGISTRO DEL CONCURSO, EN ORIGINAL Y EN HOJA MEMBRETADA DEL PROVEEDOR.</w:t>
      </w:r>
    </w:p>
    <w:p w14:paraId="57B9BFA0" w14:textId="77777777" w:rsidR="002F5444" w:rsidRDefault="002F5444" w:rsidP="002F5444">
      <w:pPr>
        <w:jc w:val="both"/>
        <w:rPr>
          <w:rFonts w:ascii="Calibri" w:hAnsi="Calibri" w:cs="Arial"/>
          <w:b/>
          <w:i/>
          <w:sz w:val="18"/>
        </w:rPr>
      </w:pPr>
    </w:p>
    <w:p w14:paraId="0076942F"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601F8F10"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5C0374D" w14:textId="77777777" w:rsidR="000C4C5F" w:rsidRDefault="000C4C5F" w:rsidP="000C4C5F">
      <w:pPr>
        <w:pStyle w:val="Default"/>
        <w:jc w:val="right"/>
        <w:rPr>
          <w:rFonts w:ascii="Calibri" w:hAnsi="Calibri" w:cs="Calibri"/>
          <w:sz w:val="22"/>
          <w:szCs w:val="22"/>
        </w:rPr>
      </w:pPr>
    </w:p>
    <w:p w14:paraId="2A1645CA"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3800E6E" w14:textId="77777777" w:rsidR="000C4C5F" w:rsidRPr="00012D21" w:rsidRDefault="000C4C5F" w:rsidP="000C4C5F">
      <w:pPr>
        <w:pStyle w:val="Default"/>
        <w:rPr>
          <w:rFonts w:ascii="Calibri" w:hAnsi="Calibri" w:cs="Calibri"/>
          <w:sz w:val="22"/>
          <w:szCs w:val="22"/>
        </w:rPr>
      </w:pPr>
    </w:p>
    <w:p w14:paraId="52B666B4" w14:textId="77777777" w:rsidR="000C4C5F" w:rsidRDefault="000C4C5F" w:rsidP="000C4C5F">
      <w:pPr>
        <w:pStyle w:val="Default"/>
        <w:rPr>
          <w:rFonts w:asciiTheme="minorHAnsi" w:hAnsiTheme="minorHAnsi" w:cs="Arial"/>
          <w:b/>
          <w:sz w:val="22"/>
          <w:szCs w:val="22"/>
        </w:rPr>
      </w:pPr>
    </w:p>
    <w:p w14:paraId="3A8EF1F0"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18E46945"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0DA730D2"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20896F8" w14:textId="77777777" w:rsidR="000C4C5F" w:rsidRPr="00AB17B1" w:rsidRDefault="000C4C5F" w:rsidP="000C4C5F">
      <w:pPr>
        <w:pStyle w:val="Default"/>
        <w:rPr>
          <w:rFonts w:ascii="Calibri" w:hAnsi="Calibri" w:cs="Calibri"/>
          <w:b/>
          <w:sz w:val="18"/>
          <w:szCs w:val="18"/>
        </w:rPr>
      </w:pPr>
    </w:p>
    <w:p w14:paraId="7E948826"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33814C4" w14:textId="77777777" w:rsidR="000C4C5F" w:rsidRPr="00AB17B1" w:rsidRDefault="000C4C5F" w:rsidP="000C4C5F">
      <w:pPr>
        <w:pStyle w:val="Default"/>
        <w:jc w:val="both"/>
        <w:rPr>
          <w:rFonts w:ascii="Calibri" w:hAnsi="Calibri" w:cs="Calibri"/>
          <w:sz w:val="18"/>
          <w:szCs w:val="18"/>
        </w:rPr>
      </w:pPr>
    </w:p>
    <w:p w14:paraId="39815987"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32545DF8" w14:textId="77777777" w:rsidR="000C4C5F" w:rsidRPr="00AB17B1" w:rsidRDefault="000C4C5F" w:rsidP="000C4C5F">
      <w:pPr>
        <w:pStyle w:val="Default"/>
        <w:ind w:firstLine="708"/>
        <w:jc w:val="both"/>
        <w:rPr>
          <w:rFonts w:ascii="Calibri" w:hAnsi="Calibri" w:cs="Calibri"/>
          <w:sz w:val="18"/>
          <w:szCs w:val="18"/>
        </w:rPr>
      </w:pPr>
    </w:p>
    <w:p w14:paraId="69A5C956"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829C4B5" w14:textId="77777777" w:rsidR="000C4C5F" w:rsidRPr="00AB17B1" w:rsidRDefault="000C4C5F" w:rsidP="000C4C5F">
      <w:pPr>
        <w:pStyle w:val="Default"/>
        <w:jc w:val="both"/>
        <w:rPr>
          <w:rFonts w:ascii="Calibri" w:hAnsi="Calibri" w:cs="Calibri"/>
          <w:sz w:val="18"/>
          <w:szCs w:val="18"/>
        </w:rPr>
      </w:pPr>
    </w:p>
    <w:p w14:paraId="156C0CC7" w14:textId="77777777" w:rsidR="000C4C5F" w:rsidRPr="00AB17B1"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D32EA88" w14:textId="77777777" w:rsidR="000C4C5F" w:rsidRPr="00AB17B1" w:rsidRDefault="000C4C5F" w:rsidP="000C4C5F">
      <w:pPr>
        <w:pStyle w:val="Default"/>
        <w:jc w:val="both"/>
        <w:rPr>
          <w:rFonts w:ascii="Calibri" w:hAnsi="Calibri" w:cs="Calibri"/>
          <w:sz w:val="18"/>
          <w:szCs w:val="18"/>
        </w:rPr>
      </w:pPr>
    </w:p>
    <w:p w14:paraId="555C651B" w14:textId="77777777" w:rsidR="000C4C5F" w:rsidRPr="00AB17B1" w:rsidRDefault="000C4C5F" w:rsidP="000C4C5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49FA6D5" w14:textId="77777777" w:rsidR="000C4C5F" w:rsidRDefault="000C4C5F" w:rsidP="000C4C5F">
      <w:pPr>
        <w:rPr>
          <w:rFonts w:ascii="Calibri" w:hAnsi="Calibri"/>
          <w:sz w:val="22"/>
          <w:szCs w:val="22"/>
          <w:lang w:val="es-MX"/>
        </w:rPr>
      </w:pPr>
    </w:p>
    <w:p w14:paraId="0BD0140C" w14:textId="77777777" w:rsidR="000C4C5F" w:rsidRPr="00012D21" w:rsidRDefault="000C4C5F" w:rsidP="000C4C5F">
      <w:pPr>
        <w:rPr>
          <w:rFonts w:ascii="Calibri" w:hAnsi="Calibri"/>
          <w:sz w:val="22"/>
          <w:szCs w:val="22"/>
          <w:lang w:val="es-MX"/>
        </w:rPr>
      </w:pPr>
    </w:p>
    <w:p w14:paraId="489DBB98" w14:textId="77777777" w:rsidR="000C4C5F" w:rsidRPr="00012D21" w:rsidRDefault="000C4C5F" w:rsidP="000C4C5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63288A3" w14:textId="77777777" w:rsidR="000C4C5F" w:rsidRPr="00012D21" w:rsidRDefault="000C4C5F" w:rsidP="000C4C5F">
      <w:pPr>
        <w:pStyle w:val="Default"/>
        <w:jc w:val="center"/>
        <w:rPr>
          <w:rFonts w:ascii="Calibri" w:hAnsi="Calibri" w:cs="Calibri"/>
          <w:sz w:val="22"/>
          <w:szCs w:val="22"/>
        </w:rPr>
      </w:pPr>
    </w:p>
    <w:p w14:paraId="3BB0CDED" w14:textId="77777777" w:rsidR="000C4C5F" w:rsidRPr="00012D21" w:rsidRDefault="000C4C5F" w:rsidP="000C4C5F">
      <w:pPr>
        <w:pStyle w:val="Default"/>
        <w:jc w:val="center"/>
        <w:rPr>
          <w:rFonts w:ascii="Calibri" w:hAnsi="Calibri" w:cs="Calibri"/>
          <w:sz w:val="22"/>
          <w:szCs w:val="22"/>
        </w:rPr>
      </w:pPr>
    </w:p>
    <w:p w14:paraId="08D8C87B"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4F3F60CE" w14:textId="77777777" w:rsidTr="001C427E">
        <w:trPr>
          <w:trHeight w:val="457"/>
        </w:trPr>
        <w:tc>
          <w:tcPr>
            <w:tcW w:w="3105" w:type="dxa"/>
            <w:tcBorders>
              <w:top w:val="nil"/>
              <w:left w:val="nil"/>
              <w:bottom w:val="nil"/>
              <w:right w:val="nil"/>
            </w:tcBorders>
            <w:hideMark/>
          </w:tcPr>
          <w:p w14:paraId="7F8FBFD1"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8BEAA6A"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559C7727"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E93FA6B"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DFAC040"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7AE27F2"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D719C45" w14:textId="77777777" w:rsidR="000C4C5F" w:rsidRDefault="000C4C5F" w:rsidP="000C4C5F">
      <w:pPr>
        <w:tabs>
          <w:tab w:val="left" w:pos="5245"/>
          <w:tab w:val="left" w:pos="7655"/>
        </w:tabs>
        <w:ind w:right="-1"/>
        <w:rPr>
          <w:rFonts w:ascii="Calibri" w:hAnsi="Calibri" w:cs="Arial"/>
          <w:b/>
          <w:i/>
          <w:sz w:val="22"/>
          <w:szCs w:val="22"/>
        </w:rPr>
      </w:pPr>
    </w:p>
    <w:p w14:paraId="1A84F051" w14:textId="77777777" w:rsidR="000C4C5F" w:rsidRDefault="000C4C5F" w:rsidP="000C4C5F">
      <w:pPr>
        <w:pStyle w:val="Default"/>
        <w:jc w:val="center"/>
        <w:rPr>
          <w:rFonts w:ascii="Calibri" w:hAnsi="Calibri" w:cs="Calibri"/>
          <w:sz w:val="22"/>
          <w:szCs w:val="22"/>
        </w:rPr>
      </w:pPr>
    </w:p>
    <w:p w14:paraId="79040074" w14:textId="77777777" w:rsidR="000C4C5F" w:rsidRDefault="000C4C5F" w:rsidP="000C4C5F">
      <w:pPr>
        <w:pStyle w:val="Default"/>
        <w:jc w:val="center"/>
        <w:rPr>
          <w:rFonts w:ascii="Calibri" w:hAnsi="Calibri" w:cs="Calibri"/>
          <w:sz w:val="22"/>
          <w:szCs w:val="22"/>
        </w:rPr>
      </w:pPr>
    </w:p>
    <w:p w14:paraId="299268B7" w14:textId="77777777" w:rsidR="000C4C5F" w:rsidRDefault="000C4C5F" w:rsidP="000C4C5F">
      <w:pPr>
        <w:pStyle w:val="Default"/>
        <w:jc w:val="center"/>
        <w:rPr>
          <w:rFonts w:ascii="Calibri" w:hAnsi="Calibri" w:cs="Calibri"/>
          <w:sz w:val="22"/>
          <w:szCs w:val="22"/>
        </w:rPr>
      </w:pPr>
    </w:p>
    <w:p w14:paraId="70C7F0A5"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167E4AD"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9BC88B4" w14:textId="77777777" w:rsidR="000C4C5F" w:rsidRDefault="000C4C5F" w:rsidP="000C4C5F">
      <w:pPr>
        <w:pStyle w:val="Default"/>
        <w:jc w:val="right"/>
        <w:rPr>
          <w:rFonts w:ascii="Calibri" w:hAnsi="Calibri" w:cs="Calibri"/>
          <w:sz w:val="22"/>
          <w:szCs w:val="22"/>
        </w:rPr>
      </w:pPr>
    </w:p>
    <w:p w14:paraId="60D542A5" w14:textId="77777777" w:rsidR="000C4C5F" w:rsidRDefault="000C4C5F" w:rsidP="000C4C5F">
      <w:pPr>
        <w:pStyle w:val="Default"/>
        <w:ind w:firstLine="708"/>
        <w:jc w:val="both"/>
        <w:rPr>
          <w:rFonts w:ascii="Calibri" w:hAnsi="Calibri" w:cs="Calibri"/>
          <w:sz w:val="22"/>
          <w:szCs w:val="22"/>
        </w:rPr>
      </w:pPr>
    </w:p>
    <w:p w14:paraId="706AAB4D"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73A9060" w14:textId="77777777" w:rsidR="000C4C5F" w:rsidRDefault="000C4C5F" w:rsidP="000C4C5F">
      <w:pPr>
        <w:pStyle w:val="Default"/>
        <w:ind w:firstLine="708"/>
        <w:jc w:val="both"/>
        <w:rPr>
          <w:rFonts w:ascii="Calibri" w:hAnsi="Calibri" w:cs="Calibri"/>
          <w:sz w:val="22"/>
          <w:szCs w:val="22"/>
        </w:rPr>
      </w:pPr>
    </w:p>
    <w:p w14:paraId="2CC17FD4" w14:textId="77777777" w:rsidR="000C4C5F" w:rsidRDefault="000C4C5F" w:rsidP="000C4C5F">
      <w:pPr>
        <w:pStyle w:val="Default"/>
        <w:rPr>
          <w:rFonts w:asciiTheme="minorHAnsi" w:hAnsiTheme="minorHAnsi" w:cs="Arial"/>
          <w:b/>
          <w:sz w:val="22"/>
          <w:szCs w:val="22"/>
        </w:rPr>
      </w:pPr>
    </w:p>
    <w:p w14:paraId="1651B066"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56E8FE5D"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373104C"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0451DA2" w14:textId="77777777" w:rsidR="000C4C5F" w:rsidRDefault="000C4C5F" w:rsidP="000C4C5F">
      <w:pPr>
        <w:pStyle w:val="Default"/>
        <w:ind w:firstLine="708"/>
        <w:jc w:val="both"/>
        <w:rPr>
          <w:rFonts w:ascii="Calibri" w:hAnsi="Calibri" w:cs="Calibri"/>
          <w:sz w:val="22"/>
          <w:szCs w:val="22"/>
        </w:rPr>
      </w:pPr>
    </w:p>
    <w:p w14:paraId="668EAA83" w14:textId="77777777" w:rsidR="000C4C5F" w:rsidRDefault="000C4C5F" w:rsidP="000C4C5F">
      <w:pPr>
        <w:pStyle w:val="Default"/>
        <w:ind w:firstLine="708"/>
        <w:jc w:val="both"/>
        <w:rPr>
          <w:rFonts w:ascii="Calibri" w:hAnsi="Calibri" w:cs="Calibri"/>
          <w:sz w:val="22"/>
          <w:szCs w:val="22"/>
        </w:rPr>
      </w:pPr>
    </w:p>
    <w:p w14:paraId="0A305B8E"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C3502A4" w14:textId="77777777" w:rsidR="000C4C5F" w:rsidRPr="00874110" w:rsidRDefault="000C4C5F" w:rsidP="000C4C5F">
      <w:pPr>
        <w:pStyle w:val="Default"/>
        <w:jc w:val="both"/>
        <w:rPr>
          <w:rFonts w:ascii="Calibri" w:hAnsi="Calibri" w:cs="Calibri"/>
          <w:sz w:val="18"/>
          <w:szCs w:val="18"/>
        </w:rPr>
      </w:pPr>
    </w:p>
    <w:p w14:paraId="18B3464A"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09C5056" w14:textId="77777777" w:rsidR="000C4C5F" w:rsidRPr="00874110" w:rsidRDefault="000C4C5F" w:rsidP="000C4C5F">
      <w:pPr>
        <w:pStyle w:val="Default"/>
        <w:ind w:firstLine="708"/>
        <w:jc w:val="both"/>
        <w:rPr>
          <w:rFonts w:ascii="Calibri" w:hAnsi="Calibri" w:cs="Calibri"/>
          <w:sz w:val="18"/>
          <w:szCs w:val="18"/>
        </w:rPr>
      </w:pPr>
    </w:p>
    <w:p w14:paraId="77C2C9B5"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6C11620" w14:textId="77777777" w:rsidR="000C4C5F" w:rsidRPr="00874110" w:rsidRDefault="000C4C5F" w:rsidP="000C4C5F">
      <w:pPr>
        <w:pStyle w:val="Default"/>
        <w:jc w:val="both"/>
        <w:rPr>
          <w:rFonts w:ascii="Calibri" w:hAnsi="Calibri" w:cs="Calibri"/>
          <w:sz w:val="18"/>
          <w:szCs w:val="18"/>
        </w:rPr>
      </w:pPr>
    </w:p>
    <w:p w14:paraId="387A765C" w14:textId="77777777" w:rsidR="000C4C5F" w:rsidRPr="00874110"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D1B6BC2" w14:textId="77777777" w:rsidR="000C4C5F" w:rsidRPr="00874110" w:rsidRDefault="000C4C5F" w:rsidP="000C4C5F">
      <w:pPr>
        <w:pStyle w:val="Default"/>
        <w:jc w:val="both"/>
        <w:rPr>
          <w:rFonts w:ascii="Calibri" w:hAnsi="Calibri" w:cs="Calibri"/>
          <w:sz w:val="18"/>
          <w:szCs w:val="18"/>
        </w:rPr>
      </w:pPr>
    </w:p>
    <w:p w14:paraId="3001BE21" w14:textId="77777777" w:rsidR="000C4C5F" w:rsidRPr="00874110" w:rsidRDefault="000C4C5F" w:rsidP="000C4C5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7CADC" w14:textId="77777777" w:rsidR="000C4C5F" w:rsidRPr="00874110" w:rsidRDefault="000C4C5F" w:rsidP="000C4C5F">
      <w:pPr>
        <w:rPr>
          <w:rFonts w:ascii="Calibri" w:hAnsi="Calibri"/>
          <w:sz w:val="18"/>
          <w:szCs w:val="18"/>
          <w:lang w:val="es-MX"/>
        </w:rPr>
      </w:pPr>
    </w:p>
    <w:p w14:paraId="505E2FB7" w14:textId="77777777" w:rsidR="000C4C5F" w:rsidRPr="00874110" w:rsidRDefault="000C4C5F" w:rsidP="000C4C5F">
      <w:pPr>
        <w:rPr>
          <w:rFonts w:ascii="Calibri" w:hAnsi="Calibri"/>
          <w:sz w:val="18"/>
          <w:szCs w:val="18"/>
          <w:lang w:val="es-MX"/>
        </w:rPr>
      </w:pPr>
    </w:p>
    <w:p w14:paraId="4859587F" w14:textId="77777777" w:rsidR="000C4C5F" w:rsidRPr="00874110" w:rsidRDefault="000C4C5F" w:rsidP="000C4C5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6A4D1E3" w14:textId="77777777" w:rsidR="000C4C5F" w:rsidRPr="00874110" w:rsidRDefault="000C4C5F" w:rsidP="000C4C5F">
      <w:pPr>
        <w:pStyle w:val="Default"/>
        <w:jc w:val="center"/>
        <w:rPr>
          <w:rFonts w:ascii="Calibri" w:hAnsi="Calibri" w:cs="Calibri"/>
          <w:sz w:val="18"/>
          <w:szCs w:val="18"/>
        </w:rPr>
      </w:pPr>
    </w:p>
    <w:p w14:paraId="1C14AB76" w14:textId="77777777" w:rsidR="000C4C5F" w:rsidRPr="00012D21" w:rsidRDefault="000C4C5F" w:rsidP="000C4C5F">
      <w:pPr>
        <w:pStyle w:val="Default"/>
        <w:jc w:val="center"/>
        <w:rPr>
          <w:rFonts w:ascii="Calibri" w:hAnsi="Calibri" w:cs="Calibri"/>
          <w:sz w:val="22"/>
          <w:szCs w:val="22"/>
        </w:rPr>
      </w:pPr>
    </w:p>
    <w:p w14:paraId="600297F8"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1A5BD87D" w14:textId="77777777" w:rsidTr="001C427E">
        <w:trPr>
          <w:trHeight w:val="457"/>
        </w:trPr>
        <w:tc>
          <w:tcPr>
            <w:tcW w:w="3105" w:type="dxa"/>
            <w:tcBorders>
              <w:top w:val="nil"/>
              <w:left w:val="nil"/>
              <w:bottom w:val="nil"/>
              <w:right w:val="nil"/>
            </w:tcBorders>
            <w:hideMark/>
          </w:tcPr>
          <w:p w14:paraId="5E8CF795"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102FDF2"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AD51F8E" w14:textId="77777777" w:rsidR="000C4C5F" w:rsidRPr="00012D21" w:rsidRDefault="000C4C5F" w:rsidP="001C42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6D2860FA"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11D4138"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08CF067" w14:textId="77777777" w:rsidR="000C4C5F" w:rsidRPr="00012D21" w:rsidRDefault="000C4C5F" w:rsidP="000C4C5F">
      <w:pPr>
        <w:tabs>
          <w:tab w:val="left" w:pos="5245"/>
          <w:tab w:val="left" w:pos="7655"/>
        </w:tabs>
        <w:ind w:right="-1"/>
        <w:rPr>
          <w:rFonts w:ascii="Calibri" w:hAnsi="Calibri" w:cs="Arial"/>
          <w:b/>
          <w:i/>
          <w:sz w:val="22"/>
          <w:szCs w:val="22"/>
        </w:rPr>
      </w:pPr>
    </w:p>
    <w:p w14:paraId="49EF73B6" w14:textId="77777777" w:rsidR="000C4C5F" w:rsidRDefault="000C4C5F" w:rsidP="000C4C5F">
      <w:pPr>
        <w:rPr>
          <w:sz w:val="22"/>
          <w:szCs w:val="22"/>
        </w:rPr>
      </w:pPr>
    </w:p>
    <w:p w14:paraId="0236F439" w14:textId="77777777" w:rsidR="000C4C5F" w:rsidRDefault="000C4C5F" w:rsidP="000C4C5F">
      <w:pPr>
        <w:rPr>
          <w:sz w:val="22"/>
          <w:szCs w:val="22"/>
        </w:rPr>
      </w:pPr>
    </w:p>
    <w:p w14:paraId="1143DFCA" w14:textId="77777777" w:rsidR="000C4C5F" w:rsidRDefault="000C4C5F" w:rsidP="002F5444">
      <w:pPr>
        <w:jc w:val="both"/>
        <w:rPr>
          <w:rFonts w:ascii="Calibri" w:hAnsi="Calibri" w:cs="Arial"/>
          <w:b/>
          <w:i/>
          <w:sz w:val="18"/>
        </w:rPr>
      </w:pPr>
    </w:p>
    <w:p w14:paraId="73ECFAE2" w14:textId="77777777" w:rsidR="000C4C5F" w:rsidRDefault="000C4C5F" w:rsidP="002F5444">
      <w:pPr>
        <w:jc w:val="both"/>
        <w:rPr>
          <w:rFonts w:ascii="Calibri" w:hAnsi="Calibri" w:cs="Arial"/>
          <w:b/>
          <w:i/>
          <w:sz w:val="18"/>
        </w:rPr>
      </w:pPr>
    </w:p>
    <w:p w14:paraId="6561B147" w14:textId="77777777" w:rsidR="000C4C5F" w:rsidRDefault="000C4C5F" w:rsidP="002F5444">
      <w:pPr>
        <w:jc w:val="both"/>
        <w:rPr>
          <w:rFonts w:ascii="Calibri" w:hAnsi="Calibri" w:cs="Arial"/>
          <w:b/>
          <w:i/>
          <w:sz w:val="18"/>
        </w:rPr>
      </w:pPr>
    </w:p>
    <w:p w14:paraId="6FDAD053" w14:textId="77777777" w:rsidR="000C4C5F" w:rsidRDefault="000C4C5F" w:rsidP="002F5444">
      <w:pPr>
        <w:jc w:val="both"/>
        <w:rPr>
          <w:rFonts w:ascii="Calibri" w:hAnsi="Calibri" w:cs="Arial"/>
          <w:b/>
          <w:i/>
          <w:sz w:val="18"/>
        </w:rPr>
      </w:pPr>
    </w:p>
    <w:p w14:paraId="3876F0B2" w14:textId="77777777" w:rsidR="000C4C5F" w:rsidRDefault="000C4C5F" w:rsidP="002F5444">
      <w:pPr>
        <w:jc w:val="both"/>
        <w:rPr>
          <w:rFonts w:ascii="Calibri" w:hAnsi="Calibri" w:cs="Arial"/>
          <w:b/>
          <w:i/>
          <w:sz w:val="18"/>
        </w:rPr>
      </w:pPr>
    </w:p>
    <w:p w14:paraId="45FCAFE9" w14:textId="77777777" w:rsidR="000C4C5F" w:rsidRDefault="000C4C5F" w:rsidP="002F5444">
      <w:pPr>
        <w:jc w:val="both"/>
        <w:rPr>
          <w:rFonts w:ascii="Calibri" w:hAnsi="Calibri" w:cs="Arial"/>
          <w:b/>
          <w:i/>
          <w:sz w:val="18"/>
        </w:rPr>
      </w:pPr>
    </w:p>
    <w:p w14:paraId="09F54FEB" w14:textId="77777777" w:rsidR="000C4C5F" w:rsidRDefault="000C4C5F" w:rsidP="002F5444">
      <w:pPr>
        <w:jc w:val="both"/>
        <w:rPr>
          <w:rFonts w:ascii="Calibri" w:hAnsi="Calibri" w:cs="Arial"/>
          <w:b/>
          <w:i/>
          <w:sz w:val="18"/>
        </w:rPr>
      </w:pPr>
    </w:p>
    <w:p w14:paraId="2307AEC8" w14:textId="77777777" w:rsidR="00BF736B" w:rsidRDefault="00BF736B" w:rsidP="002F5444">
      <w:pPr>
        <w:jc w:val="both"/>
        <w:rPr>
          <w:rFonts w:ascii="Calibri" w:hAnsi="Calibri" w:cs="Arial"/>
          <w:b/>
          <w:i/>
          <w:sz w:val="18"/>
        </w:rPr>
      </w:pPr>
    </w:p>
    <w:p w14:paraId="78C90246" w14:textId="77777777" w:rsidR="00286133" w:rsidRPr="008B4324" w:rsidRDefault="00286133"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2692C8B" w14:textId="77777777" w:rsidR="00286133" w:rsidRPr="008B4324" w:rsidRDefault="00286133" w:rsidP="00286133">
      <w:pPr>
        <w:jc w:val="center"/>
        <w:rPr>
          <w:rFonts w:ascii="Calibri" w:hAnsi="Calibri"/>
          <w:b/>
        </w:rPr>
      </w:pPr>
    </w:p>
    <w:p w14:paraId="27DEA6BE"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3AF7D20" w14:textId="77777777" w:rsidR="00286133" w:rsidRPr="008B4324" w:rsidRDefault="00286133" w:rsidP="00286133">
      <w:pPr>
        <w:pStyle w:val="Default"/>
        <w:jc w:val="center"/>
        <w:rPr>
          <w:rFonts w:ascii="Calibri" w:hAnsi="Calibri"/>
          <w:b/>
          <w:bCs/>
          <w:color w:val="auto"/>
          <w:sz w:val="22"/>
          <w:szCs w:val="22"/>
        </w:rPr>
      </w:pPr>
    </w:p>
    <w:p w14:paraId="1E5FEDA6"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12CB58C"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0B3D9733" w14:textId="77777777" w:rsidR="00286133" w:rsidRPr="008B4324" w:rsidRDefault="00286133" w:rsidP="00286133">
      <w:pPr>
        <w:pStyle w:val="ANOTACION"/>
        <w:spacing w:after="0" w:line="240" w:lineRule="auto"/>
        <w:rPr>
          <w:rFonts w:ascii="Calibri" w:hAnsi="Calibri"/>
          <w:sz w:val="14"/>
          <w:szCs w:val="14"/>
          <w:lang w:val="es-MX"/>
        </w:rPr>
      </w:pPr>
    </w:p>
    <w:p w14:paraId="54DE431D"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6DC1833A"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33D444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71475E36" w14:textId="77777777" w:rsidR="00286133" w:rsidRPr="008B4324" w:rsidRDefault="00286133" w:rsidP="00286133">
      <w:pPr>
        <w:pStyle w:val="Texto0"/>
        <w:spacing w:after="0" w:line="240" w:lineRule="auto"/>
        <w:ind w:firstLine="0"/>
        <w:rPr>
          <w:rFonts w:ascii="Calibri" w:hAnsi="Calibri"/>
          <w:sz w:val="16"/>
          <w:szCs w:val="16"/>
        </w:rPr>
      </w:pPr>
    </w:p>
    <w:p w14:paraId="59F639D9"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561619F7"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28EEF44B"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628B3D1D" w14:textId="77777777" w:rsidTr="00EC015A">
        <w:trPr>
          <w:cantSplit/>
          <w:trHeight w:val="604"/>
        </w:trPr>
        <w:tc>
          <w:tcPr>
            <w:tcW w:w="4370" w:type="dxa"/>
          </w:tcPr>
          <w:p w14:paraId="721EB9BC"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1FC84EFF"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2B46F6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2F21C105" w14:textId="77777777" w:rsidR="00286133" w:rsidRPr="008B4324" w:rsidRDefault="00286133" w:rsidP="00286133">
      <w:pPr>
        <w:pStyle w:val="Texto0"/>
        <w:spacing w:after="0" w:line="240" w:lineRule="auto"/>
        <w:ind w:firstLine="0"/>
        <w:rPr>
          <w:rFonts w:ascii="Calibri" w:hAnsi="Calibri"/>
          <w:sz w:val="12"/>
          <w:szCs w:val="12"/>
        </w:rPr>
      </w:pPr>
    </w:p>
    <w:p w14:paraId="3CF69C0E" w14:textId="77777777" w:rsidR="00286133" w:rsidRPr="008B4324" w:rsidRDefault="00286133" w:rsidP="00286133">
      <w:pPr>
        <w:pStyle w:val="Texto0"/>
        <w:spacing w:after="0" w:line="240" w:lineRule="auto"/>
        <w:rPr>
          <w:rFonts w:ascii="Calibri" w:hAnsi="Calibri"/>
          <w:b/>
        </w:rPr>
      </w:pPr>
    </w:p>
    <w:p w14:paraId="5BCDAA9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C17279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644A869E" w14:textId="77777777" w:rsidTr="00DD212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14:paraId="1F56D4E7"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14:paraId="61325DEF"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587913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1A1B51B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251A85B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27E65AED"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CDAFAD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37D600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D2CD2F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B3B05E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325E0D3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4256F0BB"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BA610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4CC5263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6D72017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C5E01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5D7F086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2919E08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9AE952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499D0D7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592952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60C7562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5A4148C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4FADFA9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370A0E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02D8BBE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607352FD" w14:textId="77777777" w:rsidR="00286133" w:rsidRPr="008B4324" w:rsidRDefault="00286133" w:rsidP="00286133">
      <w:pPr>
        <w:pStyle w:val="Texto0"/>
        <w:spacing w:after="0" w:line="240" w:lineRule="auto"/>
        <w:ind w:firstLine="289"/>
        <w:rPr>
          <w:rFonts w:ascii="Calibri" w:hAnsi="Calibri"/>
          <w:b/>
          <w:sz w:val="6"/>
          <w:szCs w:val="6"/>
        </w:rPr>
      </w:pPr>
    </w:p>
    <w:p w14:paraId="4343A67A"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55665BF" w14:textId="77777777" w:rsidR="00286133" w:rsidRDefault="00286133" w:rsidP="00286133">
      <w:pPr>
        <w:pStyle w:val="Texto0"/>
        <w:spacing w:after="0" w:line="240" w:lineRule="auto"/>
        <w:ind w:firstLine="289"/>
        <w:rPr>
          <w:rFonts w:ascii="Calibri" w:hAnsi="Calibri"/>
          <w:sz w:val="12"/>
          <w:szCs w:val="12"/>
        </w:rPr>
      </w:pPr>
    </w:p>
    <w:p w14:paraId="2E8A188B" w14:textId="77777777" w:rsidR="00286133" w:rsidRDefault="00286133" w:rsidP="00286133">
      <w:pPr>
        <w:pStyle w:val="Texto0"/>
        <w:spacing w:after="0" w:line="240" w:lineRule="auto"/>
        <w:ind w:firstLine="289"/>
        <w:rPr>
          <w:rFonts w:ascii="Calibri" w:hAnsi="Calibri"/>
          <w:sz w:val="12"/>
          <w:szCs w:val="12"/>
        </w:rPr>
      </w:pPr>
    </w:p>
    <w:p w14:paraId="02DC6344" w14:textId="77777777" w:rsidR="00286133" w:rsidRDefault="00286133" w:rsidP="00286133">
      <w:pPr>
        <w:pStyle w:val="Texto0"/>
        <w:spacing w:after="0" w:line="240" w:lineRule="auto"/>
        <w:ind w:firstLine="289"/>
        <w:rPr>
          <w:rFonts w:ascii="Calibri" w:hAnsi="Calibri"/>
          <w:sz w:val="12"/>
          <w:szCs w:val="12"/>
        </w:rPr>
      </w:pPr>
    </w:p>
    <w:p w14:paraId="5BD8E837" w14:textId="77777777" w:rsidR="00286133" w:rsidRDefault="00286133" w:rsidP="00286133">
      <w:pPr>
        <w:pStyle w:val="Texto0"/>
        <w:spacing w:after="0" w:line="240" w:lineRule="auto"/>
        <w:ind w:firstLine="289"/>
        <w:rPr>
          <w:rFonts w:ascii="Calibri" w:hAnsi="Calibri"/>
          <w:sz w:val="12"/>
          <w:szCs w:val="12"/>
        </w:rPr>
      </w:pPr>
    </w:p>
    <w:p w14:paraId="2B516EE2" w14:textId="77777777" w:rsidR="00286133" w:rsidRDefault="00286133" w:rsidP="00286133">
      <w:pPr>
        <w:pStyle w:val="Texto0"/>
        <w:spacing w:after="0" w:line="240" w:lineRule="auto"/>
        <w:ind w:firstLine="289"/>
        <w:rPr>
          <w:rFonts w:ascii="Calibri" w:hAnsi="Calibri"/>
          <w:sz w:val="12"/>
          <w:szCs w:val="12"/>
        </w:rPr>
      </w:pPr>
    </w:p>
    <w:p w14:paraId="6E17A9F8" w14:textId="77777777" w:rsidR="00286133" w:rsidRDefault="00286133" w:rsidP="00286133">
      <w:pPr>
        <w:pStyle w:val="Texto0"/>
        <w:spacing w:after="0" w:line="240" w:lineRule="auto"/>
        <w:ind w:firstLine="289"/>
        <w:rPr>
          <w:rFonts w:ascii="Calibri" w:hAnsi="Calibri"/>
          <w:sz w:val="12"/>
          <w:szCs w:val="12"/>
        </w:rPr>
      </w:pPr>
    </w:p>
    <w:p w14:paraId="1CE06F14" w14:textId="77777777" w:rsidR="00286133" w:rsidRDefault="00286133" w:rsidP="00286133">
      <w:pPr>
        <w:pStyle w:val="Texto0"/>
        <w:spacing w:after="0" w:line="240" w:lineRule="auto"/>
        <w:ind w:firstLine="289"/>
        <w:rPr>
          <w:rFonts w:ascii="Calibri" w:hAnsi="Calibri"/>
          <w:sz w:val="12"/>
          <w:szCs w:val="12"/>
        </w:rPr>
      </w:pPr>
    </w:p>
    <w:p w14:paraId="69121FF7" w14:textId="77777777" w:rsidR="00286133" w:rsidRDefault="00286133" w:rsidP="00286133">
      <w:pPr>
        <w:pStyle w:val="Texto0"/>
        <w:spacing w:after="0" w:line="240" w:lineRule="auto"/>
        <w:ind w:firstLine="289"/>
        <w:rPr>
          <w:rFonts w:ascii="Calibri" w:hAnsi="Calibri"/>
          <w:sz w:val="12"/>
          <w:szCs w:val="12"/>
        </w:rPr>
      </w:pPr>
    </w:p>
    <w:p w14:paraId="77612E6E" w14:textId="77777777" w:rsidR="00286133" w:rsidRDefault="00286133" w:rsidP="00286133">
      <w:pPr>
        <w:pStyle w:val="Texto0"/>
        <w:spacing w:after="0" w:line="240" w:lineRule="auto"/>
        <w:ind w:firstLine="289"/>
        <w:rPr>
          <w:rFonts w:ascii="Calibri" w:hAnsi="Calibri"/>
          <w:sz w:val="12"/>
          <w:szCs w:val="12"/>
        </w:rPr>
      </w:pPr>
    </w:p>
    <w:p w14:paraId="663F1AC9" w14:textId="77777777" w:rsidR="00286133" w:rsidRDefault="00286133" w:rsidP="00286133">
      <w:pPr>
        <w:pStyle w:val="Texto0"/>
        <w:spacing w:after="0" w:line="240" w:lineRule="auto"/>
        <w:ind w:firstLine="289"/>
        <w:rPr>
          <w:rFonts w:ascii="Calibri" w:hAnsi="Calibri"/>
          <w:sz w:val="12"/>
          <w:szCs w:val="12"/>
        </w:rPr>
      </w:pPr>
    </w:p>
    <w:p w14:paraId="1DF36F5B" w14:textId="77777777" w:rsidR="00286133" w:rsidRDefault="00286133" w:rsidP="00286133">
      <w:pPr>
        <w:pStyle w:val="Texto0"/>
        <w:spacing w:after="0" w:line="240" w:lineRule="auto"/>
        <w:ind w:firstLine="289"/>
        <w:rPr>
          <w:rFonts w:ascii="Calibri" w:hAnsi="Calibri"/>
          <w:sz w:val="12"/>
          <w:szCs w:val="12"/>
        </w:rPr>
      </w:pPr>
    </w:p>
    <w:p w14:paraId="1F03C3D6" w14:textId="77777777" w:rsidR="00BF736B" w:rsidRDefault="00BF736B" w:rsidP="00286133">
      <w:pPr>
        <w:pStyle w:val="Texto0"/>
        <w:spacing w:after="0" w:line="240" w:lineRule="auto"/>
        <w:ind w:firstLine="289"/>
        <w:rPr>
          <w:rFonts w:ascii="Calibri" w:hAnsi="Calibri"/>
          <w:sz w:val="12"/>
          <w:szCs w:val="12"/>
        </w:rPr>
      </w:pPr>
    </w:p>
    <w:p w14:paraId="6E7CB10C" w14:textId="77777777" w:rsidR="00BF736B" w:rsidRDefault="00BF736B" w:rsidP="00286133">
      <w:pPr>
        <w:pStyle w:val="Texto0"/>
        <w:spacing w:after="0" w:line="240" w:lineRule="auto"/>
        <w:ind w:firstLine="289"/>
        <w:rPr>
          <w:rFonts w:ascii="Calibri" w:hAnsi="Calibri"/>
          <w:sz w:val="12"/>
          <w:szCs w:val="12"/>
        </w:rPr>
      </w:pPr>
    </w:p>
    <w:p w14:paraId="40A0FE10" w14:textId="77777777" w:rsidR="005F1933" w:rsidRDefault="005F1933" w:rsidP="00286133">
      <w:pPr>
        <w:pStyle w:val="Texto0"/>
        <w:spacing w:after="0" w:line="240" w:lineRule="auto"/>
        <w:ind w:firstLine="289"/>
        <w:rPr>
          <w:rFonts w:ascii="Calibri" w:hAnsi="Calibri"/>
          <w:sz w:val="12"/>
          <w:szCs w:val="12"/>
        </w:rPr>
      </w:pPr>
    </w:p>
    <w:p w14:paraId="7B3F8A72" w14:textId="77777777" w:rsidR="00DD212A" w:rsidRDefault="00DD212A" w:rsidP="00286133">
      <w:pPr>
        <w:pStyle w:val="Texto0"/>
        <w:spacing w:after="0" w:line="240" w:lineRule="auto"/>
        <w:ind w:firstLine="289"/>
        <w:rPr>
          <w:rFonts w:ascii="Calibri" w:hAnsi="Calibri"/>
          <w:sz w:val="12"/>
          <w:szCs w:val="12"/>
        </w:rPr>
      </w:pPr>
    </w:p>
    <w:p w14:paraId="4FAF2110" w14:textId="77777777" w:rsidR="00286133" w:rsidRPr="008B4324" w:rsidRDefault="00286133" w:rsidP="00286133">
      <w:pPr>
        <w:pStyle w:val="Texto0"/>
        <w:spacing w:after="0" w:line="240" w:lineRule="auto"/>
        <w:ind w:firstLine="289"/>
        <w:rPr>
          <w:rFonts w:ascii="Calibri" w:hAnsi="Calibri"/>
          <w:sz w:val="12"/>
          <w:szCs w:val="12"/>
        </w:rPr>
      </w:pPr>
    </w:p>
    <w:p w14:paraId="0C944127" w14:textId="77777777" w:rsidR="00286133" w:rsidRPr="008B4324" w:rsidRDefault="00286133"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2E941C95"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03194870" w14:textId="77777777" w:rsidR="00286133" w:rsidRPr="008B4324" w:rsidRDefault="00286133" w:rsidP="00286133">
      <w:pPr>
        <w:pStyle w:val="Default"/>
        <w:jc w:val="center"/>
        <w:rPr>
          <w:rFonts w:ascii="Calibri" w:hAnsi="Calibri"/>
          <w:b/>
          <w:bCs/>
          <w:sz w:val="22"/>
          <w:szCs w:val="22"/>
        </w:rPr>
      </w:pPr>
    </w:p>
    <w:p w14:paraId="7BFCAF06" w14:textId="77777777" w:rsidR="00286133" w:rsidRPr="008B4324" w:rsidRDefault="00286133" w:rsidP="00286133">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7D37E2E" w14:textId="77777777" w:rsidR="00286133" w:rsidRPr="008B4324" w:rsidRDefault="00286133" w:rsidP="00286133">
      <w:pPr>
        <w:jc w:val="center"/>
        <w:rPr>
          <w:rFonts w:ascii="Calibri" w:hAnsi="Calibri" w:cs="Arial"/>
          <w:b/>
          <w:bCs/>
          <w:i/>
          <w:iCs/>
          <w:sz w:val="18"/>
          <w:szCs w:val="18"/>
          <w:lang w:val="es-MX"/>
        </w:rPr>
      </w:pPr>
    </w:p>
    <w:p w14:paraId="779C84FF"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4AA7261E" w14:textId="77777777" w:rsidR="00286133" w:rsidRPr="008B4324" w:rsidRDefault="00286133" w:rsidP="00286133">
      <w:pPr>
        <w:jc w:val="center"/>
        <w:rPr>
          <w:rFonts w:ascii="Calibri" w:hAnsi="Calibri" w:cs="Arial"/>
          <w:sz w:val="18"/>
          <w:szCs w:val="18"/>
          <w:lang w:val="es-MX"/>
        </w:rPr>
      </w:pPr>
    </w:p>
    <w:p w14:paraId="096E33EE" w14:textId="77777777" w:rsidR="00286133" w:rsidRPr="008B4324" w:rsidRDefault="00286133" w:rsidP="00286133">
      <w:pPr>
        <w:jc w:val="center"/>
        <w:rPr>
          <w:rFonts w:ascii="Calibri" w:hAnsi="Calibri" w:cs="Arial"/>
          <w:sz w:val="18"/>
          <w:szCs w:val="18"/>
          <w:lang w:val="es-MX"/>
        </w:rPr>
      </w:pPr>
    </w:p>
    <w:p w14:paraId="63CADB9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78564D06"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1D5C8FB"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18C0AF2"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148C9D84"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1837BE2"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23E30AA3" w14:textId="77777777" w:rsidTr="00EC015A">
        <w:trPr>
          <w:trHeight w:val="102"/>
        </w:trPr>
        <w:tc>
          <w:tcPr>
            <w:tcW w:w="5072" w:type="dxa"/>
            <w:noWrap/>
          </w:tcPr>
          <w:p w14:paraId="5C349060"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679395B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581BC670" w14:textId="77777777" w:rsidR="00286133" w:rsidRDefault="00286133" w:rsidP="00286133">
      <w:pPr>
        <w:pStyle w:val="Texto0"/>
        <w:spacing w:after="0" w:line="240" w:lineRule="auto"/>
        <w:ind w:firstLine="0"/>
        <w:rPr>
          <w:rFonts w:ascii="Calibri" w:hAnsi="Calibri"/>
          <w:b/>
        </w:rPr>
      </w:pPr>
    </w:p>
    <w:p w14:paraId="3C988B82" w14:textId="77777777" w:rsidR="00286133" w:rsidRPr="008B4324" w:rsidRDefault="00286133" w:rsidP="00286133">
      <w:pPr>
        <w:pStyle w:val="Texto0"/>
        <w:spacing w:after="0" w:line="240" w:lineRule="auto"/>
        <w:ind w:firstLine="0"/>
        <w:rPr>
          <w:rFonts w:ascii="Calibri" w:hAnsi="Calibri"/>
          <w:b/>
        </w:rPr>
      </w:pPr>
    </w:p>
    <w:p w14:paraId="432CC561"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79CFB33" w14:textId="77777777" w:rsidR="00286133" w:rsidRDefault="00286133" w:rsidP="00286133">
      <w:pPr>
        <w:pStyle w:val="Texto0"/>
        <w:spacing w:after="0" w:line="240" w:lineRule="auto"/>
        <w:ind w:firstLine="0"/>
        <w:rPr>
          <w:rFonts w:ascii="Calibri" w:hAnsi="Calibri"/>
          <w:b/>
          <w:sz w:val="12"/>
          <w:szCs w:val="12"/>
        </w:rPr>
      </w:pPr>
    </w:p>
    <w:p w14:paraId="4C5D88A7"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FDB8B14" w14:textId="77777777" w:rsidTr="0098115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DE3FF"/>
            <w:noWrap/>
          </w:tcPr>
          <w:p w14:paraId="3B504031"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DE3FF"/>
          </w:tcPr>
          <w:p w14:paraId="10BB634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21F66A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736FA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B8E6CF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624141F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64D5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08669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0507EEC"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C8D86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C6596A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538C729"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B21F4C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10B9713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1B85663F"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E3D3F9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EBE746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26A6D377"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7B0410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6FBC52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753E84A7"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90B473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0B89BD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717D6607"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7A73F1E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D131E4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72C00B62" w14:textId="77777777" w:rsidR="00286133" w:rsidRDefault="00286133" w:rsidP="00286133">
      <w:pPr>
        <w:pStyle w:val="Texto0"/>
        <w:spacing w:after="0" w:line="240" w:lineRule="auto"/>
        <w:ind w:firstLine="289"/>
        <w:rPr>
          <w:rFonts w:ascii="Calibri" w:hAnsi="Calibri"/>
          <w:b/>
          <w:sz w:val="12"/>
          <w:szCs w:val="12"/>
        </w:rPr>
      </w:pPr>
    </w:p>
    <w:p w14:paraId="4C819DB8"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38C8412" w14:textId="77777777" w:rsidR="00286133" w:rsidRDefault="00286133" w:rsidP="00286133">
      <w:pPr>
        <w:jc w:val="center"/>
        <w:rPr>
          <w:rFonts w:ascii="Calibri" w:hAnsi="Calibri" w:cs="Arial"/>
          <w:b/>
          <w:bCs/>
        </w:rPr>
      </w:pPr>
    </w:p>
    <w:p w14:paraId="60B3736A" w14:textId="77777777" w:rsidR="00286133" w:rsidRDefault="00286133" w:rsidP="00286133">
      <w:pPr>
        <w:jc w:val="center"/>
        <w:rPr>
          <w:rFonts w:ascii="Calibri" w:hAnsi="Calibri" w:cs="Arial"/>
          <w:b/>
          <w:bCs/>
        </w:rPr>
      </w:pPr>
    </w:p>
    <w:p w14:paraId="5F5F9148" w14:textId="77777777" w:rsidR="00286133" w:rsidRDefault="00286133" w:rsidP="00286133">
      <w:pPr>
        <w:jc w:val="center"/>
        <w:rPr>
          <w:rFonts w:ascii="Calibri" w:hAnsi="Calibri" w:cs="Arial"/>
          <w:b/>
          <w:bCs/>
        </w:rPr>
      </w:pPr>
    </w:p>
    <w:p w14:paraId="705566F2" w14:textId="77777777" w:rsidR="00286133" w:rsidRDefault="00286133" w:rsidP="00286133">
      <w:pPr>
        <w:jc w:val="center"/>
        <w:rPr>
          <w:rFonts w:ascii="Calibri" w:hAnsi="Calibri" w:cs="Arial"/>
          <w:b/>
          <w:bCs/>
        </w:rPr>
      </w:pPr>
    </w:p>
    <w:p w14:paraId="175B526B" w14:textId="77777777" w:rsidR="00192B2D" w:rsidRDefault="00192B2D" w:rsidP="00286133">
      <w:pPr>
        <w:jc w:val="center"/>
        <w:rPr>
          <w:rFonts w:ascii="Calibri" w:hAnsi="Calibri" w:cs="Arial"/>
          <w:b/>
          <w:bCs/>
        </w:rPr>
      </w:pPr>
    </w:p>
    <w:p w14:paraId="25759A21" w14:textId="77777777" w:rsidR="00192B2D" w:rsidRDefault="00192B2D" w:rsidP="00286133">
      <w:pPr>
        <w:jc w:val="center"/>
        <w:rPr>
          <w:rFonts w:ascii="Calibri" w:hAnsi="Calibri" w:cs="Arial"/>
          <w:b/>
          <w:bCs/>
        </w:rPr>
      </w:pPr>
    </w:p>
    <w:p w14:paraId="2BA6B3DD" w14:textId="77777777" w:rsidR="00BF736B" w:rsidRDefault="00BF736B" w:rsidP="00286133">
      <w:pPr>
        <w:jc w:val="center"/>
        <w:rPr>
          <w:rFonts w:ascii="Calibri" w:hAnsi="Calibri" w:cs="Arial"/>
          <w:b/>
          <w:bCs/>
        </w:rPr>
      </w:pPr>
    </w:p>
    <w:p w14:paraId="354EF0E4" w14:textId="77777777" w:rsidR="00BF736B" w:rsidRDefault="00BF736B" w:rsidP="00286133">
      <w:pPr>
        <w:jc w:val="center"/>
        <w:rPr>
          <w:rFonts w:ascii="Calibri" w:hAnsi="Calibri" w:cs="Arial"/>
          <w:b/>
          <w:bCs/>
        </w:rPr>
      </w:pPr>
    </w:p>
    <w:p w14:paraId="307C18DF" w14:textId="77777777" w:rsidR="00BF736B" w:rsidRDefault="00BF736B" w:rsidP="00286133">
      <w:pPr>
        <w:jc w:val="center"/>
        <w:rPr>
          <w:rFonts w:ascii="Calibri" w:hAnsi="Calibri" w:cs="Arial"/>
          <w:b/>
          <w:bCs/>
        </w:rPr>
      </w:pPr>
    </w:p>
    <w:p w14:paraId="23D2E5C6" w14:textId="77777777" w:rsidR="00286133" w:rsidRDefault="00286133" w:rsidP="00286133">
      <w:pPr>
        <w:jc w:val="center"/>
        <w:rPr>
          <w:rFonts w:ascii="Calibri" w:hAnsi="Calibri" w:cs="Arial"/>
          <w:b/>
          <w:bCs/>
        </w:rPr>
      </w:pPr>
    </w:p>
    <w:p w14:paraId="6CC5B0B2" w14:textId="77777777" w:rsidR="00286133" w:rsidRPr="008B4324" w:rsidRDefault="00286133" w:rsidP="00286133">
      <w:pPr>
        <w:jc w:val="center"/>
        <w:rPr>
          <w:rFonts w:ascii="Calibri" w:hAnsi="Calibri" w:cs="Arial"/>
          <w:b/>
          <w:bCs/>
        </w:rPr>
      </w:pPr>
    </w:p>
    <w:p w14:paraId="77189FB6" w14:textId="77777777" w:rsidR="00286133" w:rsidRPr="008B4324" w:rsidRDefault="00286133"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06B3FD7C"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421034F8" w14:textId="77777777" w:rsidR="00286133" w:rsidRPr="008B4324" w:rsidRDefault="00286133" w:rsidP="00286133">
      <w:pPr>
        <w:jc w:val="center"/>
        <w:rPr>
          <w:rFonts w:ascii="Calibri" w:hAnsi="Calibri" w:cs="Arial"/>
          <w:b/>
          <w:bCs/>
        </w:rPr>
      </w:pPr>
    </w:p>
    <w:p w14:paraId="02CCED68" w14:textId="77777777" w:rsidR="00286133" w:rsidRPr="008B4324" w:rsidRDefault="00286133" w:rsidP="00286133">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0ABC640F"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78574C8B" w14:textId="77777777" w:rsidR="00286133" w:rsidRPr="008B4324" w:rsidRDefault="00286133" w:rsidP="00286133">
      <w:pPr>
        <w:pStyle w:val="Texto0"/>
        <w:spacing w:after="0" w:line="240" w:lineRule="auto"/>
        <w:ind w:firstLine="0"/>
        <w:jc w:val="right"/>
        <w:rPr>
          <w:rFonts w:ascii="Calibri" w:hAnsi="Calibri"/>
          <w:szCs w:val="23"/>
        </w:rPr>
      </w:pPr>
    </w:p>
    <w:p w14:paraId="48207110"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1F9E5831"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18AA206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51AABA28"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1DB47217"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E89A2DD"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6839FE30" w14:textId="77777777" w:rsidTr="00EC015A">
        <w:trPr>
          <w:cantSplit/>
          <w:trHeight w:val="1006"/>
          <w:jc w:val="center"/>
        </w:trPr>
        <w:tc>
          <w:tcPr>
            <w:tcW w:w="4398" w:type="dxa"/>
          </w:tcPr>
          <w:p w14:paraId="7139CF33"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1CECC57"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05820657" w14:textId="77777777" w:rsidR="00286133" w:rsidRPr="008B4324" w:rsidRDefault="00286133" w:rsidP="00286133">
            <w:pPr>
              <w:pStyle w:val="Texto0"/>
              <w:spacing w:after="0" w:line="240" w:lineRule="auto"/>
              <w:ind w:firstLine="0"/>
              <w:rPr>
                <w:rFonts w:ascii="Calibri" w:hAnsi="Calibri"/>
                <w:szCs w:val="23"/>
              </w:rPr>
            </w:pPr>
          </w:p>
        </w:tc>
      </w:tr>
    </w:tbl>
    <w:p w14:paraId="13D95553"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3AB1B7C" w14:textId="77777777" w:rsidR="00286133" w:rsidRPr="008B4324" w:rsidRDefault="00286133" w:rsidP="00286133">
      <w:pPr>
        <w:pStyle w:val="Texto0"/>
        <w:spacing w:after="0" w:line="240" w:lineRule="auto"/>
        <w:ind w:firstLine="0"/>
        <w:rPr>
          <w:rFonts w:ascii="Calibri" w:hAnsi="Calibri"/>
          <w:b/>
          <w:sz w:val="12"/>
          <w:szCs w:val="12"/>
        </w:rPr>
      </w:pPr>
    </w:p>
    <w:p w14:paraId="264A1EB8"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601074AE" w14:textId="77777777" w:rsidTr="00DD212A">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14:paraId="048934F1"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1EC0A897"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492434F"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7259308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62A73B13"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548AAF26"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3A2D0DC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D75A01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6D88F8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76E32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985CFF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DD1736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AC5318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A0A725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44DDA5A1"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7463E8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4CD93BF3"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A82C6B1"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627EED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502E11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7300CA5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60D2DC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2A1C49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70F6D4C0"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0608AB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2B626A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195608E8"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84CB56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41D812CD"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14A07C3C" w14:textId="77777777" w:rsidR="00286133" w:rsidRPr="008B4324" w:rsidRDefault="00286133" w:rsidP="00286133">
      <w:pPr>
        <w:pStyle w:val="Texto0"/>
        <w:spacing w:after="0" w:line="240" w:lineRule="auto"/>
        <w:rPr>
          <w:rFonts w:ascii="Calibri" w:hAnsi="Calibri"/>
          <w:b/>
          <w:sz w:val="12"/>
          <w:szCs w:val="12"/>
        </w:rPr>
      </w:pPr>
    </w:p>
    <w:p w14:paraId="6BCAB601" w14:textId="77777777" w:rsidR="00286133" w:rsidRPr="008B4324" w:rsidRDefault="00286133" w:rsidP="00286133">
      <w:pPr>
        <w:pStyle w:val="Texto0"/>
        <w:spacing w:after="0" w:line="240" w:lineRule="auto"/>
        <w:rPr>
          <w:rFonts w:ascii="Calibri" w:hAnsi="Calibri"/>
          <w:b/>
          <w:sz w:val="12"/>
          <w:szCs w:val="12"/>
        </w:rPr>
      </w:pPr>
    </w:p>
    <w:p w14:paraId="5AB524A5"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24BB783" w14:textId="77777777" w:rsidR="00286133" w:rsidRDefault="00286133" w:rsidP="00286133">
      <w:pPr>
        <w:pStyle w:val="Texto0"/>
        <w:spacing w:after="0" w:line="240" w:lineRule="auto"/>
        <w:rPr>
          <w:rFonts w:ascii="Calibri" w:hAnsi="Calibri"/>
          <w:sz w:val="12"/>
          <w:szCs w:val="12"/>
        </w:rPr>
      </w:pPr>
    </w:p>
    <w:p w14:paraId="5DCC1A2B" w14:textId="77777777" w:rsidR="00286133" w:rsidRDefault="00286133" w:rsidP="00286133">
      <w:pPr>
        <w:pStyle w:val="Texto0"/>
        <w:spacing w:after="0" w:line="240" w:lineRule="auto"/>
        <w:rPr>
          <w:rFonts w:ascii="Calibri" w:hAnsi="Calibri"/>
          <w:sz w:val="12"/>
          <w:szCs w:val="12"/>
        </w:rPr>
      </w:pPr>
    </w:p>
    <w:p w14:paraId="7A14CDF1" w14:textId="77777777" w:rsidR="00286133" w:rsidRDefault="00286133" w:rsidP="00286133">
      <w:pPr>
        <w:pStyle w:val="Texto0"/>
        <w:spacing w:after="0" w:line="240" w:lineRule="auto"/>
        <w:rPr>
          <w:rFonts w:ascii="Calibri" w:hAnsi="Calibri"/>
          <w:sz w:val="12"/>
          <w:szCs w:val="12"/>
        </w:rPr>
      </w:pPr>
    </w:p>
    <w:p w14:paraId="0B2D8D17" w14:textId="77777777" w:rsidR="00286133" w:rsidRDefault="00286133" w:rsidP="00286133">
      <w:pPr>
        <w:pStyle w:val="Texto0"/>
        <w:spacing w:after="0" w:line="240" w:lineRule="auto"/>
        <w:rPr>
          <w:rFonts w:ascii="Calibri" w:hAnsi="Calibri"/>
          <w:sz w:val="12"/>
          <w:szCs w:val="12"/>
        </w:rPr>
      </w:pPr>
    </w:p>
    <w:p w14:paraId="6D8A6C9E" w14:textId="77777777" w:rsidR="00286133" w:rsidRDefault="00286133" w:rsidP="00286133">
      <w:pPr>
        <w:pStyle w:val="Texto0"/>
        <w:spacing w:after="0" w:line="240" w:lineRule="auto"/>
        <w:rPr>
          <w:rFonts w:ascii="Calibri" w:hAnsi="Calibri"/>
          <w:sz w:val="12"/>
          <w:szCs w:val="12"/>
        </w:rPr>
      </w:pPr>
    </w:p>
    <w:p w14:paraId="7275CB41" w14:textId="77777777" w:rsidR="00286133" w:rsidRDefault="00286133" w:rsidP="00286133">
      <w:pPr>
        <w:pStyle w:val="Texto0"/>
        <w:spacing w:after="0" w:line="240" w:lineRule="auto"/>
        <w:rPr>
          <w:rFonts w:ascii="Calibri" w:hAnsi="Calibri"/>
          <w:sz w:val="12"/>
          <w:szCs w:val="12"/>
        </w:rPr>
      </w:pPr>
    </w:p>
    <w:p w14:paraId="2C035F25" w14:textId="77777777" w:rsidR="00286133" w:rsidRDefault="00286133" w:rsidP="00286133">
      <w:pPr>
        <w:pStyle w:val="Texto0"/>
        <w:spacing w:after="0" w:line="240" w:lineRule="auto"/>
        <w:rPr>
          <w:rFonts w:ascii="Calibri" w:hAnsi="Calibri"/>
          <w:sz w:val="12"/>
          <w:szCs w:val="12"/>
        </w:rPr>
      </w:pPr>
    </w:p>
    <w:p w14:paraId="1865E2E3" w14:textId="77777777" w:rsidR="00286133" w:rsidRDefault="00286133" w:rsidP="00286133">
      <w:pPr>
        <w:pStyle w:val="Texto0"/>
        <w:spacing w:after="0" w:line="240" w:lineRule="auto"/>
        <w:rPr>
          <w:rFonts w:ascii="Calibri" w:hAnsi="Calibri"/>
          <w:sz w:val="12"/>
          <w:szCs w:val="12"/>
        </w:rPr>
      </w:pPr>
    </w:p>
    <w:p w14:paraId="17BDED24" w14:textId="77777777" w:rsidR="00286133" w:rsidRDefault="00286133" w:rsidP="00286133">
      <w:pPr>
        <w:pStyle w:val="Texto0"/>
        <w:spacing w:after="0" w:line="240" w:lineRule="auto"/>
        <w:rPr>
          <w:rFonts w:ascii="Calibri" w:hAnsi="Calibri"/>
          <w:sz w:val="12"/>
          <w:szCs w:val="12"/>
        </w:rPr>
      </w:pPr>
    </w:p>
    <w:p w14:paraId="6C3F4D46" w14:textId="77777777" w:rsidR="00286133" w:rsidRDefault="00286133" w:rsidP="00286133">
      <w:pPr>
        <w:pStyle w:val="Texto0"/>
        <w:spacing w:after="0" w:line="240" w:lineRule="auto"/>
        <w:rPr>
          <w:rFonts w:ascii="Calibri" w:hAnsi="Calibri"/>
          <w:sz w:val="12"/>
          <w:szCs w:val="12"/>
        </w:rPr>
      </w:pPr>
    </w:p>
    <w:p w14:paraId="53847668" w14:textId="77777777" w:rsidR="00286133" w:rsidRDefault="00286133" w:rsidP="00286133">
      <w:pPr>
        <w:pStyle w:val="Texto0"/>
        <w:spacing w:after="0" w:line="240" w:lineRule="auto"/>
        <w:rPr>
          <w:rFonts w:ascii="Calibri" w:hAnsi="Calibri"/>
          <w:sz w:val="12"/>
          <w:szCs w:val="12"/>
        </w:rPr>
      </w:pPr>
    </w:p>
    <w:p w14:paraId="1BBF56EA" w14:textId="77777777" w:rsidR="00BF736B" w:rsidRDefault="00BF736B" w:rsidP="00286133">
      <w:pPr>
        <w:pStyle w:val="Texto0"/>
        <w:spacing w:after="0" w:line="240" w:lineRule="auto"/>
        <w:rPr>
          <w:rFonts w:ascii="Calibri" w:hAnsi="Calibri"/>
          <w:sz w:val="12"/>
          <w:szCs w:val="12"/>
        </w:rPr>
      </w:pPr>
    </w:p>
    <w:p w14:paraId="16760E66" w14:textId="77777777" w:rsidR="00BF736B" w:rsidRDefault="00BF736B" w:rsidP="00286133">
      <w:pPr>
        <w:pStyle w:val="Texto0"/>
        <w:spacing w:after="0" w:line="240" w:lineRule="auto"/>
        <w:rPr>
          <w:rFonts w:ascii="Calibri" w:hAnsi="Calibri"/>
          <w:sz w:val="12"/>
          <w:szCs w:val="12"/>
        </w:rPr>
      </w:pPr>
    </w:p>
    <w:p w14:paraId="4A132C28" w14:textId="77777777" w:rsidR="00BF736B" w:rsidRDefault="00BF736B" w:rsidP="00286133">
      <w:pPr>
        <w:pStyle w:val="Texto0"/>
        <w:spacing w:after="0" w:line="240" w:lineRule="auto"/>
        <w:rPr>
          <w:rFonts w:ascii="Calibri" w:hAnsi="Calibri"/>
          <w:sz w:val="12"/>
          <w:szCs w:val="12"/>
        </w:rPr>
      </w:pPr>
    </w:p>
    <w:p w14:paraId="5C91D0D9" w14:textId="77777777" w:rsidR="00BF736B" w:rsidRDefault="00BF736B" w:rsidP="00286133">
      <w:pPr>
        <w:pStyle w:val="Texto0"/>
        <w:spacing w:after="0" w:line="240" w:lineRule="auto"/>
        <w:rPr>
          <w:rFonts w:ascii="Calibri" w:hAnsi="Calibri"/>
          <w:sz w:val="12"/>
          <w:szCs w:val="12"/>
        </w:rPr>
      </w:pPr>
    </w:p>
    <w:p w14:paraId="6105F843" w14:textId="77777777" w:rsidR="00286133" w:rsidRDefault="00286133" w:rsidP="00286133">
      <w:pPr>
        <w:pStyle w:val="Texto0"/>
        <w:spacing w:after="0" w:line="240" w:lineRule="auto"/>
        <w:rPr>
          <w:rFonts w:ascii="Calibri" w:hAnsi="Calibri"/>
          <w:sz w:val="12"/>
          <w:szCs w:val="12"/>
        </w:rPr>
      </w:pPr>
    </w:p>
    <w:p w14:paraId="3D11FD9A" w14:textId="77777777" w:rsidR="00286133" w:rsidRPr="008B4324" w:rsidRDefault="00286133" w:rsidP="00286133">
      <w:pPr>
        <w:pStyle w:val="Texto0"/>
        <w:spacing w:after="0" w:line="240" w:lineRule="auto"/>
        <w:rPr>
          <w:rFonts w:ascii="Calibri" w:hAnsi="Calibri"/>
          <w:sz w:val="12"/>
          <w:szCs w:val="12"/>
        </w:rPr>
      </w:pPr>
    </w:p>
    <w:p w14:paraId="763ADFEC" w14:textId="77777777" w:rsidR="002F5444" w:rsidRPr="002522C8" w:rsidRDefault="002F5444" w:rsidP="0098115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4BAD5EEA" w14:textId="77777777"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551F0C5A" w14:textId="77777777"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2329AE44" w14:textId="77777777" w:rsidR="00A7537F" w:rsidRDefault="00A7537F" w:rsidP="00A7537F">
      <w:pPr>
        <w:tabs>
          <w:tab w:val="left" w:pos="3969"/>
          <w:tab w:val="left" w:pos="8080"/>
        </w:tabs>
        <w:ind w:right="1"/>
        <w:jc w:val="center"/>
        <w:rPr>
          <w:rFonts w:ascii="Calibri" w:hAnsi="Calibri" w:cs="Arial"/>
          <w:b/>
          <w:sz w:val="18"/>
          <w:szCs w:val="18"/>
          <w:u w:val="single"/>
        </w:rPr>
      </w:pPr>
    </w:p>
    <w:p w14:paraId="110F2AD1" w14:textId="77777777" w:rsidR="00A7537F" w:rsidRDefault="00A7537F" w:rsidP="00A7537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0DEA4BAD" w14:textId="77777777" w:rsidR="00A7537F" w:rsidRDefault="00A7537F" w:rsidP="00A7537F">
      <w:pPr>
        <w:pStyle w:val="NormalWeb"/>
        <w:spacing w:before="0" w:beforeAutospacing="0" w:after="0" w:afterAutospacing="0"/>
        <w:ind w:right="-5"/>
        <w:jc w:val="both"/>
        <w:rPr>
          <w:sz w:val="18"/>
          <w:szCs w:val="18"/>
        </w:rPr>
      </w:pPr>
      <w:r>
        <w:rPr>
          <w:rFonts w:ascii="Calibri" w:hAnsi="Calibri" w:cs="Arial"/>
          <w:sz w:val="18"/>
          <w:szCs w:val="18"/>
        </w:rPr>
        <w:t> </w:t>
      </w:r>
    </w:p>
    <w:p w14:paraId="7065E4B7"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0043B84"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 </w:t>
      </w:r>
    </w:p>
    <w:p w14:paraId="0D6BF453"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188BE91" w14:textId="77777777" w:rsidR="00A7537F" w:rsidRDefault="00A7537F" w:rsidP="00DD212A">
      <w:pPr>
        <w:pStyle w:val="NormalWeb"/>
        <w:spacing w:before="0" w:beforeAutospacing="0" w:after="0" w:afterAutospacing="0"/>
        <w:ind w:left="720" w:firstLine="45"/>
        <w:jc w:val="both"/>
        <w:rPr>
          <w:color w:val="000000"/>
          <w:sz w:val="18"/>
          <w:szCs w:val="18"/>
        </w:rPr>
      </w:pPr>
    </w:p>
    <w:p w14:paraId="76036CCE"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7C721A83" w14:textId="77777777" w:rsidR="00A7537F" w:rsidRDefault="00A7537F" w:rsidP="00DD212A">
      <w:pPr>
        <w:pStyle w:val="NormalWeb"/>
        <w:spacing w:before="0" w:beforeAutospacing="0" w:after="0" w:afterAutospacing="0"/>
        <w:ind w:left="720" w:firstLine="45"/>
        <w:jc w:val="both"/>
        <w:rPr>
          <w:color w:val="000000"/>
          <w:sz w:val="18"/>
          <w:szCs w:val="18"/>
        </w:rPr>
      </w:pPr>
    </w:p>
    <w:p w14:paraId="40700CC0"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14:paraId="25A5F0A7" w14:textId="77777777" w:rsidR="00A7537F" w:rsidRDefault="00A7537F" w:rsidP="00DD212A">
      <w:pPr>
        <w:pStyle w:val="NormalWeb"/>
        <w:spacing w:before="0" w:beforeAutospacing="0" w:after="0" w:afterAutospacing="0"/>
        <w:ind w:left="720" w:firstLine="45"/>
        <w:jc w:val="both"/>
        <w:rPr>
          <w:color w:val="000000"/>
          <w:sz w:val="18"/>
          <w:szCs w:val="18"/>
        </w:rPr>
      </w:pPr>
    </w:p>
    <w:p w14:paraId="6A0DF468"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4662D66" w14:textId="77777777" w:rsidR="00A7537F" w:rsidRDefault="00A7537F" w:rsidP="00DD212A">
      <w:pPr>
        <w:pStyle w:val="NormalWeb"/>
        <w:spacing w:before="0" w:beforeAutospacing="0" w:after="0" w:afterAutospacing="0"/>
        <w:ind w:left="720" w:firstLine="45"/>
        <w:jc w:val="both"/>
        <w:rPr>
          <w:color w:val="000000"/>
          <w:sz w:val="18"/>
          <w:szCs w:val="18"/>
        </w:rPr>
      </w:pPr>
    </w:p>
    <w:p w14:paraId="4EE85FF2"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43B5A21A" w14:textId="77777777" w:rsidR="00A7537F" w:rsidRDefault="00A7537F" w:rsidP="00DD212A">
      <w:pPr>
        <w:pStyle w:val="NormalWeb"/>
        <w:spacing w:before="0" w:beforeAutospacing="0" w:after="0" w:afterAutospacing="0"/>
        <w:ind w:left="720" w:firstLine="45"/>
        <w:jc w:val="both"/>
        <w:rPr>
          <w:color w:val="000000"/>
          <w:sz w:val="18"/>
          <w:szCs w:val="18"/>
        </w:rPr>
      </w:pPr>
    </w:p>
    <w:p w14:paraId="2A189B75"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0D10B372" w14:textId="77777777" w:rsidR="00A7537F" w:rsidRDefault="00A7537F" w:rsidP="00DD212A">
      <w:pPr>
        <w:pStyle w:val="NormalWeb"/>
        <w:spacing w:before="0" w:beforeAutospacing="0" w:after="0" w:afterAutospacing="0"/>
        <w:ind w:left="720" w:firstLine="45"/>
        <w:jc w:val="both"/>
        <w:rPr>
          <w:color w:val="000000"/>
          <w:sz w:val="18"/>
          <w:szCs w:val="18"/>
        </w:rPr>
      </w:pPr>
    </w:p>
    <w:p w14:paraId="54C0CB05"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33957E9" w14:textId="77777777" w:rsidR="00A7537F" w:rsidRDefault="00A7537F" w:rsidP="00DD212A">
      <w:pPr>
        <w:pStyle w:val="NormalWeb"/>
        <w:spacing w:before="0" w:beforeAutospacing="0" w:after="0" w:afterAutospacing="0"/>
        <w:ind w:left="720" w:firstLine="45"/>
        <w:jc w:val="both"/>
        <w:rPr>
          <w:color w:val="000000"/>
          <w:sz w:val="18"/>
          <w:szCs w:val="18"/>
        </w:rPr>
      </w:pPr>
    </w:p>
    <w:p w14:paraId="49EE37FF"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2E70DE0"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050C2BDC"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3EFB5676" w14:textId="77777777" w:rsidR="00A7537F" w:rsidRDefault="00A7537F" w:rsidP="00A7537F">
      <w:pPr>
        <w:tabs>
          <w:tab w:val="left" w:pos="8080"/>
        </w:tabs>
        <w:spacing w:line="360" w:lineRule="auto"/>
        <w:jc w:val="both"/>
        <w:rPr>
          <w:rFonts w:ascii="Calibri" w:hAnsi="Calibri" w:cs="Arial"/>
          <w:lang w:val="es-ES"/>
        </w:rPr>
      </w:pPr>
    </w:p>
    <w:p w14:paraId="4B30C7E8" w14:textId="77777777" w:rsidR="002F5444" w:rsidRPr="002522C8" w:rsidRDefault="002F5444" w:rsidP="002F5444">
      <w:pPr>
        <w:tabs>
          <w:tab w:val="left" w:pos="8080"/>
        </w:tabs>
        <w:spacing w:line="360" w:lineRule="auto"/>
        <w:jc w:val="both"/>
        <w:rPr>
          <w:rFonts w:ascii="Calibri" w:hAnsi="Calibri" w:cs="Arial"/>
        </w:rPr>
      </w:pPr>
    </w:p>
    <w:p w14:paraId="2971DD5C" w14:textId="77777777" w:rsidR="002F5444" w:rsidRPr="00174D9C" w:rsidRDefault="000C297D"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1045D03E"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1528861" w14:textId="77777777" w:rsidR="002F5444" w:rsidRPr="00174D9C" w:rsidRDefault="002F5444" w:rsidP="00981155">
      <w:pPr>
        <w:pStyle w:val="Default"/>
        <w:jc w:val="center"/>
        <w:rPr>
          <w:rFonts w:ascii="Calibri" w:hAnsi="Calibri" w:cs="Calibri"/>
          <w:b/>
          <w:bCs/>
          <w:sz w:val="20"/>
          <w:szCs w:val="20"/>
        </w:rPr>
      </w:pPr>
    </w:p>
    <w:p w14:paraId="3646D15F" w14:textId="77777777" w:rsidR="002F5444" w:rsidRPr="00174D9C" w:rsidRDefault="002F5444" w:rsidP="002F5444">
      <w:pPr>
        <w:pStyle w:val="Default"/>
        <w:rPr>
          <w:rFonts w:ascii="Calibri" w:hAnsi="Calibri" w:cs="Calibri"/>
          <w:b/>
          <w:bCs/>
          <w:sz w:val="20"/>
          <w:szCs w:val="20"/>
        </w:rPr>
      </w:pPr>
    </w:p>
    <w:p w14:paraId="55DB0513" w14:textId="77777777" w:rsidR="002F5444" w:rsidRPr="00174D9C" w:rsidRDefault="002F5444" w:rsidP="002F5444">
      <w:pPr>
        <w:pStyle w:val="Default"/>
        <w:rPr>
          <w:rFonts w:ascii="Calibri" w:hAnsi="Calibri" w:cs="Calibri"/>
          <w:b/>
          <w:bCs/>
          <w:sz w:val="20"/>
          <w:szCs w:val="20"/>
        </w:rPr>
      </w:pPr>
    </w:p>
    <w:p w14:paraId="4E5E8264" w14:textId="77777777" w:rsidR="002F5444" w:rsidRPr="00174D9C" w:rsidRDefault="000C297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1ABD240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651BD10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72E9AA9" w14:textId="77777777" w:rsidR="002F5444" w:rsidRPr="00174D9C" w:rsidRDefault="002F5444" w:rsidP="002F5444">
      <w:pPr>
        <w:pStyle w:val="Default"/>
        <w:rPr>
          <w:rFonts w:ascii="Calibri" w:hAnsi="Calibri" w:cs="Calibri"/>
          <w:sz w:val="20"/>
          <w:szCs w:val="20"/>
        </w:rPr>
      </w:pPr>
    </w:p>
    <w:p w14:paraId="51F02A2C"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58EBFAA" w14:textId="77777777" w:rsidR="002F5444" w:rsidRPr="00174D9C" w:rsidRDefault="002F5444" w:rsidP="002F5444">
      <w:pPr>
        <w:pStyle w:val="Default"/>
        <w:rPr>
          <w:rFonts w:ascii="Calibri" w:hAnsi="Calibri" w:cs="Calibri"/>
          <w:sz w:val="20"/>
          <w:szCs w:val="20"/>
        </w:rPr>
      </w:pPr>
    </w:p>
    <w:p w14:paraId="505BA2E4" w14:textId="77777777" w:rsidR="002F5444" w:rsidRPr="00174D9C" w:rsidRDefault="002F5444" w:rsidP="002F5444">
      <w:pPr>
        <w:pStyle w:val="Default"/>
        <w:rPr>
          <w:rFonts w:ascii="Calibri" w:hAnsi="Calibri" w:cs="Calibri"/>
          <w:sz w:val="20"/>
          <w:szCs w:val="20"/>
        </w:rPr>
      </w:pPr>
    </w:p>
    <w:p w14:paraId="6684DF44" w14:textId="47652F42"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02549E">
        <w:rPr>
          <w:rFonts w:ascii="Calibri" w:hAnsi="Calibri" w:cs="Calibri"/>
          <w:b/>
          <w:bCs/>
          <w:sz w:val="20"/>
          <w:szCs w:val="20"/>
        </w:rPr>
        <w:t>LP-919044992-I41-2022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27616C3" w14:textId="77777777" w:rsidR="002F5444" w:rsidRPr="00174D9C" w:rsidRDefault="002F5444" w:rsidP="002F5444">
      <w:pPr>
        <w:pStyle w:val="Default"/>
        <w:spacing w:line="360" w:lineRule="auto"/>
        <w:jc w:val="both"/>
        <w:rPr>
          <w:rFonts w:ascii="Calibri" w:hAnsi="Calibri" w:cs="Calibri"/>
          <w:sz w:val="20"/>
          <w:szCs w:val="20"/>
        </w:rPr>
      </w:pPr>
    </w:p>
    <w:p w14:paraId="5753EF42"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A0EAE90"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304BA042"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04FC490"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F34B82E"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548A9DD1" w14:textId="77777777" w:rsidR="002F5444" w:rsidRPr="00174D9C" w:rsidRDefault="002F5444" w:rsidP="002F5444">
      <w:pPr>
        <w:pStyle w:val="Default"/>
        <w:jc w:val="both"/>
        <w:rPr>
          <w:rFonts w:ascii="Calibri" w:hAnsi="Calibri" w:cs="Calibri"/>
          <w:b/>
          <w:bCs/>
          <w:sz w:val="20"/>
          <w:szCs w:val="20"/>
        </w:rPr>
      </w:pPr>
    </w:p>
    <w:p w14:paraId="64D54459" w14:textId="77777777" w:rsidR="002F5444" w:rsidRPr="00174D9C" w:rsidRDefault="002F5444" w:rsidP="002F5444">
      <w:pPr>
        <w:pStyle w:val="Default"/>
        <w:rPr>
          <w:rFonts w:ascii="Calibri" w:hAnsi="Calibri" w:cs="Calibri"/>
          <w:b/>
          <w:bCs/>
          <w:sz w:val="20"/>
          <w:szCs w:val="20"/>
        </w:rPr>
      </w:pPr>
    </w:p>
    <w:p w14:paraId="64ABF9F9" w14:textId="77777777" w:rsidR="002F5444" w:rsidRPr="00174D9C" w:rsidRDefault="002F5444" w:rsidP="002F5444">
      <w:pPr>
        <w:pStyle w:val="Default"/>
        <w:rPr>
          <w:rFonts w:ascii="Calibri" w:hAnsi="Calibri" w:cs="Calibri"/>
          <w:b/>
          <w:bCs/>
          <w:sz w:val="20"/>
          <w:szCs w:val="20"/>
        </w:rPr>
      </w:pPr>
    </w:p>
    <w:p w14:paraId="34A1B80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3B1D8D9B" w14:textId="77777777" w:rsidR="002F5444" w:rsidRPr="00174D9C" w:rsidRDefault="002F5444" w:rsidP="002F5444">
      <w:pPr>
        <w:autoSpaceDE w:val="0"/>
        <w:autoSpaceDN w:val="0"/>
        <w:adjustRightInd w:val="0"/>
        <w:jc w:val="center"/>
        <w:rPr>
          <w:rFonts w:ascii="Calibri" w:hAnsi="Calibri" w:cs="Calibri"/>
          <w:b/>
          <w:szCs w:val="22"/>
        </w:rPr>
      </w:pPr>
    </w:p>
    <w:p w14:paraId="77CE3B76" w14:textId="77777777" w:rsidR="002F5444" w:rsidRPr="00174D9C" w:rsidRDefault="002F5444" w:rsidP="002F5444">
      <w:pPr>
        <w:autoSpaceDE w:val="0"/>
        <w:autoSpaceDN w:val="0"/>
        <w:adjustRightInd w:val="0"/>
        <w:jc w:val="center"/>
        <w:rPr>
          <w:rFonts w:ascii="Calibri" w:hAnsi="Calibri" w:cs="Calibri"/>
          <w:b/>
          <w:szCs w:val="22"/>
        </w:rPr>
      </w:pPr>
    </w:p>
    <w:p w14:paraId="3DCC1AFF"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A348FA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D783D3B" w14:textId="77777777" w:rsidR="00BF736B" w:rsidRDefault="00BF736B" w:rsidP="002F5444">
      <w:pPr>
        <w:tabs>
          <w:tab w:val="left" w:pos="5245"/>
          <w:tab w:val="left" w:pos="7655"/>
        </w:tabs>
        <w:ind w:right="-91"/>
        <w:jc w:val="center"/>
        <w:rPr>
          <w:rFonts w:ascii="Calibri" w:hAnsi="Calibri" w:cs="Arial"/>
          <w:b/>
        </w:rPr>
      </w:pPr>
    </w:p>
    <w:p w14:paraId="78D1DD6B" w14:textId="244C49D0" w:rsidR="00BF736B" w:rsidRDefault="00BF736B" w:rsidP="002F5444">
      <w:pPr>
        <w:tabs>
          <w:tab w:val="left" w:pos="5245"/>
          <w:tab w:val="left" w:pos="7655"/>
        </w:tabs>
        <w:ind w:right="-91"/>
        <w:jc w:val="center"/>
        <w:rPr>
          <w:rFonts w:ascii="Calibri" w:hAnsi="Calibri" w:cs="Arial"/>
          <w:b/>
        </w:rPr>
      </w:pPr>
    </w:p>
    <w:p w14:paraId="7085FB3D" w14:textId="77777777" w:rsidR="002F5444" w:rsidRPr="00174D9C" w:rsidRDefault="002F5444"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F04577B" w14:textId="77777777" w:rsidR="002F5444" w:rsidRPr="00174D9C" w:rsidRDefault="002F5444" w:rsidP="002F5444">
      <w:pPr>
        <w:pStyle w:val="Default"/>
        <w:jc w:val="both"/>
        <w:rPr>
          <w:rFonts w:ascii="Calibri" w:hAnsi="Calibri" w:cs="Calibri"/>
          <w:b/>
          <w:bCs/>
          <w:sz w:val="22"/>
          <w:szCs w:val="23"/>
        </w:rPr>
      </w:pPr>
    </w:p>
    <w:p w14:paraId="449D017E"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64F299F" w14:textId="77777777" w:rsidR="002F5444" w:rsidRPr="00174D9C" w:rsidRDefault="002F5444" w:rsidP="002F5444">
      <w:pPr>
        <w:pStyle w:val="Default"/>
        <w:rPr>
          <w:rFonts w:ascii="Calibri" w:hAnsi="Calibri" w:cs="Calibri"/>
          <w:i/>
          <w:iCs/>
          <w:sz w:val="20"/>
          <w:szCs w:val="22"/>
        </w:rPr>
      </w:pPr>
    </w:p>
    <w:p w14:paraId="35FC935A"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5ADAE53" w14:textId="77777777" w:rsidR="002F5444" w:rsidRPr="00174D9C" w:rsidRDefault="002F5444" w:rsidP="002F5444">
      <w:pPr>
        <w:pStyle w:val="Default"/>
        <w:rPr>
          <w:rFonts w:ascii="Calibri" w:hAnsi="Calibri" w:cs="Calibri"/>
          <w:sz w:val="20"/>
          <w:szCs w:val="22"/>
        </w:rPr>
      </w:pPr>
    </w:p>
    <w:p w14:paraId="63057CB1"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48D8AA2"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50C5E1E"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68362A3" w14:textId="77777777" w:rsidR="002F5444" w:rsidRPr="00174D9C" w:rsidRDefault="002F5444" w:rsidP="002F5444">
      <w:pPr>
        <w:spacing w:line="216" w:lineRule="exact"/>
        <w:ind w:firstLine="288"/>
        <w:jc w:val="both"/>
        <w:rPr>
          <w:rFonts w:ascii="Calibri" w:hAnsi="Calibri" w:cs="Calibri"/>
          <w:sz w:val="14"/>
          <w:szCs w:val="16"/>
          <w:lang w:val="es-MX"/>
        </w:rPr>
      </w:pPr>
    </w:p>
    <w:p w14:paraId="596BFAD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E827B4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7231569F" w14:textId="77777777" w:rsidTr="00981155">
        <w:trPr>
          <w:trHeight w:val="96"/>
        </w:trPr>
        <w:tc>
          <w:tcPr>
            <w:tcW w:w="9639" w:type="dxa"/>
            <w:gridSpan w:val="5"/>
            <w:shd w:val="clear" w:color="auto" w:fill="6DE3FF"/>
          </w:tcPr>
          <w:p w14:paraId="0EBFE14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44189AC" w14:textId="77777777" w:rsidTr="00981155">
        <w:tc>
          <w:tcPr>
            <w:tcW w:w="1687" w:type="dxa"/>
            <w:shd w:val="clear" w:color="auto" w:fill="6DE3FF"/>
          </w:tcPr>
          <w:p w14:paraId="69D5140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2E6F7E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0662779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0A93BC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0C638E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2F81236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0838C09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BCB866E" w14:textId="77777777" w:rsidTr="00981155">
        <w:tc>
          <w:tcPr>
            <w:tcW w:w="1687" w:type="dxa"/>
            <w:shd w:val="clear" w:color="auto" w:fill="6DE3FF"/>
          </w:tcPr>
          <w:p w14:paraId="614B480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01705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E36A6C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01A98EF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0DD7B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7BACA6F1" w14:textId="77777777" w:rsidTr="00981155">
        <w:tc>
          <w:tcPr>
            <w:tcW w:w="1687" w:type="dxa"/>
            <w:vMerge w:val="restart"/>
            <w:shd w:val="clear" w:color="auto" w:fill="6DE3FF"/>
          </w:tcPr>
          <w:p w14:paraId="39F0EC6C" w14:textId="77777777" w:rsidR="002F5444" w:rsidRPr="00174D9C" w:rsidRDefault="002F5444" w:rsidP="009230E1">
            <w:pPr>
              <w:jc w:val="center"/>
              <w:rPr>
                <w:rFonts w:ascii="Calibri" w:hAnsi="Calibri" w:cs="Calibri"/>
                <w:sz w:val="2"/>
                <w:szCs w:val="4"/>
                <w:lang w:val="es-MX"/>
              </w:rPr>
            </w:pPr>
          </w:p>
          <w:p w14:paraId="6AAAC97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500D3F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BCFB75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AB968E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FB7B0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3C6F8A1C" w14:textId="77777777" w:rsidTr="00981155">
        <w:tc>
          <w:tcPr>
            <w:tcW w:w="1687" w:type="dxa"/>
            <w:vMerge/>
            <w:shd w:val="clear" w:color="auto" w:fill="6DE3FF"/>
          </w:tcPr>
          <w:p w14:paraId="298D6A1B" w14:textId="77777777" w:rsidR="002F5444" w:rsidRPr="00174D9C" w:rsidRDefault="002F5444" w:rsidP="009230E1">
            <w:pPr>
              <w:jc w:val="center"/>
              <w:rPr>
                <w:rFonts w:ascii="Calibri" w:hAnsi="Calibri" w:cs="Calibri"/>
                <w:sz w:val="14"/>
                <w:szCs w:val="16"/>
                <w:lang w:val="es-MX"/>
              </w:rPr>
            </w:pPr>
          </w:p>
        </w:tc>
        <w:tc>
          <w:tcPr>
            <w:tcW w:w="1795" w:type="dxa"/>
          </w:tcPr>
          <w:p w14:paraId="312C5FB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E606AB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23E9A3C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53DBC5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370442B2" w14:textId="77777777" w:rsidTr="00981155">
        <w:tc>
          <w:tcPr>
            <w:tcW w:w="1687" w:type="dxa"/>
            <w:vMerge w:val="restart"/>
            <w:shd w:val="clear" w:color="auto" w:fill="6DE3FF"/>
          </w:tcPr>
          <w:p w14:paraId="1E121D9B" w14:textId="77777777" w:rsidR="002F5444" w:rsidRPr="00174D9C" w:rsidRDefault="002F5444" w:rsidP="009230E1">
            <w:pPr>
              <w:jc w:val="center"/>
              <w:rPr>
                <w:rFonts w:ascii="Calibri" w:hAnsi="Calibri" w:cs="Calibri"/>
                <w:sz w:val="8"/>
                <w:szCs w:val="10"/>
                <w:lang w:val="es-MX"/>
              </w:rPr>
            </w:pPr>
          </w:p>
          <w:p w14:paraId="38067716" w14:textId="77777777" w:rsidR="002F5444" w:rsidRPr="00174D9C" w:rsidRDefault="002F5444" w:rsidP="009230E1">
            <w:pPr>
              <w:jc w:val="center"/>
              <w:rPr>
                <w:rFonts w:ascii="Calibri" w:hAnsi="Calibri" w:cs="Calibri"/>
                <w:sz w:val="8"/>
                <w:szCs w:val="10"/>
                <w:lang w:val="es-MX"/>
              </w:rPr>
            </w:pPr>
          </w:p>
          <w:p w14:paraId="6B134E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EAADD4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BF6D66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8C65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10FE9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4242F81" w14:textId="77777777" w:rsidTr="00981155">
        <w:tc>
          <w:tcPr>
            <w:tcW w:w="1687" w:type="dxa"/>
            <w:vMerge/>
            <w:shd w:val="clear" w:color="auto" w:fill="6DE3FF"/>
          </w:tcPr>
          <w:p w14:paraId="397F7DF5" w14:textId="77777777" w:rsidR="002F5444" w:rsidRPr="00174D9C" w:rsidRDefault="002F5444" w:rsidP="009230E1">
            <w:pPr>
              <w:jc w:val="center"/>
              <w:rPr>
                <w:rFonts w:ascii="Calibri" w:hAnsi="Calibri" w:cs="Calibri"/>
                <w:sz w:val="14"/>
                <w:szCs w:val="16"/>
                <w:lang w:val="es-MX"/>
              </w:rPr>
            </w:pPr>
          </w:p>
        </w:tc>
        <w:tc>
          <w:tcPr>
            <w:tcW w:w="1795" w:type="dxa"/>
          </w:tcPr>
          <w:p w14:paraId="6B0FEA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CB49E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183FDF4E" w14:textId="77777777" w:rsidR="002F5444" w:rsidRPr="00174D9C" w:rsidRDefault="002F5444" w:rsidP="009230E1">
            <w:pPr>
              <w:jc w:val="center"/>
              <w:rPr>
                <w:rFonts w:ascii="Calibri" w:hAnsi="Calibri" w:cs="Calibri"/>
                <w:sz w:val="14"/>
                <w:szCs w:val="16"/>
                <w:lang w:val="es-MX"/>
              </w:rPr>
            </w:pPr>
          </w:p>
        </w:tc>
        <w:tc>
          <w:tcPr>
            <w:tcW w:w="1701" w:type="dxa"/>
            <w:vMerge/>
          </w:tcPr>
          <w:p w14:paraId="65666456" w14:textId="77777777" w:rsidR="002F5444" w:rsidRPr="00174D9C" w:rsidRDefault="002F5444" w:rsidP="009230E1">
            <w:pPr>
              <w:jc w:val="center"/>
              <w:rPr>
                <w:rFonts w:ascii="Calibri" w:hAnsi="Calibri" w:cs="Calibri"/>
                <w:sz w:val="14"/>
                <w:szCs w:val="16"/>
                <w:lang w:val="es-MX"/>
              </w:rPr>
            </w:pPr>
          </w:p>
        </w:tc>
      </w:tr>
      <w:tr w:rsidR="002F5444" w:rsidRPr="00EF115D" w14:paraId="500B8201" w14:textId="77777777" w:rsidTr="00981155">
        <w:tc>
          <w:tcPr>
            <w:tcW w:w="1687" w:type="dxa"/>
            <w:vMerge/>
            <w:shd w:val="clear" w:color="auto" w:fill="6DE3FF"/>
          </w:tcPr>
          <w:p w14:paraId="1B3F2FCC" w14:textId="77777777" w:rsidR="002F5444" w:rsidRPr="00174D9C" w:rsidRDefault="002F5444" w:rsidP="009230E1">
            <w:pPr>
              <w:jc w:val="center"/>
              <w:rPr>
                <w:rFonts w:ascii="Calibri" w:hAnsi="Calibri" w:cs="Calibri"/>
                <w:sz w:val="14"/>
                <w:szCs w:val="16"/>
                <w:lang w:val="es-MX"/>
              </w:rPr>
            </w:pPr>
          </w:p>
        </w:tc>
        <w:tc>
          <w:tcPr>
            <w:tcW w:w="1795" w:type="dxa"/>
          </w:tcPr>
          <w:p w14:paraId="621966F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3902B5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CDB43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12BF4D7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64874DE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5C4AC8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51C6CF2" w14:textId="77777777" w:rsidR="002F5444" w:rsidRPr="00174D9C" w:rsidRDefault="002F5444" w:rsidP="002F5444">
      <w:pPr>
        <w:spacing w:line="216" w:lineRule="exact"/>
        <w:jc w:val="both"/>
        <w:rPr>
          <w:rFonts w:ascii="Calibri" w:hAnsi="Calibri" w:cs="Calibri"/>
          <w:sz w:val="14"/>
          <w:szCs w:val="16"/>
          <w:lang w:val="es-MX"/>
        </w:rPr>
      </w:pPr>
    </w:p>
    <w:p w14:paraId="3E8C63F2"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AE30133" w14:textId="77777777" w:rsidR="002F5444" w:rsidRPr="00174D9C" w:rsidRDefault="002F5444" w:rsidP="002F5444">
      <w:pPr>
        <w:spacing w:line="216" w:lineRule="exact"/>
        <w:jc w:val="both"/>
        <w:rPr>
          <w:rFonts w:ascii="Calibri" w:hAnsi="Calibri" w:cs="Calibri"/>
          <w:sz w:val="14"/>
          <w:szCs w:val="16"/>
          <w:lang w:val="es-MX"/>
        </w:rPr>
      </w:pPr>
    </w:p>
    <w:p w14:paraId="61B1C38A"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BA75FF1"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F18A672" w14:textId="77777777" w:rsidR="002F5444" w:rsidRDefault="002F5444" w:rsidP="002F5444">
      <w:pPr>
        <w:spacing w:line="216" w:lineRule="exact"/>
        <w:jc w:val="center"/>
        <w:rPr>
          <w:rFonts w:ascii="Calibri" w:hAnsi="Calibri" w:cs="Calibri"/>
          <w:b/>
          <w:sz w:val="16"/>
          <w:szCs w:val="16"/>
          <w:lang w:val="es-MX"/>
        </w:rPr>
      </w:pPr>
    </w:p>
    <w:p w14:paraId="4FB65408" w14:textId="77777777" w:rsidR="00055D39" w:rsidRPr="00174D9C" w:rsidRDefault="00055D39" w:rsidP="002F5444">
      <w:pPr>
        <w:spacing w:line="216" w:lineRule="exact"/>
        <w:jc w:val="center"/>
        <w:rPr>
          <w:rFonts w:ascii="Calibri" w:hAnsi="Calibri" w:cs="Calibri"/>
          <w:b/>
          <w:sz w:val="16"/>
          <w:szCs w:val="16"/>
          <w:lang w:val="es-MX"/>
        </w:rPr>
      </w:pPr>
    </w:p>
    <w:p w14:paraId="20C290F9"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466137F0" w14:textId="77777777" w:rsidTr="0098115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634060AB"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37C97383"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4CE79B5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AABD9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DCD028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6D18CF8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C4004D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F06A5F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4EF52C1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BDDC10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54263A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2F71313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EA88FC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3A1561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2603528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479B19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B9DF66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7C06A94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882791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706C0B9E"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1406B7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699E76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94E708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1CBBEA8C"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2F66E46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9563F02"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266BFF9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021C6E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AD7DDF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3E0857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8380A3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38EB82DE"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981155" w:rsidRPr="00EF115D" w14:paraId="4E1A7275" w14:textId="77777777" w:rsidTr="00981155">
        <w:trPr>
          <w:cantSplit/>
          <w:jc w:val="center"/>
        </w:trPr>
        <w:tc>
          <w:tcPr>
            <w:tcW w:w="1095" w:type="dxa"/>
            <w:tcBorders>
              <w:top w:val="single" w:sz="6" w:space="0" w:color="auto"/>
              <w:left w:val="single" w:sz="6" w:space="0" w:color="auto"/>
              <w:bottom w:val="single" w:sz="6" w:space="0" w:color="auto"/>
              <w:right w:val="single" w:sz="6" w:space="0" w:color="auto"/>
            </w:tcBorders>
          </w:tcPr>
          <w:p w14:paraId="394F9DCB" w14:textId="77777777" w:rsidR="00981155" w:rsidRPr="00174D9C" w:rsidRDefault="00981155" w:rsidP="00B80E7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E654525" w14:textId="77777777" w:rsidR="00981155" w:rsidRPr="00174D9C" w:rsidRDefault="00981155" w:rsidP="00B80E7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159DBA7" w14:textId="77777777" w:rsidR="00981155" w:rsidRDefault="00981155"/>
    <w:p w14:paraId="5DF596C3" w14:textId="77777777" w:rsidR="002F5444" w:rsidRPr="00AA0B6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A5ACA1"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BDC64A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10DE4B6" w14:textId="23D2E86C"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02549E">
        <w:rPr>
          <w:rFonts w:ascii="Calibri" w:hAnsi="Calibri"/>
          <w:b/>
          <w:bCs/>
          <w:sz w:val="20"/>
          <w:szCs w:val="20"/>
        </w:rPr>
        <w:t>LP-919044992-I41-2022</w:t>
      </w:r>
      <w:r w:rsidRPr="00AA0B61">
        <w:rPr>
          <w:rFonts w:ascii="Calibri" w:hAnsi="Calibri"/>
          <w:b/>
          <w:bCs/>
          <w:sz w:val="20"/>
          <w:szCs w:val="20"/>
        </w:rPr>
        <w:t xml:space="preserve"> </w:t>
      </w:r>
    </w:p>
    <w:p w14:paraId="5D0BDAA1" w14:textId="77777777" w:rsidR="002F5444" w:rsidRDefault="002F5444" w:rsidP="002F5444">
      <w:pPr>
        <w:pStyle w:val="Default"/>
        <w:rPr>
          <w:rFonts w:ascii="Calibri" w:hAnsi="Calibri"/>
          <w:b/>
          <w:bCs/>
          <w:sz w:val="20"/>
          <w:szCs w:val="20"/>
        </w:rPr>
      </w:pPr>
    </w:p>
    <w:p w14:paraId="2ACF3B64"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6B262A31"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4F9A1BE6" w14:textId="77777777" w:rsidTr="000C297D">
        <w:trPr>
          <w:trHeight w:val="213"/>
          <w:jc w:val="center"/>
        </w:trPr>
        <w:tc>
          <w:tcPr>
            <w:tcW w:w="674" w:type="dxa"/>
            <w:shd w:val="clear" w:color="auto" w:fill="00CCFF"/>
            <w:vAlign w:val="center"/>
          </w:tcPr>
          <w:p w14:paraId="322D82DA"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14:paraId="1701B226"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14:paraId="371C2430"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14:paraId="4DA50ABF"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14:paraId="4721FC31" w14:textId="77777777" w:rsidTr="003632F9">
        <w:trPr>
          <w:trHeight w:val="64"/>
          <w:jc w:val="center"/>
        </w:trPr>
        <w:tc>
          <w:tcPr>
            <w:tcW w:w="674" w:type="dxa"/>
            <w:vAlign w:val="center"/>
          </w:tcPr>
          <w:p w14:paraId="662D3094"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6EAD786D" w14:textId="77777777"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14:paraId="0FF1E59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E00717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20CFBBC" w14:textId="77777777" w:rsidR="00E5363D" w:rsidRPr="00AA0B61" w:rsidRDefault="00E5363D" w:rsidP="003632F9">
            <w:pPr>
              <w:pStyle w:val="Default"/>
              <w:rPr>
                <w:rFonts w:ascii="Calibri" w:hAnsi="Calibri"/>
                <w:sz w:val="16"/>
                <w:szCs w:val="16"/>
              </w:rPr>
            </w:pPr>
          </w:p>
        </w:tc>
      </w:tr>
      <w:tr w:rsidR="00E5363D" w:rsidRPr="00AA0B61" w14:paraId="75CD798E" w14:textId="77777777" w:rsidTr="003632F9">
        <w:trPr>
          <w:trHeight w:val="102"/>
          <w:jc w:val="center"/>
        </w:trPr>
        <w:tc>
          <w:tcPr>
            <w:tcW w:w="674" w:type="dxa"/>
            <w:vAlign w:val="center"/>
          </w:tcPr>
          <w:p w14:paraId="7DD4B3AC"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63FDD674"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1C18FB7B"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74614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CC467C3" w14:textId="77777777" w:rsidR="00E5363D" w:rsidRPr="00AA0B61" w:rsidRDefault="00E5363D" w:rsidP="003632F9">
            <w:pPr>
              <w:pStyle w:val="Default"/>
              <w:rPr>
                <w:rFonts w:ascii="Calibri" w:hAnsi="Calibri"/>
                <w:sz w:val="16"/>
                <w:szCs w:val="16"/>
              </w:rPr>
            </w:pPr>
          </w:p>
        </w:tc>
      </w:tr>
      <w:tr w:rsidR="00E5363D" w:rsidRPr="00AA0B61" w14:paraId="2B933D1D" w14:textId="77777777" w:rsidTr="003632F9">
        <w:trPr>
          <w:trHeight w:val="102"/>
          <w:jc w:val="center"/>
        </w:trPr>
        <w:tc>
          <w:tcPr>
            <w:tcW w:w="674" w:type="dxa"/>
            <w:vAlign w:val="center"/>
          </w:tcPr>
          <w:p w14:paraId="66BD34FE"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03A6F095"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709" w:type="dxa"/>
            <w:vAlign w:val="center"/>
          </w:tcPr>
          <w:p w14:paraId="366844B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211059"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47D0770" w14:textId="77777777" w:rsidR="00E5363D" w:rsidRPr="00AA0B61" w:rsidRDefault="00E5363D" w:rsidP="003632F9">
            <w:pPr>
              <w:pStyle w:val="Default"/>
              <w:rPr>
                <w:rFonts w:ascii="Calibri" w:hAnsi="Calibri"/>
                <w:sz w:val="16"/>
                <w:szCs w:val="16"/>
              </w:rPr>
            </w:pPr>
          </w:p>
        </w:tc>
      </w:tr>
      <w:tr w:rsidR="00E5363D" w:rsidRPr="00AA0B61" w14:paraId="3E2F4A8F" w14:textId="77777777" w:rsidTr="003632F9">
        <w:trPr>
          <w:trHeight w:val="102"/>
          <w:jc w:val="center"/>
        </w:trPr>
        <w:tc>
          <w:tcPr>
            <w:tcW w:w="674" w:type="dxa"/>
            <w:vAlign w:val="center"/>
          </w:tcPr>
          <w:p w14:paraId="4A9C4AD1"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68EF0020"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14:paraId="33E4C16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9DCC7A9"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5E49B86" w14:textId="77777777" w:rsidR="00E5363D" w:rsidRPr="00AA0B61" w:rsidRDefault="00E5363D" w:rsidP="003632F9">
            <w:pPr>
              <w:pStyle w:val="Default"/>
              <w:rPr>
                <w:rFonts w:ascii="Calibri" w:hAnsi="Calibri"/>
                <w:sz w:val="16"/>
                <w:szCs w:val="16"/>
              </w:rPr>
            </w:pPr>
          </w:p>
        </w:tc>
      </w:tr>
      <w:tr w:rsidR="00E5363D" w:rsidRPr="00AA0B61" w14:paraId="172C88E5" w14:textId="77777777" w:rsidTr="003632F9">
        <w:trPr>
          <w:trHeight w:val="169"/>
          <w:jc w:val="center"/>
        </w:trPr>
        <w:tc>
          <w:tcPr>
            <w:tcW w:w="674" w:type="dxa"/>
            <w:vAlign w:val="center"/>
          </w:tcPr>
          <w:p w14:paraId="374C127D"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7C6E0446"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23A6DA7B"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186DA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B32CE98" w14:textId="77777777" w:rsidR="00E5363D" w:rsidRPr="00AA0B61" w:rsidRDefault="00E5363D" w:rsidP="003632F9">
            <w:pPr>
              <w:pStyle w:val="Default"/>
              <w:rPr>
                <w:rFonts w:ascii="Calibri" w:hAnsi="Calibri"/>
                <w:sz w:val="16"/>
                <w:szCs w:val="16"/>
              </w:rPr>
            </w:pPr>
          </w:p>
        </w:tc>
      </w:tr>
      <w:tr w:rsidR="00E5363D" w:rsidRPr="00AA0B61" w14:paraId="168AA7A0" w14:textId="77777777" w:rsidTr="003632F9">
        <w:trPr>
          <w:trHeight w:val="81"/>
          <w:jc w:val="center"/>
        </w:trPr>
        <w:tc>
          <w:tcPr>
            <w:tcW w:w="674" w:type="dxa"/>
            <w:vAlign w:val="center"/>
          </w:tcPr>
          <w:p w14:paraId="228C6D6B"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004E6C81" w14:textId="77777777"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14:paraId="5BA5410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BD14F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9DA4B62" w14:textId="77777777" w:rsidR="00E5363D" w:rsidRPr="00AA0B61" w:rsidRDefault="00E5363D" w:rsidP="003632F9">
            <w:pPr>
              <w:pStyle w:val="Default"/>
              <w:rPr>
                <w:rFonts w:ascii="Calibri" w:hAnsi="Calibri"/>
                <w:sz w:val="16"/>
                <w:szCs w:val="16"/>
              </w:rPr>
            </w:pPr>
          </w:p>
        </w:tc>
      </w:tr>
      <w:tr w:rsidR="00E5363D" w:rsidRPr="00AA0B61" w14:paraId="3B70A7A1" w14:textId="77777777" w:rsidTr="003632F9">
        <w:trPr>
          <w:trHeight w:val="218"/>
          <w:jc w:val="center"/>
        </w:trPr>
        <w:tc>
          <w:tcPr>
            <w:tcW w:w="674" w:type="dxa"/>
            <w:vAlign w:val="center"/>
          </w:tcPr>
          <w:p w14:paraId="604D615E"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139D2E7D" w14:textId="77777777" w:rsidR="00E5363D" w:rsidRPr="00E5363D" w:rsidRDefault="00E5363D" w:rsidP="00E5363D">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709" w:type="dxa"/>
            <w:vAlign w:val="center"/>
          </w:tcPr>
          <w:p w14:paraId="100D350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B6EE54"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5E20899" w14:textId="77777777" w:rsidR="00E5363D" w:rsidRPr="00AA0B61" w:rsidRDefault="00E5363D" w:rsidP="003632F9">
            <w:pPr>
              <w:pStyle w:val="Default"/>
              <w:rPr>
                <w:rFonts w:ascii="Calibri" w:hAnsi="Calibri"/>
                <w:sz w:val="16"/>
                <w:szCs w:val="16"/>
              </w:rPr>
            </w:pPr>
          </w:p>
        </w:tc>
      </w:tr>
      <w:tr w:rsidR="00E5363D" w:rsidRPr="00AA0B61" w14:paraId="3E5629EF" w14:textId="77777777" w:rsidTr="003632F9">
        <w:trPr>
          <w:trHeight w:val="169"/>
          <w:jc w:val="center"/>
        </w:trPr>
        <w:tc>
          <w:tcPr>
            <w:tcW w:w="674" w:type="dxa"/>
            <w:vAlign w:val="center"/>
          </w:tcPr>
          <w:p w14:paraId="6BDBA15B"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63CA000A" w14:textId="77777777" w:rsidR="00E5363D" w:rsidRPr="00E5363D" w:rsidRDefault="00E5363D" w:rsidP="00E5363D">
            <w:pPr>
              <w:ind w:left="13"/>
              <w:jc w:val="both"/>
              <w:rPr>
                <w:bCs/>
                <w:sz w:val="17"/>
                <w:szCs w:val="17"/>
              </w:rPr>
            </w:pPr>
            <w:r w:rsidRPr="00E5363D">
              <w:rPr>
                <w:rFonts w:asciiTheme="minorHAnsi" w:hAnsiTheme="minorHAnsi"/>
                <w:bCs/>
                <w:sz w:val="17"/>
                <w:szCs w:val="17"/>
              </w:rPr>
              <w:t>Carta de manifiesto bajo protesta de decir verdad</w:t>
            </w:r>
            <w:r w:rsidRPr="00E5363D">
              <w:rPr>
                <w:rFonts w:asciiTheme="minorHAnsi" w:hAnsiTheme="minorHAnsi"/>
                <w:bCs/>
                <w:color w:val="000000"/>
                <w:sz w:val="17"/>
                <w:szCs w:val="17"/>
              </w:rPr>
              <w:t xml:space="preserve"> que los productos</w:t>
            </w:r>
            <w:r w:rsidRPr="00E5363D">
              <w:rPr>
                <w:rFonts w:asciiTheme="minorHAnsi" w:hAnsiTheme="minorHAnsi"/>
                <w:bCs/>
                <w:sz w:val="17"/>
                <w:szCs w:val="17"/>
              </w:rPr>
              <w:t xml:space="preserve"> que ofertan cumplen y reúnen todos los requisitos de la legislación sanitaria vigente.</w:t>
            </w:r>
          </w:p>
        </w:tc>
        <w:tc>
          <w:tcPr>
            <w:tcW w:w="709" w:type="dxa"/>
            <w:vAlign w:val="center"/>
          </w:tcPr>
          <w:p w14:paraId="577073B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0135B5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1A4E79C" w14:textId="77777777" w:rsidR="00E5363D" w:rsidRPr="00AA0B61" w:rsidRDefault="00E5363D" w:rsidP="003632F9">
            <w:pPr>
              <w:pStyle w:val="Default"/>
              <w:rPr>
                <w:rFonts w:ascii="Calibri" w:hAnsi="Calibri"/>
                <w:sz w:val="16"/>
                <w:szCs w:val="16"/>
              </w:rPr>
            </w:pPr>
          </w:p>
        </w:tc>
      </w:tr>
      <w:tr w:rsidR="00E5363D" w:rsidRPr="00AA0B61" w14:paraId="7F8E6B39" w14:textId="77777777" w:rsidTr="003632F9">
        <w:trPr>
          <w:trHeight w:val="165"/>
          <w:jc w:val="center"/>
        </w:trPr>
        <w:tc>
          <w:tcPr>
            <w:tcW w:w="674" w:type="dxa"/>
            <w:vAlign w:val="center"/>
          </w:tcPr>
          <w:p w14:paraId="0A937CA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57211F47"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de apoyo del fabricante o distribuidor mayorista, de todos los materiales de curación que se solicitan en el anexo 1A de estas bases en la cual describan las partidas, marcas y cantidades ofertadas</w:t>
            </w:r>
          </w:p>
        </w:tc>
        <w:tc>
          <w:tcPr>
            <w:tcW w:w="709" w:type="dxa"/>
            <w:vAlign w:val="center"/>
          </w:tcPr>
          <w:p w14:paraId="2CB9CB2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EB2466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8444EC3" w14:textId="77777777" w:rsidR="00E5363D" w:rsidRPr="00AA0B61" w:rsidRDefault="00E5363D" w:rsidP="003632F9">
            <w:pPr>
              <w:pStyle w:val="Default"/>
              <w:rPr>
                <w:rFonts w:ascii="Calibri" w:hAnsi="Calibri"/>
                <w:sz w:val="16"/>
                <w:szCs w:val="16"/>
              </w:rPr>
            </w:pPr>
          </w:p>
        </w:tc>
      </w:tr>
      <w:tr w:rsidR="00E5363D" w:rsidRPr="00AA0B61" w14:paraId="38F3065C" w14:textId="77777777" w:rsidTr="003632F9">
        <w:trPr>
          <w:trHeight w:val="70"/>
          <w:jc w:val="center"/>
        </w:trPr>
        <w:tc>
          <w:tcPr>
            <w:tcW w:w="674" w:type="dxa"/>
            <w:vAlign w:val="center"/>
          </w:tcPr>
          <w:p w14:paraId="15B4687D"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451943C6"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compromiso de cumplir con el período de caducidad mínimo de un año en el material de curación que entregue, en caso de resultar adjudicado.</w:t>
            </w:r>
          </w:p>
        </w:tc>
        <w:tc>
          <w:tcPr>
            <w:tcW w:w="709" w:type="dxa"/>
            <w:vAlign w:val="center"/>
          </w:tcPr>
          <w:p w14:paraId="7549DDE4"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D2614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EB88FB" w14:textId="77777777" w:rsidR="00E5363D" w:rsidRPr="00AA0B61" w:rsidRDefault="00E5363D" w:rsidP="003632F9">
            <w:pPr>
              <w:pStyle w:val="Default"/>
              <w:rPr>
                <w:rFonts w:ascii="Calibri" w:hAnsi="Calibri"/>
                <w:sz w:val="16"/>
                <w:szCs w:val="16"/>
              </w:rPr>
            </w:pPr>
          </w:p>
        </w:tc>
      </w:tr>
      <w:tr w:rsidR="00E5363D" w:rsidRPr="00AA0B61" w14:paraId="206BC0EC" w14:textId="77777777" w:rsidTr="00B56375">
        <w:trPr>
          <w:trHeight w:val="169"/>
          <w:jc w:val="center"/>
        </w:trPr>
        <w:tc>
          <w:tcPr>
            <w:tcW w:w="674" w:type="dxa"/>
            <w:shd w:val="clear" w:color="auto" w:fill="auto"/>
            <w:vAlign w:val="center"/>
          </w:tcPr>
          <w:p w14:paraId="5E47D6F4" w14:textId="77777777" w:rsidR="00E5363D" w:rsidRPr="00B56375" w:rsidRDefault="00D2094D" w:rsidP="003632F9">
            <w:pPr>
              <w:pStyle w:val="Default"/>
              <w:jc w:val="center"/>
              <w:rPr>
                <w:rFonts w:ascii="Calibri" w:hAnsi="Calibri"/>
                <w:b/>
                <w:sz w:val="16"/>
                <w:szCs w:val="16"/>
              </w:rPr>
            </w:pPr>
            <w:r w:rsidRPr="00B56375">
              <w:rPr>
                <w:rFonts w:ascii="Calibri" w:hAnsi="Calibri"/>
                <w:b/>
                <w:sz w:val="16"/>
                <w:szCs w:val="16"/>
              </w:rPr>
              <w:t>11</w:t>
            </w:r>
          </w:p>
        </w:tc>
        <w:tc>
          <w:tcPr>
            <w:tcW w:w="7506" w:type="dxa"/>
            <w:shd w:val="clear" w:color="auto" w:fill="auto"/>
          </w:tcPr>
          <w:p w14:paraId="050E3F30" w14:textId="77777777" w:rsidR="00E5363D" w:rsidRPr="00B56375" w:rsidRDefault="000C297D" w:rsidP="00D2094D">
            <w:pPr>
              <w:ind w:left="13"/>
              <w:jc w:val="both"/>
              <w:rPr>
                <w:bCs/>
                <w:sz w:val="17"/>
                <w:szCs w:val="17"/>
              </w:rPr>
            </w:pPr>
            <w:r w:rsidRPr="00B56375">
              <w:rPr>
                <w:rFonts w:asciiTheme="minorHAnsi" w:hAnsiTheme="minorHAnsi"/>
                <w:color w:val="000000"/>
                <w:sz w:val="17"/>
                <w:szCs w:val="17"/>
              </w:rPr>
              <w:t>Los licitantes que quieran participar en el presente concurso, deberán presentar como mínimo cuatro cartas en original de clientes del sector salud a los que surten material de curación,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tc>
        <w:tc>
          <w:tcPr>
            <w:tcW w:w="709" w:type="dxa"/>
            <w:shd w:val="clear" w:color="auto" w:fill="auto"/>
            <w:vAlign w:val="center"/>
          </w:tcPr>
          <w:p w14:paraId="0E9AC12C" w14:textId="77777777" w:rsidR="00E5363D" w:rsidRPr="00B56375" w:rsidRDefault="00E5363D" w:rsidP="003632F9">
            <w:pPr>
              <w:pStyle w:val="Default"/>
              <w:jc w:val="center"/>
              <w:rPr>
                <w:rFonts w:ascii="Calibri" w:hAnsi="Calibri"/>
                <w:sz w:val="16"/>
                <w:szCs w:val="16"/>
              </w:rPr>
            </w:pPr>
            <w:r w:rsidRPr="00B56375">
              <w:rPr>
                <w:rFonts w:ascii="Calibri" w:hAnsi="Calibri"/>
                <w:sz w:val="16"/>
                <w:szCs w:val="16"/>
              </w:rPr>
              <w:t>Si ( )</w:t>
            </w:r>
          </w:p>
        </w:tc>
        <w:tc>
          <w:tcPr>
            <w:tcW w:w="709" w:type="dxa"/>
            <w:shd w:val="clear" w:color="auto" w:fill="auto"/>
            <w:vAlign w:val="center"/>
          </w:tcPr>
          <w:p w14:paraId="61F17951" w14:textId="77777777" w:rsidR="00E5363D" w:rsidRPr="00AA0B61" w:rsidRDefault="00E5363D" w:rsidP="003632F9">
            <w:pPr>
              <w:pStyle w:val="Default"/>
              <w:jc w:val="center"/>
              <w:rPr>
                <w:rFonts w:ascii="Calibri" w:hAnsi="Calibri"/>
                <w:sz w:val="16"/>
                <w:szCs w:val="16"/>
              </w:rPr>
            </w:pPr>
            <w:r w:rsidRPr="00B56375">
              <w:rPr>
                <w:rFonts w:ascii="Calibri" w:hAnsi="Calibri"/>
                <w:sz w:val="16"/>
                <w:szCs w:val="16"/>
              </w:rPr>
              <w:t>No ( )</w:t>
            </w:r>
          </w:p>
        </w:tc>
        <w:tc>
          <w:tcPr>
            <w:tcW w:w="930" w:type="dxa"/>
            <w:shd w:val="clear" w:color="auto" w:fill="auto"/>
          </w:tcPr>
          <w:p w14:paraId="07C80B72" w14:textId="77777777" w:rsidR="00E5363D" w:rsidRPr="00AA0B61" w:rsidRDefault="00E5363D" w:rsidP="003632F9">
            <w:pPr>
              <w:pStyle w:val="Default"/>
              <w:rPr>
                <w:rFonts w:ascii="Calibri" w:hAnsi="Calibri"/>
                <w:sz w:val="16"/>
                <w:szCs w:val="16"/>
              </w:rPr>
            </w:pPr>
          </w:p>
        </w:tc>
      </w:tr>
      <w:tr w:rsidR="00E5363D" w:rsidRPr="00AA0B61" w14:paraId="3BACFF26" w14:textId="77777777" w:rsidTr="003632F9">
        <w:trPr>
          <w:trHeight w:val="60"/>
          <w:jc w:val="center"/>
        </w:trPr>
        <w:tc>
          <w:tcPr>
            <w:tcW w:w="674" w:type="dxa"/>
            <w:vAlign w:val="center"/>
          </w:tcPr>
          <w:p w14:paraId="60D4F387" w14:textId="77777777" w:rsidR="00E5363D" w:rsidRPr="002F46FE" w:rsidRDefault="00D2094D" w:rsidP="003632F9">
            <w:pPr>
              <w:pStyle w:val="Default"/>
              <w:jc w:val="center"/>
              <w:rPr>
                <w:rFonts w:ascii="Calibri" w:hAnsi="Calibri"/>
                <w:b/>
                <w:sz w:val="16"/>
                <w:szCs w:val="16"/>
              </w:rPr>
            </w:pPr>
            <w:r>
              <w:rPr>
                <w:rFonts w:ascii="Calibri" w:hAnsi="Calibri"/>
                <w:b/>
                <w:sz w:val="16"/>
                <w:szCs w:val="16"/>
              </w:rPr>
              <w:t>12</w:t>
            </w:r>
          </w:p>
        </w:tc>
        <w:tc>
          <w:tcPr>
            <w:tcW w:w="7506" w:type="dxa"/>
          </w:tcPr>
          <w:p w14:paraId="648F5B0E" w14:textId="77777777" w:rsidR="00E5363D" w:rsidRPr="00E5363D" w:rsidRDefault="00E5363D" w:rsidP="00E5363D">
            <w:pPr>
              <w:ind w:left="13"/>
              <w:jc w:val="both"/>
              <w:rPr>
                <w:bCs/>
                <w:sz w:val="17"/>
                <w:szCs w:val="17"/>
              </w:rPr>
            </w:pPr>
            <w:r w:rsidRPr="00E5363D">
              <w:rPr>
                <w:rFonts w:asciiTheme="minorHAnsi" w:hAnsiTheme="minorHAnsi"/>
                <w:sz w:val="17"/>
                <w:szCs w:val="17"/>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709" w:type="dxa"/>
            <w:vAlign w:val="center"/>
          </w:tcPr>
          <w:p w14:paraId="6AA5203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D0FE85"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BC124C8" w14:textId="77777777" w:rsidR="00E5363D" w:rsidRPr="00AA0B61" w:rsidRDefault="00E5363D" w:rsidP="003632F9">
            <w:pPr>
              <w:pStyle w:val="Default"/>
              <w:rPr>
                <w:rFonts w:ascii="Calibri" w:hAnsi="Calibri"/>
                <w:sz w:val="16"/>
                <w:szCs w:val="16"/>
              </w:rPr>
            </w:pPr>
          </w:p>
        </w:tc>
      </w:tr>
      <w:tr w:rsidR="00D2094D" w:rsidRPr="00AA0B61" w14:paraId="26ADC62B" w14:textId="77777777" w:rsidTr="003632F9">
        <w:trPr>
          <w:trHeight w:val="60"/>
          <w:jc w:val="center"/>
        </w:trPr>
        <w:tc>
          <w:tcPr>
            <w:tcW w:w="674" w:type="dxa"/>
            <w:vAlign w:val="center"/>
          </w:tcPr>
          <w:p w14:paraId="76C51D42" w14:textId="77777777" w:rsidR="00D2094D" w:rsidRPr="002F46FE" w:rsidRDefault="00D2094D" w:rsidP="00D2094D">
            <w:pPr>
              <w:pStyle w:val="Default"/>
              <w:jc w:val="center"/>
              <w:rPr>
                <w:rFonts w:ascii="Calibri" w:hAnsi="Calibri"/>
                <w:b/>
                <w:sz w:val="16"/>
                <w:szCs w:val="16"/>
              </w:rPr>
            </w:pPr>
            <w:r>
              <w:rPr>
                <w:rFonts w:ascii="Calibri" w:hAnsi="Calibri"/>
                <w:b/>
                <w:sz w:val="16"/>
                <w:szCs w:val="16"/>
              </w:rPr>
              <w:t>13</w:t>
            </w:r>
          </w:p>
        </w:tc>
        <w:tc>
          <w:tcPr>
            <w:tcW w:w="7506" w:type="dxa"/>
          </w:tcPr>
          <w:p w14:paraId="03005F9F" w14:textId="77777777" w:rsidR="00D2094D" w:rsidRPr="00E5363D" w:rsidRDefault="00D2094D" w:rsidP="00847D38">
            <w:pPr>
              <w:ind w:left="13"/>
              <w:jc w:val="both"/>
              <w:rPr>
                <w:bCs/>
                <w:sz w:val="17"/>
                <w:szCs w:val="17"/>
              </w:rPr>
            </w:pPr>
            <w:r w:rsidRPr="00E5363D">
              <w:rPr>
                <w:rFonts w:asciiTheme="minorHAnsi" w:hAnsiTheme="minorHAnsi"/>
                <w:sz w:val="17"/>
                <w:szCs w:val="17"/>
              </w:rPr>
              <w:t>Copias de registros sanitarios legibles y po</w:t>
            </w:r>
            <w:r w:rsidR="00847D38">
              <w:rPr>
                <w:rFonts w:asciiTheme="minorHAnsi" w:hAnsiTheme="minorHAnsi"/>
                <w:sz w:val="17"/>
                <w:szCs w:val="17"/>
              </w:rPr>
              <w:t>r ambos lados de cuando menos 65</w:t>
            </w:r>
            <w:r w:rsidRPr="00E5363D">
              <w:rPr>
                <w:rFonts w:asciiTheme="minorHAnsi" w:hAnsiTheme="minorHAnsi"/>
                <w:sz w:val="17"/>
                <w:szCs w:val="17"/>
              </w:rPr>
              <w:t>% de los insumos ofertados y carta compromiso de que si resultan adjudicados cumplirán con la entrega del 3</w:t>
            </w:r>
            <w:r w:rsidR="00847D38">
              <w:rPr>
                <w:rFonts w:asciiTheme="minorHAnsi" w:hAnsiTheme="minorHAnsi"/>
                <w:sz w:val="17"/>
                <w:szCs w:val="17"/>
              </w:rPr>
              <w:t>5</w:t>
            </w:r>
            <w:r w:rsidRPr="00E5363D">
              <w:rPr>
                <w:rFonts w:asciiTheme="minorHAnsi" w:hAnsiTheme="minorHAnsi"/>
                <w:sz w:val="17"/>
                <w:szCs w:val="17"/>
              </w:rPr>
              <w:t>% restante a la firma del contrato.</w:t>
            </w:r>
          </w:p>
        </w:tc>
        <w:tc>
          <w:tcPr>
            <w:tcW w:w="709" w:type="dxa"/>
            <w:vAlign w:val="center"/>
          </w:tcPr>
          <w:p w14:paraId="406106F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541D8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6FD8395" w14:textId="77777777" w:rsidR="00D2094D" w:rsidRPr="00AA0B61" w:rsidRDefault="00D2094D" w:rsidP="00D2094D">
            <w:pPr>
              <w:pStyle w:val="Default"/>
              <w:rPr>
                <w:rFonts w:ascii="Calibri" w:hAnsi="Calibri"/>
                <w:sz w:val="16"/>
                <w:szCs w:val="16"/>
              </w:rPr>
            </w:pPr>
          </w:p>
        </w:tc>
      </w:tr>
      <w:tr w:rsidR="00D2094D" w:rsidRPr="00AA0B61" w14:paraId="4C451723" w14:textId="77777777" w:rsidTr="003632F9">
        <w:trPr>
          <w:trHeight w:val="60"/>
          <w:jc w:val="center"/>
        </w:trPr>
        <w:tc>
          <w:tcPr>
            <w:tcW w:w="674" w:type="dxa"/>
            <w:vAlign w:val="center"/>
          </w:tcPr>
          <w:p w14:paraId="73982DB2"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lastRenderedPageBreak/>
              <w:t>14</w:t>
            </w:r>
          </w:p>
        </w:tc>
        <w:tc>
          <w:tcPr>
            <w:tcW w:w="7506" w:type="dxa"/>
          </w:tcPr>
          <w:p w14:paraId="301DE9D8" w14:textId="77777777" w:rsidR="00D2094D" w:rsidRPr="00E5363D" w:rsidRDefault="00D2094D" w:rsidP="00D2094D">
            <w:pPr>
              <w:ind w:left="13"/>
              <w:jc w:val="both"/>
              <w:rPr>
                <w:bCs/>
                <w:sz w:val="17"/>
                <w:szCs w:val="17"/>
              </w:rPr>
            </w:pPr>
            <w:r w:rsidRPr="00E5363D">
              <w:rPr>
                <w:rFonts w:asciiTheme="minorHAnsi" w:hAnsiTheme="minorHAnsi"/>
                <w:sz w:val="17"/>
                <w:szCs w:val="17"/>
              </w:rPr>
              <w:t>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14:paraId="06A0D7C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3823AF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61C06FF" w14:textId="77777777" w:rsidR="00D2094D" w:rsidRPr="00AA0B61" w:rsidRDefault="00D2094D" w:rsidP="00D2094D">
            <w:pPr>
              <w:pStyle w:val="Default"/>
              <w:rPr>
                <w:rFonts w:ascii="Calibri" w:hAnsi="Calibri"/>
                <w:sz w:val="16"/>
                <w:szCs w:val="16"/>
              </w:rPr>
            </w:pPr>
          </w:p>
        </w:tc>
      </w:tr>
      <w:tr w:rsidR="00D2094D" w:rsidRPr="00AA0B61" w14:paraId="252D3112" w14:textId="77777777" w:rsidTr="00981155">
        <w:trPr>
          <w:trHeight w:val="70"/>
          <w:jc w:val="center"/>
        </w:trPr>
        <w:tc>
          <w:tcPr>
            <w:tcW w:w="674" w:type="dxa"/>
            <w:vAlign w:val="center"/>
          </w:tcPr>
          <w:p w14:paraId="119583E4"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t>15</w:t>
            </w:r>
          </w:p>
        </w:tc>
        <w:tc>
          <w:tcPr>
            <w:tcW w:w="7506" w:type="dxa"/>
          </w:tcPr>
          <w:p w14:paraId="2FF18411" w14:textId="77777777" w:rsidR="00D2094D" w:rsidRPr="00E5363D" w:rsidRDefault="00D2094D" w:rsidP="00D2094D">
            <w:pPr>
              <w:ind w:left="13"/>
              <w:jc w:val="both"/>
              <w:rPr>
                <w:bCs/>
                <w:sz w:val="17"/>
                <w:szCs w:val="17"/>
              </w:rPr>
            </w:pPr>
            <w:r w:rsidRPr="00E5363D">
              <w:rPr>
                <w:rFonts w:asciiTheme="minorHAnsi" w:hAnsiTheme="minorHAnsi"/>
                <w:sz w:val="17"/>
                <w:szCs w:val="17"/>
              </w:rPr>
              <w:t>Comprobante de recepción de muestras.</w:t>
            </w:r>
          </w:p>
        </w:tc>
        <w:tc>
          <w:tcPr>
            <w:tcW w:w="709" w:type="dxa"/>
            <w:vAlign w:val="center"/>
          </w:tcPr>
          <w:p w14:paraId="5F64498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565B99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A8D2E11" w14:textId="77777777" w:rsidR="00D2094D" w:rsidRPr="00AA0B61" w:rsidRDefault="00D2094D" w:rsidP="00D2094D">
            <w:pPr>
              <w:pStyle w:val="Default"/>
              <w:rPr>
                <w:rFonts w:ascii="Calibri" w:hAnsi="Calibri"/>
                <w:sz w:val="16"/>
                <w:szCs w:val="16"/>
              </w:rPr>
            </w:pPr>
          </w:p>
        </w:tc>
      </w:tr>
      <w:tr w:rsidR="00D2094D" w:rsidRPr="00AA0B61" w14:paraId="4BD8F00A" w14:textId="77777777" w:rsidTr="003632F9">
        <w:trPr>
          <w:trHeight w:val="126"/>
          <w:jc w:val="center"/>
        </w:trPr>
        <w:tc>
          <w:tcPr>
            <w:tcW w:w="674" w:type="dxa"/>
            <w:vAlign w:val="center"/>
          </w:tcPr>
          <w:p w14:paraId="51C052C9" w14:textId="77777777" w:rsidR="00D2094D" w:rsidRPr="00AA0B61" w:rsidRDefault="00D2094D" w:rsidP="00D2094D">
            <w:pPr>
              <w:pStyle w:val="Default"/>
              <w:jc w:val="center"/>
              <w:rPr>
                <w:rFonts w:ascii="Calibri" w:hAnsi="Calibri"/>
                <w:b/>
                <w:sz w:val="16"/>
                <w:szCs w:val="16"/>
              </w:rPr>
            </w:pPr>
            <w:r>
              <w:rPr>
                <w:rFonts w:ascii="Calibri" w:hAnsi="Calibri"/>
                <w:b/>
                <w:sz w:val="16"/>
                <w:szCs w:val="16"/>
              </w:rPr>
              <w:t>16</w:t>
            </w:r>
          </w:p>
        </w:tc>
        <w:tc>
          <w:tcPr>
            <w:tcW w:w="7506" w:type="dxa"/>
          </w:tcPr>
          <w:p w14:paraId="5A34BB4A" w14:textId="77777777"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3401F0A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97A30A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FA9456A" w14:textId="77777777" w:rsidR="00D2094D" w:rsidRPr="00AA0B61" w:rsidRDefault="00D2094D" w:rsidP="00D2094D">
            <w:pPr>
              <w:pStyle w:val="Default"/>
              <w:rPr>
                <w:rFonts w:ascii="Calibri" w:hAnsi="Calibri"/>
                <w:sz w:val="16"/>
                <w:szCs w:val="16"/>
              </w:rPr>
            </w:pPr>
          </w:p>
        </w:tc>
      </w:tr>
      <w:tr w:rsidR="00D2094D" w:rsidRPr="00AA0B61" w14:paraId="01687358" w14:textId="77777777" w:rsidTr="003632F9">
        <w:trPr>
          <w:trHeight w:val="126"/>
          <w:jc w:val="center"/>
        </w:trPr>
        <w:tc>
          <w:tcPr>
            <w:tcW w:w="674" w:type="dxa"/>
            <w:vAlign w:val="center"/>
          </w:tcPr>
          <w:p w14:paraId="5C7D8546" w14:textId="77777777" w:rsidR="00D2094D" w:rsidRPr="00AA0B61" w:rsidRDefault="00D2094D" w:rsidP="00D2094D">
            <w:pPr>
              <w:pStyle w:val="Default"/>
              <w:jc w:val="center"/>
              <w:rPr>
                <w:rFonts w:ascii="Calibri" w:hAnsi="Calibri"/>
                <w:b/>
                <w:sz w:val="16"/>
                <w:szCs w:val="16"/>
              </w:rPr>
            </w:pPr>
            <w:r>
              <w:rPr>
                <w:rFonts w:ascii="Calibri" w:hAnsi="Calibri"/>
                <w:b/>
                <w:sz w:val="16"/>
                <w:szCs w:val="16"/>
              </w:rPr>
              <w:t>17</w:t>
            </w:r>
          </w:p>
        </w:tc>
        <w:tc>
          <w:tcPr>
            <w:tcW w:w="7506" w:type="dxa"/>
          </w:tcPr>
          <w:p w14:paraId="566EBFDF" w14:textId="77777777" w:rsidR="00D2094D" w:rsidRPr="0071487D" w:rsidRDefault="0071487D" w:rsidP="0071487D">
            <w:pPr>
              <w:jc w:val="both"/>
              <w:rPr>
                <w:rFonts w:asciiTheme="minorHAnsi" w:hAnsiTheme="minorHAnsi"/>
                <w:sz w:val="17"/>
                <w:szCs w:val="17"/>
              </w:rPr>
            </w:pPr>
            <w:r w:rsidRPr="0071487D">
              <w:rPr>
                <w:rFonts w:asciiTheme="minorHAnsi" w:hAnsiTheme="minorHAnsi"/>
                <w:sz w:val="17"/>
                <w:szCs w:val="17"/>
              </w:rPr>
              <w:t>El licitante deberá presentar original o copia certificada para cotejo  y copia simple del certificado ISO 9001-2008</w:t>
            </w:r>
            <w:r>
              <w:rPr>
                <w:rFonts w:asciiTheme="minorHAnsi" w:hAnsiTheme="minorHAnsi"/>
                <w:sz w:val="17"/>
                <w:szCs w:val="17"/>
              </w:rPr>
              <w:t>.</w:t>
            </w:r>
          </w:p>
        </w:tc>
        <w:tc>
          <w:tcPr>
            <w:tcW w:w="709" w:type="dxa"/>
            <w:vAlign w:val="center"/>
          </w:tcPr>
          <w:p w14:paraId="71C3A7F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10E79B"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5921CD1" w14:textId="77777777" w:rsidR="00D2094D" w:rsidRPr="00AA0B61" w:rsidRDefault="00D2094D" w:rsidP="00D2094D">
            <w:pPr>
              <w:pStyle w:val="Default"/>
              <w:rPr>
                <w:rFonts w:ascii="Calibri" w:hAnsi="Calibri"/>
                <w:sz w:val="16"/>
                <w:szCs w:val="16"/>
              </w:rPr>
            </w:pPr>
          </w:p>
        </w:tc>
      </w:tr>
      <w:tr w:rsidR="00D2094D" w:rsidRPr="00AA0B61" w14:paraId="06C6A235" w14:textId="77777777" w:rsidTr="003632F9">
        <w:trPr>
          <w:trHeight w:val="126"/>
          <w:jc w:val="center"/>
        </w:trPr>
        <w:tc>
          <w:tcPr>
            <w:tcW w:w="674" w:type="dxa"/>
            <w:vAlign w:val="center"/>
          </w:tcPr>
          <w:p w14:paraId="1F1D9C5C"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18</w:t>
            </w:r>
          </w:p>
        </w:tc>
        <w:tc>
          <w:tcPr>
            <w:tcW w:w="7506" w:type="dxa"/>
          </w:tcPr>
          <w:p w14:paraId="4E044166" w14:textId="77777777"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 xml:space="preserve">Cd o USB que contenga el total de los documentos incluidos en el sobre técnico en formato </w:t>
            </w:r>
            <w:proofErr w:type="spellStart"/>
            <w:r w:rsidRPr="00E5363D">
              <w:rPr>
                <w:rFonts w:asciiTheme="minorHAnsi" w:hAnsiTheme="minorHAnsi"/>
                <w:bCs/>
                <w:sz w:val="17"/>
                <w:szCs w:val="17"/>
              </w:rPr>
              <w:t>pdf</w:t>
            </w:r>
            <w:proofErr w:type="spellEnd"/>
            <w:r w:rsidRPr="00E5363D">
              <w:rPr>
                <w:rFonts w:asciiTheme="minorHAnsi" w:hAnsiTheme="minorHAnsi"/>
                <w:bCs/>
                <w:sz w:val="17"/>
                <w:szCs w:val="17"/>
              </w:rPr>
              <w:t xml:space="preserve">, </w:t>
            </w:r>
            <w:proofErr w:type="spellStart"/>
            <w:r w:rsidRPr="00E5363D">
              <w:rPr>
                <w:rFonts w:asciiTheme="minorHAnsi" w:hAnsiTheme="minorHAnsi"/>
                <w:bCs/>
                <w:sz w:val="17"/>
                <w:szCs w:val="17"/>
              </w:rPr>
              <w:t>word</w:t>
            </w:r>
            <w:proofErr w:type="spellEnd"/>
            <w:r w:rsidRPr="00E5363D">
              <w:rPr>
                <w:rFonts w:asciiTheme="minorHAnsi" w:hAnsiTheme="minorHAnsi"/>
                <w:bCs/>
                <w:sz w:val="17"/>
                <w:szCs w:val="17"/>
              </w:rPr>
              <w:t xml:space="preserve"> o </w:t>
            </w:r>
            <w:proofErr w:type="spellStart"/>
            <w:r w:rsidRPr="00E5363D">
              <w:rPr>
                <w:rFonts w:asciiTheme="minorHAnsi" w:hAnsiTheme="minorHAnsi"/>
                <w:bCs/>
                <w:sz w:val="17"/>
                <w:szCs w:val="17"/>
              </w:rPr>
              <w:t>excel</w:t>
            </w:r>
            <w:proofErr w:type="spellEnd"/>
            <w:r w:rsidRPr="00E5363D">
              <w:rPr>
                <w:rFonts w:asciiTheme="minorHAnsi" w:hAnsiTheme="minorHAnsi"/>
                <w:bCs/>
                <w:sz w:val="17"/>
                <w:szCs w:val="17"/>
              </w:rPr>
              <w:t>.</w:t>
            </w:r>
          </w:p>
        </w:tc>
        <w:tc>
          <w:tcPr>
            <w:tcW w:w="709" w:type="dxa"/>
            <w:vAlign w:val="center"/>
          </w:tcPr>
          <w:p w14:paraId="144DD27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88EF5E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F7C188C" w14:textId="77777777" w:rsidR="00D2094D" w:rsidRPr="00AA0B61" w:rsidRDefault="00D2094D" w:rsidP="00D2094D">
            <w:pPr>
              <w:pStyle w:val="Default"/>
              <w:rPr>
                <w:rFonts w:ascii="Calibri" w:hAnsi="Calibri"/>
                <w:sz w:val="16"/>
                <w:szCs w:val="16"/>
              </w:rPr>
            </w:pPr>
          </w:p>
        </w:tc>
      </w:tr>
      <w:tr w:rsidR="00D2094D" w:rsidRPr="00AA0B61" w14:paraId="71973354" w14:textId="77777777" w:rsidTr="003632F9">
        <w:trPr>
          <w:trHeight w:val="126"/>
          <w:jc w:val="center"/>
        </w:trPr>
        <w:tc>
          <w:tcPr>
            <w:tcW w:w="674" w:type="dxa"/>
            <w:vAlign w:val="center"/>
          </w:tcPr>
          <w:p w14:paraId="0D497BBC"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19</w:t>
            </w:r>
          </w:p>
        </w:tc>
        <w:tc>
          <w:tcPr>
            <w:tcW w:w="7506" w:type="dxa"/>
          </w:tcPr>
          <w:p w14:paraId="571CA2C7"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14:paraId="009D9113"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D3452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F105B9C" w14:textId="77777777" w:rsidR="00D2094D" w:rsidRPr="00AA0B61" w:rsidRDefault="00D2094D" w:rsidP="00D2094D">
            <w:pPr>
              <w:pStyle w:val="Default"/>
              <w:rPr>
                <w:rFonts w:ascii="Calibri" w:hAnsi="Calibri"/>
                <w:sz w:val="16"/>
                <w:szCs w:val="16"/>
              </w:rPr>
            </w:pPr>
          </w:p>
        </w:tc>
      </w:tr>
      <w:tr w:rsidR="00D2094D" w:rsidRPr="00AA0B61" w14:paraId="01A62710" w14:textId="77777777" w:rsidTr="003632F9">
        <w:trPr>
          <w:trHeight w:val="126"/>
          <w:jc w:val="center"/>
        </w:trPr>
        <w:tc>
          <w:tcPr>
            <w:tcW w:w="674" w:type="dxa"/>
            <w:vAlign w:val="center"/>
          </w:tcPr>
          <w:p w14:paraId="50991E8B"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20</w:t>
            </w:r>
          </w:p>
        </w:tc>
        <w:tc>
          <w:tcPr>
            <w:tcW w:w="7506" w:type="dxa"/>
          </w:tcPr>
          <w:p w14:paraId="1D358C3F"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6</w:t>
            </w:r>
            <w:r w:rsidRPr="00E5363D">
              <w:rPr>
                <w:rFonts w:asciiTheme="minorHAnsi" w:hAnsiTheme="minorHAnsi"/>
                <w:color w:val="000000"/>
                <w:sz w:val="17"/>
                <w:szCs w:val="17"/>
              </w:rPr>
              <w:t>. Recibo de proposiciones.</w:t>
            </w:r>
          </w:p>
        </w:tc>
        <w:tc>
          <w:tcPr>
            <w:tcW w:w="709" w:type="dxa"/>
            <w:vAlign w:val="center"/>
          </w:tcPr>
          <w:p w14:paraId="2A5206E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7DED63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2ACC7B62" w14:textId="77777777" w:rsidR="00D2094D" w:rsidRPr="00AA0B61" w:rsidRDefault="00D2094D" w:rsidP="00D2094D">
            <w:pPr>
              <w:pStyle w:val="Default"/>
              <w:rPr>
                <w:rFonts w:ascii="Calibri" w:hAnsi="Calibri"/>
                <w:sz w:val="16"/>
                <w:szCs w:val="16"/>
              </w:rPr>
            </w:pPr>
          </w:p>
        </w:tc>
      </w:tr>
      <w:tr w:rsidR="00D2094D" w:rsidRPr="00AA0B61" w14:paraId="2F6D2679" w14:textId="77777777" w:rsidTr="003632F9">
        <w:trPr>
          <w:trHeight w:val="126"/>
          <w:jc w:val="center"/>
        </w:trPr>
        <w:tc>
          <w:tcPr>
            <w:tcW w:w="674" w:type="dxa"/>
            <w:vAlign w:val="center"/>
          </w:tcPr>
          <w:p w14:paraId="5E3536BA"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21</w:t>
            </w:r>
          </w:p>
        </w:tc>
        <w:tc>
          <w:tcPr>
            <w:tcW w:w="7506" w:type="dxa"/>
          </w:tcPr>
          <w:p w14:paraId="3A8153F7" w14:textId="77777777"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Reglamento de la Ley de Adquisiciones, arrendamientos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14:paraId="0E7EFA3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852788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EE7D898" w14:textId="77777777" w:rsidR="00D2094D" w:rsidRPr="00AA0B61" w:rsidRDefault="00D2094D" w:rsidP="00D2094D">
            <w:pPr>
              <w:pStyle w:val="Default"/>
              <w:rPr>
                <w:rFonts w:ascii="Calibri" w:hAnsi="Calibri"/>
                <w:sz w:val="16"/>
                <w:szCs w:val="16"/>
              </w:rPr>
            </w:pPr>
          </w:p>
        </w:tc>
      </w:tr>
      <w:tr w:rsidR="00D2094D" w:rsidRPr="00AA0B61" w14:paraId="7A24066E" w14:textId="77777777" w:rsidTr="003632F9">
        <w:trPr>
          <w:trHeight w:val="126"/>
          <w:jc w:val="center"/>
        </w:trPr>
        <w:tc>
          <w:tcPr>
            <w:tcW w:w="674" w:type="dxa"/>
            <w:vAlign w:val="center"/>
          </w:tcPr>
          <w:p w14:paraId="0969AEFA" w14:textId="77777777" w:rsidR="00D2094D" w:rsidRDefault="00D2094D" w:rsidP="00D2094D">
            <w:pPr>
              <w:pStyle w:val="Default"/>
              <w:jc w:val="center"/>
              <w:rPr>
                <w:rFonts w:ascii="Calibri" w:hAnsi="Calibri"/>
                <w:b/>
                <w:bCs/>
                <w:sz w:val="16"/>
                <w:szCs w:val="16"/>
              </w:rPr>
            </w:pPr>
            <w:r>
              <w:rPr>
                <w:rFonts w:ascii="Calibri" w:hAnsi="Calibri"/>
                <w:b/>
                <w:bCs/>
                <w:sz w:val="16"/>
                <w:szCs w:val="16"/>
              </w:rPr>
              <w:t>22</w:t>
            </w:r>
          </w:p>
        </w:tc>
        <w:tc>
          <w:tcPr>
            <w:tcW w:w="7506" w:type="dxa"/>
          </w:tcPr>
          <w:p w14:paraId="366A5715"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ii.-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14:paraId="289B853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5163F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A75F425" w14:textId="77777777" w:rsidR="00D2094D" w:rsidRPr="00AA0B61" w:rsidRDefault="00D2094D" w:rsidP="00D2094D">
            <w:pPr>
              <w:pStyle w:val="Default"/>
              <w:rPr>
                <w:rFonts w:ascii="Calibri" w:hAnsi="Calibri"/>
                <w:sz w:val="16"/>
                <w:szCs w:val="16"/>
              </w:rPr>
            </w:pPr>
          </w:p>
        </w:tc>
      </w:tr>
      <w:tr w:rsidR="00D2094D" w:rsidRPr="00AA0B61" w14:paraId="4E35EA68" w14:textId="77777777" w:rsidTr="003632F9">
        <w:trPr>
          <w:trHeight w:val="126"/>
          <w:jc w:val="center"/>
        </w:trPr>
        <w:tc>
          <w:tcPr>
            <w:tcW w:w="674" w:type="dxa"/>
            <w:vAlign w:val="center"/>
          </w:tcPr>
          <w:p w14:paraId="5317A5BE" w14:textId="77777777" w:rsidR="00D2094D" w:rsidRDefault="00D2094D" w:rsidP="00D2094D">
            <w:pPr>
              <w:pStyle w:val="Default"/>
              <w:jc w:val="center"/>
              <w:rPr>
                <w:rFonts w:ascii="Calibri" w:hAnsi="Calibri"/>
                <w:b/>
                <w:bCs/>
                <w:sz w:val="16"/>
                <w:szCs w:val="16"/>
              </w:rPr>
            </w:pPr>
            <w:r>
              <w:rPr>
                <w:rFonts w:ascii="Calibri" w:hAnsi="Calibri"/>
                <w:b/>
                <w:bCs/>
                <w:sz w:val="16"/>
                <w:szCs w:val="16"/>
              </w:rPr>
              <w:t>23</w:t>
            </w:r>
          </w:p>
        </w:tc>
        <w:tc>
          <w:tcPr>
            <w:tcW w:w="7506" w:type="dxa"/>
          </w:tcPr>
          <w:p w14:paraId="4D3E468F"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925C24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89BE27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F4B7E37" w14:textId="77777777" w:rsidR="00D2094D" w:rsidRPr="00AA0B61" w:rsidRDefault="00D2094D" w:rsidP="00D2094D">
            <w:pPr>
              <w:pStyle w:val="Default"/>
              <w:rPr>
                <w:rFonts w:ascii="Calibri" w:hAnsi="Calibri"/>
                <w:sz w:val="16"/>
                <w:szCs w:val="16"/>
              </w:rPr>
            </w:pPr>
          </w:p>
        </w:tc>
      </w:tr>
      <w:tr w:rsidR="00D2094D" w:rsidRPr="00AA0B61" w14:paraId="6F086BB3" w14:textId="77777777" w:rsidTr="003632F9">
        <w:trPr>
          <w:trHeight w:val="126"/>
          <w:jc w:val="center"/>
        </w:trPr>
        <w:tc>
          <w:tcPr>
            <w:tcW w:w="674" w:type="dxa"/>
            <w:vAlign w:val="center"/>
          </w:tcPr>
          <w:p w14:paraId="056E7D3D" w14:textId="77777777" w:rsidR="00D2094D" w:rsidRDefault="00D2094D" w:rsidP="00D2094D">
            <w:pPr>
              <w:pStyle w:val="Default"/>
              <w:jc w:val="center"/>
              <w:rPr>
                <w:rFonts w:ascii="Calibri" w:hAnsi="Calibri"/>
                <w:b/>
                <w:bCs/>
                <w:sz w:val="16"/>
                <w:szCs w:val="16"/>
              </w:rPr>
            </w:pPr>
            <w:r>
              <w:rPr>
                <w:rFonts w:ascii="Calibri" w:hAnsi="Calibri"/>
                <w:b/>
                <w:bCs/>
                <w:sz w:val="16"/>
                <w:szCs w:val="16"/>
              </w:rPr>
              <w:t>24</w:t>
            </w:r>
          </w:p>
        </w:tc>
        <w:tc>
          <w:tcPr>
            <w:tcW w:w="7506" w:type="dxa"/>
          </w:tcPr>
          <w:p w14:paraId="7AC73E63"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14:paraId="48B142C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5B3B2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DF870B3" w14:textId="77777777" w:rsidR="00D2094D" w:rsidRPr="00AA0B61" w:rsidRDefault="00D2094D" w:rsidP="00D2094D">
            <w:pPr>
              <w:pStyle w:val="Default"/>
              <w:rPr>
                <w:rFonts w:ascii="Calibri" w:hAnsi="Calibri"/>
                <w:sz w:val="16"/>
                <w:szCs w:val="16"/>
              </w:rPr>
            </w:pPr>
          </w:p>
        </w:tc>
      </w:tr>
      <w:tr w:rsidR="00D2094D" w:rsidRPr="00AA0B61" w14:paraId="778512A7" w14:textId="77777777" w:rsidTr="003632F9">
        <w:trPr>
          <w:trHeight w:val="126"/>
          <w:jc w:val="center"/>
        </w:trPr>
        <w:tc>
          <w:tcPr>
            <w:tcW w:w="674" w:type="dxa"/>
            <w:vAlign w:val="center"/>
          </w:tcPr>
          <w:p w14:paraId="3118A8CA" w14:textId="77777777" w:rsidR="00D2094D" w:rsidRDefault="00D2094D" w:rsidP="00D2094D">
            <w:pPr>
              <w:pStyle w:val="Default"/>
              <w:jc w:val="center"/>
              <w:rPr>
                <w:rFonts w:ascii="Calibri" w:hAnsi="Calibri"/>
                <w:b/>
                <w:bCs/>
                <w:sz w:val="16"/>
                <w:szCs w:val="16"/>
              </w:rPr>
            </w:pPr>
            <w:r>
              <w:rPr>
                <w:rFonts w:ascii="Calibri" w:hAnsi="Calibri"/>
                <w:b/>
                <w:bCs/>
                <w:sz w:val="16"/>
                <w:szCs w:val="16"/>
              </w:rPr>
              <w:t>25</w:t>
            </w:r>
          </w:p>
        </w:tc>
        <w:tc>
          <w:tcPr>
            <w:tcW w:w="7506" w:type="dxa"/>
          </w:tcPr>
          <w:p w14:paraId="1A10237A"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782DCDD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03EBF1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235DDA6" w14:textId="77777777" w:rsidR="00D2094D" w:rsidRPr="00AA0B61" w:rsidRDefault="00D2094D" w:rsidP="00D2094D">
            <w:pPr>
              <w:pStyle w:val="Default"/>
              <w:rPr>
                <w:rFonts w:ascii="Calibri" w:hAnsi="Calibri"/>
                <w:sz w:val="16"/>
                <w:szCs w:val="16"/>
              </w:rPr>
            </w:pPr>
          </w:p>
        </w:tc>
      </w:tr>
      <w:tr w:rsidR="00D2094D" w:rsidRPr="00AA0B61" w14:paraId="14FF9E5A" w14:textId="77777777" w:rsidTr="003632F9">
        <w:trPr>
          <w:trHeight w:val="126"/>
          <w:jc w:val="center"/>
        </w:trPr>
        <w:tc>
          <w:tcPr>
            <w:tcW w:w="674" w:type="dxa"/>
            <w:vAlign w:val="center"/>
          </w:tcPr>
          <w:p w14:paraId="47297958" w14:textId="77777777" w:rsidR="00D2094D" w:rsidRDefault="00D2094D" w:rsidP="00D2094D">
            <w:pPr>
              <w:pStyle w:val="Default"/>
              <w:jc w:val="center"/>
              <w:rPr>
                <w:rFonts w:ascii="Calibri" w:hAnsi="Calibri"/>
                <w:b/>
                <w:bCs/>
                <w:sz w:val="16"/>
                <w:szCs w:val="16"/>
              </w:rPr>
            </w:pPr>
            <w:r>
              <w:rPr>
                <w:rFonts w:ascii="Calibri" w:hAnsi="Calibri"/>
                <w:b/>
                <w:bCs/>
                <w:sz w:val="16"/>
                <w:szCs w:val="16"/>
              </w:rPr>
              <w:t>26</w:t>
            </w:r>
          </w:p>
        </w:tc>
        <w:tc>
          <w:tcPr>
            <w:tcW w:w="7506" w:type="dxa"/>
          </w:tcPr>
          <w:p w14:paraId="1D20F55F"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1471ED2B"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A4522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7F17418" w14:textId="77777777" w:rsidR="00D2094D" w:rsidRPr="00AA0B61" w:rsidRDefault="00D2094D" w:rsidP="00D2094D">
            <w:pPr>
              <w:pStyle w:val="Default"/>
              <w:rPr>
                <w:rFonts w:ascii="Calibri" w:hAnsi="Calibri"/>
                <w:sz w:val="16"/>
                <w:szCs w:val="16"/>
              </w:rPr>
            </w:pPr>
          </w:p>
        </w:tc>
      </w:tr>
      <w:tr w:rsidR="00D2094D" w:rsidRPr="00AA0B61" w14:paraId="0FD5FC47" w14:textId="77777777" w:rsidTr="003632F9">
        <w:trPr>
          <w:trHeight w:val="126"/>
          <w:jc w:val="center"/>
        </w:trPr>
        <w:tc>
          <w:tcPr>
            <w:tcW w:w="674" w:type="dxa"/>
            <w:vAlign w:val="center"/>
          </w:tcPr>
          <w:p w14:paraId="2D6AB02C" w14:textId="77777777" w:rsidR="00D2094D" w:rsidRDefault="00D2094D" w:rsidP="00D2094D">
            <w:pPr>
              <w:pStyle w:val="Default"/>
              <w:jc w:val="center"/>
              <w:rPr>
                <w:rFonts w:ascii="Calibri" w:hAnsi="Calibri"/>
                <w:b/>
                <w:bCs/>
                <w:sz w:val="16"/>
                <w:szCs w:val="16"/>
              </w:rPr>
            </w:pPr>
            <w:r>
              <w:rPr>
                <w:rFonts w:ascii="Calibri" w:hAnsi="Calibri"/>
                <w:b/>
                <w:bCs/>
                <w:sz w:val="16"/>
                <w:szCs w:val="16"/>
              </w:rPr>
              <w:t>27</w:t>
            </w:r>
          </w:p>
        </w:tc>
        <w:tc>
          <w:tcPr>
            <w:tcW w:w="7506" w:type="dxa"/>
          </w:tcPr>
          <w:p w14:paraId="70F55AC7" w14:textId="5699C972" w:rsidR="00D2094D" w:rsidRPr="00324414" w:rsidRDefault="00D2094D" w:rsidP="003B0AFC">
            <w:pPr>
              <w:tabs>
                <w:tab w:val="left" w:pos="1134"/>
              </w:tabs>
              <w:ind w:left="13"/>
              <w:jc w:val="both"/>
              <w:rPr>
                <w:rFonts w:asciiTheme="minorHAnsi" w:hAnsiTheme="minorHAnsi" w:cs="Arial"/>
                <w:sz w:val="17"/>
                <w:szCs w:val="17"/>
              </w:rPr>
            </w:pPr>
            <w:r w:rsidRPr="00E5363D">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324414">
              <w:rPr>
                <w:rFonts w:asciiTheme="minorHAnsi" w:hAnsiTheme="minorHAnsi" w:cs="Arial"/>
                <w:sz w:val="17"/>
                <w:szCs w:val="17"/>
              </w:rPr>
              <w:t>Artículo 33 Bis</w:t>
            </w:r>
            <w:r w:rsidRPr="00E5363D">
              <w:rPr>
                <w:rFonts w:asciiTheme="minorHAnsi" w:hAnsiTheme="minorHAnsi" w:cs="Arial"/>
                <w:sz w:val="17"/>
                <w:szCs w:val="17"/>
              </w:rPr>
              <w:t xml:space="preserve"> del Código Fiscal del Estado de Nuevo León, siendo los siguientes: el documento actualizado expedido por el S.A.T., en el que se emita opinión sobre el cumplimiento de sus obligaciones fiscales, </w:t>
            </w:r>
            <w:r w:rsidR="007055B2">
              <w:rPr>
                <w:rFonts w:asciiTheme="minorHAnsi" w:hAnsiTheme="minorHAnsi" w:cs="Arial"/>
                <w:sz w:val="17"/>
                <w:szCs w:val="17"/>
              </w:rPr>
              <w:t>C</w:t>
            </w:r>
            <w:r w:rsidRPr="00E5363D">
              <w:rPr>
                <w:rFonts w:asciiTheme="minorHAnsi" w:hAnsiTheme="minorHAnsi" w:cs="Arial"/>
                <w:sz w:val="17"/>
                <w:szCs w:val="17"/>
              </w:rPr>
              <w:t xml:space="preserve">omprobante del último pago de: Impuesto sobre Nóminas, </w:t>
            </w:r>
            <w:r w:rsidRPr="00981155">
              <w:rPr>
                <w:rFonts w:asciiTheme="minorHAnsi" w:hAnsiTheme="minorHAnsi" w:cs="Arial"/>
                <w:sz w:val="17"/>
                <w:szCs w:val="17"/>
              </w:rPr>
              <w:t>Refrendo y/o Tenencia de los vehículos de su propiedad e Impuesto predial del domicilio fiscal d</w:t>
            </w:r>
            <w:r w:rsidR="000C297D" w:rsidRPr="00981155">
              <w:rPr>
                <w:rFonts w:asciiTheme="minorHAnsi" w:hAnsiTheme="minorHAnsi" w:cs="Arial"/>
                <w:sz w:val="17"/>
                <w:szCs w:val="17"/>
              </w:rPr>
              <w:t>el licitante, en caso de ser propietario, de  lo contrario, contrato de arrendamiento o figura legal con la que se sustente la propiedad del domicilio fiscal.</w:t>
            </w:r>
            <w:r w:rsidR="00981155" w:rsidRPr="00981155">
              <w:rPr>
                <w:rFonts w:asciiTheme="minorHAnsi" w:hAnsiTheme="minorHAnsi" w:cs="Arial"/>
                <w:sz w:val="17"/>
                <w:szCs w:val="17"/>
              </w:rPr>
              <w:t xml:space="preserve"> </w:t>
            </w:r>
          </w:p>
        </w:tc>
        <w:tc>
          <w:tcPr>
            <w:tcW w:w="709" w:type="dxa"/>
            <w:vAlign w:val="center"/>
          </w:tcPr>
          <w:p w14:paraId="0FA8797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4940D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E4889AA" w14:textId="77777777" w:rsidR="00D2094D" w:rsidRPr="00AA0B61" w:rsidRDefault="00D2094D" w:rsidP="00D2094D">
            <w:pPr>
              <w:pStyle w:val="Default"/>
              <w:rPr>
                <w:rFonts w:ascii="Calibri" w:hAnsi="Calibri"/>
                <w:sz w:val="16"/>
                <w:szCs w:val="16"/>
              </w:rPr>
            </w:pPr>
          </w:p>
        </w:tc>
      </w:tr>
      <w:tr w:rsidR="00D2094D" w:rsidRPr="00AA0B61" w14:paraId="2293E4AD" w14:textId="77777777" w:rsidTr="003632F9">
        <w:trPr>
          <w:trHeight w:val="126"/>
          <w:jc w:val="center"/>
        </w:trPr>
        <w:tc>
          <w:tcPr>
            <w:tcW w:w="674" w:type="dxa"/>
            <w:vAlign w:val="center"/>
          </w:tcPr>
          <w:p w14:paraId="1F3BE824" w14:textId="77777777" w:rsidR="00D2094D" w:rsidRDefault="00D2094D" w:rsidP="00D2094D">
            <w:pPr>
              <w:pStyle w:val="Default"/>
              <w:jc w:val="center"/>
              <w:rPr>
                <w:rFonts w:ascii="Calibri" w:hAnsi="Calibri"/>
                <w:b/>
                <w:bCs/>
                <w:sz w:val="16"/>
                <w:szCs w:val="16"/>
              </w:rPr>
            </w:pPr>
            <w:r>
              <w:rPr>
                <w:rFonts w:ascii="Calibri" w:hAnsi="Calibri"/>
                <w:b/>
                <w:bCs/>
                <w:sz w:val="16"/>
                <w:szCs w:val="16"/>
              </w:rPr>
              <w:t>28</w:t>
            </w:r>
          </w:p>
        </w:tc>
        <w:tc>
          <w:tcPr>
            <w:tcW w:w="7506" w:type="dxa"/>
          </w:tcPr>
          <w:p w14:paraId="58457755"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14:paraId="7BFFD1F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025F12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AA04C16" w14:textId="77777777" w:rsidR="00D2094D" w:rsidRPr="00AA0B61" w:rsidRDefault="00D2094D" w:rsidP="00D2094D">
            <w:pPr>
              <w:pStyle w:val="Default"/>
              <w:rPr>
                <w:rFonts w:ascii="Calibri" w:hAnsi="Calibri"/>
                <w:sz w:val="16"/>
                <w:szCs w:val="16"/>
              </w:rPr>
            </w:pPr>
          </w:p>
        </w:tc>
      </w:tr>
      <w:tr w:rsidR="00D2094D" w:rsidRPr="00AA0B61" w14:paraId="1A180DF2" w14:textId="77777777" w:rsidTr="003632F9">
        <w:trPr>
          <w:trHeight w:val="126"/>
          <w:jc w:val="center"/>
        </w:trPr>
        <w:tc>
          <w:tcPr>
            <w:tcW w:w="674" w:type="dxa"/>
            <w:vAlign w:val="center"/>
          </w:tcPr>
          <w:p w14:paraId="1EB87DEB" w14:textId="77777777" w:rsidR="00D2094D" w:rsidRDefault="00D2094D" w:rsidP="00D2094D">
            <w:pPr>
              <w:pStyle w:val="Default"/>
              <w:jc w:val="center"/>
              <w:rPr>
                <w:rFonts w:ascii="Calibri" w:hAnsi="Calibri"/>
                <w:b/>
                <w:bCs/>
                <w:sz w:val="16"/>
                <w:szCs w:val="16"/>
              </w:rPr>
            </w:pPr>
            <w:r>
              <w:rPr>
                <w:rFonts w:ascii="Calibri" w:hAnsi="Calibri"/>
                <w:b/>
                <w:bCs/>
                <w:sz w:val="16"/>
                <w:szCs w:val="16"/>
              </w:rPr>
              <w:t>29</w:t>
            </w:r>
          </w:p>
        </w:tc>
        <w:tc>
          <w:tcPr>
            <w:tcW w:w="7506" w:type="dxa"/>
          </w:tcPr>
          <w:p w14:paraId="26C35546"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w:t>
            </w:r>
            <w:r w:rsidRPr="00E5363D">
              <w:rPr>
                <w:rFonts w:asciiTheme="minorHAnsi" w:hAnsiTheme="minorHAnsi" w:cs="Arial"/>
                <w:sz w:val="17"/>
                <w:szCs w:val="17"/>
                <w:lang w:val="es-MX"/>
              </w:rPr>
              <w:lastRenderedPageBreak/>
              <w:t>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EAB1B0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753973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8045AB1" w14:textId="77777777" w:rsidR="00D2094D" w:rsidRPr="00AA0B61" w:rsidRDefault="00D2094D" w:rsidP="00D2094D">
            <w:pPr>
              <w:pStyle w:val="Default"/>
              <w:rPr>
                <w:rFonts w:ascii="Calibri" w:hAnsi="Calibri"/>
                <w:sz w:val="16"/>
                <w:szCs w:val="16"/>
              </w:rPr>
            </w:pPr>
          </w:p>
        </w:tc>
      </w:tr>
      <w:tr w:rsidR="00D2094D" w:rsidRPr="00AA0B61" w14:paraId="7714051C" w14:textId="77777777" w:rsidTr="003632F9">
        <w:trPr>
          <w:trHeight w:val="126"/>
          <w:jc w:val="center"/>
        </w:trPr>
        <w:tc>
          <w:tcPr>
            <w:tcW w:w="674" w:type="dxa"/>
            <w:vAlign w:val="center"/>
          </w:tcPr>
          <w:p w14:paraId="27DBC7FE" w14:textId="77777777" w:rsidR="00D2094D" w:rsidRDefault="00D2094D" w:rsidP="00D2094D">
            <w:pPr>
              <w:pStyle w:val="Default"/>
              <w:jc w:val="center"/>
              <w:rPr>
                <w:rFonts w:ascii="Calibri" w:hAnsi="Calibri"/>
                <w:b/>
                <w:bCs/>
                <w:sz w:val="16"/>
                <w:szCs w:val="16"/>
              </w:rPr>
            </w:pPr>
            <w:r>
              <w:rPr>
                <w:rFonts w:ascii="Calibri" w:hAnsi="Calibri"/>
                <w:b/>
                <w:bCs/>
                <w:sz w:val="16"/>
                <w:szCs w:val="16"/>
              </w:rPr>
              <w:t>30</w:t>
            </w:r>
          </w:p>
        </w:tc>
        <w:tc>
          <w:tcPr>
            <w:tcW w:w="7506" w:type="dxa"/>
          </w:tcPr>
          <w:p w14:paraId="35943543"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E5363D">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14:paraId="11CC2AF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987D6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5108D92" w14:textId="77777777" w:rsidR="00D2094D" w:rsidRPr="00AA0B61" w:rsidRDefault="00D2094D" w:rsidP="00D2094D">
            <w:pPr>
              <w:pStyle w:val="Default"/>
              <w:rPr>
                <w:rFonts w:ascii="Calibri" w:hAnsi="Calibri"/>
                <w:sz w:val="16"/>
                <w:szCs w:val="16"/>
              </w:rPr>
            </w:pPr>
          </w:p>
        </w:tc>
      </w:tr>
    </w:tbl>
    <w:p w14:paraId="5614F2AA"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204E212B" w14:textId="77777777" w:rsidTr="003632F9">
        <w:trPr>
          <w:trHeight w:val="474"/>
          <w:jc w:val="center"/>
        </w:trPr>
        <w:tc>
          <w:tcPr>
            <w:tcW w:w="4890" w:type="dxa"/>
          </w:tcPr>
          <w:p w14:paraId="7CAE4862" w14:textId="20FDDA3E" w:rsidR="00BA09CD"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45AA3758" w14:textId="77777777" w:rsidR="00831EF1" w:rsidRPr="00AA0B61" w:rsidRDefault="00831EF1" w:rsidP="003632F9">
            <w:pPr>
              <w:pStyle w:val="Default"/>
              <w:jc w:val="center"/>
              <w:rPr>
                <w:rFonts w:ascii="Calibri" w:hAnsi="Calibri"/>
                <w:b/>
                <w:bCs/>
                <w:sz w:val="16"/>
                <w:szCs w:val="14"/>
              </w:rPr>
            </w:pPr>
          </w:p>
          <w:p w14:paraId="451BD5A2" w14:textId="178D40DB"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57DF6F68"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1C1D488" w14:textId="39937E98"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6A6C6AE0" w14:textId="77777777" w:rsidR="00831EF1" w:rsidRPr="00AA0B61" w:rsidRDefault="00831EF1" w:rsidP="003632F9">
            <w:pPr>
              <w:pStyle w:val="Default"/>
              <w:jc w:val="center"/>
              <w:rPr>
                <w:rFonts w:ascii="Calibri" w:hAnsi="Calibri"/>
                <w:sz w:val="16"/>
                <w:szCs w:val="14"/>
              </w:rPr>
            </w:pPr>
          </w:p>
          <w:p w14:paraId="74032086" w14:textId="4DEDDF11"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7039A95"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705B3CB2" w14:textId="77777777" w:rsidR="00BA09CD" w:rsidRDefault="00BA09CD" w:rsidP="00BA09CD">
      <w:pPr>
        <w:pStyle w:val="Default"/>
        <w:jc w:val="both"/>
        <w:rPr>
          <w:rFonts w:ascii="Calibri" w:hAnsi="Calibri"/>
          <w:sz w:val="16"/>
          <w:szCs w:val="16"/>
        </w:rPr>
      </w:pPr>
    </w:p>
    <w:p w14:paraId="77345CD7"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EDA9EC4"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40986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4C6725DD" w14:textId="77777777" w:rsidR="00BA09CD" w:rsidRDefault="00BA09CD" w:rsidP="00BA09CD">
      <w:pPr>
        <w:tabs>
          <w:tab w:val="left" w:pos="4253"/>
          <w:tab w:val="left" w:pos="8080"/>
        </w:tabs>
        <w:ind w:right="1"/>
        <w:jc w:val="center"/>
        <w:rPr>
          <w:rFonts w:ascii="Calibri" w:hAnsi="Calibri" w:cs="Arial"/>
          <w:b/>
          <w:bCs/>
        </w:rPr>
      </w:pPr>
    </w:p>
    <w:p w14:paraId="2C246408" w14:textId="77777777" w:rsidR="00BA09CD" w:rsidRDefault="00BA09CD" w:rsidP="00BA09CD">
      <w:pPr>
        <w:tabs>
          <w:tab w:val="left" w:pos="4253"/>
          <w:tab w:val="left" w:pos="8080"/>
        </w:tabs>
        <w:ind w:right="1"/>
        <w:jc w:val="center"/>
        <w:rPr>
          <w:rFonts w:ascii="Calibri" w:hAnsi="Calibri" w:cs="Arial"/>
          <w:b/>
          <w:bCs/>
        </w:rPr>
      </w:pPr>
    </w:p>
    <w:p w14:paraId="0B1E4B18" w14:textId="77777777" w:rsidR="00522392" w:rsidRDefault="00522392" w:rsidP="00BA09CD">
      <w:pPr>
        <w:tabs>
          <w:tab w:val="left" w:pos="4253"/>
          <w:tab w:val="left" w:pos="8080"/>
        </w:tabs>
        <w:ind w:right="1"/>
        <w:jc w:val="center"/>
        <w:rPr>
          <w:rFonts w:ascii="Calibri" w:hAnsi="Calibri" w:cs="Arial"/>
          <w:b/>
          <w:bCs/>
        </w:rPr>
      </w:pPr>
    </w:p>
    <w:p w14:paraId="24339670" w14:textId="77777777" w:rsidR="005F1933" w:rsidRDefault="005F1933" w:rsidP="00BA09CD">
      <w:pPr>
        <w:tabs>
          <w:tab w:val="left" w:pos="4253"/>
          <w:tab w:val="left" w:pos="8080"/>
        </w:tabs>
        <w:ind w:right="1"/>
        <w:jc w:val="center"/>
        <w:rPr>
          <w:rFonts w:ascii="Calibri" w:hAnsi="Calibri" w:cs="Arial"/>
          <w:b/>
          <w:bCs/>
        </w:rPr>
      </w:pPr>
    </w:p>
    <w:p w14:paraId="6A1EFB6F" w14:textId="77777777" w:rsidR="005F1933" w:rsidRDefault="005F1933" w:rsidP="00BA09CD">
      <w:pPr>
        <w:tabs>
          <w:tab w:val="left" w:pos="4253"/>
          <w:tab w:val="left" w:pos="8080"/>
        </w:tabs>
        <w:ind w:right="1"/>
        <w:jc w:val="center"/>
        <w:rPr>
          <w:rFonts w:ascii="Calibri" w:hAnsi="Calibri" w:cs="Arial"/>
          <w:b/>
          <w:bCs/>
        </w:rPr>
      </w:pPr>
    </w:p>
    <w:p w14:paraId="41A0CCBB" w14:textId="77777777" w:rsidR="005F1933" w:rsidRDefault="005F1933" w:rsidP="00BA09CD">
      <w:pPr>
        <w:tabs>
          <w:tab w:val="left" w:pos="4253"/>
          <w:tab w:val="left" w:pos="8080"/>
        </w:tabs>
        <w:ind w:right="1"/>
        <w:jc w:val="center"/>
        <w:rPr>
          <w:rFonts w:ascii="Calibri" w:hAnsi="Calibri" w:cs="Arial"/>
          <w:b/>
          <w:bCs/>
        </w:rPr>
      </w:pPr>
    </w:p>
    <w:p w14:paraId="50DB01FE" w14:textId="77777777" w:rsidR="005F1933" w:rsidRDefault="005F1933" w:rsidP="00BA09CD">
      <w:pPr>
        <w:tabs>
          <w:tab w:val="left" w:pos="4253"/>
          <w:tab w:val="left" w:pos="8080"/>
        </w:tabs>
        <w:ind w:right="1"/>
        <w:jc w:val="center"/>
        <w:rPr>
          <w:rFonts w:ascii="Calibri" w:hAnsi="Calibri" w:cs="Arial"/>
          <w:b/>
          <w:bCs/>
        </w:rPr>
      </w:pPr>
    </w:p>
    <w:p w14:paraId="7CE841DD" w14:textId="77777777" w:rsidR="005F1933" w:rsidRDefault="005F1933" w:rsidP="00BA09CD">
      <w:pPr>
        <w:tabs>
          <w:tab w:val="left" w:pos="4253"/>
          <w:tab w:val="left" w:pos="8080"/>
        </w:tabs>
        <w:ind w:right="1"/>
        <w:jc w:val="center"/>
        <w:rPr>
          <w:rFonts w:ascii="Calibri" w:hAnsi="Calibri" w:cs="Arial"/>
          <w:b/>
          <w:bCs/>
        </w:rPr>
      </w:pPr>
    </w:p>
    <w:p w14:paraId="7533BE42" w14:textId="77777777" w:rsidR="005F1933" w:rsidRDefault="005F1933" w:rsidP="00BA09CD">
      <w:pPr>
        <w:tabs>
          <w:tab w:val="left" w:pos="4253"/>
          <w:tab w:val="left" w:pos="8080"/>
        </w:tabs>
        <w:ind w:right="1"/>
        <w:jc w:val="center"/>
        <w:rPr>
          <w:rFonts w:ascii="Calibri" w:hAnsi="Calibri" w:cs="Arial"/>
          <w:b/>
          <w:bCs/>
        </w:rPr>
      </w:pPr>
    </w:p>
    <w:p w14:paraId="5D16D74C" w14:textId="77777777" w:rsidR="00F44BBF" w:rsidRDefault="00F44BBF" w:rsidP="00BA09CD">
      <w:pPr>
        <w:tabs>
          <w:tab w:val="left" w:pos="4253"/>
          <w:tab w:val="left" w:pos="8080"/>
        </w:tabs>
        <w:ind w:right="1"/>
        <w:jc w:val="center"/>
        <w:rPr>
          <w:rFonts w:ascii="Calibri" w:hAnsi="Calibri" w:cs="Arial"/>
          <w:b/>
          <w:bCs/>
        </w:rPr>
      </w:pPr>
    </w:p>
    <w:p w14:paraId="504E590C" w14:textId="77777777" w:rsidR="00BF736B" w:rsidRDefault="00BF736B" w:rsidP="00BA09CD">
      <w:pPr>
        <w:tabs>
          <w:tab w:val="left" w:pos="4253"/>
          <w:tab w:val="left" w:pos="8080"/>
        </w:tabs>
        <w:ind w:right="1"/>
        <w:jc w:val="center"/>
        <w:rPr>
          <w:rFonts w:ascii="Calibri" w:hAnsi="Calibri" w:cs="Arial"/>
          <w:b/>
          <w:bCs/>
        </w:rPr>
      </w:pPr>
    </w:p>
    <w:p w14:paraId="68BB046A" w14:textId="77777777" w:rsidR="00BF736B" w:rsidRDefault="00BF736B" w:rsidP="00BA09CD">
      <w:pPr>
        <w:tabs>
          <w:tab w:val="left" w:pos="4253"/>
          <w:tab w:val="left" w:pos="8080"/>
        </w:tabs>
        <w:ind w:right="1"/>
        <w:jc w:val="center"/>
        <w:rPr>
          <w:rFonts w:ascii="Calibri" w:hAnsi="Calibri" w:cs="Arial"/>
          <w:b/>
          <w:bCs/>
        </w:rPr>
      </w:pPr>
    </w:p>
    <w:p w14:paraId="69A5354A" w14:textId="77777777" w:rsidR="00BF736B" w:rsidRDefault="00BF736B" w:rsidP="00BA09CD">
      <w:pPr>
        <w:tabs>
          <w:tab w:val="left" w:pos="4253"/>
          <w:tab w:val="left" w:pos="8080"/>
        </w:tabs>
        <w:ind w:right="1"/>
        <w:jc w:val="center"/>
        <w:rPr>
          <w:rFonts w:ascii="Calibri" w:hAnsi="Calibri" w:cs="Arial"/>
          <w:b/>
          <w:bCs/>
        </w:rPr>
      </w:pPr>
    </w:p>
    <w:p w14:paraId="01FA4F79" w14:textId="77777777" w:rsidR="002F5444" w:rsidRPr="00C765F1" w:rsidRDefault="002F5444"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14:paraId="7AC7848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33462B9" w14:textId="77777777" w:rsidR="002F5444" w:rsidRPr="00C765F1" w:rsidRDefault="002F5444" w:rsidP="002F5444">
      <w:pPr>
        <w:pStyle w:val="Default"/>
        <w:rPr>
          <w:rFonts w:asciiTheme="minorHAnsi" w:hAnsiTheme="minorHAnsi"/>
          <w:sz w:val="20"/>
          <w:szCs w:val="20"/>
        </w:rPr>
      </w:pPr>
    </w:p>
    <w:p w14:paraId="1BBC33CB" w14:textId="77777777" w:rsidR="002F5444" w:rsidRPr="00C765F1" w:rsidRDefault="002F5444" w:rsidP="002F5444">
      <w:pPr>
        <w:pStyle w:val="Default"/>
        <w:rPr>
          <w:rFonts w:asciiTheme="minorHAnsi" w:hAnsiTheme="minorHAnsi"/>
          <w:sz w:val="20"/>
          <w:szCs w:val="20"/>
        </w:rPr>
      </w:pPr>
    </w:p>
    <w:p w14:paraId="1E1BAB65"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268B0175"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3DC3AF15" w14:textId="2DB3270A"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02549E">
        <w:rPr>
          <w:rFonts w:asciiTheme="minorHAnsi" w:hAnsiTheme="minorHAnsi"/>
          <w:b/>
          <w:color w:val="auto"/>
          <w:sz w:val="18"/>
          <w:szCs w:val="16"/>
        </w:rPr>
        <w:t>LP-919044992-I41-2022</w:t>
      </w:r>
    </w:p>
    <w:p w14:paraId="1720A0B5" w14:textId="77777777" w:rsidR="002F5444" w:rsidRPr="00C96B24" w:rsidRDefault="002F5444" w:rsidP="002F5444">
      <w:pPr>
        <w:pStyle w:val="Default"/>
        <w:jc w:val="right"/>
        <w:rPr>
          <w:rFonts w:asciiTheme="minorHAnsi" w:hAnsiTheme="minorHAnsi"/>
          <w:color w:val="auto"/>
          <w:sz w:val="18"/>
          <w:szCs w:val="16"/>
        </w:rPr>
      </w:pPr>
    </w:p>
    <w:p w14:paraId="59C1FEB1" w14:textId="77777777" w:rsidR="002F5444" w:rsidRPr="00C96B24" w:rsidRDefault="002F5444" w:rsidP="002F5444">
      <w:pPr>
        <w:pStyle w:val="Default"/>
        <w:jc w:val="right"/>
        <w:rPr>
          <w:rFonts w:asciiTheme="minorHAnsi" w:hAnsiTheme="minorHAnsi"/>
          <w:color w:val="auto"/>
          <w:sz w:val="18"/>
          <w:szCs w:val="16"/>
        </w:rPr>
      </w:pPr>
    </w:p>
    <w:p w14:paraId="0254BC53" w14:textId="4BA18E6D"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 xml:space="preserve">No. </w:t>
      </w:r>
      <w:r w:rsidR="0002549E">
        <w:rPr>
          <w:rFonts w:asciiTheme="minorHAnsi" w:hAnsiTheme="minorHAnsi"/>
          <w:b/>
          <w:color w:val="auto"/>
          <w:sz w:val="18"/>
          <w:szCs w:val="16"/>
        </w:rPr>
        <w:t>LP-919044992-I41-2022</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07C95E79"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3896D50" w14:textId="77777777" w:rsidTr="009230E1">
        <w:trPr>
          <w:trHeight w:val="84"/>
          <w:jc w:val="center"/>
        </w:trPr>
        <w:tc>
          <w:tcPr>
            <w:tcW w:w="9639" w:type="dxa"/>
            <w:gridSpan w:val="4"/>
          </w:tcPr>
          <w:p w14:paraId="533A02C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718AC09" w14:textId="77777777" w:rsidTr="009230E1">
        <w:trPr>
          <w:trHeight w:val="84"/>
          <w:jc w:val="center"/>
        </w:trPr>
        <w:tc>
          <w:tcPr>
            <w:tcW w:w="9639" w:type="dxa"/>
            <w:gridSpan w:val="4"/>
          </w:tcPr>
          <w:p w14:paraId="7A338F9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175B82D2" w14:textId="77777777" w:rsidTr="009230E1">
        <w:trPr>
          <w:trHeight w:val="84"/>
          <w:jc w:val="center"/>
        </w:trPr>
        <w:tc>
          <w:tcPr>
            <w:tcW w:w="4536" w:type="dxa"/>
            <w:gridSpan w:val="2"/>
          </w:tcPr>
          <w:p w14:paraId="788CABC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47A81C8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7E3FC272" w14:textId="77777777" w:rsidTr="009230E1">
        <w:trPr>
          <w:trHeight w:val="84"/>
          <w:jc w:val="center"/>
        </w:trPr>
        <w:tc>
          <w:tcPr>
            <w:tcW w:w="4536" w:type="dxa"/>
            <w:gridSpan w:val="2"/>
          </w:tcPr>
          <w:p w14:paraId="2CB67DF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00B581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7D35662E" w14:textId="77777777" w:rsidTr="009230E1">
        <w:trPr>
          <w:trHeight w:val="84"/>
          <w:jc w:val="center"/>
        </w:trPr>
        <w:tc>
          <w:tcPr>
            <w:tcW w:w="4536" w:type="dxa"/>
            <w:gridSpan w:val="2"/>
          </w:tcPr>
          <w:p w14:paraId="6F1389E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B9EFBF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3AA7EAE4" w14:textId="77777777" w:rsidTr="009230E1">
        <w:trPr>
          <w:trHeight w:val="84"/>
          <w:jc w:val="center"/>
        </w:trPr>
        <w:tc>
          <w:tcPr>
            <w:tcW w:w="9639" w:type="dxa"/>
            <w:gridSpan w:val="4"/>
          </w:tcPr>
          <w:p w14:paraId="049DF40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1E4904AE" w14:textId="77777777" w:rsidTr="009230E1">
        <w:trPr>
          <w:trHeight w:val="84"/>
          <w:jc w:val="center"/>
        </w:trPr>
        <w:tc>
          <w:tcPr>
            <w:tcW w:w="4536" w:type="dxa"/>
            <w:gridSpan w:val="2"/>
          </w:tcPr>
          <w:p w14:paraId="56EAFCB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FED50F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733A93A" w14:textId="77777777" w:rsidTr="009230E1">
        <w:trPr>
          <w:trHeight w:val="84"/>
          <w:jc w:val="center"/>
        </w:trPr>
        <w:tc>
          <w:tcPr>
            <w:tcW w:w="9639" w:type="dxa"/>
            <w:gridSpan w:val="4"/>
          </w:tcPr>
          <w:p w14:paraId="724549F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67468A24" w14:textId="77777777" w:rsidTr="009230E1">
        <w:trPr>
          <w:trHeight w:val="188"/>
          <w:jc w:val="center"/>
        </w:trPr>
        <w:tc>
          <w:tcPr>
            <w:tcW w:w="9639" w:type="dxa"/>
            <w:gridSpan w:val="4"/>
          </w:tcPr>
          <w:p w14:paraId="43EFF2E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00049FF9" w14:textId="77777777" w:rsidTr="009230E1">
        <w:trPr>
          <w:trHeight w:val="188"/>
          <w:jc w:val="center"/>
        </w:trPr>
        <w:tc>
          <w:tcPr>
            <w:tcW w:w="2661" w:type="dxa"/>
          </w:tcPr>
          <w:p w14:paraId="182E7B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A427B4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37F91A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12802D18" w14:textId="77777777" w:rsidTr="009230E1">
        <w:trPr>
          <w:trHeight w:val="188"/>
          <w:jc w:val="center"/>
        </w:trPr>
        <w:tc>
          <w:tcPr>
            <w:tcW w:w="2661" w:type="dxa"/>
          </w:tcPr>
          <w:p w14:paraId="4C79CC54" w14:textId="77777777" w:rsidR="002F5444" w:rsidRPr="00C765F1" w:rsidRDefault="002F5444" w:rsidP="009230E1">
            <w:pPr>
              <w:pStyle w:val="Default"/>
              <w:rPr>
                <w:rFonts w:asciiTheme="minorHAnsi" w:hAnsiTheme="minorHAnsi"/>
                <w:sz w:val="16"/>
                <w:szCs w:val="16"/>
              </w:rPr>
            </w:pPr>
          </w:p>
        </w:tc>
        <w:tc>
          <w:tcPr>
            <w:tcW w:w="3293" w:type="dxa"/>
            <w:gridSpan w:val="2"/>
          </w:tcPr>
          <w:p w14:paraId="77A0872F" w14:textId="77777777" w:rsidR="002F5444" w:rsidRPr="00C765F1" w:rsidRDefault="002F5444" w:rsidP="009230E1">
            <w:pPr>
              <w:pStyle w:val="Default"/>
              <w:rPr>
                <w:rFonts w:asciiTheme="minorHAnsi" w:hAnsiTheme="minorHAnsi"/>
                <w:sz w:val="16"/>
                <w:szCs w:val="16"/>
              </w:rPr>
            </w:pPr>
          </w:p>
        </w:tc>
        <w:tc>
          <w:tcPr>
            <w:tcW w:w="3685" w:type="dxa"/>
          </w:tcPr>
          <w:p w14:paraId="646F0784" w14:textId="77777777" w:rsidR="002F5444" w:rsidRPr="00C765F1" w:rsidRDefault="002F5444" w:rsidP="009230E1">
            <w:pPr>
              <w:pStyle w:val="Default"/>
              <w:rPr>
                <w:rFonts w:asciiTheme="minorHAnsi" w:hAnsiTheme="minorHAnsi"/>
                <w:sz w:val="16"/>
                <w:szCs w:val="16"/>
              </w:rPr>
            </w:pPr>
          </w:p>
        </w:tc>
      </w:tr>
      <w:tr w:rsidR="002F5444" w:rsidRPr="00C765F1" w14:paraId="6E61EAE7" w14:textId="77777777" w:rsidTr="009230E1">
        <w:trPr>
          <w:trHeight w:val="188"/>
          <w:jc w:val="center"/>
        </w:trPr>
        <w:tc>
          <w:tcPr>
            <w:tcW w:w="2661" w:type="dxa"/>
          </w:tcPr>
          <w:p w14:paraId="5A4EB8E6" w14:textId="77777777" w:rsidR="002F5444" w:rsidRPr="00C765F1" w:rsidRDefault="002F5444" w:rsidP="009230E1">
            <w:pPr>
              <w:pStyle w:val="Default"/>
              <w:rPr>
                <w:rFonts w:asciiTheme="minorHAnsi" w:hAnsiTheme="minorHAnsi"/>
                <w:sz w:val="16"/>
                <w:szCs w:val="16"/>
              </w:rPr>
            </w:pPr>
          </w:p>
        </w:tc>
        <w:tc>
          <w:tcPr>
            <w:tcW w:w="3293" w:type="dxa"/>
            <w:gridSpan w:val="2"/>
          </w:tcPr>
          <w:p w14:paraId="19183ED3" w14:textId="77777777" w:rsidR="002F5444" w:rsidRPr="00C765F1" w:rsidRDefault="002F5444" w:rsidP="009230E1">
            <w:pPr>
              <w:pStyle w:val="Default"/>
              <w:rPr>
                <w:rFonts w:asciiTheme="minorHAnsi" w:hAnsiTheme="minorHAnsi"/>
                <w:sz w:val="16"/>
                <w:szCs w:val="16"/>
              </w:rPr>
            </w:pPr>
          </w:p>
        </w:tc>
        <w:tc>
          <w:tcPr>
            <w:tcW w:w="3685" w:type="dxa"/>
          </w:tcPr>
          <w:p w14:paraId="522EF460" w14:textId="77777777" w:rsidR="002F5444" w:rsidRPr="00C765F1" w:rsidRDefault="002F5444" w:rsidP="009230E1">
            <w:pPr>
              <w:pStyle w:val="Default"/>
              <w:rPr>
                <w:rFonts w:asciiTheme="minorHAnsi" w:hAnsiTheme="minorHAnsi"/>
                <w:sz w:val="16"/>
                <w:szCs w:val="16"/>
              </w:rPr>
            </w:pPr>
          </w:p>
        </w:tc>
      </w:tr>
      <w:tr w:rsidR="002F5444" w:rsidRPr="00C765F1" w14:paraId="1C05A311" w14:textId="77777777" w:rsidTr="009230E1">
        <w:trPr>
          <w:trHeight w:val="188"/>
          <w:jc w:val="center"/>
        </w:trPr>
        <w:tc>
          <w:tcPr>
            <w:tcW w:w="2661" w:type="dxa"/>
          </w:tcPr>
          <w:p w14:paraId="3D7D8C91" w14:textId="77777777" w:rsidR="002F5444" w:rsidRPr="00C765F1" w:rsidRDefault="002F5444" w:rsidP="009230E1">
            <w:pPr>
              <w:pStyle w:val="Default"/>
              <w:rPr>
                <w:rFonts w:asciiTheme="minorHAnsi" w:hAnsiTheme="minorHAnsi"/>
                <w:sz w:val="16"/>
                <w:szCs w:val="16"/>
              </w:rPr>
            </w:pPr>
          </w:p>
        </w:tc>
        <w:tc>
          <w:tcPr>
            <w:tcW w:w="3293" w:type="dxa"/>
            <w:gridSpan w:val="2"/>
          </w:tcPr>
          <w:p w14:paraId="148658D7" w14:textId="77777777" w:rsidR="002F5444" w:rsidRPr="00C765F1" w:rsidRDefault="002F5444" w:rsidP="009230E1">
            <w:pPr>
              <w:pStyle w:val="Default"/>
              <w:rPr>
                <w:rFonts w:asciiTheme="minorHAnsi" w:hAnsiTheme="minorHAnsi"/>
                <w:sz w:val="16"/>
                <w:szCs w:val="16"/>
              </w:rPr>
            </w:pPr>
          </w:p>
        </w:tc>
        <w:tc>
          <w:tcPr>
            <w:tcW w:w="3685" w:type="dxa"/>
          </w:tcPr>
          <w:p w14:paraId="010AF27F" w14:textId="77777777" w:rsidR="002F5444" w:rsidRPr="00C765F1" w:rsidRDefault="002F5444" w:rsidP="009230E1">
            <w:pPr>
              <w:pStyle w:val="Default"/>
              <w:rPr>
                <w:rFonts w:asciiTheme="minorHAnsi" w:hAnsiTheme="minorHAnsi"/>
                <w:sz w:val="16"/>
                <w:szCs w:val="16"/>
              </w:rPr>
            </w:pPr>
          </w:p>
        </w:tc>
      </w:tr>
      <w:tr w:rsidR="002F5444" w:rsidRPr="00C765F1" w14:paraId="3E8E9295" w14:textId="77777777" w:rsidTr="009230E1">
        <w:trPr>
          <w:trHeight w:val="188"/>
          <w:jc w:val="center"/>
        </w:trPr>
        <w:tc>
          <w:tcPr>
            <w:tcW w:w="2661" w:type="dxa"/>
          </w:tcPr>
          <w:p w14:paraId="1F4D8E1C" w14:textId="77777777" w:rsidR="002F5444" w:rsidRPr="00C765F1" w:rsidRDefault="002F5444" w:rsidP="009230E1">
            <w:pPr>
              <w:pStyle w:val="Default"/>
              <w:rPr>
                <w:rFonts w:asciiTheme="minorHAnsi" w:hAnsiTheme="minorHAnsi"/>
                <w:sz w:val="16"/>
                <w:szCs w:val="16"/>
              </w:rPr>
            </w:pPr>
          </w:p>
        </w:tc>
        <w:tc>
          <w:tcPr>
            <w:tcW w:w="3293" w:type="dxa"/>
            <w:gridSpan w:val="2"/>
          </w:tcPr>
          <w:p w14:paraId="7D51795C" w14:textId="77777777" w:rsidR="002F5444" w:rsidRPr="00C765F1" w:rsidRDefault="002F5444" w:rsidP="009230E1">
            <w:pPr>
              <w:pStyle w:val="Default"/>
              <w:rPr>
                <w:rFonts w:asciiTheme="minorHAnsi" w:hAnsiTheme="minorHAnsi"/>
                <w:sz w:val="16"/>
                <w:szCs w:val="16"/>
              </w:rPr>
            </w:pPr>
          </w:p>
        </w:tc>
        <w:tc>
          <w:tcPr>
            <w:tcW w:w="3685" w:type="dxa"/>
          </w:tcPr>
          <w:p w14:paraId="39A9B4EC" w14:textId="77777777" w:rsidR="002F5444" w:rsidRPr="00C765F1" w:rsidRDefault="002F5444" w:rsidP="009230E1">
            <w:pPr>
              <w:pStyle w:val="Default"/>
              <w:rPr>
                <w:rFonts w:asciiTheme="minorHAnsi" w:hAnsiTheme="minorHAnsi"/>
                <w:sz w:val="16"/>
                <w:szCs w:val="16"/>
              </w:rPr>
            </w:pPr>
          </w:p>
        </w:tc>
      </w:tr>
      <w:tr w:rsidR="002F5444" w:rsidRPr="00C765F1" w14:paraId="7D539769" w14:textId="77777777" w:rsidTr="009230E1">
        <w:trPr>
          <w:trHeight w:val="84"/>
          <w:jc w:val="center"/>
        </w:trPr>
        <w:tc>
          <w:tcPr>
            <w:tcW w:w="9639" w:type="dxa"/>
            <w:gridSpan w:val="4"/>
          </w:tcPr>
          <w:p w14:paraId="7E9A37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BD7625F" w14:textId="77777777" w:rsidTr="009230E1">
        <w:trPr>
          <w:trHeight w:val="84"/>
          <w:jc w:val="center"/>
        </w:trPr>
        <w:tc>
          <w:tcPr>
            <w:tcW w:w="9639" w:type="dxa"/>
            <w:gridSpan w:val="4"/>
          </w:tcPr>
          <w:p w14:paraId="0AE4853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D5F5128" w14:textId="77777777" w:rsidTr="009230E1">
        <w:trPr>
          <w:trHeight w:val="84"/>
          <w:jc w:val="center"/>
        </w:trPr>
        <w:tc>
          <w:tcPr>
            <w:tcW w:w="9639" w:type="dxa"/>
            <w:gridSpan w:val="4"/>
          </w:tcPr>
          <w:p w14:paraId="10E5DD1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F950668" w14:textId="77777777" w:rsidTr="009230E1">
        <w:trPr>
          <w:trHeight w:val="84"/>
          <w:jc w:val="center"/>
        </w:trPr>
        <w:tc>
          <w:tcPr>
            <w:tcW w:w="9639" w:type="dxa"/>
            <w:gridSpan w:val="4"/>
          </w:tcPr>
          <w:p w14:paraId="2CB9664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3D285778" w14:textId="77777777" w:rsidTr="009230E1">
        <w:trPr>
          <w:trHeight w:val="84"/>
          <w:jc w:val="center"/>
        </w:trPr>
        <w:tc>
          <w:tcPr>
            <w:tcW w:w="9639" w:type="dxa"/>
            <w:gridSpan w:val="4"/>
          </w:tcPr>
          <w:p w14:paraId="7323BD7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4F7EEC38" w14:textId="77777777" w:rsidTr="009230E1">
        <w:trPr>
          <w:trHeight w:val="84"/>
          <w:jc w:val="center"/>
        </w:trPr>
        <w:tc>
          <w:tcPr>
            <w:tcW w:w="4536" w:type="dxa"/>
            <w:gridSpan w:val="2"/>
          </w:tcPr>
          <w:p w14:paraId="4FB07D5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40C48DC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E0D75C9" w14:textId="77777777" w:rsidTr="009230E1">
        <w:trPr>
          <w:trHeight w:val="84"/>
          <w:jc w:val="center"/>
        </w:trPr>
        <w:tc>
          <w:tcPr>
            <w:tcW w:w="9639" w:type="dxa"/>
            <w:gridSpan w:val="4"/>
          </w:tcPr>
          <w:p w14:paraId="533908A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5F044DA7" w14:textId="77777777" w:rsidTr="009230E1">
        <w:trPr>
          <w:trHeight w:val="84"/>
          <w:jc w:val="center"/>
        </w:trPr>
        <w:tc>
          <w:tcPr>
            <w:tcW w:w="9639" w:type="dxa"/>
            <w:gridSpan w:val="4"/>
          </w:tcPr>
          <w:p w14:paraId="756C83A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4323D65C" w14:textId="77777777" w:rsidR="002F5444" w:rsidRPr="00C765F1" w:rsidRDefault="002F5444" w:rsidP="002F5444">
      <w:pPr>
        <w:pStyle w:val="Default"/>
        <w:rPr>
          <w:rFonts w:asciiTheme="minorHAnsi" w:hAnsiTheme="minorHAnsi"/>
          <w:sz w:val="20"/>
          <w:szCs w:val="20"/>
        </w:rPr>
      </w:pPr>
    </w:p>
    <w:p w14:paraId="50E3675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EFFEE89" w14:textId="77777777" w:rsidR="002F5444" w:rsidRPr="00C765F1" w:rsidRDefault="002F5444" w:rsidP="002F5444">
      <w:pPr>
        <w:pStyle w:val="Default"/>
        <w:jc w:val="center"/>
        <w:rPr>
          <w:rFonts w:asciiTheme="minorHAnsi" w:hAnsiTheme="minorHAnsi"/>
          <w:sz w:val="20"/>
          <w:szCs w:val="20"/>
        </w:rPr>
      </w:pPr>
    </w:p>
    <w:p w14:paraId="7B6EE29F" w14:textId="77777777" w:rsidR="002F5444" w:rsidRPr="00C765F1" w:rsidRDefault="002F5444" w:rsidP="002F5444">
      <w:pPr>
        <w:pStyle w:val="Default"/>
        <w:jc w:val="center"/>
        <w:rPr>
          <w:rFonts w:asciiTheme="minorHAnsi" w:hAnsiTheme="minorHAnsi"/>
          <w:sz w:val="20"/>
          <w:szCs w:val="20"/>
        </w:rPr>
      </w:pPr>
    </w:p>
    <w:p w14:paraId="67F8DA5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0DCD05C" w14:textId="77777777" w:rsidR="002F5444" w:rsidRPr="00C765F1" w:rsidRDefault="002F5444" w:rsidP="002F5444">
      <w:pPr>
        <w:pStyle w:val="Default"/>
        <w:jc w:val="center"/>
        <w:rPr>
          <w:rFonts w:asciiTheme="minorHAnsi" w:hAnsiTheme="minorHAnsi"/>
          <w:sz w:val="20"/>
          <w:szCs w:val="20"/>
        </w:rPr>
      </w:pPr>
    </w:p>
    <w:p w14:paraId="42323F53" w14:textId="77777777" w:rsidR="002F5444" w:rsidRPr="00C765F1" w:rsidRDefault="002F5444" w:rsidP="002F5444">
      <w:pPr>
        <w:pStyle w:val="Default"/>
        <w:rPr>
          <w:rFonts w:asciiTheme="minorHAnsi" w:hAnsiTheme="minorHAnsi"/>
          <w:sz w:val="20"/>
          <w:szCs w:val="20"/>
        </w:rPr>
      </w:pPr>
    </w:p>
    <w:p w14:paraId="1CB42E31" w14:textId="77777777" w:rsidR="002F5444" w:rsidRPr="00C765F1" w:rsidRDefault="002F5444" w:rsidP="002F5444">
      <w:pPr>
        <w:pStyle w:val="Default"/>
        <w:rPr>
          <w:rFonts w:asciiTheme="minorHAnsi" w:hAnsiTheme="minorHAnsi"/>
          <w:sz w:val="20"/>
          <w:szCs w:val="20"/>
        </w:rPr>
      </w:pPr>
    </w:p>
    <w:p w14:paraId="475CDBE0" w14:textId="77777777" w:rsidR="002F5444" w:rsidRDefault="002F5444" w:rsidP="002F5444">
      <w:pPr>
        <w:tabs>
          <w:tab w:val="left" w:pos="4253"/>
          <w:tab w:val="left" w:pos="8080"/>
        </w:tabs>
        <w:ind w:right="1"/>
        <w:jc w:val="center"/>
        <w:rPr>
          <w:rFonts w:ascii="Calibri" w:hAnsi="Calibri" w:cs="Arial"/>
          <w:b/>
          <w:bCs/>
          <w:lang w:val="es-MX"/>
        </w:rPr>
      </w:pPr>
    </w:p>
    <w:p w14:paraId="506C048E" w14:textId="77777777" w:rsidR="00BF736B" w:rsidRDefault="00BF736B" w:rsidP="002F5444">
      <w:pPr>
        <w:tabs>
          <w:tab w:val="left" w:pos="4253"/>
          <w:tab w:val="left" w:pos="8080"/>
        </w:tabs>
        <w:ind w:right="1"/>
        <w:jc w:val="center"/>
        <w:rPr>
          <w:rFonts w:ascii="Calibri" w:hAnsi="Calibri" w:cs="Arial"/>
          <w:b/>
          <w:bCs/>
          <w:lang w:val="es-MX"/>
        </w:rPr>
      </w:pPr>
    </w:p>
    <w:p w14:paraId="5AF78FCE" w14:textId="77777777" w:rsidR="00BF736B" w:rsidRDefault="00BF736B" w:rsidP="002F5444">
      <w:pPr>
        <w:tabs>
          <w:tab w:val="left" w:pos="4253"/>
          <w:tab w:val="left" w:pos="8080"/>
        </w:tabs>
        <w:ind w:right="1"/>
        <w:jc w:val="center"/>
        <w:rPr>
          <w:rFonts w:ascii="Calibri" w:hAnsi="Calibri" w:cs="Arial"/>
          <w:b/>
          <w:bCs/>
          <w:lang w:val="es-MX"/>
        </w:rPr>
      </w:pPr>
    </w:p>
    <w:p w14:paraId="6654B1F8" w14:textId="77777777" w:rsidR="00BF736B" w:rsidRPr="00190C8C" w:rsidRDefault="00BF736B" w:rsidP="002F5444">
      <w:pPr>
        <w:tabs>
          <w:tab w:val="left" w:pos="4253"/>
          <w:tab w:val="left" w:pos="8080"/>
        </w:tabs>
        <w:ind w:right="1"/>
        <w:jc w:val="center"/>
        <w:rPr>
          <w:rFonts w:ascii="Calibri" w:hAnsi="Calibri" w:cs="Arial"/>
          <w:b/>
          <w:bCs/>
          <w:lang w:val="es-MX"/>
        </w:rPr>
      </w:pPr>
    </w:p>
    <w:p w14:paraId="5A3C52A8" w14:textId="77777777" w:rsidR="002F5444" w:rsidRPr="001C3B83" w:rsidRDefault="002F5444" w:rsidP="00981155">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73BCF85"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C950F03" w14:textId="77777777" w:rsidR="002F5444" w:rsidRPr="001C3B83" w:rsidRDefault="002F5444" w:rsidP="002F5444">
      <w:pPr>
        <w:tabs>
          <w:tab w:val="left" w:pos="2835"/>
          <w:tab w:val="left" w:pos="5670"/>
          <w:tab w:val="left" w:pos="7655"/>
        </w:tabs>
        <w:ind w:right="-91"/>
        <w:rPr>
          <w:rFonts w:ascii="Calibri" w:hAnsi="Calibri"/>
        </w:rPr>
      </w:pPr>
    </w:p>
    <w:p w14:paraId="6D6DBCEE"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25F5E44F" w14:textId="77777777" w:rsidR="002F5444" w:rsidRPr="001C3B83" w:rsidRDefault="002F5444" w:rsidP="002F5444">
      <w:pPr>
        <w:tabs>
          <w:tab w:val="left" w:pos="2835"/>
          <w:tab w:val="left" w:pos="5670"/>
          <w:tab w:val="left" w:pos="7655"/>
        </w:tabs>
        <w:ind w:right="-91"/>
        <w:rPr>
          <w:rFonts w:ascii="Calibri" w:hAnsi="Calibri"/>
        </w:rPr>
      </w:pPr>
    </w:p>
    <w:p w14:paraId="65446943" w14:textId="77777777" w:rsidR="002F5444" w:rsidRPr="001C3B83" w:rsidRDefault="002F5444" w:rsidP="002F5444">
      <w:pPr>
        <w:tabs>
          <w:tab w:val="left" w:pos="2835"/>
          <w:tab w:val="left" w:pos="5670"/>
          <w:tab w:val="left" w:pos="7655"/>
        </w:tabs>
        <w:ind w:right="-91"/>
        <w:rPr>
          <w:rFonts w:ascii="Calibri" w:hAnsi="Calibri"/>
        </w:rPr>
      </w:pPr>
    </w:p>
    <w:p w14:paraId="0C8722E2"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751EF06" w14:textId="77777777" w:rsidR="002F5444" w:rsidRPr="002522C8" w:rsidRDefault="002F5444" w:rsidP="002F5444">
      <w:pPr>
        <w:tabs>
          <w:tab w:val="left" w:pos="2835"/>
          <w:tab w:val="left" w:pos="5670"/>
          <w:tab w:val="left" w:pos="7655"/>
        </w:tabs>
        <w:ind w:left="851" w:right="-91"/>
        <w:rPr>
          <w:rFonts w:ascii="Calibri" w:hAnsi="Calibri"/>
        </w:rPr>
      </w:pPr>
    </w:p>
    <w:p w14:paraId="5D4B987D" w14:textId="77777777" w:rsidR="002F5444" w:rsidRPr="002522C8" w:rsidRDefault="002F5444" w:rsidP="002F5444">
      <w:pPr>
        <w:tabs>
          <w:tab w:val="left" w:pos="2835"/>
          <w:tab w:val="left" w:pos="5670"/>
          <w:tab w:val="left" w:pos="7655"/>
        </w:tabs>
        <w:ind w:left="851" w:right="-91"/>
        <w:rPr>
          <w:rFonts w:ascii="Calibri" w:hAnsi="Calibri"/>
        </w:rPr>
      </w:pPr>
    </w:p>
    <w:p w14:paraId="3825CF0C" w14:textId="77777777"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D84DED2" w14:textId="77777777"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14:paraId="0A7CF714"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D64E181"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BC2B7"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3D9D0C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C3F16"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74B39D84"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71F63B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A40B50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6D8FB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2ED52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27A1D8F7"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29AED02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2755F0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BCBAC7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A3528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75F29E9F"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70D3FF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25CB8F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A3065F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C5BD0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4CECE59"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7BC201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728D72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4D3765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6FF31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C84EA07"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CCED6F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619A92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17A4A4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815AC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47EE04CE"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6212BE9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425D17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9E08CD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7845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113B3A04" w14:textId="77777777" w:rsidR="00BF736B" w:rsidRPr="00EB0F15" w:rsidRDefault="00BF736B" w:rsidP="00BF736B">
      <w:pPr>
        <w:rPr>
          <w:rFonts w:ascii="Arial" w:hAnsi="Arial" w:cs="Arial"/>
        </w:rPr>
      </w:pPr>
    </w:p>
    <w:p w14:paraId="282D6380" w14:textId="77777777"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704EFA3E" w14:textId="77777777"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14:paraId="49931751"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0E30713"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322C4"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7A9A240"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26469"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7D27C1B2"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2AF24BF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598F9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E6383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06B3A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1870B029"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93ED64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B045E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7777BF9" w14:textId="77777777"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DBE86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49B77FBD"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3622D37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117230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FA83A4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D0BB8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48E8995"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1FAC510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0AC309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D0BE3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1D0D2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3A678993"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6B40C8A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F5DCED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CD4B57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74197C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26B59C16"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3115AAA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741029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0C411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52A66C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2031CFE3"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200ED6A" w14:textId="77777777" w:rsidR="002F5444" w:rsidRPr="002522C8" w:rsidRDefault="002F5444" w:rsidP="002F5444">
      <w:pPr>
        <w:tabs>
          <w:tab w:val="left" w:pos="2835"/>
          <w:tab w:val="left" w:pos="5670"/>
          <w:tab w:val="left" w:pos="7655"/>
        </w:tabs>
        <w:ind w:left="851" w:right="-91"/>
        <w:jc w:val="center"/>
        <w:rPr>
          <w:rFonts w:ascii="Calibri" w:hAnsi="Calibri"/>
        </w:rPr>
      </w:pPr>
    </w:p>
    <w:p w14:paraId="68A0CCF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BE3977C"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653770FF" w14:textId="77777777" w:rsidR="002F5444" w:rsidRPr="002522C8" w:rsidRDefault="002F5444" w:rsidP="002F5444">
      <w:pPr>
        <w:tabs>
          <w:tab w:val="left" w:pos="2835"/>
          <w:tab w:val="left" w:pos="5670"/>
          <w:tab w:val="left" w:pos="7655"/>
        </w:tabs>
        <w:ind w:left="851" w:right="-91"/>
        <w:rPr>
          <w:rFonts w:ascii="Calibri" w:hAnsi="Calibri"/>
        </w:rPr>
      </w:pPr>
    </w:p>
    <w:p w14:paraId="1AF6D7B5" w14:textId="77777777" w:rsidR="002F5444" w:rsidRPr="002522C8" w:rsidRDefault="002F5444" w:rsidP="002F5444">
      <w:pPr>
        <w:tabs>
          <w:tab w:val="left" w:pos="2835"/>
          <w:tab w:val="left" w:pos="5670"/>
          <w:tab w:val="left" w:pos="7655"/>
        </w:tabs>
        <w:ind w:right="-91"/>
        <w:rPr>
          <w:rFonts w:ascii="Calibri" w:hAnsi="Calibri"/>
        </w:rPr>
      </w:pPr>
    </w:p>
    <w:p w14:paraId="0ABDF1E8" w14:textId="77777777" w:rsidR="002F5444" w:rsidRPr="002522C8" w:rsidRDefault="002F5444" w:rsidP="002F5444">
      <w:pPr>
        <w:tabs>
          <w:tab w:val="left" w:pos="2835"/>
          <w:tab w:val="left" w:pos="5670"/>
          <w:tab w:val="left" w:pos="7655"/>
        </w:tabs>
        <w:ind w:right="-91"/>
        <w:rPr>
          <w:rFonts w:ascii="Calibri" w:hAnsi="Calibri"/>
        </w:rPr>
      </w:pPr>
    </w:p>
    <w:p w14:paraId="33F5F8C5" w14:textId="77777777" w:rsidR="002F5444" w:rsidRPr="002522C8" w:rsidRDefault="002F5444" w:rsidP="002F5444">
      <w:pPr>
        <w:tabs>
          <w:tab w:val="left" w:pos="2835"/>
          <w:tab w:val="left" w:pos="5670"/>
          <w:tab w:val="left" w:pos="7655"/>
        </w:tabs>
        <w:ind w:right="-91"/>
        <w:rPr>
          <w:rFonts w:ascii="Calibri" w:hAnsi="Calibri"/>
        </w:rPr>
      </w:pPr>
    </w:p>
    <w:p w14:paraId="7E556CD6"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E3D54B1"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1E6C307" w14:textId="77777777" w:rsidR="002F5444" w:rsidRPr="00BA09CD" w:rsidRDefault="002F5444" w:rsidP="002F5444">
      <w:pPr>
        <w:autoSpaceDE w:val="0"/>
        <w:autoSpaceDN w:val="0"/>
        <w:adjustRightInd w:val="0"/>
        <w:jc w:val="right"/>
        <w:rPr>
          <w:rFonts w:asciiTheme="minorHAnsi" w:hAnsiTheme="minorHAnsi" w:cstheme="minorHAnsi"/>
          <w:b/>
        </w:rPr>
      </w:pPr>
    </w:p>
    <w:p w14:paraId="0CD483EA" w14:textId="77777777" w:rsidR="002F5444" w:rsidRDefault="002F5444" w:rsidP="002F5444">
      <w:pPr>
        <w:autoSpaceDE w:val="0"/>
        <w:autoSpaceDN w:val="0"/>
        <w:adjustRightInd w:val="0"/>
        <w:jc w:val="right"/>
        <w:rPr>
          <w:rFonts w:asciiTheme="minorHAnsi" w:hAnsiTheme="minorHAnsi" w:cstheme="minorHAnsi"/>
          <w:b/>
          <w:lang w:val="es-MX"/>
        </w:rPr>
      </w:pPr>
    </w:p>
    <w:p w14:paraId="4FD56D78" w14:textId="77777777" w:rsidR="000C297D" w:rsidRDefault="000C297D" w:rsidP="002F5444">
      <w:pPr>
        <w:autoSpaceDE w:val="0"/>
        <w:autoSpaceDN w:val="0"/>
        <w:adjustRightInd w:val="0"/>
        <w:jc w:val="right"/>
        <w:rPr>
          <w:rFonts w:asciiTheme="minorHAnsi" w:hAnsiTheme="minorHAnsi" w:cstheme="minorHAnsi"/>
          <w:b/>
          <w:lang w:val="es-MX"/>
        </w:rPr>
      </w:pPr>
    </w:p>
    <w:p w14:paraId="49D56DAD" w14:textId="77777777" w:rsidR="00B37CE3" w:rsidRDefault="002F5444"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2645DE6D" w14:textId="77777777" w:rsidR="00981155" w:rsidRPr="00C15FEF" w:rsidRDefault="00981155" w:rsidP="00981155">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6172B584" w14:textId="77777777" w:rsidR="00981155" w:rsidRPr="00C15FEF" w:rsidRDefault="00981155" w:rsidP="00981155">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08AA7275" w14:textId="77777777" w:rsidR="00981155" w:rsidRPr="00C15FEF" w:rsidRDefault="00981155" w:rsidP="00981155">
      <w:pPr>
        <w:autoSpaceDE w:val="0"/>
        <w:autoSpaceDN w:val="0"/>
        <w:adjustRightInd w:val="0"/>
        <w:jc w:val="both"/>
        <w:rPr>
          <w:rFonts w:ascii="Calibri" w:hAnsi="Calibri" w:cs="Calibri"/>
          <w:sz w:val="16"/>
          <w:szCs w:val="16"/>
          <w:lang w:val="es-MX"/>
        </w:rPr>
      </w:pPr>
    </w:p>
    <w:p w14:paraId="0DF59C64" w14:textId="77777777" w:rsidR="00981155" w:rsidRPr="00C15FEF" w:rsidRDefault="00981155" w:rsidP="00981155">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227D7069" w14:textId="77777777" w:rsidR="00981155" w:rsidRPr="00C15FEF" w:rsidRDefault="00981155" w:rsidP="00981155">
      <w:pPr>
        <w:jc w:val="center"/>
        <w:rPr>
          <w:rFonts w:asciiTheme="minorHAnsi" w:hAnsiTheme="minorHAnsi"/>
          <w:sz w:val="16"/>
          <w:szCs w:val="16"/>
        </w:rPr>
      </w:pPr>
    </w:p>
    <w:p w14:paraId="414E3BF2" w14:textId="77777777" w:rsidR="00981155" w:rsidRPr="00C15FEF" w:rsidRDefault="00981155" w:rsidP="00981155">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15E778C" w14:textId="77777777" w:rsidR="00981155" w:rsidRPr="00C15FEF" w:rsidRDefault="00981155" w:rsidP="00981155">
      <w:pPr>
        <w:jc w:val="both"/>
        <w:rPr>
          <w:rFonts w:asciiTheme="minorHAnsi" w:hAnsiTheme="minorHAnsi"/>
          <w:sz w:val="16"/>
          <w:szCs w:val="16"/>
          <w:lang w:val="pt-BR"/>
        </w:rPr>
      </w:pPr>
    </w:p>
    <w:p w14:paraId="501D1E62" w14:textId="77777777" w:rsidR="00981155" w:rsidRPr="00C15FEF" w:rsidRDefault="00981155" w:rsidP="0098115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08237E6E"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54B5F9DB"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43F33BA"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67B0595C"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C15FEF">
        <w:rPr>
          <w:rFonts w:ascii="Calibri" w:hAnsi="Calibri"/>
          <w:sz w:val="16"/>
          <w:szCs w:val="16"/>
        </w:rPr>
        <w:t>y Acuerdo Delegatorio de facultades signado en fecha 02 de Junio del 2022 y Publicado en el Periódico Oficial del Estado de Nuevo León</w:t>
      </w:r>
      <w:bookmarkEnd w:id="4"/>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36102BF"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p>
    <w:p w14:paraId="6BB361E7"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5BBFD952"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6A01091C" w14:textId="77777777" w:rsidR="00981155" w:rsidRPr="00C15FEF" w:rsidRDefault="00981155" w:rsidP="00981155">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44C76DB5" w14:textId="77777777" w:rsidR="00981155" w:rsidRPr="00C15FEF" w:rsidRDefault="00981155" w:rsidP="00981155">
      <w:pPr>
        <w:tabs>
          <w:tab w:val="left" w:pos="1134"/>
          <w:tab w:val="left" w:pos="3402"/>
          <w:tab w:val="left" w:pos="5670"/>
          <w:tab w:val="left" w:pos="8222"/>
        </w:tabs>
        <w:jc w:val="both"/>
        <w:rPr>
          <w:rFonts w:ascii="Calibri" w:hAnsi="Calibri" w:cs="Tahoma"/>
          <w:sz w:val="16"/>
          <w:szCs w:val="16"/>
        </w:rPr>
      </w:pPr>
    </w:p>
    <w:p w14:paraId="31C8A03B" w14:textId="2FD63E62" w:rsidR="00981155" w:rsidRPr="00C15FEF" w:rsidRDefault="00981155" w:rsidP="0098115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BAJO LA COBERTURA DE TRATADOS PRESENCIAL No.  </w:t>
      </w:r>
      <w:r w:rsidR="00D335DD">
        <w:rPr>
          <w:rFonts w:ascii="Calibri" w:hAnsi="Calibri"/>
          <w:sz w:val="16"/>
          <w:szCs w:val="16"/>
        </w:rPr>
        <w:t>LP-919044992-I41</w:t>
      </w:r>
      <w:r>
        <w:rPr>
          <w:rFonts w:ascii="Calibri" w:hAnsi="Calibri"/>
          <w:sz w:val="16"/>
          <w:szCs w:val="16"/>
        </w:rPr>
        <w:t>-2022</w:t>
      </w:r>
      <w:r w:rsidRPr="00C15FEF">
        <w:rPr>
          <w:rFonts w:ascii="Calibri" w:hAnsi="Calibri"/>
          <w:sz w:val="16"/>
          <w:szCs w:val="16"/>
        </w:rPr>
        <w:t>, relativo a la contratación de _________________________.</w:t>
      </w:r>
    </w:p>
    <w:p w14:paraId="78B7CB5A"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p>
    <w:p w14:paraId="3E012652"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4D27DD8C"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0D6B21D3"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rPr>
      </w:pPr>
    </w:p>
    <w:p w14:paraId="61FD4696" w14:textId="77777777" w:rsidR="00981155" w:rsidRPr="00C15FEF" w:rsidRDefault="00981155" w:rsidP="0098115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4C89C567"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rPr>
      </w:pPr>
    </w:p>
    <w:p w14:paraId="5C66E33F"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II.1.-</w:t>
      </w:r>
      <w:bookmarkStart w:id="5" w:name="_Hlk491079939"/>
      <w:r w:rsidRPr="00C15FEF">
        <w:rPr>
          <w:rFonts w:ascii="Calibri" w:hAnsi="Calibri" w:cs="Tahoma"/>
          <w:sz w:val="16"/>
          <w:szCs w:val="16"/>
        </w:rPr>
        <w:t xml:space="preserve">Que acredita la legal existencia de la compañía denominada </w:t>
      </w:r>
      <w:bookmarkEnd w:id="5"/>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7228D820" w14:textId="77777777" w:rsidR="00981155" w:rsidRPr="00C15FEF" w:rsidRDefault="00981155" w:rsidP="00981155">
      <w:pPr>
        <w:ind w:right="-5"/>
        <w:jc w:val="both"/>
        <w:rPr>
          <w:rFonts w:ascii="Calibri" w:hAnsi="Calibri" w:cs="Tahoma"/>
          <w:sz w:val="16"/>
          <w:szCs w:val="16"/>
        </w:rPr>
      </w:pPr>
    </w:p>
    <w:p w14:paraId="23F84793"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6DEA74D" w14:textId="77777777" w:rsidR="00981155" w:rsidRPr="00C15FEF" w:rsidRDefault="00981155" w:rsidP="00981155">
      <w:pPr>
        <w:ind w:right="-5"/>
        <w:jc w:val="both"/>
        <w:rPr>
          <w:rFonts w:ascii="Calibri" w:hAnsi="Calibri" w:cs="Tahoma"/>
          <w:sz w:val="16"/>
          <w:szCs w:val="16"/>
        </w:rPr>
      </w:pPr>
    </w:p>
    <w:p w14:paraId="26C4E0BC"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II.3.-</w:t>
      </w:r>
      <w:bookmarkStart w:id="6" w:name="_Hlk491079956"/>
      <w:r w:rsidRPr="00C15FEF">
        <w:rPr>
          <w:rFonts w:ascii="Calibri" w:hAnsi="Calibri" w:cs="Tahoma"/>
          <w:sz w:val="16"/>
          <w:szCs w:val="16"/>
        </w:rPr>
        <w:t xml:space="preserve">Que el Representante Legal de dicha compañía, </w:t>
      </w:r>
      <w:bookmarkEnd w:id="6"/>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9EE42C4" w14:textId="77777777" w:rsidR="00981155" w:rsidRPr="00C15FEF" w:rsidRDefault="00981155" w:rsidP="00981155">
      <w:pPr>
        <w:ind w:right="-5"/>
        <w:jc w:val="both"/>
        <w:rPr>
          <w:rFonts w:ascii="Calibri" w:hAnsi="Calibri" w:cs="Tahoma"/>
          <w:sz w:val="16"/>
          <w:szCs w:val="16"/>
        </w:rPr>
      </w:pPr>
    </w:p>
    <w:p w14:paraId="74845B6D"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14B458F7" w14:textId="77777777" w:rsidR="00981155" w:rsidRPr="00C15FEF" w:rsidRDefault="00981155" w:rsidP="00981155">
      <w:pPr>
        <w:ind w:right="-5"/>
        <w:jc w:val="both"/>
        <w:rPr>
          <w:rFonts w:ascii="Calibri" w:hAnsi="Calibri" w:cs="Tahoma"/>
          <w:sz w:val="16"/>
          <w:szCs w:val="16"/>
        </w:rPr>
      </w:pPr>
    </w:p>
    <w:p w14:paraId="65C5B2A7"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6C638FF9" w14:textId="77777777" w:rsidR="00981155" w:rsidRPr="00C15FEF" w:rsidRDefault="00981155" w:rsidP="00981155">
      <w:pPr>
        <w:tabs>
          <w:tab w:val="left" w:pos="360"/>
        </w:tabs>
        <w:jc w:val="both"/>
        <w:rPr>
          <w:rFonts w:ascii="Calibri" w:hAnsi="Calibri" w:cs="Tahoma"/>
          <w:bCs/>
          <w:sz w:val="16"/>
          <w:szCs w:val="16"/>
        </w:rPr>
      </w:pPr>
    </w:p>
    <w:p w14:paraId="42974575" w14:textId="77777777" w:rsidR="00981155" w:rsidRPr="00C15FEF" w:rsidRDefault="00981155" w:rsidP="00981155">
      <w:pPr>
        <w:tabs>
          <w:tab w:val="left" w:pos="360"/>
        </w:tabs>
        <w:jc w:val="both"/>
        <w:rPr>
          <w:rFonts w:ascii="Calibri" w:hAnsi="Calibri" w:cs="Tahoma"/>
          <w:sz w:val="16"/>
          <w:szCs w:val="16"/>
        </w:rPr>
      </w:pPr>
      <w:r w:rsidRPr="00C15FEF">
        <w:rPr>
          <w:rFonts w:ascii="Calibri" w:hAnsi="Calibri" w:cs="Tahoma"/>
          <w:sz w:val="16"/>
          <w:szCs w:val="16"/>
        </w:rPr>
        <w:t>II.6.-</w:t>
      </w:r>
      <w:bookmarkStart w:id="7" w:name="_Hlk491080052"/>
      <w:r w:rsidRPr="00C15FEF">
        <w:rPr>
          <w:rFonts w:ascii="Calibri" w:hAnsi="Calibri" w:cs="Arial"/>
          <w:color w:val="000000"/>
          <w:sz w:val="16"/>
          <w:szCs w:val="16"/>
        </w:rPr>
        <w:t xml:space="preserve"> </w:t>
      </w:r>
      <w:bookmarkEnd w:id="7"/>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4050790A" w14:textId="77777777" w:rsidR="00981155" w:rsidRPr="00C15FEF" w:rsidRDefault="00981155" w:rsidP="00981155">
      <w:pPr>
        <w:tabs>
          <w:tab w:val="left" w:pos="360"/>
        </w:tabs>
        <w:jc w:val="both"/>
        <w:rPr>
          <w:rFonts w:ascii="Calibri" w:hAnsi="Calibri" w:cs="Tahoma"/>
          <w:sz w:val="16"/>
          <w:szCs w:val="16"/>
        </w:rPr>
      </w:pPr>
    </w:p>
    <w:p w14:paraId="6A403ECF" w14:textId="77777777" w:rsidR="00981155" w:rsidRPr="00C15FEF" w:rsidRDefault="00981155" w:rsidP="00981155">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3DB684A9" w14:textId="77777777" w:rsidR="00981155" w:rsidRPr="00C15FEF" w:rsidRDefault="00981155" w:rsidP="00981155">
      <w:pPr>
        <w:tabs>
          <w:tab w:val="left" w:pos="-284"/>
        </w:tabs>
        <w:ind w:left="-284"/>
        <w:jc w:val="both"/>
        <w:rPr>
          <w:rFonts w:ascii="Calibri" w:hAnsi="Calibri" w:cs="Tahoma"/>
          <w:sz w:val="16"/>
          <w:szCs w:val="16"/>
        </w:rPr>
      </w:pPr>
    </w:p>
    <w:p w14:paraId="156E33D8" w14:textId="1E0C0BBB" w:rsidR="00E73AB6" w:rsidRPr="00D72F33" w:rsidRDefault="00981155" w:rsidP="00981155">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3FC7A3CF" w14:textId="77777777" w:rsidR="00E73AB6" w:rsidRPr="00D72F33" w:rsidRDefault="00E73AB6" w:rsidP="00E73AB6">
      <w:pPr>
        <w:pStyle w:val="Ttulo2"/>
        <w:jc w:val="center"/>
        <w:rPr>
          <w:rFonts w:ascii="Calibri" w:hAnsi="Calibri"/>
          <w:sz w:val="16"/>
          <w:szCs w:val="16"/>
        </w:rPr>
      </w:pPr>
    </w:p>
    <w:p w14:paraId="68E41AD5" w14:textId="77777777" w:rsidR="00E73AB6" w:rsidRPr="00D72F33" w:rsidRDefault="00E73AB6" w:rsidP="00E73AB6">
      <w:pPr>
        <w:pStyle w:val="Ttulo2"/>
        <w:ind w:left="0"/>
        <w:jc w:val="center"/>
        <w:rPr>
          <w:rFonts w:ascii="Calibri" w:hAnsi="Calibri"/>
          <w:sz w:val="16"/>
          <w:szCs w:val="16"/>
        </w:rPr>
      </w:pPr>
      <w:r w:rsidRPr="00D72F33">
        <w:rPr>
          <w:rFonts w:ascii="Calibri" w:hAnsi="Calibri"/>
          <w:sz w:val="16"/>
          <w:szCs w:val="16"/>
        </w:rPr>
        <w:t>C L Á U S U L A S</w:t>
      </w:r>
    </w:p>
    <w:p w14:paraId="11E64708" w14:textId="77777777" w:rsidR="00E73AB6" w:rsidRPr="00D72F33" w:rsidRDefault="00E73AB6" w:rsidP="00E73AB6">
      <w:pPr>
        <w:jc w:val="center"/>
        <w:rPr>
          <w:rFonts w:ascii="Calibri" w:hAnsi="Calibri" w:cs="Tahoma"/>
          <w:b/>
          <w:sz w:val="16"/>
          <w:szCs w:val="16"/>
        </w:rPr>
      </w:pPr>
    </w:p>
    <w:p w14:paraId="4A3FB5BA" w14:textId="6DF00D17" w:rsidR="00E73AB6" w:rsidRPr="00D72F33" w:rsidRDefault="00E73AB6" w:rsidP="00E73AB6">
      <w:pPr>
        <w:jc w:val="both"/>
        <w:rPr>
          <w:rFonts w:ascii="Calibri" w:hAnsi="Calibri" w:cs="Tahoma"/>
          <w:sz w:val="16"/>
          <w:szCs w:val="16"/>
        </w:rPr>
      </w:pPr>
      <w:r w:rsidRPr="00D72F33">
        <w:rPr>
          <w:rFonts w:ascii="Calibri" w:hAnsi="Calibri" w:cs="Tahoma"/>
          <w:b/>
          <w:sz w:val="16"/>
          <w:szCs w:val="16"/>
        </w:rPr>
        <w:t>PRIMERA:- OBJETO.</w:t>
      </w:r>
      <w:r w:rsidRPr="00D72F33">
        <w:rPr>
          <w:rFonts w:ascii="Calibri" w:hAnsi="Calibri" w:cs="Tahoma"/>
          <w:sz w:val="16"/>
          <w:szCs w:val="16"/>
        </w:rPr>
        <w:t xml:space="preserve"> </w:t>
      </w:r>
      <w:r w:rsidRPr="00D72F33">
        <w:rPr>
          <w:rFonts w:ascii="Calibri" w:hAnsi="Calibri" w:cs="Tahoma"/>
          <w:b/>
          <w:sz w:val="16"/>
          <w:szCs w:val="16"/>
        </w:rPr>
        <w:t>“EL PROVEEDOR”</w:t>
      </w:r>
      <w:r w:rsidRPr="00D72F33">
        <w:rPr>
          <w:rFonts w:ascii="Calibri" w:hAnsi="Calibri" w:cs="Tahoma"/>
          <w:sz w:val="16"/>
          <w:szCs w:val="16"/>
        </w:rPr>
        <w:t xml:space="preserve"> se obliga al Suministro de </w:t>
      </w:r>
      <w:r w:rsidR="00522392" w:rsidRPr="00D72F33">
        <w:rPr>
          <w:rFonts w:ascii="Calibri" w:hAnsi="Calibri" w:cs="Tahoma"/>
          <w:sz w:val="16"/>
          <w:szCs w:val="16"/>
        </w:rPr>
        <w:t>material de curación</w:t>
      </w:r>
      <w:r w:rsidRPr="00D72F33">
        <w:rPr>
          <w:rFonts w:ascii="Calibri" w:hAnsi="Calibri" w:cs="Tahoma"/>
          <w:sz w:val="16"/>
          <w:szCs w:val="16"/>
        </w:rPr>
        <w:t>, objeto del presente contrato, el cual se ajustará a los precios, presentación y descripción que se señalan en el Anexo 1 que forma parte integral del presente instrumento</w:t>
      </w:r>
      <w:r w:rsidRPr="00D72F33">
        <w:rPr>
          <w:rFonts w:ascii="Calibri" w:hAnsi="Calibri" w:cs="Tahoma"/>
          <w:b/>
          <w:sz w:val="16"/>
          <w:szCs w:val="16"/>
        </w:rPr>
        <w:t xml:space="preserve"> </w:t>
      </w:r>
      <w:r w:rsidRPr="00D72F33">
        <w:rPr>
          <w:rFonts w:ascii="Calibri" w:hAnsi="Calibri" w:cs="Tahoma"/>
          <w:sz w:val="16"/>
          <w:szCs w:val="16"/>
        </w:rPr>
        <w:t xml:space="preserve">y demás especificaciones solicitadas por </w:t>
      </w:r>
      <w:r w:rsidRPr="00D72F33">
        <w:rPr>
          <w:rFonts w:ascii="Calibri" w:hAnsi="Calibri" w:cs="Tahoma"/>
          <w:b/>
          <w:sz w:val="16"/>
          <w:szCs w:val="16"/>
        </w:rPr>
        <w:t>“S.S.N.L.”</w:t>
      </w:r>
      <w:r w:rsidRPr="00D72F33">
        <w:rPr>
          <w:rFonts w:ascii="Calibri" w:hAnsi="Calibri" w:cs="Tahoma"/>
          <w:sz w:val="16"/>
          <w:szCs w:val="16"/>
        </w:rPr>
        <w:t>, en las bases de la</w:t>
      </w:r>
      <w:r w:rsidR="005C3279" w:rsidRPr="00D72F33">
        <w:rPr>
          <w:rFonts w:ascii="Calibri" w:hAnsi="Calibri" w:cs="Tahoma"/>
          <w:sz w:val="16"/>
          <w:szCs w:val="16"/>
        </w:rPr>
        <w:t xml:space="preserve"> convocatoria a la </w:t>
      </w:r>
      <w:r w:rsidRPr="00D72F33">
        <w:rPr>
          <w:rFonts w:ascii="Calibri" w:hAnsi="Calibri" w:cs="Tahoma"/>
          <w:sz w:val="16"/>
          <w:szCs w:val="16"/>
        </w:rPr>
        <w:t xml:space="preserve"> </w:t>
      </w:r>
      <w:r w:rsidR="00C96B24" w:rsidRPr="00D72F33">
        <w:rPr>
          <w:rFonts w:ascii="Calibri" w:hAnsi="Calibri" w:cs="Tahoma"/>
          <w:sz w:val="16"/>
          <w:szCs w:val="16"/>
        </w:rPr>
        <w:t xml:space="preserve">LICITACIÓN PÚBLICA INTERNACIONAL BAJO LA COBERTURA DE </w:t>
      </w:r>
      <w:r w:rsidR="00D87EB5" w:rsidRPr="00D72F33">
        <w:rPr>
          <w:rFonts w:ascii="Calibri" w:hAnsi="Calibri" w:cs="Tahoma"/>
          <w:sz w:val="16"/>
          <w:szCs w:val="16"/>
        </w:rPr>
        <w:t>TRATADOS</w:t>
      </w:r>
      <w:r w:rsidR="00C96B24" w:rsidRPr="00D72F33">
        <w:rPr>
          <w:rFonts w:ascii="Calibri" w:hAnsi="Calibri" w:cs="Tahoma"/>
          <w:sz w:val="16"/>
          <w:szCs w:val="16"/>
        </w:rPr>
        <w:t xml:space="preserve"> PRESENCIAL </w:t>
      </w:r>
      <w:r w:rsidRPr="00D72F33">
        <w:rPr>
          <w:rFonts w:ascii="Calibri" w:hAnsi="Calibri" w:cs="Tahoma"/>
          <w:sz w:val="16"/>
          <w:szCs w:val="16"/>
        </w:rPr>
        <w:t xml:space="preserve">No. </w:t>
      </w:r>
      <w:r w:rsidR="0002549E">
        <w:rPr>
          <w:rFonts w:ascii="Calibri" w:hAnsi="Calibri" w:cs="Tahoma"/>
          <w:sz w:val="16"/>
          <w:szCs w:val="16"/>
        </w:rPr>
        <w:t>LP-919044992-I41-2022</w:t>
      </w:r>
      <w:r w:rsidRPr="00D72F33">
        <w:rPr>
          <w:rFonts w:ascii="Calibri" w:hAnsi="Calibri" w:cs="Tahoma"/>
          <w:sz w:val="16"/>
          <w:szCs w:val="16"/>
        </w:rPr>
        <w:t>, foro de aclaraciones y conforme a las propuesta técnica y oferta económica presentadas por</w:t>
      </w:r>
      <w:r w:rsidRPr="00D72F33">
        <w:rPr>
          <w:rFonts w:ascii="Calibri" w:hAnsi="Calibri" w:cs="Tahoma"/>
          <w:b/>
          <w:sz w:val="16"/>
          <w:szCs w:val="16"/>
        </w:rPr>
        <w:t xml:space="preserve"> “EL PROVEEDOR”</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las cuales forman parte de este contrato.</w:t>
      </w:r>
    </w:p>
    <w:p w14:paraId="092B86C7" w14:textId="77777777" w:rsidR="00E73AB6" w:rsidRPr="00D72F33" w:rsidRDefault="00E73AB6" w:rsidP="00E73AB6">
      <w:pPr>
        <w:jc w:val="both"/>
        <w:rPr>
          <w:rFonts w:ascii="Calibri" w:hAnsi="Calibri" w:cs="Tahoma"/>
          <w:b/>
          <w:sz w:val="16"/>
          <w:szCs w:val="16"/>
        </w:rPr>
      </w:pPr>
    </w:p>
    <w:p w14:paraId="65DE2A7A"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SEGUNDA: MONTO DEL CONTRATO.- </w:t>
      </w:r>
      <w:r w:rsidRPr="00D72F33">
        <w:rPr>
          <w:rFonts w:ascii="Calibri" w:hAnsi="Calibri" w:cs="Tahoma"/>
          <w:sz w:val="16"/>
          <w:szCs w:val="16"/>
        </w:rPr>
        <w:t>El monto del presente contrato será la cantidad de    $</w:t>
      </w:r>
      <w:r w:rsidRPr="00D72F33">
        <w:rPr>
          <w:rFonts w:ascii="Calibri" w:hAnsi="Calibri"/>
          <w:sz w:val="16"/>
          <w:szCs w:val="16"/>
        </w:rPr>
        <w:t>__________</w:t>
      </w:r>
      <w:r w:rsidRPr="00D72F33">
        <w:rPr>
          <w:rFonts w:ascii="Calibri" w:hAnsi="Calibri" w:cs="Tahoma"/>
          <w:sz w:val="16"/>
          <w:szCs w:val="16"/>
        </w:rPr>
        <w:t xml:space="preserve"> (</w:t>
      </w:r>
      <w:r w:rsidRPr="00D72F33">
        <w:rPr>
          <w:rFonts w:ascii="Calibri" w:hAnsi="Calibri"/>
          <w:sz w:val="16"/>
          <w:szCs w:val="16"/>
        </w:rPr>
        <w:t>__________</w:t>
      </w:r>
      <w:r w:rsidRPr="00D72F33">
        <w:rPr>
          <w:rFonts w:ascii="Calibri" w:hAnsi="Calibri" w:cs="Tahoma"/>
          <w:sz w:val="16"/>
          <w:szCs w:val="16"/>
        </w:rPr>
        <w:t xml:space="preserve"> pesos 01/100 M.N), que </w:t>
      </w:r>
      <w:r w:rsidRPr="00D72F33">
        <w:rPr>
          <w:rFonts w:ascii="Calibri" w:hAnsi="Calibri" w:cs="Tahoma"/>
          <w:b/>
          <w:sz w:val="16"/>
          <w:szCs w:val="16"/>
        </w:rPr>
        <w:t xml:space="preserve">“S.S.N.L.” </w:t>
      </w:r>
      <w:r w:rsidRPr="00D72F33">
        <w:rPr>
          <w:rFonts w:ascii="Calibri" w:hAnsi="Calibri" w:cs="Tahoma"/>
          <w:sz w:val="16"/>
          <w:szCs w:val="16"/>
        </w:rPr>
        <w:t>cubrirá a</w:t>
      </w:r>
      <w:r w:rsidRPr="00D72F33">
        <w:rPr>
          <w:rFonts w:ascii="Calibri" w:hAnsi="Calibri" w:cs="Tahoma"/>
          <w:b/>
          <w:sz w:val="16"/>
          <w:szCs w:val="16"/>
        </w:rPr>
        <w:t xml:space="preserve"> “EL PROVEEDOR”, </w:t>
      </w:r>
      <w:r w:rsidRPr="00D72F33">
        <w:rPr>
          <w:rFonts w:ascii="Calibri" w:hAnsi="Calibri" w:cs="Tahoma"/>
          <w:sz w:val="16"/>
          <w:szCs w:val="16"/>
        </w:rPr>
        <w:t xml:space="preserve">por concepto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17106E47" w14:textId="77777777" w:rsidR="00E73AB6" w:rsidRPr="00D72F33" w:rsidRDefault="00E73AB6" w:rsidP="00E73AB6">
      <w:pPr>
        <w:jc w:val="both"/>
        <w:rPr>
          <w:rFonts w:ascii="Calibri" w:hAnsi="Calibri" w:cs="Tahoma"/>
          <w:sz w:val="16"/>
          <w:szCs w:val="16"/>
        </w:rPr>
      </w:pPr>
    </w:p>
    <w:p w14:paraId="6C63591B"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 mismo que se ejercerá de acuerdo a la lista de </w:t>
      </w:r>
      <w:r w:rsidR="001B47EB" w:rsidRPr="00D72F33">
        <w:rPr>
          <w:rFonts w:ascii="Calibri" w:hAnsi="Calibri" w:cs="Tahoma"/>
          <w:sz w:val="16"/>
          <w:szCs w:val="16"/>
        </w:rPr>
        <w:t>los insumos</w:t>
      </w:r>
      <w:r w:rsidRPr="00D72F33">
        <w:rPr>
          <w:rFonts w:ascii="Calibri" w:hAnsi="Calibri" w:cs="Tahoma"/>
          <w:sz w:val="16"/>
          <w:szCs w:val="16"/>
        </w:rPr>
        <w:t xml:space="preserve"> y en base a las partidas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3A5E4D4E" w14:textId="77777777" w:rsidR="00E73AB6" w:rsidRPr="00D72F33" w:rsidRDefault="00E73AB6" w:rsidP="00E73AB6">
      <w:pPr>
        <w:jc w:val="both"/>
        <w:rPr>
          <w:rFonts w:ascii="Calibri" w:hAnsi="Calibri" w:cs="Tahoma"/>
          <w:sz w:val="16"/>
          <w:szCs w:val="16"/>
        </w:rPr>
      </w:pPr>
    </w:p>
    <w:p w14:paraId="4EC883C6"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presente instrumento se celebra bajo la modalidad de contrato abierto, conforme a los precios unitarios establecidos por </w:t>
      </w:r>
      <w:r w:rsidRPr="00D72F33">
        <w:rPr>
          <w:rFonts w:ascii="Calibri" w:hAnsi="Calibri" w:cs="Tahoma"/>
          <w:b/>
          <w:sz w:val="16"/>
          <w:szCs w:val="16"/>
        </w:rPr>
        <w:t>“EL PROVEEDOR”</w:t>
      </w:r>
      <w:r w:rsidRPr="00D72F33">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7D7425FB" w14:textId="77777777" w:rsidR="00E73AB6" w:rsidRPr="00D72F33" w:rsidRDefault="00E73AB6" w:rsidP="00E73AB6">
      <w:pPr>
        <w:jc w:val="both"/>
        <w:rPr>
          <w:rFonts w:ascii="Calibri" w:hAnsi="Calibri" w:cs="Tahoma"/>
          <w:sz w:val="16"/>
          <w:szCs w:val="16"/>
        </w:rPr>
      </w:pPr>
    </w:p>
    <w:p w14:paraId="6BE21354" w14:textId="77777777" w:rsidR="00E73AB6" w:rsidRPr="00D72F33" w:rsidRDefault="00E73AB6" w:rsidP="00E73AB6">
      <w:pPr>
        <w:tabs>
          <w:tab w:val="left" w:pos="4111"/>
        </w:tabs>
        <w:jc w:val="both"/>
        <w:rPr>
          <w:rFonts w:ascii="Calibri" w:hAnsi="Calibri" w:cs="Tahoma"/>
          <w:sz w:val="16"/>
          <w:szCs w:val="16"/>
        </w:rPr>
      </w:pPr>
      <w:r w:rsidRPr="00D72F33">
        <w:rPr>
          <w:rFonts w:ascii="Calibri" w:hAnsi="Calibri" w:cs="Tahoma"/>
          <w:sz w:val="16"/>
          <w:szCs w:val="16"/>
        </w:rPr>
        <w:t xml:space="preserve">El precio unitario señalado en la oferta económica y este instrumento, compensará a </w:t>
      </w:r>
      <w:r w:rsidRPr="00D72F33">
        <w:rPr>
          <w:rFonts w:ascii="Calibri" w:hAnsi="Calibri" w:cs="Tahoma"/>
          <w:b/>
          <w:sz w:val="16"/>
          <w:szCs w:val="16"/>
        </w:rPr>
        <w:t>“EL</w:t>
      </w:r>
      <w:r w:rsidRPr="00D72F33">
        <w:rPr>
          <w:rFonts w:ascii="Calibri" w:hAnsi="Calibri" w:cs="Tahoma"/>
          <w:sz w:val="16"/>
          <w:szCs w:val="16"/>
        </w:rPr>
        <w:t xml:space="preserve"> </w:t>
      </w:r>
      <w:r w:rsidRPr="00D72F33">
        <w:rPr>
          <w:rFonts w:ascii="Calibri" w:hAnsi="Calibri" w:cs="Tahoma"/>
          <w:b/>
          <w:sz w:val="16"/>
          <w:szCs w:val="16"/>
        </w:rPr>
        <w:t>PROVEEDOR”</w:t>
      </w:r>
      <w:r w:rsidRPr="00D72F33">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D72F33">
        <w:rPr>
          <w:rFonts w:ascii="Calibri" w:hAnsi="Calibri" w:cs="Tahoma"/>
          <w:b/>
          <w:sz w:val="16"/>
          <w:szCs w:val="16"/>
        </w:rPr>
        <w:t xml:space="preserve"> “EL PROVEEDOR”</w:t>
      </w:r>
      <w:r w:rsidRPr="00D72F33">
        <w:rPr>
          <w:rFonts w:ascii="Calibri" w:hAnsi="Calibri" w:cs="Tahoma"/>
          <w:sz w:val="16"/>
          <w:szCs w:val="16"/>
        </w:rPr>
        <w:t xml:space="preserve"> no podrá exigir mayor retribución por ningún otro concepto. </w:t>
      </w:r>
    </w:p>
    <w:p w14:paraId="5B0C752D" w14:textId="77777777" w:rsidR="00E73AB6" w:rsidRPr="00D72F33" w:rsidRDefault="00E73AB6" w:rsidP="00E73AB6">
      <w:pPr>
        <w:jc w:val="both"/>
        <w:rPr>
          <w:rFonts w:ascii="Calibri" w:hAnsi="Calibri" w:cs="Tahoma"/>
          <w:sz w:val="16"/>
          <w:szCs w:val="16"/>
        </w:rPr>
      </w:pPr>
    </w:p>
    <w:p w14:paraId="07F81C56"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“EL PROVEEDOR”</w:t>
      </w:r>
      <w:r w:rsidRPr="00D72F33">
        <w:rPr>
          <w:rFonts w:ascii="Calibri" w:hAnsi="Calibri" w:cs="Tahoma"/>
          <w:sz w:val="16"/>
          <w:szCs w:val="16"/>
        </w:rPr>
        <w:t xml:space="preserve"> se obliga a respetar el precio fijo, en el supuesto de que la Unidad Aplicativa de </w:t>
      </w:r>
      <w:r w:rsidRPr="00D72F33">
        <w:rPr>
          <w:rFonts w:ascii="Calibri" w:hAnsi="Calibri" w:cs="Tahoma"/>
          <w:b/>
          <w:sz w:val="16"/>
          <w:szCs w:val="16"/>
        </w:rPr>
        <w:t>“S.S.N.L.”</w:t>
      </w:r>
      <w:r w:rsidRPr="00D72F33">
        <w:rPr>
          <w:rFonts w:ascii="Calibri" w:hAnsi="Calibri" w:cs="Tahoma"/>
          <w:sz w:val="16"/>
          <w:szCs w:val="16"/>
        </w:rPr>
        <w:t xml:space="preserve"> realicen compras directas, cuando se presenten circunstancias especiales o se establezcan programas que hagan </w:t>
      </w:r>
      <w:r w:rsidR="001B47EB" w:rsidRPr="00D72F33">
        <w:rPr>
          <w:rFonts w:ascii="Calibri" w:hAnsi="Calibri" w:cs="Tahoma"/>
          <w:sz w:val="16"/>
          <w:szCs w:val="16"/>
        </w:rPr>
        <w:t>necesario el suministro de los insumos</w:t>
      </w:r>
      <w:r w:rsidRPr="00D72F33">
        <w:rPr>
          <w:rFonts w:ascii="Calibri" w:hAnsi="Calibri" w:cs="Tahoma"/>
          <w:sz w:val="16"/>
          <w:szCs w:val="16"/>
        </w:rPr>
        <w:t xml:space="preserve"> que estén comprendidos dentro de las necesidades objeto de este contrato. </w:t>
      </w:r>
    </w:p>
    <w:p w14:paraId="5463D2AD" w14:textId="77777777" w:rsidR="00E73AB6" w:rsidRPr="00D72F33" w:rsidRDefault="00E73AB6" w:rsidP="00E73AB6">
      <w:pPr>
        <w:jc w:val="both"/>
        <w:rPr>
          <w:rFonts w:ascii="Calibri" w:hAnsi="Calibri" w:cs="Tahoma"/>
          <w:sz w:val="16"/>
          <w:szCs w:val="16"/>
        </w:rPr>
      </w:pPr>
    </w:p>
    <w:p w14:paraId="149622F9"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Cuando los </w:t>
      </w:r>
      <w:r w:rsidR="001B47EB" w:rsidRPr="00D72F33">
        <w:rPr>
          <w:rFonts w:ascii="Calibri" w:hAnsi="Calibri" w:cs="Tahoma"/>
          <w:sz w:val="16"/>
          <w:szCs w:val="16"/>
        </w:rPr>
        <w:t>insumos</w:t>
      </w:r>
      <w:r w:rsidRPr="00D72F33">
        <w:rPr>
          <w:rFonts w:ascii="Calibri" w:hAnsi="Calibri" w:cs="Tahoma"/>
          <w:sz w:val="16"/>
          <w:szCs w:val="16"/>
        </w:rPr>
        <w:t xml:space="preserve"> no se ajusten a lo pactado,</w:t>
      </w:r>
      <w:r w:rsidRPr="00D72F33">
        <w:rPr>
          <w:rFonts w:ascii="Calibri" w:hAnsi="Calibri" w:cs="Tahoma"/>
          <w:b/>
          <w:sz w:val="16"/>
          <w:szCs w:val="16"/>
        </w:rPr>
        <w:t xml:space="preserve"> “S.S.N.L.”</w:t>
      </w:r>
      <w:r w:rsidRPr="00D72F33">
        <w:rPr>
          <w:rFonts w:ascii="Calibri" w:hAnsi="Calibri" w:cs="Tahoma"/>
          <w:sz w:val="16"/>
          <w:szCs w:val="16"/>
        </w:rPr>
        <w:t xml:space="preserve"> no liquidará a</w:t>
      </w:r>
      <w:r w:rsidRPr="00D72F33">
        <w:rPr>
          <w:rFonts w:ascii="Calibri" w:hAnsi="Calibri" w:cs="Tahoma"/>
          <w:b/>
          <w:sz w:val="16"/>
          <w:szCs w:val="16"/>
        </w:rPr>
        <w:t xml:space="preserve"> “EL PROVEEDOR”</w:t>
      </w:r>
      <w:r w:rsidRPr="00D72F33">
        <w:rPr>
          <w:rFonts w:ascii="Calibri" w:hAnsi="Calibri" w:cs="Tahoma"/>
          <w:sz w:val="16"/>
          <w:szCs w:val="16"/>
        </w:rPr>
        <w:t>, el importe de los servicios objeto de este contrato.</w:t>
      </w:r>
    </w:p>
    <w:p w14:paraId="5EC8620D" w14:textId="77777777" w:rsidR="00E73AB6" w:rsidRPr="00D72F33" w:rsidRDefault="00E73AB6" w:rsidP="00E73AB6">
      <w:pPr>
        <w:jc w:val="both"/>
        <w:rPr>
          <w:rFonts w:ascii="Calibri" w:hAnsi="Calibri" w:cs="Tahoma"/>
          <w:sz w:val="16"/>
          <w:szCs w:val="16"/>
        </w:rPr>
      </w:pPr>
    </w:p>
    <w:p w14:paraId="48668462"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se celebra bajo la condición de precio fijo, por lo que no se reconocerá incremento alguno en los precios ofertados en sus propuestas.</w:t>
      </w:r>
    </w:p>
    <w:p w14:paraId="1FF18084" w14:textId="77777777" w:rsidR="00E73AB6" w:rsidRPr="00D72F33" w:rsidRDefault="00E73AB6" w:rsidP="00E73AB6">
      <w:pPr>
        <w:jc w:val="both"/>
        <w:rPr>
          <w:rFonts w:ascii="Calibri" w:hAnsi="Calibri" w:cs="Tahoma"/>
          <w:sz w:val="16"/>
          <w:szCs w:val="16"/>
        </w:rPr>
      </w:pPr>
    </w:p>
    <w:p w14:paraId="0EDC046C"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14:paraId="29A26D1E" w14:textId="77777777" w:rsidR="00E73AB6" w:rsidRPr="00D72F33" w:rsidRDefault="00E73AB6" w:rsidP="00E73AB6">
      <w:pPr>
        <w:jc w:val="both"/>
        <w:rPr>
          <w:rFonts w:ascii="Calibri" w:hAnsi="Calibri" w:cs="Tahoma"/>
          <w:sz w:val="16"/>
          <w:szCs w:val="16"/>
        </w:rPr>
      </w:pPr>
    </w:p>
    <w:p w14:paraId="5740CF1F"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w:t>
      </w:r>
    </w:p>
    <w:p w14:paraId="6C56AD14" w14:textId="77777777" w:rsidR="00E73AB6" w:rsidRPr="00D72F33" w:rsidRDefault="00E73AB6" w:rsidP="00E73AB6">
      <w:pPr>
        <w:pStyle w:val="Prrafodelista"/>
        <w:tabs>
          <w:tab w:val="right" w:pos="1276"/>
        </w:tabs>
        <w:ind w:left="0" w:right="11"/>
        <w:jc w:val="both"/>
        <w:rPr>
          <w:rFonts w:ascii="Calibri" w:hAnsi="Calibri" w:cs="Tahoma"/>
          <w:sz w:val="16"/>
          <w:szCs w:val="16"/>
        </w:rPr>
      </w:pPr>
    </w:p>
    <w:p w14:paraId="543AC9C8"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sz w:val="16"/>
          <w:szCs w:val="16"/>
        </w:rPr>
        <w:t xml:space="preserve">El 60% del monto comprometido por </w:t>
      </w:r>
      <w:r w:rsidRPr="00D72F33">
        <w:rPr>
          <w:rFonts w:ascii="Calibri" w:hAnsi="Calibri" w:cs="Tahoma"/>
          <w:b/>
          <w:sz w:val="16"/>
          <w:szCs w:val="16"/>
        </w:rPr>
        <w:t>“S.S.N.L.”</w:t>
      </w:r>
      <w:r w:rsidRPr="00D72F33">
        <w:rPr>
          <w:rFonts w:ascii="Calibri" w:hAnsi="Calibri" w:cs="Tahoma"/>
          <w:sz w:val="16"/>
          <w:szCs w:val="16"/>
        </w:rPr>
        <w:t xml:space="preserve">, se ejercerá de acuerdo al anexo No. 1 de este contrato en base a las partidas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6E5BDEB0" w14:textId="77777777" w:rsidR="00E73AB6" w:rsidRPr="00D72F33" w:rsidRDefault="00E73AB6" w:rsidP="00E73AB6">
      <w:pPr>
        <w:jc w:val="both"/>
        <w:rPr>
          <w:rFonts w:ascii="Calibri" w:hAnsi="Calibri" w:cs="Tahoma"/>
          <w:sz w:val="16"/>
          <w:szCs w:val="16"/>
        </w:rPr>
      </w:pPr>
    </w:p>
    <w:p w14:paraId="557AE864" w14:textId="77777777" w:rsidR="00E73AB6" w:rsidRPr="00D72F33" w:rsidRDefault="00E73AB6" w:rsidP="00E73AB6">
      <w:pPr>
        <w:jc w:val="both"/>
        <w:rPr>
          <w:rFonts w:ascii="Calibri" w:hAnsi="Calibri" w:cs="Tahoma"/>
          <w:bCs/>
          <w:sz w:val="16"/>
          <w:szCs w:val="16"/>
        </w:rPr>
      </w:pPr>
      <w:r w:rsidRPr="00D72F33">
        <w:rPr>
          <w:rFonts w:ascii="Calibri" w:hAnsi="Calibri" w:cs="Tahoma"/>
          <w:b/>
          <w:sz w:val="16"/>
          <w:szCs w:val="16"/>
        </w:rPr>
        <w:t xml:space="preserve">TERCERA: FORMA DE PAGO.- </w:t>
      </w:r>
      <w:r w:rsidRPr="00D72F33">
        <w:rPr>
          <w:rFonts w:ascii="Calibri" w:hAnsi="Calibri" w:cs="Tahoma"/>
          <w:sz w:val="16"/>
          <w:szCs w:val="16"/>
        </w:rPr>
        <w:t xml:space="preserve">El pago de los </w:t>
      </w:r>
      <w:r w:rsidR="001B47EB" w:rsidRPr="00D72F33">
        <w:rPr>
          <w:rFonts w:ascii="Calibri" w:hAnsi="Calibri" w:cs="Tahoma"/>
          <w:sz w:val="16"/>
          <w:szCs w:val="16"/>
        </w:rPr>
        <w:t xml:space="preserve">insumos </w:t>
      </w:r>
      <w:r w:rsidRPr="00D72F33">
        <w:rPr>
          <w:rFonts w:ascii="Calibri" w:hAnsi="Calibri" w:cs="Tahoma"/>
          <w:sz w:val="16"/>
          <w:szCs w:val="16"/>
        </w:rPr>
        <w:t xml:space="preserve">adquiridos se hará en Pesos Mexicanos, dentro de los </w:t>
      </w:r>
      <w:r w:rsidR="00522392" w:rsidRPr="00D72F33">
        <w:rPr>
          <w:rFonts w:ascii="Calibri" w:hAnsi="Calibri" w:cs="Tahoma"/>
          <w:sz w:val="16"/>
          <w:szCs w:val="16"/>
        </w:rPr>
        <w:t>__</w:t>
      </w:r>
      <w:r w:rsidRPr="00D72F33">
        <w:rPr>
          <w:rFonts w:ascii="Calibri" w:hAnsi="Calibri" w:cs="Tahoma"/>
          <w:sz w:val="16"/>
          <w:szCs w:val="16"/>
        </w:rPr>
        <w:t xml:space="preserve"> días siguientes a la fecha en que se presente la factura en el área de Recursos Financieros de </w:t>
      </w:r>
      <w:r w:rsidRPr="00D72F33">
        <w:rPr>
          <w:rFonts w:ascii="Calibri" w:hAnsi="Calibri" w:cs="Tahoma"/>
          <w:b/>
          <w:bCs/>
          <w:sz w:val="16"/>
          <w:szCs w:val="16"/>
        </w:rPr>
        <w:t>“S.S.N.L.”</w:t>
      </w:r>
      <w:r w:rsidRPr="00D72F33">
        <w:rPr>
          <w:rFonts w:ascii="Calibri" w:hAnsi="Calibri" w:cs="Tahoma"/>
          <w:sz w:val="16"/>
          <w:szCs w:val="16"/>
        </w:rPr>
        <w:t>,</w:t>
      </w:r>
      <w:r w:rsidRPr="00D72F33">
        <w:rPr>
          <w:rFonts w:ascii="Calibri" w:hAnsi="Calibri" w:cs="Tahoma"/>
          <w:b/>
          <w:bCs/>
          <w:sz w:val="16"/>
          <w:szCs w:val="16"/>
        </w:rPr>
        <w:t xml:space="preserve"> </w:t>
      </w:r>
      <w:r w:rsidRPr="00D72F33">
        <w:rPr>
          <w:rFonts w:ascii="Calibri" w:hAnsi="Calibri" w:cs="Tahoma"/>
          <w:bCs/>
          <w:sz w:val="16"/>
          <w:szCs w:val="16"/>
        </w:rPr>
        <w:t>debidamente validada por el Administrador de cada Unidad Aplicativa.</w:t>
      </w:r>
    </w:p>
    <w:p w14:paraId="6732383D" w14:textId="77777777" w:rsidR="00E73AB6" w:rsidRPr="00D72F33" w:rsidRDefault="00E73AB6" w:rsidP="00E73AB6">
      <w:pPr>
        <w:jc w:val="both"/>
        <w:rPr>
          <w:rFonts w:ascii="Calibri" w:hAnsi="Calibri" w:cs="Tahoma"/>
          <w:sz w:val="16"/>
          <w:szCs w:val="16"/>
        </w:rPr>
      </w:pPr>
    </w:p>
    <w:p w14:paraId="0CA47C4A"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Las facturas que resulten de la entrega de los </w:t>
      </w:r>
      <w:r w:rsidR="001B47EB" w:rsidRPr="00D72F33">
        <w:rPr>
          <w:rFonts w:ascii="Calibri" w:hAnsi="Calibri" w:cs="Tahoma"/>
          <w:sz w:val="16"/>
          <w:szCs w:val="16"/>
        </w:rPr>
        <w:t>insumo</w:t>
      </w:r>
      <w:r w:rsidRPr="00D72F33">
        <w:rPr>
          <w:rFonts w:ascii="Calibri" w:hAnsi="Calibri" w:cs="Tahoma"/>
          <w:sz w:val="16"/>
          <w:szCs w:val="16"/>
        </w:rPr>
        <w:t xml:space="preserve">s, serán a favor de Servicios de Salud de Nuevo León, Organismo Público Descentralizado, RFC. SSN-970115-QI9, con domicilio en Matamoros </w:t>
      </w:r>
      <w:proofErr w:type="spellStart"/>
      <w:r w:rsidRPr="00D72F33">
        <w:rPr>
          <w:rFonts w:ascii="Calibri" w:hAnsi="Calibri" w:cs="Tahoma"/>
          <w:sz w:val="16"/>
          <w:szCs w:val="16"/>
        </w:rPr>
        <w:t>Ote</w:t>
      </w:r>
      <w:proofErr w:type="spellEnd"/>
      <w:r w:rsidRPr="00D72F33">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D72F33">
        <w:rPr>
          <w:rFonts w:ascii="Calibri" w:hAnsi="Calibri" w:cs="Tahoma"/>
          <w:sz w:val="16"/>
          <w:szCs w:val="16"/>
        </w:rPr>
        <w:t>solicitaron los insumos</w:t>
      </w:r>
      <w:r w:rsidRPr="00D72F33">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D40ED97" w14:textId="77777777" w:rsidR="00E73AB6" w:rsidRPr="00D72F33" w:rsidRDefault="00E73AB6" w:rsidP="00E73AB6">
      <w:pPr>
        <w:jc w:val="both"/>
        <w:rPr>
          <w:rFonts w:ascii="Calibri" w:hAnsi="Calibri" w:cs="Tahoma"/>
          <w:sz w:val="16"/>
          <w:szCs w:val="16"/>
        </w:rPr>
      </w:pPr>
    </w:p>
    <w:p w14:paraId="5EE77100"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lastRenderedPageBreak/>
        <w:t>“S.S.N.L.”</w:t>
      </w:r>
      <w:r w:rsidRPr="00D72F33">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1B47EB" w:rsidRPr="00D72F33">
        <w:rPr>
          <w:rFonts w:ascii="Calibri" w:hAnsi="Calibri" w:cs="Tahoma"/>
          <w:sz w:val="16"/>
          <w:szCs w:val="16"/>
        </w:rPr>
        <w:t>insumos</w:t>
      </w:r>
      <w:r w:rsidRPr="00D72F33">
        <w:rPr>
          <w:rFonts w:ascii="Calibri" w:hAnsi="Calibri" w:cs="Tahoma"/>
          <w:sz w:val="16"/>
          <w:szCs w:val="16"/>
        </w:rPr>
        <w:t>.</w:t>
      </w:r>
    </w:p>
    <w:p w14:paraId="6FE70136" w14:textId="77777777" w:rsidR="00E73AB6" w:rsidRPr="00D72F33" w:rsidRDefault="00E73AB6" w:rsidP="00E73AB6">
      <w:pPr>
        <w:jc w:val="both"/>
        <w:rPr>
          <w:rFonts w:ascii="Calibri" w:hAnsi="Calibri" w:cs="Tahoma"/>
          <w:sz w:val="16"/>
          <w:szCs w:val="16"/>
        </w:rPr>
      </w:pPr>
    </w:p>
    <w:p w14:paraId="0C266A42"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liquidación total </w:t>
      </w:r>
      <w:r w:rsidR="00C96B24" w:rsidRPr="00D72F33">
        <w:rPr>
          <w:rFonts w:ascii="Calibri" w:hAnsi="Calibri" w:cs="Tahoma"/>
          <w:sz w:val="16"/>
          <w:szCs w:val="16"/>
        </w:rPr>
        <w:t>del material de curación</w:t>
      </w:r>
      <w:r w:rsidRPr="00D72F33">
        <w:rPr>
          <w:rFonts w:ascii="Calibri" w:hAnsi="Calibri" w:cs="Tahoma"/>
          <w:sz w:val="16"/>
          <w:szCs w:val="16"/>
        </w:rPr>
        <w:t xml:space="preserve"> no significará la aceptación de los mismos, por lo tanto </w:t>
      </w:r>
      <w:r w:rsidRPr="00D72F33">
        <w:rPr>
          <w:rFonts w:ascii="Calibri" w:hAnsi="Calibri" w:cs="Tahoma"/>
          <w:b/>
          <w:sz w:val="16"/>
          <w:szCs w:val="16"/>
        </w:rPr>
        <w:t>“S.S.N.L.”</w:t>
      </w:r>
      <w:r w:rsidRPr="00D72F33">
        <w:rPr>
          <w:rFonts w:ascii="Calibri" w:hAnsi="Calibri" w:cs="Tahoma"/>
          <w:sz w:val="16"/>
          <w:szCs w:val="16"/>
        </w:rPr>
        <w:t xml:space="preserve"> se reserva expresamente el derecho de reclamar los vicios ocultos, </w:t>
      </w:r>
      <w:r w:rsidR="001B47EB" w:rsidRPr="00D72F33">
        <w:rPr>
          <w:rFonts w:ascii="Calibri" w:hAnsi="Calibri" w:cs="Tahoma"/>
          <w:sz w:val="16"/>
          <w:szCs w:val="16"/>
        </w:rPr>
        <w:t>insumos</w:t>
      </w:r>
      <w:r w:rsidRPr="00D72F33">
        <w:rPr>
          <w:rFonts w:ascii="Calibri" w:hAnsi="Calibri" w:cs="Tahoma"/>
          <w:sz w:val="16"/>
          <w:szCs w:val="16"/>
        </w:rPr>
        <w:t xml:space="preserve"> faltantes o el pago de lo indebido.</w:t>
      </w:r>
    </w:p>
    <w:p w14:paraId="38C72059" w14:textId="77777777" w:rsidR="00E73AB6" w:rsidRPr="00D72F33" w:rsidRDefault="00E73AB6" w:rsidP="00E73AB6">
      <w:pPr>
        <w:jc w:val="both"/>
        <w:rPr>
          <w:rFonts w:ascii="Calibri" w:hAnsi="Calibri" w:cs="Tahoma"/>
          <w:sz w:val="16"/>
          <w:szCs w:val="16"/>
        </w:rPr>
      </w:pPr>
    </w:p>
    <w:p w14:paraId="4A30BCEA"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pagará únicamente el importe total correspondiente al precio unitario por clave, cualquier otro impuesto o derecho será cubierto por </w:t>
      </w:r>
      <w:r w:rsidRPr="00D72F33">
        <w:rPr>
          <w:rFonts w:ascii="Calibri" w:hAnsi="Calibri" w:cs="Tahoma"/>
          <w:b/>
          <w:sz w:val="16"/>
          <w:szCs w:val="16"/>
        </w:rPr>
        <w:t>“EL PROVEEDOR”</w:t>
      </w:r>
      <w:r w:rsidRPr="00D72F33">
        <w:rPr>
          <w:rFonts w:ascii="Calibri" w:hAnsi="Calibri" w:cs="Tahoma"/>
          <w:sz w:val="16"/>
          <w:szCs w:val="16"/>
        </w:rPr>
        <w:t>.</w:t>
      </w:r>
    </w:p>
    <w:p w14:paraId="4ACC3AE5" w14:textId="77777777" w:rsidR="00E73AB6" w:rsidRPr="00D72F33" w:rsidRDefault="00E73AB6" w:rsidP="00E73AB6">
      <w:pPr>
        <w:jc w:val="both"/>
        <w:rPr>
          <w:rFonts w:ascii="Calibri" w:hAnsi="Calibri" w:cs="Tahoma"/>
          <w:sz w:val="16"/>
          <w:szCs w:val="16"/>
        </w:rPr>
      </w:pPr>
    </w:p>
    <w:p w14:paraId="17FC2D86"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14:paraId="406B2859" w14:textId="77777777" w:rsidR="00E73AB6" w:rsidRPr="00D72F33" w:rsidRDefault="00E73AB6" w:rsidP="00E73AB6">
      <w:pPr>
        <w:ind w:right="51"/>
        <w:jc w:val="both"/>
        <w:rPr>
          <w:rFonts w:ascii="Calibri" w:hAnsi="Calibri" w:cs="Tahoma"/>
          <w:sz w:val="16"/>
          <w:szCs w:val="16"/>
        </w:rPr>
      </w:pPr>
    </w:p>
    <w:p w14:paraId="69F7C0C9"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Por lo anterior expuesto se informa a </w:t>
      </w:r>
      <w:r w:rsidRPr="00D72F33">
        <w:rPr>
          <w:rFonts w:ascii="Calibri" w:hAnsi="Calibri" w:cs="Tahoma"/>
          <w:b/>
          <w:sz w:val="16"/>
          <w:szCs w:val="16"/>
        </w:rPr>
        <w:t>“EL PROVEEDOR”</w:t>
      </w:r>
      <w:r w:rsidRPr="00D72F33">
        <w:rPr>
          <w:rFonts w:ascii="Calibri" w:hAnsi="Calibri" w:cs="Tahoma"/>
          <w:sz w:val="16"/>
          <w:szCs w:val="16"/>
        </w:rPr>
        <w:t xml:space="preserve"> que deberá de dirigirse a la Subdirección de Recursos Financieros, para los trámites de adhesión al programa de Cadenas Productivas; asimismo deberán de tomar en cuenta estas disposiciones.</w:t>
      </w:r>
    </w:p>
    <w:p w14:paraId="60ABD2C8" w14:textId="77777777" w:rsidR="00E73AB6" w:rsidRPr="00D72F33" w:rsidRDefault="00E73AB6" w:rsidP="00E73AB6">
      <w:pPr>
        <w:ind w:right="51"/>
        <w:jc w:val="both"/>
        <w:rPr>
          <w:rFonts w:ascii="Calibri" w:hAnsi="Calibri" w:cs="Tahoma"/>
          <w:sz w:val="16"/>
          <w:szCs w:val="16"/>
        </w:rPr>
      </w:pPr>
    </w:p>
    <w:p w14:paraId="3AC234D9"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CUARTA: PLAZO Y LUGAR DE ENTREGA.-</w:t>
      </w:r>
      <w:r w:rsidR="001B47EB" w:rsidRPr="00D72F33">
        <w:rPr>
          <w:rFonts w:ascii="Calibri" w:hAnsi="Calibri" w:cs="Tahoma"/>
          <w:sz w:val="16"/>
          <w:szCs w:val="16"/>
        </w:rPr>
        <w:t xml:space="preserve"> Los insumos</w:t>
      </w:r>
      <w:r w:rsidR="00FC1EE6" w:rsidRPr="00D72F33">
        <w:rPr>
          <w:rFonts w:ascii="Calibri" w:hAnsi="Calibri" w:cs="Tahoma"/>
          <w:sz w:val="16"/>
          <w:szCs w:val="16"/>
        </w:rPr>
        <w:t xml:space="preserve"> se entregarán 14</w:t>
      </w:r>
      <w:r w:rsidRPr="00D72F33">
        <w:rPr>
          <w:rFonts w:ascii="Calibri" w:hAnsi="Calibri" w:cs="Tahoma"/>
          <w:sz w:val="16"/>
          <w:szCs w:val="16"/>
        </w:rPr>
        <w:t xml:space="preserve"> días naturales posteriores a la recepción de la Orden de Envío por parte </w:t>
      </w:r>
      <w:r w:rsidRPr="00D72F33">
        <w:rPr>
          <w:rFonts w:ascii="Calibri" w:hAnsi="Calibri" w:cs="Tahoma"/>
          <w:b/>
          <w:sz w:val="16"/>
          <w:szCs w:val="16"/>
        </w:rPr>
        <w:t>“EL PROVEEDOR”</w:t>
      </w:r>
      <w:r w:rsidRPr="00D72F33">
        <w:rPr>
          <w:rFonts w:ascii="Calibri" w:hAnsi="Calibri" w:cs="Tahoma"/>
          <w:sz w:val="16"/>
          <w:szCs w:val="16"/>
        </w:rPr>
        <w:t xml:space="preserve"> y se hará en la Unidad Aplicativa de </w:t>
      </w:r>
      <w:r w:rsidRPr="00D72F33">
        <w:rPr>
          <w:rFonts w:ascii="Calibri" w:hAnsi="Calibri" w:cs="Tahoma"/>
          <w:b/>
          <w:sz w:val="16"/>
          <w:szCs w:val="16"/>
        </w:rPr>
        <w:t>“S.S.N.L.”</w:t>
      </w:r>
      <w:r w:rsidRPr="00D72F33">
        <w:rPr>
          <w:rFonts w:ascii="Calibri" w:hAnsi="Calibri" w:cs="Tahoma"/>
          <w:sz w:val="16"/>
          <w:szCs w:val="16"/>
        </w:rPr>
        <w:t xml:space="preserve"> que lo solicite y conforme a este instrumento. No se recibirá </w:t>
      </w:r>
      <w:r w:rsidR="00296CA2" w:rsidRPr="00D72F33">
        <w:rPr>
          <w:rFonts w:ascii="Calibri" w:hAnsi="Calibri" w:cs="Tahoma"/>
          <w:sz w:val="16"/>
          <w:szCs w:val="16"/>
        </w:rPr>
        <w:t>insumos</w:t>
      </w:r>
      <w:r w:rsidRPr="00D72F33">
        <w:rPr>
          <w:rFonts w:ascii="Calibri" w:hAnsi="Calibri" w:cs="Tahoma"/>
          <w:sz w:val="16"/>
          <w:szCs w:val="16"/>
        </w:rPr>
        <w:t xml:space="preserve"> los días sábado, domingo y días de descanso obligatorio, a excepción de que sea solicitado por la Unidad.</w:t>
      </w:r>
    </w:p>
    <w:p w14:paraId="47723BC7" w14:textId="77777777" w:rsidR="00E73AB6" w:rsidRPr="00D72F33" w:rsidRDefault="00E73AB6" w:rsidP="00E73AB6">
      <w:pPr>
        <w:jc w:val="both"/>
        <w:rPr>
          <w:rFonts w:ascii="Calibri" w:hAnsi="Calibri" w:cs="Tahoma"/>
          <w:sz w:val="16"/>
          <w:szCs w:val="16"/>
        </w:rPr>
      </w:pPr>
    </w:p>
    <w:p w14:paraId="046C1E0F"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lugar de la entrega </w:t>
      </w:r>
      <w:r w:rsidR="00C96B24" w:rsidRPr="00D72F33">
        <w:rPr>
          <w:rFonts w:ascii="Calibri" w:hAnsi="Calibri" w:cs="Tahoma"/>
          <w:sz w:val="16"/>
          <w:szCs w:val="16"/>
        </w:rPr>
        <w:t>del</w:t>
      </w:r>
      <w:r w:rsidR="00522392" w:rsidRPr="00D72F33">
        <w:rPr>
          <w:rFonts w:ascii="Calibri" w:hAnsi="Calibri" w:cs="Tahoma"/>
          <w:sz w:val="16"/>
          <w:szCs w:val="16"/>
        </w:rPr>
        <w:t xml:space="preserve"> material de curación </w:t>
      </w:r>
      <w:r w:rsidRPr="00D72F33">
        <w:rPr>
          <w:rFonts w:ascii="Calibri" w:hAnsi="Calibri" w:cs="Tahoma"/>
          <w:sz w:val="16"/>
          <w:szCs w:val="16"/>
        </w:rPr>
        <w:t xml:space="preserve">será en </w:t>
      </w:r>
      <w:r w:rsidR="00522392" w:rsidRPr="00D72F33">
        <w:rPr>
          <w:rFonts w:ascii="Calibri" w:hAnsi="Calibri" w:cs="Tahoma"/>
          <w:sz w:val="16"/>
          <w:szCs w:val="16"/>
        </w:rPr>
        <w:t>el</w:t>
      </w:r>
      <w:r w:rsidRPr="00D72F33">
        <w:rPr>
          <w:rFonts w:ascii="Calibri" w:hAnsi="Calibri" w:cs="Tahoma"/>
          <w:sz w:val="16"/>
          <w:szCs w:val="16"/>
        </w:rPr>
        <w:t xml:space="preserve"> </w:t>
      </w:r>
      <w:r w:rsidR="00D72F33" w:rsidRPr="00D72F33">
        <w:rPr>
          <w:rFonts w:ascii="Calibri" w:hAnsi="Calibri" w:cs="Tahoma"/>
          <w:sz w:val="16"/>
          <w:szCs w:val="16"/>
        </w:rPr>
        <w:t>Almacén</w:t>
      </w:r>
      <w:r w:rsidR="00C96B24" w:rsidRPr="00D72F33">
        <w:rPr>
          <w:rFonts w:ascii="Calibri" w:hAnsi="Calibri" w:cs="Tahoma"/>
          <w:sz w:val="16"/>
          <w:szCs w:val="16"/>
        </w:rPr>
        <w:t xml:space="preserve"> de las unidades, ubicadas</w:t>
      </w:r>
      <w:r w:rsidR="00522392" w:rsidRPr="00D72F33">
        <w:rPr>
          <w:rFonts w:ascii="Calibri" w:hAnsi="Calibri" w:cs="Tahoma"/>
          <w:sz w:val="16"/>
          <w:szCs w:val="16"/>
        </w:rPr>
        <w:t xml:space="preserve"> en _____.</w:t>
      </w:r>
    </w:p>
    <w:p w14:paraId="42C9D3FB" w14:textId="77777777" w:rsidR="00E73AB6" w:rsidRPr="00D72F33" w:rsidRDefault="00E73AB6" w:rsidP="00E73AB6">
      <w:pPr>
        <w:tabs>
          <w:tab w:val="left" w:pos="720"/>
        </w:tabs>
        <w:jc w:val="both"/>
        <w:rPr>
          <w:rFonts w:ascii="Calibri" w:hAnsi="Calibri" w:cs="Tahoma"/>
          <w:sz w:val="16"/>
          <w:szCs w:val="16"/>
        </w:rPr>
      </w:pPr>
    </w:p>
    <w:p w14:paraId="53D6164E"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El período de suministro </w:t>
      </w:r>
      <w:r w:rsidR="00522392" w:rsidRPr="00D72F33">
        <w:rPr>
          <w:rFonts w:ascii="Calibri" w:hAnsi="Calibri" w:cs="Tahoma"/>
          <w:sz w:val="16"/>
          <w:szCs w:val="16"/>
        </w:rPr>
        <w:t xml:space="preserve">de los insumos </w:t>
      </w:r>
      <w:r w:rsidRPr="00D72F33">
        <w:rPr>
          <w:rFonts w:ascii="Calibri" w:hAnsi="Calibri" w:cs="Tahoma"/>
          <w:sz w:val="16"/>
          <w:szCs w:val="16"/>
        </w:rPr>
        <w:t xml:space="preserve">será del día </w:t>
      </w:r>
      <w:r w:rsidRPr="00D72F33">
        <w:rPr>
          <w:rFonts w:ascii="Calibri" w:hAnsi="Calibri"/>
          <w:sz w:val="16"/>
          <w:szCs w:val="16"/>
        </w:rPr>
        <w:t>__________</w:t>
      </w:r>
      <w:r w:rsidRPr="00D72F33">
        <w:rPr>
          <w:rFonts w:ascii="Calibri" w:hAnsi="Calibri" w:cs="Tahoma"/>
          <w:sz w:val="16"/>
          <w:szCs w:val="16"/>
        </w:rPr>
        <w:t xml:space="preserve">al </w:t>
      </w:r>
      <w:r w:rsidRPr="00D72F33">
        <w:rPr>
          <w:rFonts w:ascii="Calibri" w:hAnsi="Calibri"/>
          <w:sz w:val="16"/>
          <w:szCs w:val="16"/>
        </w:rPr>
        <w:t>__________</w:t>
      </w:r>
      <w:r w:rsidRPr="00D72F33">
        <w:rPr>
          <w:rFonts w:ascii="Calibri" w:hAnsi="Calibri" w:cs="Tahoma"/>
          <w:sz w:val="16"/>
          <w:szCs w:val="16"/>
        </w:rPr>
        <w:t>.</w:t>
      </w:r>
    </w:p>
    <w:p w14:paraId="57228B2C" w14:textId="77777777" w:rsidR="00E73AB6" w:rsidRPr="00D72F33" w:rsidRDefault="00E73AB6" w:rsidP="00E73AB6">
      <w:pPr>
        <w:tabs>
          <w:tab w:val="right" w:pos="1276"/>
        </w:tabs>
        <w:jc w:val="both"/>
        <w:rPr>
          <w:rFonts w:ascii="Calibri" w:hAnsi="Calibri" w:cs="Tahoma"/>
          <w:sz w:val="16"/>
          <w:szCs w:val="16"/>
        </w:rPr>
      </w:pPr>
    </w:p>
    <w:p w14:paraId="6341F2D8"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Las entregas serán de</w:t>
      </w:r>
      <w:r w:rsidRPr="00D72F33">
        <w:rPr>
          <w:rFonts w:ascii="Arial" w:hAnsi="Arial"/>
          <w:sz w:val="16"/>
          <w:szCs w:val="16"/>
        </w:rPr>
        <w:t xml:space="preserve"> </w:t>
      </w:r>
      <w:r w:rsidRPr="00D72F33">
        <w:rPr>
          <w:rFonts w:ascii="Calibri" w:hAnsi="Calibri" w:cs="Tahoma"/>
          <w:sz w:val="16"/>
          <w:szCs w:val="16"/>
        </w:rPr>
        <w:t>Lunes a Viernes de 9:00 A.M. a 14:00 P.M., sin embargo cuando se requieran solicitudes de urgencia éstas deberán de cubrirse las 24:00 horas del día los 365 días del año.</w:t>
      </w:r>
    </w:p>
    <w:p w14:paraId="740E3CD4" w14:textId="77777777" w:rsidR="00E73AB6" w:rsidRPr="00D72F33" w:rsidRDefault="00E73AB6" w:rsidP="00E73AB6">
      <w:pPr>
        <w:tabs>
          <w:tab w:val="right" w:pos="1276"/>
        </w:tabs>
        <w:jc w:val="both"/>
        <w:rPr>
          <w:rFonts w:ascii="Calibri" w:hAnsi="Calibri" w:cs="Tahoma"/>
          <w:sz w:val="16"/>
          <w:szCs w:val="16"/>
        </w:rPr>
      </w:pPr>
    </w:p>
    <w:p w14:paraId="61409497"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En los casos fortuitos o de fuerza mayor, o cuando por cualquier otra causa no imputable a </w:t>
      </w:r>
      <w:r w:rsidRPr="00D72F33">
        <w:rPr>
          <w:rFonts w:ascii="Calibri" w:hAnsi="Calibri" w:cs="Tahoma"/>
          <w:b/>
          <w:sz w:val="16"/>
          <w:szCs w:val="16"/>
        </w:rPr>
        <w:t>“EL PROVEEDOR”</w:t>
      </w:r>
      <w:r w:rsidRPr="00D72F33">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D72F33">
        <w:rPr>
          <w:rFonts w:ascii="Calibri" w:hAnsi="Calibri" w:cs="Tahoma"/>
          <w:b/>
          <w:sz w:val="16"/>
          <w:szCs w:val="16"/>
        </w:rPr>
        <w:t>“S.S.N.L.”</w:t>
      </w:r>
      <w:r w:rsidRPr="00D72F33">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05913D33" w14:textId="77777777" w:rsidR="00E73AB6" w:rsidRPr="00D72F33" w:rsidRDefault="00E73AB6" w:rsidP="00E73AB6">
      <w:pPr>
        <w:tabs>
          <w:tab w:val="right" w:pos="1276"/>
        </w:tabs>
        <w:jc w:val="both"/>
        <w:rPr>
          <w:rFonts w:ascii="Calibri" w:hAnsi="Calibri" w:cs="Tahoma"/>
          <w:sz w:val="16"/>
          <w:szCs w:val="16"/>
        </w:rPr>
      </w:pPr>
    </w:p>
    <w:p w14:paraId="2FE586EC"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Si se presentaren causas que impidan la terminación del suministro de los insumos, dentro de los plazos estipulados, que fueren imputables a </w:t>
      </w:r>
      <w:r w:rsidRPr="00D72F33">
        <w:rPr>
          <w:rFonts w:ascii="Calibri" w:hAnsi="Calibri" w:cs="Tahoma"/>
          <w:b/>
          <w:sz w:val="16"/>
          <w:szCs w:val="16"/>
        </w:rPr>
        <w:t>“EL PROVEEDOR”</w:t>
      </w:r>
      <w:r w:rsidRPr="00D72F33">
        <w:rPr>
          <w:rFonts w:ascii="Calibri" w:hAnsi="Calibri" w:cs="Tahoma"/>
          <w:sz w:val="16"/>
          <w:szCs w:val="16"/>
        </w:rPr>
        <w:t xml:space="preserve">, éste podrá solicitar también una prórroga y será optativo para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 xml:space="preserve">el concederla o negarla. En caso de concederla decidirá si procede imponer a </w:t>
      </w:r>
      <w:r w:rsidRPr="00D72F33">
        <w:rPr>
          <w:rFonts w:ascii="Calibri" w:hAnsi="Calibri" w:cs="Tahoma"/>
          <w:b/>
          <w:sz w:val="16"/>
          <w:szCs w:val="16"/>
        </w:rPr>
        <w:t>“EL PROVEEDOR”</w:t>
      </w:r>
      <w:r w:rsidRPr="00D72F33">
        <w:rPr>
          <w:rFonts w:ascii="Calibri" w:hAnsi="Calibri" w:cs="Tahoma"/>
          <w:sz w:val="16"/>
          <w:szCs w:val="16"/>
        </w:rPr>
        <w:t xml:space="preserve"> las sanciones a que haya lugar, de acuerdo con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octava</w:t>
      </w:r>
      <w:r w:rsidRPr="00D72F33">
        <w:rPr>
          <w:rFonts w:ascii="Calibri" w:hAnsi="Calibri" w:cs="Tahoma"/>
          <w:b/>
          <w:bCs/>
          <w:sz w:val="16"/>
          <w:szCs w:val="16"/>
        </w:rPr>
        <w:t xml:space="preserve"> </w:t>
      </w:r>
      <w:r w:rsidRPr="00D72F33">
        <w:rPr>
          <w:rFonts w:ascii="Calibri" w:hAnsi="Calibri" w:cs="Tahoma"/>
          <w:sz w:val="16"/>
          <w:szCs w:val="16"/>
        </w:rPr>
        <w:t xml:space="preserve">y, en caso de negarla, podrá exigir a </w:t>
      </w:r>
      <w:r w:rsidRPr="00D72F33">
        <w:rPr>
          <w:rFonts w:ascii="Calibri" w:hAnsi="Calibri" w:cs="Tahoma"/>
          <w:b/>
          <w:sz w:val="16"/>
          <w:szCs w:val="16"/>
        </w:rPr>
        <w:t>“EL PROVEEDOR”</w:t>
      </w:r>
      <w:r w:rsidRPr="00D72F33">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décima tercera</w:t>
      </w:r>
      <w:r w:rsidRPr="00D72F33">
        <w:rPr>
          <w:rFonts w:ascii="Calibri" w:hAnsi="Calibri" w:cs="Tahoma"/>
          <w:sz w:val="16"/>
          <w:szCs w:val="16"/>
        </w:rPr>
        <w:t>.</w:t>
      </w:r>
    </w:p>
    <w:p w14:paraId="1375EAD2" w14:textId="77777777" w:rsidR="00E73AB6" w:rsidRPr="00D72F33" w:rsidRDefault="00E73AB6" w:rsidP="00E73AB6">
      <w:pPr>
        <w:jc w:val="both"/>
        <w:rPr>
          <w:rFonts w:ascii="Calibri" w:hAnsi="Calibri" w:cs="Tahoma"/>
          <w:sz w:val="16"/>
          <w:szCs w:val="16"/>
        </w:rPr>
      </w:pPr>
    </w:p>
    <w:p w14:paraId="2DBE4106"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QUINTA: CONDICIONES DE ENTREGA.-</w:t>
      </w:r>
    </w:p>
    <w:p w14:paraId="76D148A3" w14:textId="77777777" w:rsidR="00E73AB6" w:rsidRPr="00D72F33" w:rsidRDefault="00E73AB6" w:rsidP="00E73AB6">
      <w:pPr>
        <w:ind w:right="49"/>
        <w:jc w:val="both"/>
        <w:rPr>
          <w:rFonts w:ascii="Calibri" w:hAnsi="Calibri" w:cs="Tahoma"/>
          <w:sz w:val="16"/>
          <w:szCs w:val="16"/>
        </w:rPr>
      </w:pPr>
    </w:p>
    <w:p w14:paraId="55DC7DAA" w14:textId="77777777" w:rsidR="00E73AB6" w:rsidRPr="00D72F33" w:rsidRDefault="00E73AB6" w:rsidP="0024280D">
      <w:pPr>
        <w:numPr>
          <w:ilvl w:val="0"/>
          <w:numId w:val="25"/>
        </w:numPr>
        <w:ind w:right="49"/>
        <w:jc w:val="both"/>
        <w:rPr>
          <w:rFonts w:ascii="Calibri" w:hAnsi="Calibri"/>
          <w:b/>
          <w:sz w:val="16"/>
          <w:szCs w:val="16"/>
        </w:rPr>
      </w:pPr>
      <w:r w:rsidRPr="00D72F33">
        <w:rPr>
          <w:rFonts w:ascii="Calibri" w:hAnsi="Calibri" w:cs="Arial"/>
          <w:b/>
          <w:sz w:val="16"/>
          <w:szCs w:val="16"/>
        </w:rPr>
        <w:t>Entrega personalizada</w:t>
      </w:r>
      <w:r w:rsidRPr="00D72F33">
        <w:rPr>
          <w:rFonts w:ascii="Calibri" w:hAnsi="Calibri" w:cs="Arial"/>
          <w:sz w:val="16"/>
          <w:szCs w:val="16"/>
        </w:rPr>
        <w:t xml:space="preserve">. Las entregas de los </w:t>
      </w:r>
      <w:r w:rsidR="00522392" w:rsidRPr="00D72F33">
        <w:rPr>
          <w:rFonts w:ascii="Calibri" w:hAnsi="Calibri" w:cs="Arial"/>
          <w:sz w:val="16"/>
          <w:szCs w:val="16"/>
        </w:rPr>
        <w:t>insumos</w:t>
      </w:r>
      <w:r w:rsidRPr="00D72F33">
        <w:rPr>
          <w:rFonts w:ascii="Calibri" w:hAnsi="Calibri" w:cs="Arial"/>
          <w:sz w:val="16"/>
          <w:szCs w:val="16"/>
        </w:rPr>
        <w:t xml:space="preserve"> serán personalizadas.</w:t>
      </w:r>
    </w:p>
    <w:p w14:paraId="06CDC4B1"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Patentes.</w:t>
      </w:r>
      <w:r w:rsidRPr="00D72F33">
        <w:rPr>
          <w:rFonts w:ascii="Calibri" w:hAnsi="Calibri" w:cs="Arial"/>
          <w:sz w:val="16"/>
          <w:szCs w:val="16"/>
        </w:rPr>
        <w:t xml:space="preserve"> </w:t>
      </w:r>
      <w:r w:rsidRPr="00D72F33">
        <w:rPr>
          <w:rFonts w:ascii="Calibri" w:hAnsi="Calibri" w:cs="Arial"/>
          <w:b/>
          <w:sz w:val="16"/>
          <w:szCs w:val="16"/>
        </w:rPr>
        <w:t xml:space="preserve">“EL PROVEEDOR” </w:t>
      </w:r>
      <w:r w:rsidRPr="00D72F33">
        <w:rPr>
          <w:rFonts w:ascii="Calibri" w:hAnsi="Calibri" w:cs="Arial"/>
          <w:sz w:val="16"/>
          <w:szCs w:val="16"/>
        </w:rPr>
        <w:t xml:space="preserve">asumirá totalmente la responsabilidad legal en el caso de que al suministrar los </w:t>
      </w:r>
      <w:r w:rsidR="001B47EB" w:rsidRPr="00D72F33">
        <w:rPr>
          <w:rFonts w:ascii="Calibri" w:hAnsi="Calibri" w:cs="Arial"/>
          <w:sz w:val="16"/>
          <w:szCs w:val="16"/>
        </w:rPr>
        <w:t>insumos</w:t>
      </w:r>
      <w:r w:rsidRPr="00D72F33">
        <w:rPr>
          <w:rFonts w:ascii="Calibri" w:hAnsi="Calibri" w:cs="Arial"/>
          <w:sz w:val="16"/>
          <w:szCs w:val="16"/>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D72F33">
        <w:rPr>
          <w:rFonts w:ascii="Calibri" w:hAnsi="Calibri" w:cs="Arial"/>
          <w:sz w:val="16"/>
          <w:szCs w:val="16"/>
        </w:rPr>
        <w:t>s o documentación inherentes a los insumos</w:t>
      </w:r>
      <w:r w:rsidRPr="00D72F33">
        <w:rPr>
          <w:rFonts w:ascii="Calibri" w:hAnsi="Calibri" w:cs="Arial"/>
          <w:sz w:val="16"/>
          <w:szCs w:val="16"/>
        </w:rPr>
        <w:t xml:space="preserve"> a surtir.</w:t>
      </w:r>
    </w:p>
    <w:p w14:paraId="1EFF7D4A"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Transportación.</w:t>
      </w:r>
      <w:r w:rsidRPr="00D72F33">
        <w:rPr>
          <w:rFonts w:ascii="Calibri" w:hAnsi="Calibri" w:cs="Arial"/>
          <w:sz w:val="16"/>
          <w:szCs w:val="16"/>
        </w:rPr>
        <w:t xml:space="preserve"> </w:t>
      </w:r>
      <w:r w:rsidRPr="00D72F33">
        <w:rPr>
          <w:rFonts w:ascii="Calibri" w:hAnsi="Calibri" w:cs="Tahoma"/>
          <w:b/>
          <w:sz w:val="16"/>
          <w:szCs w:val="16"/>
        </w:rPr>
        <w:t>“EL PROVEEDOR”</w:t>
      </w:r>
      <w:r w:rsidR="00522392" w:rsidRPr="00D72F33">
        <w:rPr>
          <w:rFonts w:ascii="Calibri" w:hAnsi="Calibri" w:cs="Tahoma"/>
          <w:b/>
          <w:sz w:val="16"/>
          <w:szCs w:val="16"/>
        </w:rPr>
        <w:t xml:space="preserve"> </w:t>
      </w:r>
      <w:r w:rsidRPr="00D72F33">
        <w:rPr>
          <w:rFonts w:ascii="Calibri" w:hAnsi="Calibri" w:cs="Arial"/>
          <w:sz w:val="16"/>
          <w:szCs w:val="16"/>
        </w:rPr>
        <w:t xml:space="preserve">será responsable del traslado de los </w:t>
      </w:r>
      <w:r w:rsidR="00522392" w:rsidRPr="00D72F33">
        <w:rPr>
          <w:rFonts w:ascii="Calibri" w:hAnsi="Calibri" w:cs="Arial"/>
          <w:sz w:val="16"/>
          <w:szCs w:val="16"/>
        </w:rPr>
        <w:t>insumos</w:t>
      </w:r>
      <w:r w:rsidRPr="00D72F33">
        <w:rPr>
          <w:rFonts w:ascii="Calibri" w:hAnsi="Calibri" w:cs="Arial"/>
          <w:sz w:val="16"/>
          <w:szCs w:val="16"/>
        </w:rPr>
        <w:t xml:space="preserve"> hasta cada uno de los lugares de entrega señalados por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Arial"/>
          <w:sz w:val="16"/>
          <w:szCs w:val="16"/>
        </w:rPr>
        <w:t xml:space="preserve">en el medio de transporte y en las condiciones adecuadas de acuerdo a las características de los </w:t>
      </w:r>
      <w:r w:rsidR="001B47EB" w:rsidRPr="00D72F33">
        <w:rPr>
          <w:rFonts w:ascii="Calibri" w:hAnsi="Calibri" w:cs="Arial"/>
          <w:sz w:val="16"/>
          <w:szCs w:val="16"/>
        </w:rPr>
        <w:t>insumos</w:t>
      </w:r>
      <w:r w:rsidRPr="00D72F33">
        <w:rPr>
          <w:rFonts w:ascii="Calibri" w:hAnsi="Calibri" w:cs="Arial"/>
          <w:sz w:val="16"/>
          <w:szCs w:val="16"/>
        </w:rPr>
        <w:t xml:space="preserve"> de que se trate.</w:t>
      </w:r>
    </w:p>
    <w:p w14:paraId="4A764232" w14:textId="77777777" w:rsidR="00E73AB6" w:rsidRPr="00D72F33" w:rsidRDefault="00E73AB6" w:rsidP="0024280D">
      <w:pPr>
        <w:numPr>
          <w:ilvl w:val="0"/>
          <w:numId w:val="25"/>
        </w:numPr>
        <w:tabs>
          <w:tab w:val="right" w:pos="709"/>
        </w:tabs>
        <w:jc w:val="both"/>
        <w:rPr>
          <w:rFonts w:ascii="Calibri" w:hAnsi="Calibri"/>
          <w:sz w:val="16"/>
          <w:szCs w:val="16"/>
        </w:rPr>
      </w:pPr>
      <w:r w:rsidRPr="00D72F33">
        <w:rPr>
          <w:rFonts w:ascii="Calibri" w:hAnsi="Calibri" w:cs="Arial"/>
          <w:b/>
          <w:sz w:val="16"/>
          <w:szCs w:val="16"/>
        </w:rPr>
        <w:t>Presentación.</w:t>
      </w:r>
      <w:r w:rsidRPr="00D72F33">
        <w:rPr>
          <w:rFonts w:ascii="Calibri" w:hAnsi="Calibri" w:cs="Arial"/>
          <w:sz w:val="16"/>
          <w:szCs w:val="16"/>
        </w:rPr>
        <w:t xml:space="preserve"> Los </w:t>
      </w:r>
      <w:r w:rsidR="00522392" w:rsidRPr="00D72F33">
        <w:rPr>
          <w:rFonts w:ascii="Calibri" w:hAnsi="Calibri" w:cs="Arial"/>
          <w:sz w:val="16"/>
          <w:szCs w:val="16"/>
        </w:rPr>
        <w:t>insumos</w:t>
      </w:r>
      <w:r w:rsidRPr="00D72F33">
        <w:rPr>
          <w:rFonts w:ascii="Calibri" w:hAnsi="Calibri" w:cs="Arial"/>
          <w:sz w:val="16"/>
          <w:szCs w:val="16"/>
        </w:rPr>
        <w:t xml:space="preserve"> entregados deberán cumplir la presentación y especificaciones que marca el cuadro básico </w:t>
      </w:r>
      <w:r w:rsidR="00C96B24" w:rsidRPr="00D72F33">
        <w:rPr>
          <w:rFonts w:ascii="Calibri" w:hAnsi="Calibri" w:cs="Arial"/>
          <w:sz w:val="16"/>
          <w:szCs w:val="16"/>
        </w:rPr>
        <w:t>de</w:t>
      </w:r>
      <w:r w:rsidR="00B56375">
        <w:rPr>
          <w:rFonts w:ascii="Calibri" w:hAnsi="Calibri" w:cs="Arial"/>
          <w:sz w:val="16"/>
          <w:szCs w:val="16"/>
        </w:rPr>
        <w:t xml:space="preserve"> material de curación.</w:t>
      </w:r>
    </w:p>
    <w:p w14:paraId="35D6487D" w14:textId="77777777" w:rsidR="00E73AB6" w:rsidRPr="00D72F33" w:rsidRDefault="00E73AB6" w:rsidP="0024280D">
      <w:pPr>
        <w:numPr>
          <w:ilvl w:val="0"/>
          <w:numId w:val="25"/>
        </w:numPr>
        <w:ind w:right="49"/>
        <w:jc w:val="both"/>
        <w:rPr>
          <w:rFonts w:ascii="Calibri" w:hAnsi="Calibri" w:cs="Arial"/>
          <w:sz w:val="16"/>
          <w:szCs w:val="16"/>
        </w:rPr>
      </w:pPr>
      <w:r w:rsidRPr="00D72F33">
        <w:rPr>
          <w:rFonts w:ascii="Calibri" w:hAnsi="Calibri" w:cs="Arial"/>
          <w:b/>
          <w:sz w:val="16"/>
          <w:szCs w:val="16"/>
        </w:rPr>
        <w:t>Requerimiento.</w:t>
      </w:r>
      <w:r w:rsidRPr="00D72F33">
        <w:rPr>
          <w:rFonts w:ascii="Calibri" w:hAnsi="Calibri" w:cs="Arial"/>
          <w:sz w:val="16"/>
          <w:szCs w:val="16"/>
        </w:rPr>
        <w:t xml:space="preserve"> Será responsabilidad </w:t>
      </w:r>
      <w:r w:rsidR="001B47EB" w:rsidRPr="00D72F33">
        <w:rPr>
          <w:rFonts w:ascii="Calibri" w:hAnsi="Calibri" w:cs="Arial"/>
          <w:sz w:val="16"/>
          <w:szCs w:val="16"/>
        </w:rPr>
        <w:t>del</w:t>
      </w:r>
      <w:r w:rsidRPr="00D72F33">
        <w:rPr>
          <w:rFonts w:ascii="Calibri" w:hAnsi="Calibri" w:cs="Arial"/>
          <w:sz w:val="16"/>
          <w:szCs w:val="16"/>
        </w:rPr>
        <w:t xml:space="preserve"> Administrador de entregar la relación </w:t>
      </w:r>
      <w:r w:rsidR="00C96B24" w:rsidRPr="00D72F33">
        <w:rPr>
          <w:rFonts w:ascii="Calibri" w:hAnsi="Calibri" w:cs="Arial"/>
          <w:sz w:val="16"/>
          <w:szCs w:val="16"/>
        </w:rPr>
        <w:t>del</w:t>
      </w:r>
      <w:r w:rsidR="00522392" w:rsidRPr="00D72F33">
        <w:rPr>
          <w:rFonts w:ascii="Calibri" w:hAnsi="Calibri" w:cs="Arial"/>
          <w:sz w:val="16"/>
          <w:szCs w:val="16"/>
        </w:rPr>
        <w:t xml:space="preserve"> material de curación</w:t>
      </w:r>
      <w:r w:rsidRPr="00D72F33">
        <w:rPr>
          <w:rFonts w:ascii="Calibri" w:hAnsi="Calibri" w:cs="Arial"/>
          <w:sz w:val="16"/>
          <w:szCs w:val="16"/>
        </w:rPr>
        <w:t xml:space="preserve"> requerido</w:t>
      </w:r>
      <w:r w:rsidR="00522392" w:rsidRPr="00D72F33">
        <w:rPr>
          <w:rFonts w:ascii="Calibri" w:hAnsi="Calibri" w:cs="Arial"/>
          <w:sz w:val="16"/>
          <w:szCs w:val="16"/>
        </w:rPr>
        <w:t>s</w:t>
      </w:r>
      <w:r w:rsidRPr="00D72F33">
        <w:rPr>
          <w:rFonts w:ascii="Calibri" w:hAnsi="Calibri" w:cs="Arial"/>
          <w:sz w:val="16"/>
          <w:szCs w:val="16"/>
        </w:rPr>
        <w:t xml:space="preserve"> </w:t>
      </w:r>
      <w:r w:rsidR="00522392" w:rsidRPr="00D72F33">
        <w:rPr>
          <w:rFonts w:ascii="Calibri" w:hAnsi="Calibri" w:cs="Arial"/>
          <w:sz w:val="16"/>
          <w:szCs w:val="16"/>
        </w:rPr>
        <w:t xml:space="preserve">por </w:t>
      </w:r>
      <w:r w:rsidR="00D72F33">
        <w:rPr>
          <w:rFonts w:ascii="Calibri" w:hAnsi="Calibri" w:cs="Arial"/>
          <w:sz w:val="16"/>
          <w:szCs w:val="16"/>
        </w:rPr>
        <w:t>las unidades aplicativas</w:t>
      </w:r>
      <w:r w:rsidRPr="00D72F33">
        <w:rPr>
          <w:rFonts w:ascii="Calibri" w:hAnsi="Calibri" w:cs="Arial"/>
          <w:sz w:val="16"/>
          <w:szCs w:val="16"/>
        </w:rPr>
        <w:t>, mediante Orden de Envío.</w:t>
      </w:r>
    </w:p>
    <w:p w14:paraId="78A7B275"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cs="Arial"/>
          <w:b/>
          <w:sz w:val="16"/>
          <w:szCs w:val="16"/>
        </w:rPr>
        <w:t xml:space="preserve">Lote y certificado analítico. </w:t>
      </w:r>
      <w:r w:rsidRPr="00D72F33">
        <w:rPr>
          <w:rFonts w:ascii="Calibri" w:hAnsi="Calibri"/>
          <w:sz w:val="16"/>
          <w:szCs w:val="16"/>
        </w:rPr>
        <w:t xml:space="preserve">No se aceptarán entregas de más de tres lotes en cada producto, además se entregará Certificado Analítico emitido por el fabricante. </w:t>
      </w:r>
    </w:p>
    <w:p w14:paraId="5476248B"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Control de Calidad</w:t>
      </w:r>
      <w:r w:rsidRPr="00D72F33">
        <w:rPr>
          <w:rFonts w:ascii="Calibri" w:hAnsi="Calibri"/>
          <w:sz w:val="16"/>
          <w:szCs w:val="16"/>
        </w:rPr>
        <w:t xml:space="preserve">. El control de calidad será llevado a cabo </w:t>
      </w:r>
      <w:r w:rsidR="00510269" w:rsidRPr="00D72F33">
        <w:rPr>
          <w:rFonts w:ascii="Calibri" w:hAnsi="Calibri"/>
          <w:sz w:val="16"/>
          <w:szCs w:val="16"/>
        </w:rPr>
        <w:t>en</w:t>
      </w:r>
      <w:r w:rsidRPr="00D72F33">
        <w:rPr>
          <w:rFonts w:ascii="Calibri" w:hAnsi="Calibri"/>
          <w:sz w:val="16"/>
          <w:szCs w:val="16"/>
        </w:rPr>
        <w:t xml:space="preserve"> la unidad aplicativa y se hará conforme a los lineamientos de </w:t>
      </w:r>
      <w:r w:rsidRPr="00D72F33">
        <w:rPr>
          <w:rFonts w:ascii="Calibri" w:hAnsi="Calibri" w:cs="Tahoma"/>
          <w:b/>
          <w:sz w:val="16"/>
          <w:szCs w:val="16"/>
        </w:rPr>
        <w:t xml:space="preserve">“S.S.N.L.” </w:t>
      </w:r>
      <w:r w:rsidRPr="00D72F33">
        <w:rPr>
          <w:rFonts w:ascii="Calibri" w:hAnsi="Calibri"/>
          <w:sz w:val="16"/>
          <w:szCs w:val="16"/>
        </w:rPr>
        <w:t xml:space="preserve">y se inicia desde el recibo de los </w:t>
      </w:r>
      <w:r w:rsidR="00CE6525" w:rsidRPr="00D72F33">
        <w:rPr>
          <w:rFonts w:ascii="Calibri" w:hAnsi="Calibri"/>
          <w:sz w:val="16"/>
          <w:szCs w:val="16"/>
        </w:rPr>
        <w:t>insumos</w:t>
      </w:r>
      <w:r w:rsidRPr="00D72F33">
        <w:rPr>
          <w:rFonts w:ascii="Calibri" w:hAnsi="Calibri"/>
          <w:sz w:val="16"/>
          <w:szCs w:val="16"/>
        </w:rPr>
        <w:t xml:space="preserve"> hasta su aplicación o uso de los </w:t>
      </w:r>
      <w:r w:rsidR="00CE6525" w:rsidRPr="00D72F33">
        <w:rPr>
          <w:rFonts w:ascii="Calibri" w:hAnsi="Calibri"/>
          <w:sz w:val="16"/>
          <w:szCs w:val="16"/>
        </w:rPr>
        <w:t>insumos</w:t>
      </w:r>
      <w:r w:rsidRPr="00D72F33">
        <w:rPr>
          <w:rFonts w:ascii="Calibri" w:hAnsi="Calibri"/>
          <w:sz w:val="16"/>
          <w:szCs w:val="16"/>
        </w:rPr>
        <w:t xml:space="preserve">. </w:t>
      </w:r>
      <w:r w:rsidRPr="00D72F33">
        <w:rPr>
          <w:rFonts w:ascii="Calibri" w:hAnsi="Calibri" w:cs="Tahoma"/>
          <w:b/>
          <w:sz w:val="16"/>
          <w:szCs w:val="16"/>
        </w:rPr>
        <w:t>“S.S.N.L.”</w:t>
      </w:r>
      <w:r w:rsidRPr="00D72F33">
        <w:rPr>
          <w:rFonts w:ascii="Calibri" w:hAnsi="Calibri"/>
          <w:sz w:val="16"/>
          <w:szCs w:val="16"/>
        </w:rPr>
        <w:t xml:space="preserve"> podrá aplicar las medidas de control de calidad  que considere convenientes y aquellas requeridas por la normatividad vigente.</w:t>
      </w:r>
    </w:p>
    <w:p w14:paraId="5364D404"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Caducidad.</w:t>
      </w:r>
      <w:r w:rsidRPr="00D72F33">
        <w:rPr>
          <w:rFonts w:ascii="Calibri" w:hAnsi="Calibri"/>
          <w:sz w:val="16"/>
          <w:szCs w:val="16"/>
        </w:rPr>
        <w:t xml:space="preserve"> La caducidad de los </w:t>
      </w:r>
      <w:r w:rsidR="00522392" w:rsidRPr="00D72F33">
        <w:rPr>
          <w:rFonts w:ascii="Calibri" w:hAnsi="Calibri"/>
          <w:sz w:val="16"/>
          <w:szCs w:val="16"/>
        </w:rPr>
        <w:t>insumo</w:t>
      </w:r>
      <w:r w:rsidRPr="00D72F33">
        <w:rPr>
          <w:rFonts w:ascii="Calibri" w:hAnsi="Calibri"/>
          <w:sz w:val="16"/>
          <w:szCs w:val="16"/>
        </w:rPr>
        <w:t xml:space="preserve">s deberá ser de 1-un año, como mínimo, contado a partir de la recepción en la Unidad Aplicativa de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sz w:val="16"/>
          <w:szCs w:val="16"/>
        </w:rPr>
        <w:t xml:space="preserve"> en caso de suministrar </w:t>
      </w:r>
      <w:r w:rsidR="00522392" w:rsidRPr="00D72F33">
        <w:rPr>
          <w:rFonts w:ascii="Calibri" w:hAnsi="Calibri"/>
          <w:sz w:val="16"/>
          <w:szCs w:val="16"/>
        </w:rPr>
        <w:t>insumos</w:t>
      </w:r>
      <w:r w:rsidRPr="00D72F33">
        <w:rPr>
          <w:rFonts w:ascii="Calibri" w:hAnsi="Calibri"/>
          <w:sz w:val="16"/>
          <w:szCs w:val="16"/>
        </w:rPr>
        <w:t xml:space="preserve"> con menor caducidad a la establecida, se podrán devolver los mismos a juicio y responsabilidad de la Unidad Aplicativa.  Así mismo, el proveedor deberá cambiar </w:t>
      </w:r>
      <w:r w:rsidR="00CE6525" w:rsidRPr="00D72F33">
        <w:rPr>
          <w:rFonts w:ascii="Calibri" w:hAnsi="Calibri"/>
          <w:sz w:val="16"/>
          <w:szCs w:val="16"/>
        </w:rPr>
        <w:t>los insumos</w:t>
      </w:r>
      <w:r w:rsidRPr="00D72F33">
        <w:rPr>
          <w:rFonts w:ascii="Calibri" w:hAnsi="Calibri"/>
          <w:sz w:val="16"/>
          <w:szCs w:val="16"/>
        </w:rPr>
        <w:t xml:space="preserve"> que por algún motivo no fueren consumidos, tres meses antes de su caducidad de acuerdo a los lotes entregados en sus facturas.</w:t>
      </w:r>
    </w:p>
    <w:p w14:paraId="5E269064"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Facturas.</w:t>
      </w:r>
      <w:r w:rsidRPr="00D72F33">
        <w:rPr>
          <w:rFonts w:ascii="Calibri" w:hAnsi="Calibri"/>
          <w:sz w:val="16"/>
          <w:szCs w:val="16"/>
        </w:rPr>
        <w:t xml:space="preserve"> Las facturas que resulten de la recepción de los </w:t>
      </w:r>
      <w:r w:rsidR="001B47EB" w:rsidRPr="00D72F33">
        <w:rPr>
          <w:rFonts w:ascii="Calibri" w:hAnsi="Calibri"/>
          <w:sz w:val="16"/>
          <w:szCs w:val="16"/>
        </w:rPr>
        <w:t>insumos,</w:t>
      </w:r>
      <w:r w:rsidRPr="00D72F33">
        <w:rPr>
          <w:rFonts w:ascii="Calibri" w:hAnsi="Calibri"/>
          <w:sz w:val="16"/>
          <w:szCs w:val="16"/>
        </w:rPr>
        <w:t xml:space="preserve"> en la Unidad Aplicativa, deberán contener lo siguiente: sello de almacén con la fecha correspondiente, nombre y firma del almacenista que realizó la recepción y la firma del Administrador de la Unidad Aplicativa; además deberá </w:t>
      </w:r>
      <w:r w:rsidRPr="00D72F33">
        <w:rPr>
          <w:rFonts w:ascii="Calibri" w:hAnsi="Calibri"/>
          <w:sz w:val="16"/>
          <w:szCs w:val="16"/>
        </w:rPr>
        <w:lastRenderedPageBreak/>
        <w:t xml:space="preserve">invariablemente describir en cada factura los número de licitación, Contrato, Marca del </w:t>
      </w:r>
      <w:r w:rsidR="00CE6525" w:rsidRPr="00D72F33">
        <w:rPr>
          <w:rFonts w:ascii="Calibri" w:hAnsi="Calibri"/>
          <w:sz w:val="16"/>
          <w:szCs w:val="16"/>
        </w:rPr>
        <w:t>insumo</w:t>
      </w:r>
      <w:r w:rsidRPr="00D72F33">
        <w:rPr>
          <w:rFonts w:ascii="Calibri" w:hAnsi="Calibri"/>
          <w:sz w:val="16"/>
          <w:szCs w:val="16"/>
        </w:rPr>
        <w:t xml:space="preserve"> y estarán disponibles las facturas en la Unidad Aplicativa en un plazo no mayor de 5 (cinco) días hábiles.</w:t>
      </w:r>
    </w:p>
    <w:p w14:paraId="087E3E99" w14:textId="77777777" w:rsidR="00F65EA7" w:rsidRPr="00D72F33" w:rsidRDefault="00E73AB6" w:rsidP="00735339">
      <w:pPr>
        <w:numPr>
          <w:ilvl w:val="0"/>
          <w:numId w:val="25"/>
        </w:numPr>
        <w:tabs>
          <w:tab w:val="right" w:pos="709"/>
        </w:tabs>
        <w:ind w:right="49"/>
        <w:jc w:val="both"/>
        <w:rPr>
          <w:rFonts w:ascii="Calibri" w:hAnsi="Calibri"/>
          <w:sz w:val="16"/>
          <w:szCs w:val="16"/>
        </w:rPr>
      </w:pPr>
      <w:r w:rsidRPr="00D72F33">
        <w:rPr>
          <w:rFonts w:ascii="Calibri" w:hAnsi="Calibri"/>
          <w:b/>
          <w:bCs/>
          <w:sz w:val="16"/>
          <w:szCs w:val="16"/>
        </w:rPr>
        <w:t>Trámite de pago</w:t>
      </w:r>
      <w:r w:rsidRPr="00D72F33">
        <w:rPr>
          <w:rFonts w:ascii="Calibri" w:hAnsi="Calibri"/>
          <w:bCs/>
          <w:sz w:val="16"/>
          <w:szCs w:val="16"/>
        </w:rPr>
        <w:t xml:space="preserve">. </w:t>
      </w:r>
      <w:r w:rsidRPr="00D72F33">
        <w:rPr>
          <w:rFonts w:ascii="Calibri" w:hAnsi="Calibri" w:cs="Tahoma"/>
          <w:b/>
          <w:sz w:val="16"/>
          <w:szCs w:val="16"/>
        </w:rPr>
        <w:t>“EL PROVEEDOR”</w:t>
      </w:r>
      <w:r w:rsidR="001B47EB" w:rsidRPr="00D72F33">
        <w:rPr>
          <w:rFonts w:ascii="Calibri" w:hAnsi="Calibri" w:cs="Tahoma"/>
          <w:b/>
          <w:sz w:val="16"/>
          <w:szCs w:val="16"/>
        </w:rPr>
        <w:t xml:space="preserve"> </w:t>
      </w:r>
      <w:r w:rsidRPr="00D72F33">
        <w:rPr>
          <w:rFonts w:ascii="Calibri" w:hAnsi="Calibri"/>
          <w:sz w:val="16"/>
          <w:szCs w:val="16"/>
        </w:rPr>
        <w:t xml:space="preserve">deberá presentar las facturas correspondientes, en original y copia debidamente selladas de recibido y de </w:t>
      </w:r>
      <w:r w:rsidR="00296CA2" w:rsidRPr="00D72F33">
        <w:rPr>
          <w:rFonts w:ascii="Calibri" w:hAnsi="Calibri"/>
          <w:sz w:val="16"/>
          <w:szCs w:val="16"/>
        </w:rPr>
        <w:t>insumos</w:t>
      </w:r>
      <w:r w:rsidRPr="00D72F33">
        <w:rPr>
          <w:rFonts w:ascii="Calibri" w:hAnsi="Calibri"/>
          <w:sz w:val="16"/>
          <w:szCs w:val="16"/>
        </w:rPr>
        <w:t xml:space="preserve"> revisada y firmadas por el Administrador de la Unidad, en el área de Recursos Financieros de </w:t>
      </w:r>
      <w:r w:rsidRPr="00D72F33">
        <w:rPr>
          <w:rFonts w:ascii="Calibri" w:hAnsi="Calibri" w:cs="Tahoma"/>
          <w:b/>
          <w:sz w:val="16"/>
          <w:szCs w:val="16"/>
        </w:rPr>
        <w:t>“S.S.N.L.”</w:t>
      </w:r>
      <w:r w:rsidR="00D72F33">
        <w:rPr>
          <w:rFonts w:ascii="Calibri" w:hAnsi="Calibri" w:cs="Tahoma"/>
          <w:b/>
          <w:sz w:val="16"/>
          <w:szCs w:val="16"/>
        </w:rPr>
        <w:t xml:space="preserve"> </w:t>
      </w:r>
      <w:r w:rsidRPr="00D72F33">
        <w:rPr>
          <w:rFonts w:ascii="Calibri" w:hAnsi="Calibri"/>
          <w:sz w:val="16"/>
          <w:szCs w:val="16"/>
        </w:rPr>
        <w:t>para su pago posterior.</w:t>
      </w:r>
      <w:r w:rsidR="00F65EA7" w:rsidRPr="00D72F33">
        <w:rPr>
          <w:rFonts w:ascii="Calibri" w:hAnsi="Calibri"/>
          <w:sz w:val="16"/>
          <w:szCs w:val="16"/>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link </w:t>
      </w:r>
      <w:hyperlink r:id="rId10" w:history="1">
        <w:r w:rsidR="00F65EA7" w:rsidRPr="00D72F33">
          <w:rPr>
            <w:rFonts w:ascii="Calibri" w:hAnsi="Calibri"/>
            <w:sz w:val="16"/>
            <w:szCs w:val="16"/>
          </w:rPr>
          <w:t>http://cfdi.saludnl.gob.mx</w:t>
        </w:r>
      </w:hyperlink>
      <w:r w:rsidR="00F65EA7" w:rsidRPr="00D72F33">
        <w:rPr>
          <w:rFonts w:ascii="Calibri" w:hAnsi="Calibri"/>
          <w:sz w:val="16"/>
          <w:szCs w:val="16"/>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D72F33">
          <w:rPr>
            <w:rFonts w:ascii="Calibri" w:hAnsi="Calibri"/>
            <w:sz w:val="16"/>
            <w:szCs w:val="16"/>
          </w:rPr>
          <w:t>buzonfiscal@saludnl.gob.mx</w:t>
        </w:r>
      </w:hyperlink>
      <w:r w:rsidR="00F65EA7" w:rsidRPr="00D72F33">
        <w:rPr>
          <w:rFonts w:ascii="Calibri" w:hAnsi="Calibri"/>
          <w:sz w:val="16"/>
          <w:szCs w:val="16"/>
        </w:rPr>
        <w:t>.</w:t>
      </w:r>
    </w:p>
    <w:p w14:paraId="6E342721"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 xml:space="preserve">Identificación  y Empaque. </w:t>
      </w:r>
      <w:r w:rsidRPr="00D72F33">
        <w:rPr>
          <w:rFonts w:ascii="Calibri" w:hAnsi="Calibri" w:cs="Tahoma"/>
          <w:b/>
          <w:sz w:val="16"/>
          <w:szCs w:val="16"/>
        </w:rPr>
        <w:t>“EL PROVEEDOR”</w:t>
      </w:r>
      <w:r w:rsidRPr="00D72F33">
        <w:rPr>
          <w:rFonts w:ascii="Calibri" w:hAnsi="Calibri"/>
          <w:sz w:val="16"/>
          <w:szCs w:val="16"/>
        </w:rPr>
        <w:t xml:space="preserve"> deberá  Identificar los </w:t>
      </w:r>
      <w:r w:rsidR="001B47EB" w:rsidRPr="00D72F33">
        <w:rPr>
          <w:rFonts w:ascii="Calibri" w:hAnsi="Calibri"/>
          <w:sz w:val="16"/>
          <w:szCs w:val="16"/>
        </w:rPr>
        <w:t>insumos</w:t>
      </w:r>
      <w:r w:rsidRPr="00D72F33">
        <w:rPr>
          <w:rFonts w:ascii="Calibri" w:hAnsi="Calibri"/>
          <w:sz w:val="16"/>
          <w:szCs w:val="16"/>
        </w:rPr>
        <w:t xml:space="preserve"> suministrados con el nombre, descripción del artículo, clave del cuadro básico, lote, cantidad, caducidad o garantía bajo el esquema de código de barras; así como empacar y embalar los </w:t>
      </w:r>
      <w:r w:rsidR="00CE6525" w:rsidRPr="00D72F33">
        <w:rPr>
          <w:rFonts w:ascii="Calibri" w:hAnsi="Calibri"/>
          <w:sz w:val="16"/>
          <w:szCs w:val="16"/>
        </w:rPr>
        <w:t>insumos</w:t>
      </w:r>
      <w:r w:rsidRPr="00D72F33">
        <w:rPr>
          <w:rFonts w:ascii="Calibri" w:hAnsi="Calibri"/>
          <w:sz w:val="16"/>
          <w:szCs w:val="16"/>
        </w:rPr>
        <w:t xml:space="preserve"> de tal forma que se asegure la preservación y características originales durante el flete, las maniobras de estiba y almacenaje.</w:t>
      </w:r>
    </w:p>
    <w:p w14:paraId="61CE1BFD" w14:textId="77777777" w:rsidR="00E73AB6" w:rsidRPr="00D72F33" w:rsidRDefault="00E73AB6" w:rsidP="0024280D">
      <w:pPr>
        <w:numPr>
          <w:ilvl w:val="0"/>
          <w:numId w:val="25"/>
        </w:numPr>
        <w:jc w:val="both"/>
        <w:rPr>
          <w:rFonts w:ascii="Calibri" w:hAnsi="Calibri"/>
          <w:sz w:val="16"/>
          <w:szCs w:val="16"/>
        </w:rPr>
      </w:pPr>
      <w:r w:rsidRPr="00D72F33">
        <w:rPr>
          <w:rFonts w:ascii="Calibri" w:hAnsi="Calibri"/>
          <w:b/>
          <w:sz w:val="16"/>
          <w:szCs w:val="16"/>
        </w:rPr>
        <w:t>Devoluciones.</w:t>
      </w:r>
      <w:r w:rsidRPr="00D72F33">
        <w:rPr>
          <w:rFonts w:ascii="Calibri" w:hAnsi="Calibri"/>
          <w:sz w:val="16"/>
          <w:szCs w:val="16"/>
        </w:rPr>
        <w:t xml:space="preserve"> </w:t>
      </w:r>
      <w:r w:rsidRPr="00D72F33">
        <w:rPr>
          <w:rFonts w:ascii="Calibri" w:hAnsi="Calibri" w:cs="Tahoma"/>
          <w:b/>
          <w:sz w:val="16"/>
          <w:szCs w:val="16"/>
        </w:rPr>
        <w:t xml:space="preserve">“S.S.N.L.” </w:t>
      </w:r>
      <w:r w:rsidRPr="00D72F33">
        <w:rPr>
          <w:rFonts w:ascii="Calibri" w:hAnsi="Calibri"/>
          <w:sz w:val="16"/>
          <w:szCs w:val="16"/>
        </w:rPr>
        <w:t>podrá hacer devoluciones cuando se comprueben def</w:t>
      </w:r>
      <w:r w:rsidR="001B47EB" w:rsidRPr="00D72F33">
        <w:rPr>
          <w:rFonts w:ascii="Calibri" w:hAnsi="Calibri"/>
          <w:sz w:val="16"/>
          <w:szCs w:val="16"/>
        </w:rPr>
        <w:t xml:space="preserve">iciencias en la calidad de los insumos </w:t>
      </w:r>
      <w:r w:rsidRPr="00D72F33">
        <w:rPr>
          <w:rFonts w:ascii="Calibri" w:hAnsi="Calibri"/>
          <w:sz w:val="16"/>
          <w:szCs w:val="16"/>
        </w:rPr>
        <w:t xml:space="preserve">entregados imputables al proveedor. La devolución de los </w:t>
      </w:r>
      <w:r w:rsidR="00CE6525" w:rsidRPr="00D72F33">
        <w:rPr>
          <w:rFonts w:ascii="Calibri" w:hAnsi="Calibri"/>
          <w:sz w:val="16"/>
          <w:szCs w:val="16"/>
        </w:rPr>
        <w:t xml:space="preserve">insumos </w:t>
      </w:r>
      <w:r w:rsidRPr="00D72F33">
        <w:rPr>
          <w:rFonts w:ascii="Calibri" w:hAnsi="Calibri"/>
          <w:sz w:val="16"/>
          <w:szCs w:val="16"/>
        </w:rPr>
        <w:t xml:space="preserve">será a través de la Unidad Aplicativa, cuando se comprueben deficiencias en la calidad de las mismas, o cuando no se cumpla con el período de caducidad solicitado, y deberán ser repuestas por </w:t>
      </w:r>
      <w:r w:rsidRPr="00D72F33">
        <w:rPr>
          <w:rFonts w:ascii="Calibri" w:hAnsi="Calibri" w:cs="Tahoma"/>
          <w:b/>
          <w:sz w:val="16"/>
          <w:szCs w:val="16"/>
        </w:rPr>
        <w:t>“EL PROVEEDOR”</w:t>
      </w:r>
      <w:r w:rsidRPr="00D72F33">
        <w:rPr>
          <w:rFonts w:ascii="Calibri" w:hAnsi="Calibri"/>
          <w:sz w:val="16"/>
          <w:szCs w:val="16"/>
        </w:rPr>
        <w:t>, dentro de los cinco días hábiles siguientes a la devolución.</w:t>
      </w:r>
    </w:p>
    <w:p w14:paraId="3B14B49E" w14:textId="77777777" w:rsidR="00E73AB6" w:rsidRPr="00D72F33" w:rsidRDefault="00E73AB6" w:rsidP="00E73AB6">
      <w:pPr>
        <w:pStyle w:val="Prrafodelista"/>
        <w:tabs>
          <w:tab w:val="left" w:pos="709"/>
        </w:tabs>
        <w:ind w:left="0" w:right="49"/>
        <w:jc w:val="both"/>
        <w:rPr>
          <w:rFonts w:ascii="Calibri" w:hAnsi="Calibri" w:cs="Tahoma"/>
          <w:sz w:val="16"/>
          <w:szCs w:val="16"/>
        </w:rPr>
      </w:pPr>
    </w:p>
    <w:p w14:paraId="2461E6F8"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SEXTA: VIGENCIA.- </w:t>
      </w:r>
      <w:r w:rsidRPr="00D72F33">
        <w:rPr>
          <w:rFonts w:ascii="Calibri" w:hAnsi="Calibri" w:cs="Tahoma"/>
          <w:sz w:val="16"/>
          <w:szCs w:val="16"/>
        </w:rPr>
        <w:t xml:space="preserve">Las partes contratantes están de acuerdo en que la vigencia del presente contrato inicia a partir del día </w:t>
      </w:r>
      <w:r w:rsidRPr="00D72F33">
        <w:rPr>
          <w:rFonts w:ascii="Calibri" w:hAnsi="Calibri"/>
          <w:sz w:val="16"/>
          <w:szCs w:val="16"/>
        </w:rPr>
        <w:t>__________</w:t>
      </w:r>
      <w:r w:rsidRPr="00D72F33">
        <w:rPr>
          <w:rFonts w:ascii="Calibri" w:hAnsi="Calibri" w:cs="Tahoma"/>
          <w:sz w:val="16"/>
          <w:szCs w:val="16"/>
        </w:rPr>
        <w:t xml:space="preserve">y concluye el día </w:t>
      </w:r>
      <w:r w:rsidRPr="00D72F33">
        <w:rPr>
          <w:rFonts w:ascii="Calibri" w:hAnsi="Calibri"/>
          <w:sz w:val="16"/>
          <w:szCs w:val="16"/>
        </w:rPr>
        <w:t>__________</w:t>
      </w:r>
      <w:r w:rsidRPr="00D72F33">
        <w:rPr>
          <w:rFonts w:ascii="Calibri" w:hAnsi="Calibri" w:cs="Tahoma"/>
          <w:sz w:val="16"/>
          <w:szCs w:val="16"/>
        </w:rPr>
        <w:t xml:space="preserve">, en la inteligencia de que si a la fecha de conclusión de la vigencia del contrato, los </w:t>
      </w:r>
      <w:r w:rsidR="001B47EB" w:rsidRPr="00D72F33">
        <w:rPr>
          <w:rFonts w:ascii="Calibri" w:hAnsi="Calibri" w:cs="Tahoma"/>
          <w:sz w:val="16"/>
          <w:szCs w:val="16"/>
        </w:rPr>
        <w:t xml:space="preserve">insumos </w:t>
      </w:r>
      <w:r w:rsidRPr="00D72F33">
        <w:rPr>
          <w:rFonts w:ascii="Calibri" w:hAnsi="Calibri" w:cs="Tahoma"/>
          <w:sz w:val="16"/>
          <w:szCs w:val="16"/>
        </w:rPr>
        <w:t xml:space="preserve">no han sido entregados a satisfacción de </w:t>
      </w:r>
      <w:r w:rsidRPr="00D72F33">
        <w:rPr>
          <w:rFonts w:ascii="Calibri" w:hAnsi="Calibri" w:cs="Tahoma"/>
          <w:b/>
          <w:bCs/>
          <w:sz w:val="16"/>
          <w:szCs w:val="16"/>
        </w:rPr>
        <w:t>“S.S.N.L.”</w:t>
      </w:r>
      <w:r w:rsidRPr="00D72F33">
        <w:rPr>
          <w:rFonts w:ascii="Calibri" w:hAnsi="Calibri" w:cs="Tahoma"/>
          <w:sz w:val="16"/>
          <w:szCs w:val="16"/>
        </w:rPr>
        <w:t xml:space="preserve">, el instrumento continuará vigente, hasta en tanto no se cumpla dicha condición. </w:t>
      </w:r>
    </w:p>
    <w:p w14:paraId="5AE67C34" w14:textId="77777777" w:rsidR="00E73AB6" w:rsidRPr="00D72F33" w:rsidRDefault="00E73AB6" w:rsidP="00E73AB6">
      <w:pPr>
        <w:jc w:val="both"/>
        <w:rPr>
          <w:rFonts w:ascii="Calibri" w:hAnsi="Calibri" w:cs="Tahoma"/>
          <w:sz w:val="16"/>
          <w:szCs w:val="16"/>
        </w:rPr>
      </w:pPr>
    </w:p>
    <w:p w14:paraId="5737B500"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podrá suspender temporalmente todo o en parte </w:t>
      </w:r>
      <w:r w:rsidR="001B47EB" w:rsidRPr="00D72F33">
        <w:rPr>
          <w:rFonts w:ascii="Calibri" w:hAnsi="Calibri" w:cs="Tahoma"/>
          <w:sz w:val="16"/>
          <w:szCs w:val="16"/>
        </w:rPr>
        <w:t>el suministro de insumos</w:t>
      </w:r>
      <w:r w:rsidRPr="00D72F33">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D72F33">
        <w:rPr>
          <w:rFonts w:ascii="Calibri" w:hAnsi="Calibri" w:cs="Tahoma"/>
          <w:b/>
          <w:sz w:val="16"/>
          <w:szCs w:val="16"/>
        </w:rPr>
        <w:t xml:space="preserve">“EL PROVEEDOR” </w:t>
      </w:r>
      <w:r w:rsidRPr="00D72F33">
        <w:rPr>
          <w:rFonts w:ascii="Calibri" w:hAnsi="Calibri" w:cs="Tahoma"/>
          <w:sz w:val="16"/>
          <w:szCs w:val="16"/>
        </w:rPr>
        <w:t>por escrito.</w:t>
      </w:r>
    </w:p>
    <w:p w14:paraId="0F27A03D" w14:textId="77777777" w:rsidR="00E73AB6" w:rsidRPr="00D72F33" w:rsidRDefault="00E73AB6" w:rsidP="00E73AB6">
      <w:pPr>
        <w:jc w:val="both"/>
        <w:rPr>
          <w:rFonts w:ascii="Calibri" w:hAnsi="Calibri" w:cs="Tahoma"/>
          <w:sz w:val="16"/>
          <w:szCs w:val="16"/>
        </w:rPr>
      </w:pPr>
    </w:p>
    <w:p w14:paraId="7E3AF276"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podrá continuar produciendo todos sus efectos legales una vez que hayan desaparecido las causas que motivaron dicha suspensión.</w:t>
      </w:r>
    </w:p>
    <w:p w14:paraId="3674A2D0" w14:textId="77777777" w:rsidR="00E73AB6" w:rsidRPr="00D72F33" w:rsidRDefault="00E73AB6" w:rsidP="00E73AB6">
      <w:pPr>
        <w:jc w:val="both"/>
        <w:rPr>
          <w:rFonts w:ascii="Calibri" w:hAnsi="Calibri" w:cs="Tahoma"/>
          <w:sz w:val="16"/>
          <w:szCs w:val="16"/>
        </w:rPr>
      </w:pPr>
    </w:p>
    <w:p w14:paraId="3396C879" w14:textId="77777777" w:rsidR="00E73AB6" w:rsidRPr="00D72F33" w:rsidRDefault="00E73AB6" w:rsidP="00E73AB6">
      <w:pPr>
        <w:jc w:val="both"/>
        <w:rPr>
          <w:rFonts w:ascii="Calibri" w:hAnsi="Calibri"/>
          <w:b/>
          <w:snapToGrid w:val="0"/>
          <w:sz w:val="16"/>
          <w:szCs w:val="16"/>
        </w:rPr>
      </w:pPr>
      <w:r w:rsidRPr="00D72F33">
        <w:rPr>
          <w:rFonts w:ascii="Calibri" w:hAnsi="Calibri"/>
          <w:snapToGrid w:val="0"/>
          <w:sz w:val="16"/>
          <w:szCs w:val="16"/>
        </w:rPr>
        <w:t xml:space="preserve">Asimismo, </w:t>
      </w:r>
      <w:r w:rsidRPr="00D72F33">
        <w:rPr>
          <w:rFonts w:ascii="Calibri" w:hAnsi="Calibri"/>
          <w:b/>
          <w:snapToGrid w:val="0"/>
          <w:sz w:val="16"/>
          <w:szCs w:val="16"/>
        </w:rPr>
        <w:t xml:space="preserve">“S.S.N.L.” </w:t>
      </w:r>
      <w:r w:rsidRPr="00D72F33">
        <w:rPr>
          <w:rFonts w:ascii="Calibri" w:hAnsi="Calibri"/>
          <w:snapToGrid w:val="0"/>
          <w:sz w:val="16"/>
          <w:szCs w:val="16"/>
        </w:rPr>
        <w:t xml:space="preserve">podrá dar por terminado anticipadamente el presente contrato mediante notificación por escrito a </w:t>
      </w:r>
      <w:r w:rsidRPr="00D72F33">
        <w:rPr>
          <w:rFonts w:ascii="Calibri" w:hAnsi="Calibri"/>
          <w:b/>
          <w:snapToGrid w:val="0"/>
          <w:sz w:val="16"/>
          <w:szCs w:val="16"/>
        </w:rPr>
        <w:t>“EL PROVEEDOR”</w:t>
      </w:r>
      <w:r w:rsidRPr="00D72F33">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D72F33">
        <w:rPr>
          <w:rFonts w:ascii="Calibri" w:hAnsi="Calibri"/>
          <w:b/>
          <w:snapToGrid w:val="0"/>
          <w:sz w:val="16"/>
          <w:szCs w:val="16"/>
        </w:rPr>
        <w:t>“S.S.N.L.”</w:t>
      </w:r>
      <w:r w:rsidRPr="00D72F33">
        <w:rPr>
          <w:rFonts w:ascii="Calibri" w:hAnsi="Calibri"/>
          <w:snapToGrid w:val="0"/>
          <w:sz w:val="16"/>
          <w:szCs w:val="16"/>
        </w:rPr>
        <w:t>, o se determine, por la autoridad competente, la nulidad o inexistencia jurídica de los actos que dieron origen al contrato.</w:t>
      </w:r>
    </w:p>
    <w:p w14:paraId="3A95ABAA" w14:textId="77777777" w:rsidR="00E73AB6" w:rsidRPr="00D72F33" w:rsidRDefault="00E73AB6" w:rsidP="00E73AB6">
      <w:pPr>
        <w:jc w:val="both"/>
        <w:rPr>
          <w:rFonts w:ascii="Calibri" w:hAnsi="Calibri" w:cs="Tahoma"/>
          <w:b/>
          <w:sz w:val="16"/>
          <w:szCs w:val="16"/>
        </w:rPr>
      </w:pPr>
    </w:p>
    <w:p w14:paraId="1AE76D34"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SÉPTIMA:</w:t>
      </w:r>
      <w:r w:rsidRPr="00D72F33">
        <w:rPr>
          <w:rFonts w:ascii="Calibri" w:hAnsi="Calibri" w:cs="Tahoma"/>
          <w:b/>
          <w:sz w:val="16"/>
          <w:szCs w:val="16"/>
        </w:rPr>
        <w:t xml:space="preserve"> RELACIONES DE “EL PROVEEDOR” CON SU PERSONAL.- “EL PROVEEDOR”</w:t>
      </w:r>
      <w:r w:rsidRPr="00D72F33">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2F33">
        <w:rPr>
          <w:rFonts w:ascii="Calibri" w:hAnsi="Calibri" w:cs="Tahoma"/>
          <w:b/>
          <w:sz w:val="16"/>
          <w:szCs w:val="16"/>
        </w:rPr>
        <w:t xml:space="preserve">“EL PROVEEDOR” </w:t>
      </w:r>
      <w:r w:rsidRPr="00D72F33">
        <w:rPr>
          <w:rFonts w:ascii="Calibri" w:hAnsi="Calibri" w:cs="Tahoma"/>
          <w:sz w:val="16"/>
          <w:szCs w:val="16"/>
        </w:rPr>
        <w:t xml:space="preserve">conviene por lo mismo en responder de todas las reclamaciones que sus trabajadores llegaren a presentar en su contra o en contra de </w:t>
      </w:r>
      <w:r w:rsidRPr="00D72F33">
        <w:rPr>
          <w:rFonts w:ascii="Calibri" w:hAnsi="Calibri" w:cs="Tahoma"/>
          <w:b/>
          <w:sz w:val="16"/>
          <w:szCs w:val="16"/>
        </w:rPr>
        <w:t xml:space="preserve">“S.S.N.L.” </w:t>
      </w:r>
      <w:r w:rsidRPr="00D72F33">
        <w:rPr>
          <w:rFonts w:ascii="Calibri" w:hAnsi="Calibri" w:cs="Tahoma"/>
          <w:sz w:val="16"/>
          <w:szCs w:val="16"/>
        </w:rPr>
        <w:t>en relación con el objeto del presente contrato, eximiendo a</w:t>
      </w:r>
      <w:r w:rsidRPr="00D72F33">
        <w:rPr>
          <w:rFonts w:ascii="Calibri" w:hAnsi="Calibri" w:cs="Tahoma"/>
          <w:b/>
          <w:sz w:val="16"/>
          <w:szCs w:val="16"/>
        </w:rPr>
        <w:t xml:space="preserve"> “S.S.N.L.”</w:t>
      </w:r>
      <w:r w:rsidRPr="00D72F33">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D72F33">
        <w:rPr>
          <w:rFonts w:ascii="Calibri" w:hAnsi="Calibri" w:cs="Tahoma"/>
          <w:b/>
          <w:sz w:val="16"/>
          <w:szCs w:val="16"/>
        </w:rPr>
        <w:t xml:space="preserve">“S.S.N.L.” </w:t>
      </w:r>
      <w:r w:rsidRPr="00D72F33">
        <w:rPr>
          <w:rFonts w:ascii="Calibri" w:hAnsi="Calibri" w:cs="Tahoma"/>
          <w:sz w:val="16"/>
          <w:szCs w:val="16"/>
        </w:rPr>
        <w:t>no será patrón sustituto.</w:t>
      </w:r>
    </w:p>
    <w:p w14:paraId="3B553291" w14:textId="77777777" w:rsidR="00E73AB6" w:rsidRPr="00D72F33" w:rsidRDefault="00E73AB6" w:rsidP="00E73AB6">
      <w:pPr>
        <w:jc w:val="both"/>
        <w:rPr>
          <w:rFonts w:ascii="Calibri" w:hAnsi="Calibri" w:cs="Tahoma"/>
          <w:sz w:val="16"/>
          <w:szCs w:val="16"/>
        </w:rPr>
      </w:pPr>
    </w:p>
    <w:p w14:paraId="4E81B3E0"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 xml:space="preserve">OCTAVA: PENA CONVENCIONAL.- </w:t>
      </w:r>
      <w:r w:rsidRPr="00D72F33">
        <w:rPr>
          <w:rFonts w:ascii="Calibri" w:hAnsi="Calibri" w:cs="Tahoma"/>
          <w:sz w:val="16"/>
          <w:szCs w:val="16"/>
        </w:rPr>
        <w:t>Se aplicará una p</w:t>
      </w:r>
      <w:r w:rsidR="00FC1EE6" w:rsidRPr="00D72F33">
        <w:rPr>
          <w:rFonts w:ascii="Calibri" w:hAnsi="Calibri" w:cs="Tahoma"/>
          <w:sz w:val="16"/>
          <w:szCs w:val="16"/>
        </w:rPr>
        <w:t>ena convencional (Sanción) del 2</w:t>
      </w:r>
      <w:r w:rsidRPr="00D72F33">
        <w:rPr>
          <w:rFonts w:ascii="Calibri" w:hAnsi="Calibri" w:cs="Tahoma"/>
          <w:sz w:val="16"/>
          <w:szCs w:val="16"/>
        </w:rPr>
        <w:t xml:space="preserve">% por cada día hábil de retraso (máximo 20 días) sobre el monto </w:t>
      </w:r>
      <w:r w:rsidR="001B47EB" w:rsidRPr="00D72F33">
        <w:rPr>
          <w:rFonts w:ascii="Calibri" w:hAnsi="Calibri" w:cs="Tahoma"/>
          <w:sz w:val="16"/>
          <w:szCs w:val="16"/>
        </w:rPr>
        <w:t>del suministro de los insumos</w:t>
      </w:r>
      <w:r w:rsidRPr="00D72F33">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60DE71FD" w14:textId="77777777" w:rsidR="00E73AB6" w:rsidRPr="00D72F33" w:rsidRDefault="00E73AB6" w:rsidP="00E73AB6">
      <w:pPr>
        <w:ind w:right="49"/>
        <w:jc w:val="both"/>
        <w:rPr>
          <w:rFonts w:ascii="Calibri" w:hAnsi="Calibri" w:cs="Tahoma"/>
          <w:sz w:val="16"/>
          <w:szCs w:val="16"/>
        </w:rPr>
      </w:pPr>
    </w:p>
    <w:p w14:paraId="50C7DA0A"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D72F33">
        <w:rPr>
          <w:rFonts w:ascii="Calibri" w:hAnsi="Calibri" w:cs="Tahoma"/>
          <w:b/>
          <w:sz w:val="16"/>
          <w:szCs w:val="16"/>
        </w:rPr>
        <w:t>“EL PROVEEDOR”</w:t>
      </w:r>
      <w:r w:rsidRPr="00D72F33">
        <w:rPr>
          <w:rFonts w:ascii="Calibri" w:hAnsi="Calibri" w:cs="Tahoma"/>
          <w:sz w:val="16"/>
          <w:szCs w:val="16"/>
        </w:rPr>
        <w:t xml:space="preserve"> así como también remitirlo a la Subdirección de Recursos Financieros.</w:t>
      </w:r>
    </w:p>
    <w:p w14:paraId="1E049763" w14:textId="77777777" w:rsidR="00E73AB6" w:rsidRPr="00D72F33" w:rsidRDefault="00E73AB6" w:rsidP="00E73AB6">
      <w:pPr>
        <w:ind w:right="49"/>
        <w:jc w:val="both"/>
        <w:rPr>
          <w:rFonts w:ascii="Calibri" w:hAnsi="Calibri" w:cs="Tahoma"/>
          <w:sz w:val="16"/>
          <w:szCs w:val="16"/>
        </w:rPr>
      </w:pPr>
    </w:p>
    <w:p w14:paraId="31307E11"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2C61287F" w14:textId="77777777" w:rsidR="00E73AB6" w:rsidRPr="00D72F33" w:rsidRDefault="00E73AB6" w:rsidP="00E73AB6">
      <w:pPr>
        <w:ind w:right="49"/>
        <w:jc w:val="both"/>
        <w:rPr>
          <w:rFonts w:ascii="Calibri" w:hAnsi="Calibri" w:cs="Tahoma"/>
          <w:sz w:val="16"/>
          <w:szCs w:val="16"/>
        </w:rPr>
      </w:pPr>
    </w:p>
    <w:p w14:paraId="265B4D35"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Las penas se harán efectivas descontándose de los pagos que </w:t>
      </w:r>
      <w:r w:rsidRPr="00D72F33">
        <w:rPr>
          <w:rFonts w:ascii="Calibri" w:hAnsi="Calibri" w:cs="Tahoma"/>
          <w:b/>
          <w:sz w:val="16"/>
          <w:szCs w:val="16"/>
        </w:rPr>
        <w:t>“S.S.N.L.”</w:t>
      </w:r>
      <w:r w:rsidRPr="00D72F33">
        <w:rPr>
          <w:rFonts w:ascii="Calibri" w:hAnsi="Calibri" w:cs="Tahoma"/>
          <w:sz w:val="16"/>
          <w:szCs w:val="16"/>
        </w:rPr>
        <w:t xml:space="preserve"> tenga pendientes de efectuar al proveedor mediante nota de crédito sobre la factura o en su caso éste efectuará el pago correspondiente en </w:t>
      </w:r>
      <w:r w:rsidRPr="00D72F33">
        <w:rPr>
          <w:rFonts w:ascii="Calibri" w:hAnsi="Calibri" w:cs="Tahoma"/>
          <w:bCs/>
          <w:sz w:val="16"/>
          <w:szCs w:val="16"/>
        </w:rPr>
        <w:t xml:space="preserve">las oficinas </w:t>
      </w:r>
      <w:r w:rsidRPr="00D72F33">
        <w:rPr>
          <w:rFonts w:ascii="Calibri" w:hAnsi="Calibri" w:cs="Tahoma"/>
          <w:sz w:val="16"/>
          <w:szCs w:val="16"/>
        </w:rPr>
        <w:t>de Recursos Financieros</w:t>
      </w:r>
      <w:r w:rsidRPr="00D72F33">
        <w:rPr>
          <w:rFonts w:ascii="Calibri" w:hAnsi="Calibri" w:cs="Tahoma"/>
          <w:bCs/>
          <w:sz w:val="16"/>
          <w:szCs w:val="16"/>
        </w:rPr>
        <w:t xml:space="preserve"> de </w:t>
      </w:r>
      <w:r w:rsidRPr="00D72F33">
        <w:rPr>
          <w:rFonts w:ascii="Calibri" w:hAnsi="Calibri" w:cs="Tahoma"/>
          <w:b/>
          <w:sz w:val="16"/>
          <w:szCs w:val="16"/>
        </w:rPr>
        <w:t>“S.S.N.L.”</w:t>
      </w:r>
      <w:r w:rsidRPr="00D72F33">
        <w:rPr>
          <w:rFonts w:ascii="Calibri" w:hAnsi="Calibri" w:cs="Tahoma"/>
          <w:bCs/>
          <w:sz w:val="16"/>
          <w:szCs w:val="16"/>
        </w:rPr>
        <w:t xml:space="preserve">, independientemente de que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Tahoma"/>
          <w:bCs/>
          <w:sz w:val="16"/>
          <w:szCs w:val="16"/>
        </w:rPr>
        <w:t>opte por hacer efectiva la garantía oto</w:t>
      </w:r>
      <w:r w:rsidRPr="00D72F33">
        <w:rPr>
          <w:rFonts w:ascii="Calibri" w:hAnsi="Calibri" w:cs="Tahoma"/>
          <w:sz w:val="16"/>
          <w:szCs w:val="16"/>
        </w:rPr>
        <w:t>rgada por el proveedor hasta por el monto de las sanciones no cubiertas.</w:t>
      </w:r>
    </w:p>
    <w:p w14:paraId="17AD9F28" w14:textId="77777777" w:rsidR="00E73AB6" w:rsidRPr="00D72F33" w:rsidRDefault="00E73AB6" w:rsidP="00E73AB6">
      <w:pPr>
        <w:ind w:right="49"/>
        <w:jc w:val="both"/>
        <w:rPr>
          <w:rFonts w:ascii="Calibri" w:hAnsi="Calibri" w:cs="Tahoma"/>
          <w:sz w:val="16"/>
          <w:szCs w:val="16"/>
        </w:rPr>
      </w:pPr>
    </w:p>
    <w:p w14:paraId="7ABF7E25"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Será responsabilidad de </w:t>
      </w:r>
      <w:r w:rsidRPr="00D72F33">
        <w:rPr>
          <w:rFonts w:ascii="Calibri" w:hAnsi="Calibri" w:cs="Tahoma"/>
          <w:b/>
          <w:sz w:val="16"/>
          <w:szCs w:val="16"/>
        </w:rPr>
        <w:t>“EL PROVEEDOR”</w:t>
      </w:r>
      <w:r w:rsidRPr="00D72F33">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D72F33">
        <w:rPr>
          <w:rFonts w:ascii="Calibri" w:hAnsi="Calibri" w:cs="Tahoma"/>
          <w:b/>
          <w:sz w:val="16"/>
          <w:szCs w:val="16"/>
        </w:rPr>
        <w:t>“S.S.N.L.”</w:t>
      </w:r>
      <w:r w:rsidRPr="00D72F33">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1B47EB" w:rsidRPr="00D72F33">
        <w:rPr>
          <w:rFonts w:ascii="Calibri" w:hAnsi="Calibri" w:cs="Tahoma"/>
          <w:sz w:val="16"/>
          <w:szCs w:val="16"/>
        </w:rPr>
        <w:t>insumos</w:t>
      </w:r>
      <w:r w:rsidRPr="00D72F33">
        <w:rPr>
          <w:rFonts w:ascii="Calibri" w:hAnsi="Calibri" w:cs="Tahoma"/>
          <w:sz w:val="16"/>
          <w:szCs w:val="16"/>
        </w:rPr>
        <w:t>, de igual manera se aplicará lo establecido en el párrafo primero de este punto.</w:t>
      </w:r>
    </w:p>
    <w:p w14:paraId="1F574F9F" w14:textId="77777777" w:rsidR="00E73AB6" w:rsidRPr="00D72F33" w:rsidRDefault="00E73AB6" w:rsidP="00E73AB6">
      <w:pPr>
        <w:ind w:right="49"/>
        <w:jc w:val="both"/>
        <w:rPr>
          <w:rFonts w:ascii="Calibri" w:hAnsi="Calibri" w:cs="Tahoma"/>
          <w:b/>
          <w:sz w:val="16"/>
          <w:szCs w:val="16"/>
        </w:rPr>
      </w:pPr>
    </w:p>
    <w:p w14:paraId="73965C1A"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lastRenderedPageBreak/>
        <w:t xml:space="preserve">NOVENA: DAÑOS Y PERJUICIOS.- “EL PROVEEDOR” </w:t>
      </w:r>
      <w:r w:rsidRPr="00D72F33">
        <w:rPr>
          <w:rFonts w:ascii="Calibri" w:hAnsi="Calibri" w:cs="Tahoma"/>
          <w:sz w:val="16"/>
          <w:szCs w:val="16"/>
        </w:rPr>
        <w:t xml:space="preserve">se obliga al pago de los daños y perjuicios que ocasione a </w:t>
      </w:r>
      <w:r w:rsidRPr="00D72F33">
        <w:rPr>
          <w:rFonts w:ascii="Calibri" w:hAnsi="Calibri" w:cs="Tahoma"/>
          <w:b/>
          <w:sz w:val="16"/>
          <w:szCs w:val="16"/>
        </w:rPr>
        <w:t>“S.S.N.L.”</w:t>
      </w:r>
      <w:r w:rsidRPr="00D72F33">
        <w:rPr>
          <w:rFonts w:ascii="Calibri" w:hAnsi="Calibri" w:cs="Tahoma"/>
          <w:sz w:val="16"/>
          <w:szCs w:val="16"/>
        </w:rPr>
        <w:t xml:space="preserve"> por la falta de entrega de los </w:t>
      </w:r>
      <w:r w:rsidR="001B47EB" w:rsidRPr="00D72F33">
        <w:rPr>
          <w:rFonts w:ascii="Calibri" w:hAnsi="Calibri" w:cs="Tahoma"/>
          <w:sz w:val="16"/>
          <w:szCs w:val="16"/>
        </w:rPr>
        <w:t>insumos</w:t>
      </w:r>
      <w:r w:rsidRPr="00D72F33">
        <w:rPr>
          <w:rFonts w:ascii="Calibri" w:hAnsi="Calibri" w:cs="Tahoma"/>
          <w:sz w:val="16"/>
          <w:szCs w:val="16"/>
        </w:rPr>
        <w:t>, en los plazos pactados y cuando éstos no reúnan los requisitos de calidad, así como el pago de daños que se causen a</w:t>
      </w:r>
      <w:r w:rsidRPr="00D72F33">
        <w:rPr>
          <w:rFonts w:ascii="Calibri" w:hAnsi="Calibri" w:cs="Tahoma"/>
          <w:b/>
          <w:sz w:val="16"/>
          <w:szCs w:val="16"/>
        </w:rPr>
        <w:t xml:space="preserve"> </w:t>
      </w:r>
      <w:r w:rsidRPr="00D72F33">
        <w:rPr>
          <w:rFonts w:ascii="Calibri" w:hAnsi="Calibri" w:cs="Tahoma"/>
          <w:sz w:val="16"/>
          <w:szCs w:val="16"/>
        </w:rPr>
        <w:t>terceros en su persona, así como por cualquier incumplimiento a lo establecido en el presente instrumento.</w:t>
      </w:r>
    </w:p>
    <w:p w14:paraId="6A584D60" w14:textId="77777777" w:rsidR="00E73AB6" w:rsidRPr="00D72F33" w:rsidRDefault="00E73AB6" w:rsidP="00E73AB6">
      <w:pPr>
        <w:jc w:val="both"/>
        <w:rPr>
          <w:rFonts w:ascii="Calibri" w:hAnsi="Calibri" w:cs="Tahoma"/>
          <w:sz w:val="16"/>
          <w:szCs w:val="16"/>
        </w:rPr>
      </w:pPr>
    </w:p>
    <w:p w14:paraId="589D467F" w14:textId="77777777" w:rsidR="00E73AB6" w:rsidRPr="00D72F33" w:rsidRDefault="001B47EB" w:rsidP="00E73AB6">
      <w:pPr>
        <w:jc w:val="both"/>
        <w:rPr>
          <w:rFonts w:ascii="Calibri" w:hAnsi="Calibri" w:cs="Tahoma"/>
          <w:sz w:val="16"/>
          <w:szCs w:val="16"/>
        </w:rPr>
      </w:pPr>
      <w:r w:rsidRPr="00D72F33">
        <w:rPr>
          <w:rFonts w:ascii="Calibri" w:hAnsi="Calibri" w:cs="Tahoma"/>
          <w:b/>
          <w:sz w:val="16"/>
          <w:szCs w:val="16"/>
        </w:rPr>
        <w:t>DÉCIMA: PERIODO DE GARANTÍA DE LOS INSUMOS</w:t>
      </w:r>
      <w:r w:rsidR="00E73AB6" w:rsidRPr="00D72F33">
        <w:rPr>
          <w:rFonts w:ascii="Calibri" w:hAnsi="Calibri" w:cs="Tahoma"/>
          <w:b/>
          <w:sz w:val="16"/>
          <w:szCs w:val="16"/>
        </w:rPr>
        <w:t>.-</w:t>
      </w:r>
      <w:r w:rsidR="00E73AB6" w:rsidRPr="00D72F33">
        <w:rPr>
          <w:rFonts w:ascii="Calibri" w:hAnsi="Calibri" w:cs="Tahoma"/>
          <w:sz w:val="16"/>
          <w:szCs w:val="16"/>
        </w:rPr>
        <w:t xml:space="preserve"> Será de un año como mínimo, contado a partir de la recepción en la Unidad Aplicativa de </w:t>
      </w:r>
      <w:r w:rsidR="00E73AB6" w:rsidRPr="00D72F33">
        <w:rPr>
          <w:rFonts w:ascii="Calibri" w:hAnsi="Calibri" w:cs="Tahoma"/>
          <w:b/>
          <w:sz w:val="16"/>
          <w:szCs w:val="16"/>
        </w:rPr>
        <w:t>“S.S.N.L.”</w:t>
      </w:r>
      <w:r w:rsidR="00E73AB6" w:rsidRPr="00D72F33">
        <w:rPr>
          <w:rFonts w:ascii="Calibri" w:hAnsi="Calibri" w:cs="Tahoma"/>
          <w:sz w:val="16"/>
          <w:szCs w:val="16"/>
        </w:rPr>
        <w:t>, en caso de suministrar insumos con menor caducidad a la establecida, se podrán devolver los mismos a juicio y responsabilidad de la Unidad Aplicativa, con excepción de los</w:t>
      </w:r>
      <w:r w:rsidRPr="00D72F33">
        <w:rPr>
          <w:rFonts w:ascii="Calibri" w:hAnsi="Calibri" w:cs="Tahoma"/>
          <w:sz w:val="16"/>
          <w:szCs w:val="16"/>
        </w:rPr>
        <w:t xml:space="preserve"> insumos</w:t>
      </w:r>
      <w:r w:rsidR="00E73AB6" w:rsidRPr="00D72F33">
        <w:rPr>
          <w:rFonts w:ascii="Calibri" w:hAnsi="Calibri" w:cs="Tahoma"/>
          <w:sz w:val="16"/>
          <w:szCs w:val="16"/>
        </w:rPr>
        <w:t xml:space="preserve"> que por sus características o fecha de caducidad, se establezca mayor periodo de garantía. </w:t>
      </w:r>
    </w:p>
    <w:p w14:paraId="24A6622F" w14:textId="77777777" w:rsidR="00E73AB6" w:rsidRPr="00D72F33" w:rsidRDefault="00E73AB6" w:rsidP="00E73AB6">
      <w:pPr>
        <w:jc w:val="both"/>
        <w:rPr>
          <w:rFonts w:ascii="Calibri" w:hAnsi="Calibri" w:cs="Tahoma"/>
          <w:sz w:val="16"/>
          <w:szCs w:val="16"/>
        </w:rPr>
      </w:pPr>
    </w:p>
    <w:p w14:paraId="1E117C12"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PRIMERA: SUPERVISIÓN.- “S.S.N.L.” </w:t>
      </w:r>
      <w:r w:rsidRPr="00D72F33">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D72F33">
        <w:rPr>
          <w:rFonts w:ascii="Calibri" w:hAnsi="Calibri" w:cs="Tahoma"/>
          <w:b/>
          <w:bCs/>
          <w:sz w:val="16"/>
          <w:szCs w:val="16"/>
        </w:rPr>
        <w:t>“EL PROVEEDOR”</w:t>
      </w:r>
      <w:r w:rsidRPr="00D72F33">
        <w:rPr>
          <w:rFonts w:ascii="Calibri" w:hAnsi="Calibri" w:cs="Tahoma"/>
          <w:sz w:val="16"/>
          <w:szCs w:val="16"/>
        </w:rPr>
        <w:t xml:space="preserve"> debiendo hacer del conocimiento de la Subdirección de Recursos Materiales cualquier irregularidad en la prestación del servicio, objeto del contrato.</w:t>
      </w:r>
    </w:p>
    <w:p w14:paraId="1FD16D99" w14:textId="77777777" w:rsidR="00E73AB6" w:rsidRPr="00D72F33" w:rsidRDefault="00E73AB6" w:rsidP="00E73AB6">
      <w:pPr>
        <w:jc w:val="both"/>
        <w:rPr>
          <w:rFonts w:ascii="Calibri" w:hAnsi="Calibri" w:cs="Tahoma"/>
          <w:sz w:val="16"/>
          <w:szCs w:val="16"/>
        </w:rPr>
      </w:pPr>
    </w:p>
    <w:p w14:paraId="40663CC1"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Asimismo, </w:t>
      </w:r>
      <w:r w:rsidRPr="00D72F33">
        <w:rPr>
          <w:rFonts w:ascii="Calibri" w:hAnsi="Calibri" w:cs="Tahoma"/>
          <w:b/>
          <w:sz w:val="16"/>
          <w:szCs w:val="16"/>
        </w:rPr>
        <w:t>“S.S.N.L.”</w:t>
      </w:r>
      <w:r w:rsidRPr="00D72F33">
        <w:rPr>
          <w:rFonts w:ascii="Calibri" w:hAnsi="Calibri" w:cs="Tahoma"/>
          <w:sz w:val="16"/>
          <w:szCs w:val="16"/>
        </w:rPr>
        <w:t xml:space="preserve"> podrá proporcionar a </w:t>
      </w:r>
      <w:r w:rsidRPr="00D72F33">
        <w:rPr>
          <w:rFonts w:ascii="Calibri" w:hAnsi="Calibri" w:cs="Tahoma"/>
          <w:b/>
          <w:sz w:val="16"/>
          <w:szCs w:val="16"/>
        </w:rPr>
        <w:t>“EL PROVEEDOR”</w:t>
      </w:r>
      <w:r w:rsidRPr="00D72F33">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D72F33">
        <w:rPr>
          <w:rFonts w:ascii="Calibri" w:hAnsi="Calibri" w:cs="Tahoma"/>
          <w:b/>
          <w:sz w:val="16"/>
          <w:szCs w:val="16"/>
        </w:rPr>
        <w:t>“S.S.N.L.”</w:t>
      </w:r>
      <w:r w:rsidRPr="00D72F33">
        <w:rPr>
          <w:rFonts w:ascii="Calibri" w:hAnsi="Calibri" w:cs="Tahoma"/>
          <w:sz w:val="16"/>
          <w:szCs w:val="16"/>
        </w:rPr>
        <w:t xml:space="preserve"> </w:t>
      </w:r>
    </w:p>
    <w:p w14:paraId="2D359E78" w14:textId="77777777" w:rsidR="00E73AB6" w:rsidRPr="00D72F33" w:rsidRDefault="00E73AB6" w:rsidP="00E73AB6">
      <w:pPr>
        <w:jc w:val="both"/>
        <w:rPr>
          <w:rFonts w:ascii="Calibri" w:hAnsi="Calibri" w:cs="Tahoma"/>
          <w:sz w:val="16"/>
          <w:szCs w:val="16"/>
        </w:rPr>
      </w:pPr>
    </w:p>
    <w:p w14:paraId="7D0D19B6"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SEGUNDA: GARANTÍA DE BUEN CUMPLIMIENTO.- </w:t>
      </w:r>
      <w:r w:rsidRPr="00D72F33">
        <w:rPr>
          <w:rFonts w:ascii="Calibri" w:hAnsi="Calibri" w:cs="Tahoma"/>
          <w:sz w:val="16"/>
          <w:szCs w:val="16"/>
        </w:rPr>
        <w:t xml:space="preserve">Para garantizar el cumplimiento de las obligaciones derivadas del presente contrato </w:t>
      </w:r>
      <w:r w:rsidRPr="00D72F33">
        <w:rPr>
          <w:rFonts w:ascii="Calibri" w:hAnsi="Calibri" w:cs="Tahoma"/>
          <w:b/>
          <w:sz w:val="16"/>
          <w:szCs w:val="16"/>
        </w:rPr>
        <w:t xml:space="preserve">“EL PROVEEDOR” </w:t>
      </w:r>
      <w:r w:rsidRPr="00D72F33">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7AA05D30" w14:textId="77777777" w:rsidR="00E73AB6" w:rsidRPr="00D72F33" w:rsidRDefault="00E73AB6" w:rsidP="00E73AB6">
      <w:pPr>
        <w:jc w:val="both"/>
        <w:rPr>
          <w:rFonts w:ascii="Calibri" w:hAnsi="Calibri" w:cs="Tahoma"/>
          <w:sz w:val="16"/>
          <w:szCs w:val="16"/>
          <w:u w:val="single"/>
        </w:rPr>
      </w:pPr>
    </w:p>
    <w:p w14:paraId="7524073A"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236219A" w14:textId="77777777" w:rsidR="00E73AB6" w:rsidRPr="00D72F33" w:rsidRDefault="00E73AB6" w:rsidP="00E73AB6">
      <w:pPr>
        <w:jc w:val="both"/>
        <w:rPr>
          <w:rFonts w:ascii="Calibri" w:hAnsi="Calibri" w:cs="Tahoma"/>
          <w:sz w:val="16"/>
          <w:szCs w:val="16"/>
          <w:u w:val="single"/>
        </w:rPr>
      </w:pPr>
    </w:p>
    <w:p w14:paraId="71B3C937" w14:textId="77777777" w:rsidR="00D72F33" w:rsidRPr="00D72F33" w:rsidRDefault="00E73AB6"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hAnsi="Calibri" w:cs="Tahoma"/>
          <w:sz w:val="16"/>
          <w:szCs w:val="16"/>
        </w:rPr>
        <w:t xml:space="preserve">a).- </w:t>
      </w:r>
      <w:r w:rsidR="00D72F33" w:rsidRPr="00D72F33">
        <w:rPr>
          <w:rFonts w:ascii="Calibri" w:eastAsia="Times New Roman" w:hAnsi="Calibri" w:cs="Times New Roman"/>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93B2CA2"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de material de curación, por un importe de (monto total del contrato incluyendo el I.V.A).</w:t>
      </w:r>
    </w:p>
    <w:p w14:paraId="0E2C11C1"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 bajo la Cobertura de Tratados.</w:t>
      </w:r>
    </w:p>
    <w:p w14:paraId="4BB1D6DB"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08C5CD0"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3D15575"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sólo podrá ser cancelada mediante aviso por escrito de “S.S.N.L.”.</w:t>
      </w:r>
    </w:p>
    <w:p w14:paraId="30C81E55" w14:textId="77777777" w:rsid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08406408" w14:textId="77777777" w:rsidR="00E73AB6"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294A4B21" w14:textId="77777777" w:rsidR="00E73AB6" w:rsidRPr="00D72F33" w:rsidRDefault="00E73AB6" w:rsidP="00E73AB6">
      <w:pPr>
        <w:ind w:left="426" w:right="51" w:hanging="426"/>
        <w:jc w:val="both"/>
        <w:rPr>
          <w:rFonts w:ascii="Calibri" w:hAnsi="Calibri" w:cs="Tahoma"/>
          <w:sz w:val="16"/>
          <w:szCs w:val="16"/>
        </w:rPr>
      </w:pPr>
    </w:p>
    <w:p w14:paraId="2231065F"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DÉCIMA TERCERA: RESCISIÓN ADMINISTRATIVA.-</w:t>
      </w:r>
      <w:r w:rsidRPr="00D72F33">
        <w:rPr>
          <w:rFonts w:ascii="Calibri" w:hAnsi="Calibri" w:cs="Tahoma"/>
          <w:sz w:val="16"/>
          <w:szCs w:val="16"/>
        </w:rPr>
        <w:t xml:space="preserve"> El incumplimiento de las obligaciones que asume </w:t>
      </w:r>
      <w:r w:rsidRPr="00D72F33">
        <w:rPr>
          <w:rFonts w:ascii="Calibri" w:hAnsi="Calibri" w:cs="Tahoma"/>
          <w:b/>
          <w:sz w:val="16"/>
          <w:szCs w:val="16"/>
        </w:rPr>
        <w:t>“EL PROVEEDOR”</w:t>
      </w:r>
      <w:r w:rsidRPr="00D72F33">
        <w:rPr>
          <w:rFonts w:ascii="Calibri" w:hAnsi="Calibri" w:cs="Tahoma"/>
          <w:sz w:val="16"/>
          <w:szCs w:val="16"/>
        </w:rPr>
        <w:t xml:space="preserve"> por virtud de este contrato, faculta a </w:t>
      </w:r>
      <w:r w:rsidRPr="00D72F33">
        <w:rPr>
          <w:rFonts w:ascii="Calibri" w:hAnsi="Calibri" w:cs="Tahoma"/>
          <w:b/>
          <w:sz w:val="16"/>
          <w:szCs w:val="16"/>
        </w:rPr>
        <w:t>“S.S.N.L.”</w:t>
      </w:r>
      <w:r w:rsidRPr="00D72F33">
        <w:rPr>
          <w:rFonts w:ascii="Calibri" w:hAnsi="Calibri" w:cs="Tahoma"/>
          <w:sz w:val="16"/>
          <w:szCs w:val="16"/>
        </w:rPr>
        <w:t xml:space="preserve"> para darlo por rescindido total o parcialmente, sin ninguna responsabilidad a su cargo, especialmente si éste incurre en alguno de los siguientes supuestos:</w:t>
      </w:r>
    </w:p>
    <w:p w14:paraId="4DCE3062"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a).-         El incumplimiento grave de las obligaciones contraídas por “EL PROVEEDOR”.</w:t>
      </w:r>
    </w:p>
    <w:p w14:paraId="7A22F4D4"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b).-</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cumple con la entrega de los </w:t>
      </w:r>
      <w:proofErr w:type="spellStart"/>
      <w:r w:rsidR="001B47EB" w:rsidRPr="00D72F33">
        <w:rPr>
          <w:rFonts w:ascii="Calibri" w:hAnsi="Calibri" w:cs="Tahoma"/>
          <w:sz w:val="16"/>
          <w:szCs w:val="16"/>
        </w:rPr>
        <w:t>los</w:t>
      </w:r>
      <w:proofErr w:type="spellEnd"/>
      <w:r w:rsidR="001B47EB" w:rsidRPr="00D72F33">
        <w:rPr>
          <w:rFonts w:ascii="Calibri" w:hAnsi="Calibri" w:cs="Tahoma"/>
          <w:sz w:val="16"/>
          <w:szCs w:val="16"/>
        </w:rPr>
        <w:t xml:space="preserve"> insumos</w:t>
      </w:r>
      <w:r w:rsidRPr="00D72F33">
        <w:rPr>
          <w:rFonts w:ascii="Calibri" w:hAnsi="Calibri" w:cs="Tahoma"/>
          <w:sz w:val="16"/>
          <w:szCs w:val="16"/>
        </w:rPr>
        <w:t xml:space="preserve"> objeto del presente contrato.</w:t>
      </w:r>
    </w:p>
    <w:p w14:paraId="2A176DA4"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c).- </w:t>
      </w:r>
      <w:r w:rsidRPr="00D72F33">
        <w:rPr>
          <w:rFonts w:ascii="Calibri" w:hAnsi="Calibri" w:cs="Tahoma"/>
          <w:sz w:val="16"/>
          <w:szCs w:val="16"/>
        </w:rPr>
        <w:tab/>
        <w:t>Si</w:t>
      </w:r>
      <w:r w:rsidRPr="00D72F33">
        <w:rPr>
          <w:rFonts w:ascii="Calibri" w:hAnsi="Calibri" w:cs="Tahoma"/>
          <w:b/>
          <w:sz w:val="16"/>
          <w:szCs w:val="16"/>
        </w:rPr>
        <w:t xml:space="preserve"> “EL PROVEEDOR”</w:t>
      </w:r>
      <w:r w:rsidRPr="00D72F33">
        <w:rPr>
          <w:rFonts w:ascii="Calibri" w:hAnsi="Calibri" w:cs="Tahoma"/>
          <w:sz w:val="16"/>
          <w:szCs w:val="16"/>
        </w:rPr>
        <w:t xml:space="preserve"> no hace entrega dentro del plazo señalado, de la totalidad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5FD5F389"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d).-</w:t>
      </w:r>
      <w:r w:rsidRPr="00D72F33">
        <w:rPr>
          <w:rFonts w:ascii="Calibri" w:hAnsi="Calibri" w:cs="Tahoma"/>
          <w:b/>
          <w:sz w:val="16"/>
          <w:szCs w:val="16"/>
        </w:rPr>
        <w:tab/>
      </w:r>
      <w:r w:rsidRPr="00D72F33">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D72F33">
        <w:rPr>
          <w:rFonts w:ascii="Calibri" w:hAnsi="Calibri" w:cs="Tahoma"/>
          <w:b/>
          <w:bCs/>
          <w:sz w:val="16"/>
          <w:szCs w:val="16"/>
        </w:rPr>
        <w:t>“S.S.N.L.”</w:t>
      </w:r>
      <w:r w:rsidRPr="00D72F33">
        <w:rPr>
          <w:rFonts w:ascii="Calibri" w:hAnsi="Calibri" w:cs="Tahoma"/>
          <w:sz w:val="16"/>
          <w:szCs w:val="16"/>
        </w:rPr>
        <w:t xml:space="preserve"> por falta de entrega de los </w:t>
      </w:r>
      <w:r w:rsidR="00CE6525" w:rsidRPr="00D72F33">
        <w:rPr>
          <w:rFonts w:ascii="Calibri" w:hAnsi="Calibri" w:cs="Tahoma"/>
          <w:sz w:val="16"/>
          <w:szCs w:val="16"/>
        </w:rPr>
        <w:t>insumos</w:t>
      </w:r>
      <w:r w:rsidRPr="00D72F33">
        <w:rPr>
          <w:rFonts w:ascii="Calibri" w:hAnsi="Calibri" w:cs="Tahoma"/>
          <w:sz w:val="16"/>
          <w:szCs w:val="16"/>
        </w:rPr>
        <w:t xml:space="preserve"> del presente instrumento.</w:t>
      </w:r>
    </w:p>
    <w:p w14:paraId="2DECA922"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e) </w:t>
      </w:r>
      <w:r w:rsidRPr="00D72F33">
        <w:rPr>
          <w:rFonts w:ascii="Calibri" w:hAnsi="Calibri" w:cs="Tahoma"/>
          <w:sz w:val="16"/>
          <w:szCs w:val="16"/>
        </w:rPr>
        <w:tab/>
      </w:r>
      <w:r w:rsidRPr="00D72F33">
        <w:rPr>
          <w:rFonts w:ascii="Calibri" w:hAnsi="Calibri" w:cs="Tahoma"/>
          <w:b/>
          <w:sz w:val="16"/>
          <w:szCs w:val="16"/>
        </w:rPr>
        <w:t xml:space="preserve">“EL PROVEEDOR” </w:t>
      </w:r>
      <w:r w:rsidRPr="00D72F33">
        <w:rPr>
          <w:rFonts w:ascii="Calibri" w:hAnsi="Calibri" w:cs="Tahoma"/>
          <w:sz w:val="16"/>
          <w:szCs w:val="16"/>
        </w:rPr>
        <w:t>incumple con cualquiera de las obligaciones establecidas en el presente contrato.</w:t>
      </w:r>
    </w:p>
    <w:p w14:paraId="6B215970"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f)</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hace entrega de los </w:t>
      </w:r>
      <w:r w:rsidR="001B47EB" w:rsidRPr="00D72F33">
        <w:rPr>
          <w:rFonts w:ascii="Calibri" w:hAnsi="Calibri" w:cs="Tahoma"/>
          <w:sz w:val="16"/>
          <w:szCs w:val="16"/>
        </w:rPr>
        <w:t>insumo</w:t>
      </w:r>
      <w:r w:rsidRPr="00D72F33">
        <w:rPr>
          <w:rFonts w:ascii="Calibri" w:hAnsi="Calibri" w:cs="Tahoma"/>
          <w:sz w:val="16"/>
          <w:szCs w:val="16"/>
        </w:rPr>
        <w:t xml:space="preserve">s, objeto del presente contrato, conforme a la calidad, características y presentación establecidas en las bases del concurso y sus propuestas técnica y económica.  </w:t>
      </w:r>
    </w:p>
    <w:p w14:paraId="79710097"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g).-</w:t>
      </w:r>
      <w:r w:rsidRPr="00D72F33">
        <w:rPr>
          <w:rFonts w:ascii="Calibri" w:hAnsi="Calibri" w:cs="Tahoma"/>
          <w:sz w:val="16"/>
          <w:szCs w:val="16"/>
        </w:rPr>
        <w:tab/>
        <w:t>Si no da las facilidades necesarias a los supervisores que al efecto designe</w:t>
      </w:r>
      <w:r w:rsidRPr="00D72F33">
        <w:rPr>
          <w:rFonts w:ascii="Calibri" w:hAnsi="Calibri" w:cs="Tahoma"/>
          <w:b/>
          <w:sz w:val="16"/>
          <w:szCs w:val="16"/>
        </w:rPr>
        <w:t xml:space="preserve"> </w:t>
      </w:r>
      <w:r w:rsidRPr="00D72F33">
        <w:rPr>
          <w:rFonts w:ascii="Calibri" w:hAnsi="Calibri" w:cs="Tahoma"/>
          <w:b/>
          <w:bCs/>
          <w:sz w:val="16"/>
          <w:szCs w:val="16"/>
        </w:rPr>
        <w:t>“S.S.N.L.”</w:t>
      </w:r>
      <w:r w:rsidRPr="00D72F33">
        <w:rPr>
          <w:rFonts w:ascii="Calibri" w:hAnsi="Calibri" w:cs="Tahoma"/>
          <w:sz w:val="16"/>
          <w:szCs w:val="16"/>
        </w:rPr>
        <w:t>, para el ejercicio de su función.</w:t>
      </w:r>
    </w:p>
    <w:p w14:paraId="7F309810"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h).-</w:t>
      </w:r>
      <w:r w:rsidRPr="00D72F33">
        <w:rPr>
          <w:rFonts w:ascii="Calibri" w:hAnsi="Calibri" w:cs="Tahoma"/>
          <w:sz w:val="16"/>
          <w:szCs w:val="16"/>
        </w:rPr>
        <w:tab/>
        <w:t xml:space="preserve">Por negativa a repetir o completar la entrega de </w:t>
      </w:r>
      <w:r w:rsidR="00CE6525" w:rsidRPr="00D72F33">
        <w:rPr>
          <w:rFonts w:ascii="Calibri" w:hAnsi="Calibri" w:cs="Tahoma"/>
          <w:sz w:val="16"/>
          <w:szCs w:val="16"/>
        </w:rPr>
        <w:t>los insumos</w:t>
      </w:r>
      <w:r w:rsidRPr="00D72F33">
        <w:rPr>
          <w:rFonts w:ascii="Calibri" w:hAnsi="Calibri" w:cs="Tahoma"/>
          <w:sz w:val="16"/>
          <w:szCs w:val="16"/>
        </w:rPr>
        <w:t xml:space="preserve">, que </w:t>
      </w:r>
      <w:r w:rsidRPr="00D72F33">
        <w:rPr>
          <w:rFonts w:ascii="Calibri" w:hAnsi="Calibri" w:cs="Tahoma"/>
          <w:b/>
          <w:sz w:val="16"/>
          <w:szCs w:val="16"/>
        </w:rPr>
        <w:t>“S.S.N.L.”</w:t>
      </w:r>
      <w:r w:rsidRPr="00D72F33">
        <w:rPr>
          <w:rFonts w:ascii="Calibri" w:hAnsi="Calibri" w:cs="Tahoma"/>
          <w:sz w:val="16"/>
          <w:szCs w:val="16"/>
        </w:rPr>
        <w:t xml:space="preserve"> no acepte por deficientes.</w:t>
      </w:r>
    </w:p>
    <w:p w14:paraId="06469DB8"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i).-</w:t>
      </w:r>
      <w:r w:rsidRPr="00D72F33">
        <w:rPr>
          <w:rFonts w:ascii="Calibri" w:hAnsi="Calibri" w:cs="Tahoma"/>
          <w:sz w:val="16"/>
          <w:szCs w:val="16"/>
        </w:rPr>
        <w:tab/>
        <w:t xml:space="preserve">Por no cubrir con personal suficiente y capacitado la entrega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 </w:t>
      </w:r>
    </w:p>
    <w:p w14:paraId="5E1D51B7"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j).-</w:t>
      </w:r>
      <w:r w:rsidRPr="00D72F33">
        <w:rPr>
          <w:rFonts w:ascii="Calibri" w:hAnsi="Calibri" w:cs="Tahoma"/>
          <w:sz w:val="16"/>
          <w:szCs w:val="16"/>
        </w:rPr>
        <w:tab/>
        <w:t xml:space="preserve">Si cede, traspasa o subcontrata la venta de los </w:t>
      </w:r>
      <w:r w:rsidR="001B47EB" w:rsidRPr="00D72F33">
        <w:rPr>
          <w:rFonts w:ascii="Calibri" w:hAnsi="Calibri" w:cs="Tahoma"/>
          <w:sz w:val="16"/>
          <w:szCs w:val="16"/>
        </w:rPr>
        <w:t>insumos</w:t>
      </w:r>
      <w:r w:rsidRPr="00D72F33">
        <w:rPr>
          <w:rFonts w:ascii="Calibri" w:hAnsi="Calibri" w:cs="Tahoma"/>
          <w:sz w:val="16"/>
          <w:szCs w:val="16"/>
        </w:rPr>
        <w:t xml:space="preserve"> objeto de este contrato.</w:t>
      </w:r>
    </w:p>
    <w:p w14:paraId="25D4CA53"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k).-</w:t>
      </w:r>
      <w:r w:rsidRPr="00D72F33">
        <w:rPr>
          <w:rFonts w:ascii="Calibri" w:hAnsi="Calibri" w:cs="Tahoma"/>
          <w:sz w:val="16"/>
          <w:szCs w:val="16"/>
        </w:rPr>
        <w:tab/>
        <w:t>Si es declarado en estado de quiebra o suspensión de pagos, por autoridad competente.</w:t>
      </w:r>
    </w:p>
    <w:p w14:paraId="6F629AC1" w14:textId="77777777" w:rsidR="00E73AB6" w:rsidRPr="00D72F33" w:rsidRDefault="00E73AB6" w:rsidP="00E73AB6">
      <w:pPr>
        <w:ind w:left="709" w:right="51" w:hanging="709"/>
        <w:jc w:val="both"/>
        <w:rPr>
          <w:rFonts w:ascii="Calibri" w:hAnsi="Calibri" w:cs="Tahoma"/>
          <w:sz w:val="16"/>
          <w:szCs w:val="16"/>
        </w:rPr>
      </w:pPr>
    </w:p>
    <w:p w14:paraId="34D7DEB1"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Si se actualiza una o varias hipótesis de las previstas en la presente Cláusula, con excepción de las señaladas en el inciso k) la cual surtirá su efecto de inmediato,</w:t>
      </w:r>
      <w:r w:rsidRPr="00D72F33">
        <w:rPr>
          <w:rFonts w:ascii="Calibri" w:hAnsi="Calibri" w:cs="Tahoma"/>
          <w:b/>
          <w:sz w:val="16"/>
          <w:szCs w:val="16"/>
        </w:rPr>
        <w:t xml:space="preserve"> “S.S.N.L.”</w:t>
      </w:r>
      <w:r w:rsidRPr="00D72F33">
        <w:rPr>
          <w:rFonts w:ascii="Calibri" w:hAnsi="Calibri" w:cs="Tahoma"/>
          <w:sz w:val="16"/>
          <w:szCs w:val="16"/>
        </w:rPr>
        <w:t xml:space="preserve"> requerirá por escrito a </w:t>
      </w:r>
      <w:r w:rsidRPr="00D72F33">
        <w:rPr>
          <w:rFonts w:ascii="Calibri" w:hAnsi="Calibri" w:cs="Tahoma"/>
          <w:b/>
          <w:sz w:val="16"/>
          <w:szCs w:val="16"/>
        </w:rPr>
        <w:t xml:space="preserve">“EL PROVEEDOR” </w:t>
      </w:r>
      <w:r w:rsidRPr="00D72F33">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D72F33">
        <w:rPr>
          <w:rFonts w:ascii="Calibri" w:hAnsi="Calibri" w:cs="Tahoma"/>
          <w:b/>
          <w:sz w:val="16"/>
          <w:szCs w:val="16"/>
        </w:rPr>
        <w:t xml:space="preserve"> “EL PROVEEDOR”</w:t>
      </w:r>
      <w:r w:rsidRPr="00D72F33">
        <w:rPr>
          <w:rFonts w:ascii="Calibri" w:hAnsi="Calibri" w:cs="Tahoma"/>
          <w:sz w:val="16"/>
          <w:szCs w:val="16"/>
        </w:rPr>
        <w:t xml:space="preserve"> no cumpliere satisfactoriamente dicho requerimiento a juicio de </w:t>
      </w:r>
      <w:r w:rsidRPr="00D72F33">
        <w:rPr>
          <w:rFonts w:ascii="Calibri" w:hAnsi="Calibri" w:cs="Tahoma"/>
          <w:b/>
          <w:sz w:val="16"/>
          <w:szCs w:val="16"/>
        </w:rPr>
        <w:t>“S.S.N.L.”</w:t>
      </w:r>
      <w:r w:rsidRPr="00D72F33">
        <w:rPr>
          <w:rFonts w:ascii="Calibri" w:hAnsi="Calibri" w:cs="Tahoma"/>
          <w:sz w:val="16"/>
          <w:szCs w:val="16"/>
        </w:rPr>
        <w:t>, se podrá ejercitar el derecho de rescisión previsto en esta Cláusula.</w:t>
      </w:r>
    </w:p>
    <w:p w14:paraId="5886FA73" w14:textId="77777777" w:rsidR="00E73AB6" w:rsidRPr="00D72F33" w:rsidRDefault="00E73AB6" w:rsidP="00E73AB6">
      <w:pPr>
        <w:ind w:left="142" w:right="51"/>
        <w:jc w:val="both"/>
        <w:rPr>
          <w:rFonts w:ascii="Calibri" w:hAnsi="Calibri" w:cs="Tahoma"/>
          <w:sz w:val="16"/>
          <w:szCs w:val="16"/>
        </w:rPr>
      </w:pPr>
    </w:p>
    <w:p w14:paraId="4D42F8ED"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rescisión a que se refiere esta Cláusula operará de pleno derecho y sin necesidad de Declaración Judicial, bastando para ello que </w:t>
      </w:r>
      <w:r w:rsidRPr="00D72F33">
        <w:rPr>
          <w:rFonts w:ascii="Calibri" w:hAnsi="Calibri" w:cs="Tahoma"/>
          <w:b/>
          <w:sz w:val="16"/>
          <w:szCs w:val="16"/>
        </w:rPr>
        <w:t xml:space="preserve">“S.S.N.L.” </w:t>
      </w:r>
      <w:r w:rsidRPr="00D72F33">
        <w:rPr>
          <w:rFonts w:ascii="Calibri" w:hAnsi="Calibri" w:cs="Tahoma"/>
          <w:sz w:val="16"/>
          <w:szCs w:val="16"/>
        </w:rPr>
        <w:t xml:space="preserve">comunique a </w:t>
      </w:r>
      <w:r w:rsidRPr="00D72F33">
        <w:rPr>
          <w:rFonts w:ascii="Calibri" w:hAnsi="Calibri" w:cs="Tahoma"/>
          <w:b/>
          <w:sz w:val="16"/>
          <w:szCs w:val="16"/>
        </w:rPr>
        <w:t>“EL PROVEEDOR”</w:t>
      </w:r>
      <w:r w:rsidRPr="00D72F33">
        <w:rPr>
          <w:rFonts w:ascii="Calibri" w:hAnsi="Calibri" w:cs="Tahoma"/>
          <w:sz w:val="16"/>
          <w:szCs w:val="16"/>
        </w:rPr>
        <w:t xml:space="preserve"> por escrito tal determinación. Contra la determinación que se emita no procederá recurso alguno.</w:t>
      </w:r>
    </w:p>
    <w:p w14:paraId="1D546C33" w14:textId="77777777" w:rsidR="00E73AB6" w:rsidRPr="00D72F33" w:rsidRDefault="00E73AB6" w:rsidP="00E73AB6">
      <w:pPr>
        <w:ind w:right="51"/>
        <w:jc w:val="both"/>
        <w:rPr>
          <w:rFonts w:ascii="Calibri" w:hAnsi="Calibri" w:cs="Tahoma"/>
          <w:b/>
          <w:sz w:val="16"/>
          <w:szCs w:val="16"/>
        </w:rPr>
      </w:pPr>
    </w:p>
    <w:p w14:paraId="4AC79AAC"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CUARTA: MODIFICACIÓN AL CONTRATO.-</w:t>
      </w:r>
      <w:r w:rsidRPr="00D72F33">
        <w:rPr>
          <w:rFonts w:ascii="Calibri" w:hAnsi="Calibri" w:cs="Tahoma"/>
          <w:sz w:val="16"/>
          <w:szCs w:val="16"/>
        </w:rPr>
        <w:t xml:space="preserve"> El presente contrato, podrá ser </w:t>
      </w:r>
      <w:r w:rsidRPr="00D72F33">
        <w:rPr>
          <w:rFonts w:ascii="Calibri" w:hAnsi="Calibri"/>
          <w:sz w:val="16"/>
          <w:szCs w:val="16"/>
        </w:rPr>
        <w:t>modificado siempre que el monto total de las modificaciones no rebase, en conjunto, el veinte por ciento de la cantidad de los conceptos establecidos</w:t>
      </w:r>
      <w:r w:rsidRPr="00D72F33">
        <w:rPr>
          <w:rFonts w:ascii="Calibri" w:hAnsi="Calibri" w:cs="Tahoma"/>
          <w:sz w:val="16"/>
          <w:szCs w:val="16"/>
        </w:rPr>
        <w:t xml:space="preserve"> originalmente en los mismos, y el precio de los </w:t>
      </w:r>
      <w:r w:rsidR="001B47EB" w:rsidRPr="00D72F33">
        <w:rPr>
          <w:rFonts w:ascii="Calibri" w:hAnsi="Calibri" w:cs="Tahoma"/>
          <w:sz w:val="16"/>
          <w:szCs w:val="16"/>
        </w:rPr>
        <w:t>insumos</w:t>
      </w:r>
      <w:r w:rsidRPr="00D72F33">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66859086" w14:textId="77777777" w:rsidR="00E73AB6" w:rsidRPr="00D72F33" w:rsidRDefault="00E73AB6" w:rsidP="00E73AB6">
      <w:pPr>
        <w:jc w:val="both"/>
        <w:rPr>
          <w:rFonts w:ascii="Calibri" w:hAnsi="Calibri" w:cs="Tahoma"/>
          <w:sz w:val="16"/>
          <w:szCs w:val="16"/>
        </w:rPr>
      </w:pPr>
    </w:p>
    <w:p w14:paraId="2D064EEE"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En caso de otorgamiento de prórrogas o esperas a </w:t>
      </w:r>
      <w:r w:rsidRPr="00D72F33">
        <w:rPr>
          <w:rFonts w:ascii="Calibri" w:hAnsi="Calibri" w:cs="Tahoma"/>
          <w:b/>
          <w:sz w:val="16"/>
          <w:szCs w:val="16"/>
        </w:rPr>
        <w:t>“EL PROVEEDOR”</w:t>
      </w:r>
      <w:r w:rsidRPr="00D72F33">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660EC9AA" w14:textId="77777777" w:rsidR="00E73AB6" w:rsidRPr="00D72F33" w:rsidRDefault="00E73AB6" w:rsidP="00E73AB6">
      <w:pPr>
        <w:ind w:right="51"/>
        <w:jc w:val="both"/>
        <w:rPr>
          <w:rFonts w:ascii="Calibri" w:hAnsi="Calibri" w:cs="Tahoma"/>
          <w:b/>
          <w:sz w:val="16"/>
          <w:szCs w:val="16"/>
        </w:rPr>
      </w:pPr>
    </w:p>
    <w:p w14:paraId="605B6A5A"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DÉCIMA QUINTA: SUBCONTRATACIÓN.-</w:t>
      </w:r>
      <w:r w:rsidRPr="00D72F33">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E0BF89B" w14:textId="77777777" w:rsidR="00E73AB6" w:rsidRPr="00D72F33" w:rsidRDefault="00E73AB6" w:rsidP="00E73AB6">
      <w:pPr>
        <w:ind w:right="51"/>
        <w:jc w:val="both"/>
        <w:rPr>
          <w:rFonts w:ascii="Calibri" w:hAnsi="Calibri" w:cs="Tahoma"/>
          <w:snapToGrid w:val="0"/>
          <w:sz w:val="16"/>
          <w:szCs w:val="16"/>
        </w:rPr>
      </w:pPr>
    </w:p>
    <w:p w14:paraId="1C4D1A18"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 xml:space="preserve">DÉCIMA SEXTA: </w:t>
      </w:r>
      <w:r w:rsidRPr="00D72F33">
        <w:rPr>
          <w:rFonts w:ascii="Calibri" w:hAnsi="Calibri" w:cs="Tahoma"/>
          <w:b/>
          <w:bCs/>
          <w:snapToGrid w:val="0"/>
          <w:sz w:val="16"/>
          <w:szCs w:val="16"/>
        </w:rPr>
        <w:t>LICENCIAS O PERMISOS.-</w:t>
      </w:r>
      <w:r w:rsidRPr="00D72F33">
        <w:rPr>
          <w:rFonts w:ascii="Calibri" w:hAnsi="Calibri" w:cs="Tahoma"/>
          <w:snapToGrid w:val="0"/>
          <w:sz w:val="16"/>
          <w:szCs w:val="16"/>
        </w:rPr>
        <w:t xml:space="preserve"> </w:t>
      </w:r>
      <w:r w:rsidRPr="00D72F33">
        <w:rPr>
          <w:rFonts w:ascii="Calibri" w:hAnsi="Calibri" w:cs="Tahoma"/>
          <w:b/>
          <w:bCs/>
          <w:snapToGrid w:val="0"/>
          <w:sz w:val="16"/>
          <w:szCs w:val="16"/>
        </w:rPr>
        <w:t>“EL PROVEEDOR”</w:t>
      </w:r>
      <w:r w:rsidRPr="00D72F33">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4EEBEA5" w14:textId="77777777" w:rsidR="00E73AB6" w:rsidRPr="00D72F33" w:rsidRDefault="00E73AB6" w:rsidP="00E73AB6">
      <w:pPr>
        <w:jc w:val="center"/>
        <w:rPr>
          <w:rFonts w:ascii="Calibri" w:hAnsi="Calibri" w:cs="Tahoma"/>
          <w:b/>
          <w:bCs/>
          <w:snapToGrid w:val="0"/>
          <w:sz w:val="16"/>
          <w:szCs w:val="16"/>
        </w:rPr>
      </w:pPr>
    </w:p>
    <w:p w14:paraId="6614950F"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bCs/>
          <w:snapToGrid w:val="0"/>
          <w:sz w:val="16"/>
          <w:szCs w:val="16"/>
        </w:rPr>
        <w:t xml:space="preserve">DÉCIMA SÉPTIMA: DERECHOS DE AUTOR.- </w:t>
      </w:r>
      <w:r w:rsidRPr="00D72F33">
        <w:rPr>
          <w:rFonts w:ascii="Calibri" w:hAnsi="Calibri" w:cs="Tahoma"/>
          <w:b/>
          <w:snapToGrid w:val="0"/>
          <w:sz w:val="16"/>
          <w:szCs w:val="16"/>
        </w:rPr>
        <w:t xml:space="preserve">“EL PROVEEDOR” </w:t>
      </w:r>
      <w:r w:rsidRPr="00D72F33">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3EA7477A" w14:textId="77777777" w:rsidR="00E73AB6" w:rsidRPr="00D72F33" w:rsidRDefault="00E73AB6" w:rsidP="00E73AB6">
      <w:pPr>
        <w:ind w:right="51"/>
        <w:jc w:val="both"/>
        <w:rPr>
          <w:rFonts w:ascii="Calibri" w:hAnsi="Calibri" w:cs="Tahoma"/>
          <w:sz w:val="16"/>
          <w:szCs w:val="16"/>
        </w:rPr>
      </w:pPr>
    </w:p>
    <w:p w14:paraId="326DE3CB" w14:textId="77777777" w:rsidR="00E73AB6" w:rsidRPr="00D72F33" w:rsidRDefault="00E73AB6" w:rsidP="00E73AB6">
      <w:pPr>
        <w:jc w:val="both"/>
        <w:rPr>
          <w:rFonts w:ascii="Calibri" w:hAnsi="Calibri"/>
          <w:sz w:val="16"/>
          <w:szCs w:val="16"/>
        </w:rPr>
      </w:pPr>
      <w:r w:rsidRPr="00D72F33">
        <w:rPr>
          <w:rFonts w:ascii="Calibri" w:hAnsi="Calibri" w:cs="Tahoma"/>
          <w:b/>
          <w:sz w:val="16"/>
          <w:szCs w:val="16"/>
        </w:rPr>
        <w:t xml:space="preserve">DÉCIMA OCTAVA: </w:t>
      </w:r>
      <w:r w:rsidRPr="00D72F33">
        <w:rPr>
          <w:rFonts w:ascii="Calibri" w:hAnsi="Calibri"/>
          <w:b/>
          <w:sz w:val="16"/>
          <w:szCs w:val="16"/>
        </w:rPr>
        <w:t>LEGISLACIÓN.-</w:t>
      </w:r>
      <w:r w:rsidRPr="00D72F33">
        <w:rPr>
          <w:rFonts w:ascii="Calibri" w:hAnsi="Calibri"/>
          <w:sz w:val="16"/>
          <w:szCs w:val="16"/>
        </w:rPr>
        <w:t xml:space="preserve"> </w:t>
      </w:r>
      <w:r w:rsidRPr="00D72F33">
        <w:rPr>
          <w:rFonts w:ascii="Calibri" w:hAnsi="Calibri"/>
          <w:b/>
          <w:sz w:val="16"/>
          <w:szCs w:val="16"/>
        </w:rPr>
        <w:t xml:space="preserve">“LAS PARTES” </w:t>
      </w:r>
      <w:r w:rsidRPr="00D72F33">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3CC8BFBC" w14:textId="77777777" w:rsidR="00E73AB6" w:rsidRPr="00D72F33" w:rsidRDefault="00E73AB6" w:rsidP="00E73AB6">
      <w:pPr>
        <w:ind w:right="51"/>
        <w:jc w:val="both"/>
        <w:rPr>
          <w:rFonts w:ascii="Calibri" w:hAnsi="Calibri" w:cs="Tahoma"/>
          <w:b/>
          <w:sz w:val="16"/>
          <w:szCs w:val="16"/>
        </w:rPr>
      </w:pPr>
    </w:p>
    <w:p w14:paraId="7C7052BB"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NOVENA: JURISDICCIÓN.-</w:t>
      </w:r>
      <w:r w:rsidRPr="00D72F33">
        <w:rPr>
          <w:rFonts w:ascii="Calibri" w:hAnsi="Calibri" w:cs="Tahoma"/>
          <w:sz w:val="16"/>
          <w:szCs w:val="16"/>
        </w:rPr>
        <w:t xml:space="preserve"> Para la interpretación y cumplimiento del presente instrumento, así como para todo aquello que no </w:t>
      </w:r>
      <w:proofErr w:type="spellStart"/>
      <w:r w:rsidRPr="00D72F33">
        <w:rPr>
          <w:rFonts w:ascii="Calibri" w:hAnsi="Calibri" w:cs="Tahoma"/>
          <w:sz w:val="16"/>
          <w:szCs w:val="16"/>
        </w:rPr>
        <w:t>este</w:t>
      </w:r>
      <w:proofErr w:type="spellEnd"/>
      <w:r w:rsidRPr="00D72F33">
        <w:rPr>
          <w:rFonts w:ascii="Calibri" w:hAnsi="Calibri" w:cs="Tahoma"/>
          <w:sz w:val="16"/>
          <w:szCs w:val="16"/>
        </w:rPr>
        <w:t xml:space="preserve"> expresamente estipulado en el mismo, </w:t>
      </w:r>
      <w:r w:rsidRPr="00D72F33">
        <w:rPr>
          <w:rFonts w:ascii="Calibri" w:hAnsi="Calibri" w:cs="Tahoma"/>
          <w:b/>
          <w:sz w:val="16"/>
          <w:szCs w:val="16"/>
        </w:rPr>
        <w:t>“LAS PARTES”</w:t>
      </w:r>
      <w:r w:rsidRPr="00D72F33">
        <w:rPr>
          <w:rFonts w:ascii="Calibri" w:hAnsi="Calibri" w:cs="Tahoma"/>
          <w:sz w:val="16"/>
          <w:szCs w:val="16"/>
        </w:rPr>
        <w:t xml:space="preserve"> lo resolverán de común acuerdo y de no ser esto posible,</w:t>
      </w:r>
      <w:r w:rsidRPr="00D72F33">
        <w:rPr>
          <w:rFonts w:ascii="Calibri" w:hAnsi="Calibri" w:cs="Tahoma"/>
          <w:b/>
          <w:sz w:val="16"/>
          <w:szCs w:val="16"/>
        </w:rPr>
        <w:t xml:space="preserve"> </w:t>
      </w:r>
      <w:r w:rsidRPr="00D72F33">
        <w:rPr>
          <w:rFonts w:ascii="Calibri" w:hAnsi="Calibri" w:cs="Tahoma"/>
          <w:sz w:val="16"/>
          <w:szCs w:val="16"/>
        </w:rPr>
        <w:t xml:space="preserve">se someten a la jurisdicción de los Tribunales Competentes de la Ciudad de Monterrey, Nuevo León, por lo tanto, </w:t>
      </w:r>
      <w:r w:rsidRPr="00D72F33">
        <w:rPr>
          <w:rFonts w:ascii="Calibri" w:hAnsi="Calibri" w:cs="Tahoma"/>
          <w:b/>
          <w:sz w:val="16"/>
          <w:szCs w:val="16"/>
        </w:rPr>
        <w:t>“EL PROVEEDOR”</w:t>
      </w:r>
      <w:r w:rsidRPr="00D72F33">
        <w:rPr>
          <w:rFonts w:ascii="Calibri" w:hAnsi="Calibri" w:cs="Tahoma"/>
          <w:sz w:val="16"/>
          <w:szCs w:val="16"/>
        </w:rPr>
        <w:t xml:space="preserve"> renuncia al fuero que por razón de su domicilio presente o futuro pudiera corresponderle.</w:t>
      </w:r>
    </w:p>
    <w:p w14:paraId="7C22BC0D" w14:textId="77777777" w:rsidR="00E73AB6" w:rsidRPr="00D72F33" w:rsidRDefault="00E73AB6" w:rsidP="00E73AB6">
      <w:pPr>
        <w:jc w:val="both"/>
        <w:rPr>
          <w:rFonts w:ascii="Calibri" w:hAnsi="Calibri" w:cs="Tahoma"/>
          <w:sz w:val="16"/>
          <w:szCs w:val="16"/>
        </w:rPr>
      </w:pPr>
    </w:p>
    <w:p w14:paraId="5B95431F"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D72F33">
        <w:rPr>
          <w:rFonts w:ascii="Calibri" w:hAnsi="Calibri"/>
          <w:sz w:val="16"/>
          <w:szCs w:val="16"/>
        </w:rPr>
        <w:t>__________</w:t>
      </w:r>
      <w:r w:rsidRPr="00D72F33">
        <w:rPr>
          <w:rFonts w:ascii="Calibri" w:hAnsi="Calibri" w:cs="Tahoma"/>
          <w:sz w:val="16"/>
          <w:szCs w:val="16"/>
        </w:rPr>
        <w:t xml:space="preserve"> días del mes de </w:t>
      </w:r>
      <w:r w:rsidRPr="00D72F33">
        <w:rPr>
          <w:rFonts w:ascii="Calibri" w:hAnsi="Calibri"/>
          <w:sz w:val="16"/>
          <w:szCs w:val="16"/>
        </w:rPr>
        <w:t>__________</w:t>
      </w:r>
      <w:r w:rsidRPr="00D72F33">
        <w:rPr>
          <w:rFonts w:ascii="Calibri" w:hAnsi="Calibri" w:cs="Tahoma"/>
          <w:sz w:val="16"/>
          <w:szCs w:val="16"/>
        </w:rPr>
        <w:t xml:space="preserve"> del </w:t>
      </w:r>
      <w:r w:rsidRPr="00D72F33">
        <w:rPr>
          <w:rFonts w:ascii="Calibri" w:hAnsi="Calibri"/>
          <w:sz w:val="16"/>
          <w:szCs w:val="16"/>
        </w:rPr>
        <w:t>__________</w:t>
      </w:r>
      <w:r w:rsidRPr="00D72F33">
        <w:rPr>
          <w:rFonts w:ascii="Calibri" w:hAnsi="Calibri" w:cs="Tahoma"/>
          <w:sz w:val="16"/>
          <w:szCs w:val="16"/>
        </w:rPr>
        <w:t>.</w:t>
      </w:r>
    </w:p>
    <w:p w14:paraId="083CD49B" w14:textId="77777777" w:rsidR="00095E6C" w:rsidRPr="00D72F33" w:rsidRDefault="00095E6C" w:rsidP="00FF24B4">
      <w:pPr>
        <w:ind w:right="-5"/>
        <w:jc w:val="both"/>
        <w:rPr>
          <w:rFonts w:asciiTheme="minorHAnsi" w:hAnsiTheme="minorHAnsi"/>
          <w:sz w:val="16"/>
          <w:szCs w:val="16"/>
        </w:rPr>
      </w:pPr>
    </w:p>
    <w:p w14:paraId="20B4F7B5" w14:textId="77777777" w:rsidR="00572D88" w:rsidRPr="00D72F33" w:rsidRDefault="00572D88" w:rsidP="00FF24B4">
      <w:pPr>
        <w:ind w:right="-5"/>
        <w:jc w:val="both"/>
        <w:rPr>
          <w:rFonts w:asciiTheme="minorHAnsi" w:hAnsiTheme="minorHAnsi"/>
          <w:sz w:val="16"/>
          <w:szCs w:val="16"/>
        </w:rPr>
      </w:pPr>
    </w:p>
    <w:p w14:paraId="4B5B7E66" w14:textId="77777777" w:rsidR="00D335DD" w:rsidRPr="000845B3" w:rsidRDefault="00D335DD" w:rsidP="00D335DD">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100CF410" w14:textId="77777777" w:rsidR="00D335DD" w:rsidRPr="000845B3" w:rsidRDefault="00D335DD" w:rsidP="00D335DD">
      <w:pPr>
        <w:jc w:val="center"/>
        <w:rPr>
          <w:rFonts w:ascii="Calibri" w:hAnsi="Calibri" w:cs="Arial"/>
          <w:sz w:val="16"/>
          <w:szCs w:val="16"/>
        </w:rPr>
      </w:pPr>
    </w:p>
    <w:p w14:paraId="62BF1B62" w14:textId="77777777" w:rsidR="00D335DD" w:rsidRPr="000845B3" w:rsidRDefault="00D335DD" w:rsidP="00D335D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D335DD" w:rsidRPr="000845B3" w14:paraId="4B593452" w14:textId="77777777" w:rsidTr="00B80E74">
        <w:tc>
          <w:tcPr>
            <w:tcW w:w="5104" w:type="dxa"/>
          </w:tcPr>
          <w:p w14:paraId="588A5E49"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C. VICENTE ARTURO LÓPEZ LIMÓN</w:t>
            </w:r>
          </w:p>
          <w:p w14:paraId="4F4FEEA2"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DIRECTOR ADMINISTRATIVO</w:t>
            </w:r>
          </w:p>
          <w:p w14:paraId="4882AE11" w14:textId="77777777" w:rsidR="00D335DD" w:rsidRPr="000845B3" w:rsidRDefault="00D335DD" w:rsidP="00B80E74">
            <w:pPr>
              <w:jc w:val="center"/>
              <w:rPr>
                <w:rFonts w:ascii="Calibri" w:hAnsi="Calibri" w:cs="Arial"/>
                <w:sz w:val="16"/>
                <w:szCs w:val="16"/>
              </w:rPr>
            </w:pPr>
          </w:p>
        </w:tc>
        <w:tc>
          <w:tcPr>
            <w:tcW w:w="5245" w:type="dxa"/>
          </w:tcPr>
          <w:p w14:paraId="585CAD9F" w14:textId="77777777" w:rsidR="00D335DD" w:rsidRPr="000845B3" w:rsidRDefault="00D335DD" w:rsidP="00B80E74">
            <w:pPr>
              <w:jc w:val="center"/>
              <w:rPr>
                <w:rFonts w:ascii="Calibri" w:hAnsi="Calibri" w:cs="Arial"/>
                <w:sz w:val="16"/>
                <w:szCs w:val="16"/>
              </w:rPr>
            </w:pPr>
            <w:r w:rsidRPr="000845B3">
              <w:rPr>
                <w:rFonts w:ascii="Calibri" w:hAnsi="Calibri" w:cs="Arial"/>
                <w:sz w:val="16"/>
                <w:szCs w:val="16"/>
              </w:rPr>
              <w:t xml:space="preserve">               C_____________________</w:t>
            </w:r>
          </w:p>
          <w:p w14:paraId="767D98BB" w14:textId="77777777" w:rsidR="00D335DD" w:rsidRPr="000845B3" w:rsidRDefault="00D335DD" w:rsidP="00B80E74">
            <w:pPr>
              <w:jc w:val="center"/>
              <w:rPr>
                <w:rFonts w:ascii="Calibri" w:hAnsi="Calibri" w:cs="Arial"/>
                <w:sz w:val="16"/>
                <w:szCs w:val="16"/>
              </w:rPr>
            </w:pPr>
            <w:r w:rsidRPr="000845B3">
              <w:rPr>
                <w:rFonts w:ascii="Calibri" w:hAnsi="Calibri" w:cs="Arial"/>
                <w:sz w:val="16"/>
                <w:szCs w:val="16"/>
              </w:rPr>
              <w:t xml:space="preserve">                  REPRESENTANTE LEGAL</w:t>
            </w:r>
          </w:p>
        </w:tc>
      </w:tr>
    </w:tbl>
    <w:p w14:paraId="38390754" w14:textId="77777777" w:rsidR="00D335DD" w:rsidRPr="000845B3" w:rsidRDefault="00D335DD" w:rsidP="00D335DD">
      <w:pPr>
        <w:jc w:val="center"/>
        <w:rPr>
          <w:rFonts w:ascii="Calibri" w:hAnsi="Calibri" w:cs="Arial"/>
          <w:sz w:val="16"/>
          <w:szCs w:val="16"/>
        </w:rPr>
      </w:pPr>
    </w:p>
    <w:p w14:paraId="7EDAFDAD" w14:textId="77777777" w:rsidR="00D335DD" w:rsidRPr="000845B3" w:rsidRDefault="00D335DD" w:rsidP="00D335DD">
      <w:pPr>
        <w:jc w:val="center"/>
        <w:rPr>
          <w:rFonts w:ascii="Calibri" w:hAnsi="Calibri" w:cs="Arial"/>
          <w:sz w:val="16"/>
          <w:szCs w:val="16"/>
        </w:rPr>
      </w:pPr>
      <w:r w:rsidRPr="000845B3">
        <w:rPr>
          <w:rFonts w:ascii="Calibri" w:hAnsi="Calibri" w:cs="Arial"/>
          <w:sz w:val="16"/>
          <w:szCs w:val="16"/>
        </w:rPr>
        <w:t xml:space="preserve">  </w:t>
      </w:r>
    </w:p>
    <w:p w14:paraId="3242BFB9" w14:textId="77777777" w:rsidR="00D335DD" w:rsidRPr="000845B3" w:rsidRDefault="00D335DD" w:rsidP="00D335DD">
      <w:pPr>
        <w:ind w:left="142"/>
        <w:rPr>
          <w:rFonts w:ascii="Calibri" w:hAnsi="Calibri" w:cs="Arial"/>
          <w:sz w:val="16"/>
          <w:szCs w:val="16"/>
        </w:rPr>
      </w:pPr>
      <w:r w:rsidRPr="000845B3">
        <w:rPr>
          <w:rFonts w:ascii="Calibri" w:hAnsi="Calibri" w:cs="Arial"/>
          <w:sz w:val="16"/>
          <w:szCs w:val="16"/>
        </w:rPr>
        <w:t xml:space="preserve">                  C. EDUARDO MOLINA CARDENAS</w:t>
      </w:r>
    </w:p>
    <w:p w14:paraId="45C1E902" w14:textId="77777777" w:rsidR="00D335DD" w:rsidRPr="000845B3" w:rsidRDefault="00D335DD" w:rsidP="00D335DD">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3B14D289" w14:textId="77777777" w:rsidR="00D335DD" w:rsidRPr="000845B3" w:rsidRDefault="00D335DD" w:rsidP="00D335DD">
      <w:pPr>
        <w:ind w:firstLine="142"/>
        <w:rPr>
          <w:rFonts w:ascii="Calibri" w:hAnsi="Calibri" w:cs="Arial"/>
          <w:sz w:val="16"/>
          <w:szCs w:val="16"/>
        </w:rPr>
      </w:pPr>
    </w:p>
    <w:p w14:paraId="28DD9F52" w14:textId="77777777" w:rsidR="00D335DD" w:rsidRPr="000845B3" w:rsidRDefault="00D335DD" w:rsidP="00D335DD">
      <w:pPr>
        <w:jc w:val="center"/>
        <w:rPr>
          <w:rFonts w:ascii="Calibri" w:hAnsi="Calibri" w:cs="Arial"/>
          <w:sz w:val="16"/>
          <w:szCs w:val="16"/>
        </w:rPr>
      </w:pPr>
    </w:p>
    <w:p w14:paraId="5935E68D" w14:textId="77777777" w:rsidR="00D335DD" w:rsidRDefault="00D335DD" w:rsidP="00D335DD">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03DAA04B" w14:textId="77777777" w:rsidR="00D335DD" w:rsidRPr="000845B3" w:rsidRDefault="00D335DD" w:rsidP="00D335DD">
      <w:pPr>
        <w:rPr>
          <w:rFonts w:eastAsiaTheme="minorHAnsi"/>
          <w:lang w:val="es-ES" w:eastAsia="en-US"/>
        </w:rPr>
      </w:pPr>
    </w:p>
    <w:p w14:paraId="75441464" w14:textId="77777777" w:rsidR="00D335DD" w:rsidRPr="000845B3" w:rsidRDefault="00D335DD" w:rsidP="00D335D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D335DD" w:rsidRPr="000845B3" w14:paraId="1EC59940" w14:textId="77777777" w:rsidTr="00B80E74">
        <w:trPr>
          <w:jc w:val="center"/>
        </w:trPr>
        <w:tc>
          <w:tcPr>
            <w:tcW w:w="5688" w:type="dxa"/>
          </w:tcPr>
          <w:p w14:paraId="4FCF348B"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5B1F87D8"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L                         C. CINTHIA DE LA ROSA DE LA FUENTE</w:t>
            </w:r>
          </w:p>
          <w:p w14:paraId="63AB5105"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 xml:space="preserve">                               JEFA DEL DEPTO. DE CONTRATOS</w:t>
            </w:r>
          </w:p>
        </w:tc>
        <w:tc>
          <w:tcPr>
            <w:tcW w:w="4715" w:type="dxa"/>
          </w:tcPr>
          <w:p w14:paraId="3E5007B4"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_____________________________</w:t>
            </w:r>
          </w:p>
          <w:p w14:paraId="1F446AE5" w14:textId="77777777" w:rsidR="00D335DD" w:rsidRPr="000845B3" w:rsidRDefault="00D335DD" w:rsidP="00B80E74">
            <w:pPr>
              <w:jc w:val="center"/>
              <w:rPr>
                <w:rFonts w:ascii="Calibri" w:hAnsi="Calibri" w:cs="Arial"/>
                <w:sz w:val="16"/>
                <w:szCs w:val="16"/>
              </w:rPr>
            </w:pPr>
          </w:p>
        </w:tc>
      </w:tr>
    </w:tbl>
    <w:p w14:paraId="2316B002" w14:textId="0E46C0B4" w:rsidR="00572D88" w:rsidRPr="00D72F33" w:rsidRDefault="00572D88" w:rsidP="00D335DD">
      <w:pPr>
        <w:ind w:right="-5"/>
        <w:jc w:val="center"/>
        <w:rPr>
          <w:rFonts w:asciiTheme="minorHAnsi" w:hAnsiTheme="minorHAnsi"/>
          <w:sz w:val="16"/>
          <w:szCs w:val="16"/>
        </w:rPr>
      </w:pPr>
    </w:p>
    <w:sectPr w:rsidR="00572D88" w:rsidRPr="00D72F33" w:rsidSect="00D335DD">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0ABD9" w14:textId="77777777" w:rsidR="002153F7" w:rsidRDefault="002153F7" w:rsidP="007F0B73">
      <w:r>
        <w:separator/>
      </w:r>
    </w:p>
  </w:endnote>
  <w:endnote w:type="continuationSeparator" w:id="0">
    <w:p w14:paraId="16035427" w14:textId="77777777" w:rsidR="002153F7" w:rsidRDefault="002153F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516216"/>
      <w:docPartObj>
        <w:docPartGallery w:val="Page Numbers (Bottom of Page)"/>
        <w:docPartUnique/>
      </w:docPartObj>
    </w:sdtPr>
    <w:sdtEndPr>
      <w:rPr>
        <w:b/>
      </w:rPr>
    </w:sdtEndPr>
    <w:sdtContent>
      <w:p w14:paraId="4DB61502" w14:textId="77777777" w:rsidR="00CC5E33" w:rsidRDefault="00CC5E33" w:rsidP="00C37A71">
        <w:pPr>
          <w:pStyle w:val="Piedepgina"/>
          <w:jc w:val="center"/>
        </w:pPr>
        <w:r w:rsidRPr="00B772F2">
          <w:rPr>
            <w:noProof/>
            <w:color w:val="00B0F0"/>
            <w:lang w:val="es-MX" w:eastAsia="es-MX"/>
          </w:rPr>
          <w:drawing>
            <wp:anchor distT="0" distB="0" distL="114300" distR="114300" simplePos="0" relativeHeight="251667456" behindDoc="1" locked="0" layoutInCell="1" allowOverlap="1" wp14:anchorId="1B0A83C7" wp14:editId="7D6E39D6">
              <wp:simplePos x="0" y="0"/>
              <wp:positionH relativeFrom="margin">
                <wp:posOffset>-419100</wp:posOffset>
              </wp:positionH>
              <wp:positionV relativeFrom="paragraph">
                <wp:posOffset>197485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50D427" w14:textId="77777777" w:rsidR="00CC5E33" w:rsidRPr="00C37A71" w:rsidRDefault="00CC5E33" w:rsidP="0091757C">
        <w:pPr>
          <w:pStyle w:val="Piedepgina"/>
          <w:tabs>
            <w:tab w:val="left" w:pos="6379"/>
          </w:tabs>
          <w:ind w:right="-232" w:hanging="284"/>
          <w:jc w:val="center"/>
          <w:rPr>
            <w:rFonts w:ascii="Century Gothic" w:hAnsi="Century Gothic"/>
            <w:b/>
            <w:color w:val="7030A0"/>
            <w:sz w:val="18"/>
            <w:szCs w:val="14"/>
          </w:rPr>
        </w:pPr>
        <w:r w:rsidRPr="0091757C">
          <w:rPr>
            <w:rFonts w:ascii="Century Gothic" w:hAnsi="Century Gothic"/>
            <w:b/>
            <w:color w:val="00B0F0"/>
            <w:sz w:val="18"/>
            <w:szCs w:val="14"/>
          </w:rPr>
          <w:t>LICITACIÓN PÚBLICA INTERNACIONAL BAJO LA COBERTURA DE TRATADOS PRESENCIAL</w:t>
        </w:r>
      </w:p>
      <w:p w14:paraId="00E7C1A0" w14:textId="2A65A707" w:rsidR="00CC5E33" w:rsidRPr="0091757C" w:rsidRDefault="00CC5E33" w:rsidP="004C675C">
        <w:pPr>
          <w:pStyle w:val="Piedepgina"/>
          <w:jc w:val="center"/>
          <w:rPr>
            <w:rFonts w:ascii="Century Gothic" w:hAnsi="Century Gothic"/>
            <w:b/>
            <w:color w:val="00B0F0"/>
            <w:sz w:val="18"/>
            <w:szCs w:val="16"/>
          </w:rPr>
        </w:pPr>
        <w:r w:rsidRPr="0091757C">
          <w:rPr>
            <w:rFonts w:ascii="Century Gothic" w:hAnsi="Century Gothic"/>
            <w:b/>
            <w:color w:val="00B0F0"/>
            <w:sz w:val="18"/>
            <w:szCs w:val="16"/>
          </w:rPr>
          <w:t xml:space="preserve">No. </w:t>
        </w:r>
        <w:r>
          <w:rPr>
            <w:rFonts w:ascii="Century Gothic" w:hAnsi="Century Gothic"/>
            <w:b/>
            <w:color w:val="00B0F0"/>
            <w:sz w:val="18"/>
            <w:szCs w:val="16"/>
          </w:rPr>
          <w:t>LP-919044992-I41-2022</w:t>
        </w:r>
        <w:r w:rsidRPr="0091757C">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Content>
            <w:sdt>
              <w:sdtPr>
                <w:rPr>
                  <w:rFonts w:ascii="Century Gothic" w:hAnsi="Century Gothic"/>
                  <w:b/>
                  <w:color w:val="00B0F0"/>
                  <w:sz w:val="18"/>
                  <w:szCs w:val="16"/>
                </w:rPr>
                <w:id w:val="-1844157918"/>
                <w:docPartObj>
                  <w:docPartGallery w:val="Page Numbers (Top of Page)"/>
                  <w:docPartUnique/>
                </w:docPartObj>
              </w:sdtPr>
              <w:sdtContent>
                <w:r w:rsidRPr="0091757C">
                  <w:rPr>
                    <w:rFonts w:ascii="Century Gothic" w:hAnsi="Century Gothic"/>
                    <w:b/>
                    <w:color w:val="00B0F0"/>
                    <w:sz w:val="18"/>
                    <w:szCs w:val="16"/>
                  </w:rPr>
                  <w:t xml:space="preserve">Página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PAGE</w:instrText>
                </w:r>
                <w:r w:rsidRPr="0091757C">
                  <w:rPr>
                    <w:rFonts w:ascii="Century Gothic" w:hAnsi="Century Gothic"/>
                    <w:b/>
                    <w:color w:val="00B0F0"/>
                    <w:sz w:val="18"/>
                    <w:szCs w:val="16"/>
                  </w:rPr>
                  <w:fldChar w:fldCharType="separate"/>
                </w:r>
                <w:r w:rsidR="00F56E00">
                  <w:rPr>
                    <w:rFonts w:ascii="Century Gothic" w:hAnsi="Century Gothic"/>
                    <w:b/>
                    <w:noProof/>
                    <w:color w:val="00B0F0"/>
                    <w:sz w:val="18"/>
                    <w:szCs w:val="16"/>
                  </w:rPr>
                  <w:t>6</w:t>
                </w:r>
                <w:r w:rsidRPr="0091757C">
                  <w:rPr>
                    <w:rFonts w:ascii="Century Gothic" w:hAnsi="Century Gothic"/>
                    <w:b/>
                    <w:color w:val="00B0F0"/>
                    <w:sz w:val="18"/>
                    <w:szCs w:val="16"/>
                  </w:rPr>
                  <w:fldChar w:fldCharType="end"/>
                </w:r>
                <w:r w:rsidRPr="0091757C">
                  <w:rPr>
                    <w:rFonts w:ascii="Century Gothic" w:hAnsi="Century Gothic"/>
                    <w:b/>
                    <w:color w:val="00B0F0"/>
                    <w:sz w:val="18"/>
                    <w:szCs w:val="16"/>
                  </w:rPr>
                  <w:t xml:space="preserve"> de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NUMPAGES</w:instrText>
                </w:r>
                <w:r w:rsidRPr="0091757C">
                  <w:rPr>
                    <w:rFonts w:ascii="Century Gothic" w:hAnsi="Century Gothic"/>
                    <w:b/>
                    <w:color w:val="00B0F0"/>
                    <w:sz w:val="18"/>
                    <w:szCs w:val="16"/>
                  </w:rPr>
                  <w:fldChar w:fldCharType="separate"/>
                </w:r>
                <w:r w:rsidR="00F56E00">
                  <w:rPr>
                    <w:rFonts w:ascii="Century Gothic" w:hAnsi="Century Gothic"/>
                    <w:b/>
                    <w:noProof/>
                    <w:color w:val="00B0F0"/>
                    <w:sz w:val="18"/>
                    <w:szCs w:val="16"/>
                  </w:rPr>
                  <w:t>130</w:t>
                </w:r>
                <w:r w:rsidRPr="0091757C">
                  <w:rPr>
                    <w:rFonts w:ascii="Century Gothic" w:hAnsi="Century Gothic"/>
                    <w:b/>
                    <w:color w:val="00B0F0"/>
                    <w:sz w:val="18"/>
                    <w:szCs w:val="16"/>
                  </w:rPr>
                  <w:fldChar w:fldCharType="end"/>
                </w:r>
              </w:sdtContent>
            </w:sdt>
          </w:sdtContent>
        </w:sdt>
      </w:p>
      <w:p w14:paraId="55FBC85A" w14:textId="77777777" w:rsidR="00CC5E33" w:rsidRDefault="00CC5E33" w:rsidP="00576766">
        <w:pPr>
          <w:pStyle w:val="Piedepgina"/>
          <w:rPr>
            <w:b/>
          </w:rPr>
        </w:pPr>
      </w:p>
    </w:sdtContent>
  </w:sdt>
  <w:p w14:paraId="37420B80" w14:textId="77777777" w:rsidR="00CC5E33" w:rsidRDefault="00CC5E33" w:rsidP="00576766">
    <w:pPr>
      <w:pStyle w:val="Piedepgina"/>
    </w:pPr>
  </w:p>
  <w:p w14:paraId="7BBFF487" w14:textId="77777777" w:rsidR="00CC5E33" w:rsidRDefault="00CC5E33"/>
  <w:p w14:paraId="0E14E6BE" w14:textId="77777777" w:rsidR="00CC5E33" w:rsidRDefault="00CC5E33"/>
  <w:p w14:paraId="52E4B8B3" w14:textId="77777777" w:rsidR="00CC5E33" w:rsidRDefault="00CC5E33"/>
  <w:p w14:paraId="2B8E9547" w14:textId="77777777" w:rsidR="00CC5E33" w:rsidRDefault="00CC5E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C5BB3" w14:textId="77777777" w:rsidR="002153F7" w:rsidRDefault="002153F7" w:rsidP="007F0B73">
      <w:r>
        <w:separator/>
      </w:r>
    </w:p>
  </w:footnote>
  <w:footnote w:type="continuationSeparator" w:id="0">
    <w:p w14:paraId="1EA9958C" w14:textId="77777777" w:rsidR="002153F7" w:rsidRDefault="002153F7"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CADFC" w14:textId="77777777" w:rsidR="00CC5E33" w:rsidRPr="00C765F1" w:rsidRDefault="00CC5E33"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4505E058" wp14:editId="0D7C57C1">
          <wp:simplePos x="0" y="0"/>
          <wp:positionH relativeFrom="column">
            <wp:posOffset>5781675</wp:posOffset>
          </wp:positionH>
          <wp:positionV relativeFrom="paragraph">
            <wp:posOffset>-213995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763F3B09" wp14:editId="72C8C3C0">
          <wp:simplePos x="0" y="0"/>
          <wp:positionH relativeFrom="column">
            <wp:posOffset>-333375</wp:posOffset>
          </wp:positionH>
          <wp:positionV relativeFrom="paragraph">
            <wp:posOffset>-168910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3DB611B" w14:textId="77777777" w:rsidR="00CC5E33" w:rsidRPr="00C765F1" w:rsidRDefault="00CC5E33" w:rsidP="00313C66">
    <w:pPr>
      <w:jc w:val="center"/>
      <w:rPr>
        <w:rFonts w:ascii="Corbel" w:hAnsi="Corbel"/>
        <w:b/>
        <w:szCs w:val="16"/>
      </w:rPr>
    </w:pPr>
    <w:r w:rsidRPr="00C765F1">
      <w:rPr>
        <w:rFonts w:ascii="Corbel" w:hAnsi="Corbel"/>
        <w:b/>
        <w:szCs w:val="16"/>
      </w:rPr>
      <w:t>SERVICIOS DE SALUD DE NUEVO LEÓN</w:t>
    </w:r>
  </w:p>
  <w:p w14:paraId="72292A5D" w14:textId="77777777" w:rsidR="00CC5E33" w:rsidRPr="00180FA7" w:rsidRDefault="00CC5E33"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04B1EA8" w14:textId="77777777" w:rsidR="00CC5E33" w:rsidRDefault="00CC5E33"/>
  <w:p w14:paraId="4CE3EA06" w14:textId="77777777" w:rsidR="00CC5E33" w:rsidRDefault="00CC5E33"/>
  <w:p w14:paraId="5E95BD99" w14:textId="77777777" w:rsidR="00CC5E33" w:rsidRDefault="00CC5E33"/>
  <w:p w14:paraId="3197731F" w14:textId="77777777" w:rsidR="00CC5E33" w:rsidRDefault="00CC5E33"/>
  <w:p w14:paraId="1A282C41" w14:textId="77777777" w:rsidR="00CC5E33" w:rsidRDefault="00CC5E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6109617E"/>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8"/>
  </w:num>
  <w:num w:numId="3">
    <w:abstractNumId w:val="22"/>
  </w:num>
  <w:num w:numId="4">
    <w:abstractNumId w:val="33"/>
  </w:num>
  <w:num w:numId="5">
    <w:abstractNumId w:val="6"/>
  </w:num>
  <w:num w:numId="6">
    <w:abstractNumId w:val="0"/>
  </w:num>
  <w:num w:numId="7">
    <w:abstractNumId w:val="16"/>
  </w:num>
  <w:num w:numId="8">
    <w:abstractNumId w:val="14"/>
  </w:num>
  <w:num w:numId="9">
    <w:abstractNumId w:val="30"/>
  </w:num>
  <w:num w:numId="10">
    <w:abstractNumId w:val="17"/>
  </w:num>
  <w:num w:numId="11">
    <w:abstractNumId w:val="11"/>
  </w:num>
  <w:num w:numId="12">
    <w:abstractNumId w:val="12"/>
  </w:num>
  <w:num w:numId="13">
    <w:abstractNumId w:val="13"/>
  </w:num>
  <w:num w:numId="14">
    <w:abstractNumId w:val="19"/>
  </w:num>
  <w:num w:numId="15">
    <w:abstractNumId w:val="20"/>
  </w:num>
  <w:num w:numId="16">
    <w:abstractNumId w:val="28"/>
  </w:num>
  <w:num w:numId="17">
    <w:abstractNumId w:val="26"/>
  </w:num>
  <w:num w:numId="18">
    <w:abstractNumId w:val="24"/>
  </w:num>
  <w:num w:numId="19">
    <w:abstractNumId w:val="23"/>
  </w:num>
  <w:num w:numId="20">
    <w:abstractNumId w:val="43"/>
  </w:num>
  <w:num w:numId="21">
    <w:abstractNumId w:val="9"/>
  </w:num>
  <w:num w:numId="22">
    <w:abstractNumId w:val="27"/>
  </w:num>
  <w:num w:numId="23">
    <w:abstractNumId w:val="41"/>
  </w:num>
  <w:num w:numId="24">
    <w:abstractNumId w:val="25"/>
  </w:num>
  <w:num w:numId="25">
    <w:abstractNumId w:val="38"/>
  </w:num>
  <w:num w:numId="26">
    <w:abstractNumId w:val="15"/>
  </w:num>
  <w:num w:numId="27">
    <w:abstractNumId w:val="21"/>
  </w:num>
  <w:num w:numId="28">
    <w:abstractNumId w:val="31"/>
  </w:num>
  <w:num w:numId="29">
    <w:abstractNumId w:val="37"/>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8"/>
  </w:num>
  <w:num w:numId="33">
    <w:abstractNumId w:val="35"/>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7"/>
  </w:num>
  <w:num w:numId="37">
    <w:abstractNumId w:val="40"/>
  </w:num>
  <w:num w:numId="38">
    <w:abstractNumId w:val="42"/>
  </w:num>
  <w:num w:numId="39">
    <w:abstractNumId w:val="10"/>
  </w:num>
  <w:num w:numId="40">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C94"/>
    <w:rsid w:val="00003D50"/>
    <w:rsid w:val="00003E66"/>
    <w:rsid w:val="00011E90"/>
    <w:rsid w:val="000173BC"/>
    <w:rsid w:val="0002354C"/>
    <w:rsid w:val="000250D0"/>
    <w:rsid w:val="0002549E"/>
    <w:rsid w:val="00026280"/>
    <w:rsid w:val="00030424"/>
    <w:rsid w:val="000348C5"/>
    <w:rsid w:val="00036AB8"/>
    <w:rsid w:val="00037DE1"/>
    <w:rsid w:val="00043532"/>
    <w:rsid w:val="00043AC2"/>
    <w:rsid w:val="0004563D"/>
    <w:rsid w:val="000469C3"/>
    <w:rsid w:val="00051AD3"/>
    <w:rsid w:val="00055D39"/>
    <w:rsid w:val="000640BB"/>
    <w:rsid w:val="00070C5B"/>
    <w:rsid w:val="00071AB3"/>
    <w:rsid w:val="00071E7A"/>
    <w:rsid w:val="0007345B"/>
    <w:rsid w:val="000748B3"/>
    <w:rsid w:val="0007730C"/>
    <w:rsid w:val="00080D85"/>
    <w:rsid w:val="000817B9"/>
    <w:rsid w:val="00082C21"/>
    <w:rsid w:val="00083EA1"/>
    <w:rsid w:val="0008536E"/>
    <w:rsid w:val="00085C6B"/>
    <w:rsid w:val="00085D40"/>
    <w:rsid w:val="0008684F"/>
    <w:rsid w:val="00086A95"/>
    <w:rsid w:val="000951D2"/>
    <w:rsid w:val="00095E6C"/>
    <w:rsid w:val="000A0057"/>
    <w:rsid w:val="000A238F"/>
    <w:rsid w:val="000A3C7F"/>
    <w:rsid w:val="000A5DDD"/>
    <w:rsid w:val="000A6AA1"/>
    <w:rsid w:val="000A7763"/>
    <w:rsid w:val="000B09BD"/>
    <w:rsid w:val="000B0A03"/>
    <w:rsid w:val="000B3333"/>
    <w:rsid w:val="000B49ED"/>
    <w:rsid w:val="000B6BBA"/>
    <w:rsid w:val="000B78E5"/>
    <w:rsid w:val="000C0D8F"/>
    <w:rsid w:val="000C297D"/>
    <w:rsid w:val="000C48DF"/>
    <w:rsid w:val="000C4C5F"/>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13DC1"/>
    <w:rsid w:val="00115038"/>
    <w:rsid w:val="001161D4"/>
    <w:rsid w:val="00116652"/>
    <w:rsid w:val="0012053B"/>
    <w:rsid w:val="001238ED"/>
    <w:rsid w:val="00124B69"/>
    <w:rsid w:val="00125C4F"/>
    <w:rsid w:val="00126089"/>
    <w:rsid w:val="0012684A"/>
    <w:rsid w:val="00130CBC"/>
    <w:rsid w:val="001318B0"/>
    <w:rsid w:val="001320ED"/>
    <w:rsid w:val="00132169"/>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427E"/>
    <w:rsid w:val="001D05DE"/>
    <w:rsid w:val="001D0F79"/>
    <w:rsid w:val="001D2899"/>
    <w:rsid w:val="001E18B7"/>
    <w:rsid w:val="001E4087"/>
    <w:rsid w:val="001E66DB"/>
    <w:rsid w:val="001E6B43"/>
    <w:rsid w:val="001F0D58"/>
    <w:rsid w:val="001F0E80"/>
    <w:rsid w:val="001F56DB"/>
    <w:rsid w:val="001F585B"/>
    <w:rsid w:val="001F7C8E"/>
    <w:rsid w:val="00200123"/>
    <w:rsid w:val="002021D2"/>
    <w:rsid w:val="00202AD4"/>
    <w:rsid w:val="0020302B"/>
    <w:rsid w:val="002043AA"/>
    <w:rsid w:val="0020579E"/>
    <w:rsid w:val="00206A19"/>
    <w:rsid w:val="00214160"/>
    <w:rsid w:val="002148BF"/>
    <w:rsid w:val="00214C5C"/>
    <w:rsid w:val="002153F7"/>
    <w:rsid w:val="00215770"/>
    <w:rsid w:val="002157EE"/>
    <w:rsid w:val="00217D47"/>
    <w:rsid w:val="00220289"/>
    <w:rsid w:val="00221D91"/>
    <w:rsid w:val="0022343A"/>
    <w:rsid w:val="0023049A"/>
    <w:rsid w:val="0023262D"/>
    <w:rsid w:val="00232672"/>
    <w:rsid w:val="0023691A"/>
    <w:rsid w:val="0024280D"/>
    <w:rsid w:val="00250FC6"/>
    <w:rsid w:val="00252C3D"/>
    <w:rsid w:val="00260867"/>
    <w:rsid w:val="00261F27"/>
    <w:rsid w:val="00262420"/>
    <w:rsid w:val="00262CA6"/>
    <w:rsid w:val="00263BDA"/>
    <w:rsid w:val="00266E4C"/>
    <w:rsid w:val="00267C25"/>
    <w:rsid w:val="00274C32"/>
    <w:rsid w:val="002752D3"/>
    <w:rsid w:val="0027668D"/>
    <w:rsid w:val="00277106"/>
    <w:rsid w:val="00280B21"/>
    <w:rsid w:val="00280BD9"/>
    <w:rsid w:val="0028407E"/>
    <w:rsid w:val="00284F3E"/>
    <w:rsid w:val="00286133"/>
    <w:rsid w:val="00286D6C"/>
    <w:rsid w:val="00287A34"/>
    <w:rsid w:val="00290E53"/>
    <w:rsid w:val="00293382"/>
    <w:rsid w:val="00295B0C"/>
    <w:rsid w:val="00296CA2"/>
    <w:rsid w:val="00297643"/>
    <w:rsid w:val="002A290C"/>
    <w:rsid w:val="002A69DC"/>
    <w:rsid w:val="002A6B77"/>
    <w:rsid w:val="002B2579"/>
    <w:rsid w:val="002B385B"/>
    <w:rsid w:val="002B6BE9"/>
    <w:rsid w:val="002C0C5A"/>
    <w:rsid w:val="002C0FDC"/>
    <w:rsid w:val="002C4DEC"/>
    <w:rsid w:val="002C627F"/>
    <w:rsid w:val="002D0FCB"/>
    <w:rsid w:val="002E1616"/>
    <w:rsid w:val="002E38D0"/>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6DC6"/>
    <w:rsid w:val="00340D61"/>
    <w:rsid w:val="00344C04"/>
    <w:rsid w:val="0034525E"/>
    <w:rsid w:val="00352077"/>
    <w:rsid w:val="00353939"/>
    <w:rsid w:val="003539E6"/>
    <w:rsid w:val="0035431A"/>
    <w:rsid w:val="0035452F"/>
    <w:rsid w:val="003561D9"/>
    <w:rsid w:val="0035685B"/>
    <w:rsid w:val="003632F9"/>
    <w:rsid w:val="00364DB0"/>
    <w:rsid w:val="00366AA4"/>
    <w:rsid w:val="00367E7C"/>
    <w:rsid w:val="00367F8B"/>
    <w:rsid w:val="00374189"/>
    <w:rsid w:val="0038344D"/>
    <w:rsid w:val="00383B73"/>
    <w:rsid w:val="00385897"/>
    <w:rsid w:val="003915FB"/>
    <w:rsid w:val="00394C2E"/>
    <w:rsid w:val="0039733D"/>
    <w:rsid w:val="003A12A5"/>
    <w:rsid w:val="003A1ACD"/>
    <w:rsid w:val="003A2E13"/>
    <w:rsid w:val="003A6F62"/>
    <w:rsid w:val="003B0AFC"/>
    <w:rsid w:val="003B11F8"/>
    <w:rsid w:val="003B3107"/>
    <w:rsid w:val="003B6BCF"/>
    <w:rsid w:val="003C0F1A"/>
    <w:rsid w:val="003C1B00"/>
    <w:rsid w:val="003C7CE4"/>
    <w:rsid w:val="003E335A"/>
    <w:rsid w:val="003E3F99"/>
    <w:rsid w:val="003E4D22"/>
    <w:rsid w:val="003E6595"/>
    <w:rsid w:val="003E7655"/>
    <w:rsid w:val="003F0BD1"/>
    <w:rsid w:val="003F2962"/>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CCB"/>
    <w:rsid w:val="00435A81"/>
    <w:rsid w:val="00435E03"/>
    <w:rsid w:val="0043607F"/>
    <w:rsid w:val="004376F6"/>
    <w:rsid w:val="00442AB6"/>
    <w:rsid w:val="0044510A"/>
    <w:rsid w:val="00447280"/>
    <w:rsid w:val="004503D5"/>
    <w:rsid w:val="00451746"/>
    <w:rsid w:val="00462584"/>
    <w:rsid w:val="00463389"/>
    <w:rsid w:val="004717AF"/>
    <w:rsid w:val="00472F78"/>
    <w:rsid w:val="00474DDD"/>
    <w:rsid w:val="004779C6"/>
    <w:rsid w:val="0048727C"/>
    <w:rsid w:val="0049243D"/>
    <w:rsid w:val="004941D9"/>
    <w:rsid w:val="004A4C14"/>
    <w:rsid w:val="004B2D24"/>
    <w:rsid w:val="004B4AB7"/>
    <w:rsid w:val="004B73BB"/>
    <w:rsid w:val="004B7F90"/>
    <w:rsid w:val="004C675C"/>
    <w:rsid w:val="004C7731"/>
    <w:rsid w:val="004D1236"/>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323AE"/>
    <w:rsid w:val="00534C07"/>
    <w:rsid w:val="00540A9C"/>
    <w:rsid w:val="00544481"/>
    <w:rsid w:val="005478DA"/>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43AA"/>
    <w:rsid w:val="005A5DE3"/>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1030C"/>
    <w:rsid w:val="00611BF8"/>
    <w:rsid w:val="006214D0"/>
    <w:rsid w:val="006218FB"/>
    <w:rsid w:val="00623E9B"/>
    <w:rsid w:val="00624464"/>
    <w:rsid w:val="00624D6B"/>
    <w:rsid w:val="00636A62"/>
    <w:rsid w:val="006406C4"/>
    <w:rsid w:val="00642C31"/>
    <w:rsid w:val="00642ED4"/>
    <w:rsid w:val="006462E4"/>
    <w:rsid w:val="006473F8"/>
    <w:rsid w:val="006557BC"/>
    <w:rsid w:val="00661318"/>
    <w:rsid w:val="00661655"/>
    <w:rsid w:val="00662F4D"/>
    <w:rsid w:val="00670AB4"/>
    <w:rsid w:val="00672A7F"/>
    <w:rsid w:val="00676012"/>
    <w:rsid w:val="0067689F"/>
    <w:rsid w:val="0069217B"/>
    <w:rsid w:val="00692EB0"/>
    <w:rsid w:val="00695181"/>
    <w:rsid w:val="00695BCA"/>
    <w:rsid w:val="006A2D51"/>
    <w:rsid w:val="006A3D98"/>
    <w:rsid w:val="006A478B"/>
    <w:rsid w:val="006B1A7C"/>
    <w:rsid w:val="006B5D25"/>
    <w:rsid w:val="006C2F78"/>
    <w:rsid w:val="006C33C7"/>
    <w:rsid w:val="006C39F5"/>
    <w:rsid w:val="006C7CC9"/>
    <w:rsid w:val="006D1B92"/>
    <w:rsid w:val="006D3CC3"/>
    <w:rsid w:val="006D61E7"/>
    <w:rsid w:val="006E0108"/>
    <w:rsid w:val="006E031A"/>
    <w:rsid w:val="006E2D38"/>
    <w:rsid w:val="006E5452"/>
    <w:rsid w:val="006E5523"/>
    <w:rsid w:val="006E6D30"/>
    <w:rsid w:val="006E6DB1"/>
    <w:rsid w:val="006F697A"/>
    <w:rsid w:val="0070099E"/>
    <w:rsid w:val="00700BB7"/>
    <w:rsid w:val="007032AA"/>
    <w:rsid w:val="007055B2"/>
    <w:rsid w:val="0071071F"/>
    <w:rsid w:val="0071487D"/>
    <w:rsid w:val="00715B0B"/>
    <w:rsid w:val="0072088D"/>
    <w:rsid w:val="007211AA"/>
    <w:rsid w:val="0072316E"/>
    <w:rsid w:val="00724040"/>
    <w:rsid w:val="007250AE"/>
    <w:rsid w:val="00725278"/>
    <w:rsid w:val="007269C5"/>
    <w:rsid w:val="00726D17"/>
    <w:rsid w:val="00727A6A"/>
    <w:rsid w:val="00735339"/>
    <w:rsid w:val="00742118"/>
    <w:rsid w:val="0074621C"/>
    <w:rsid w:val="007552BA"/>
    <w:rsid w:val="00762422"/>
    <w:rsid w:val="0077129F"/>
    <w:rsid w:val="00772AC9"/>
    <w:rsid w:val="0077321E"/>
    <w:rsid w:val="007752A0"/>
    <w:rsid w:val="00777D45"/>
    <w:rsid w:val="0078059E"/>
    <w:rsid w:val="00786E32"/>
    <w:rsid w:val="007913C9"/>
    <w:rsid w:val="007953BF"/>
    <w:rsid w:val="007A14B9"/>
    <w:rsid w:val="007A1C0C"/>
    <w:rsid w:val="007A2210"/>
    <w:rsid w:val="007A79D8"/>
    <w:rsid w:val="007B0AAA"/>
    <w:rsid w:val="007B2DEE"/>
    <w:rsid w:val="007B3013"/>
    <w:rsid w:val="007B6782"/>
    <w:rsid w:val="007C2F3C"/>
    <w:rsid w:val="007C39F8"/>
    <w:rsid w:val="007C48A2"/>
    <w:rsid w:val="007C4C2D"/>
    <w:rsid w:val="007C68EE"/>
    <w:rsid w:val="007C76BD"/>
    <w:rsid w:val="007C79D4"/>
    <w:rsid w:val="007D26A7"/>
    <w:rsid w:val="007D3CD8"/>
    <w:rsid w:val="007D6FC1"/>
    <w:rsid w:val="007D73B5"/>
    <w:rsid w:val="007E205F"/>
    <w:rsid w:val="007E2352"/>
    <w:rsid w:val="007E2CF0"/>
    <w:rsid w:val="007E3074"/>
    <w:rsid w:val="007F04BE"/>
    <w:rsid w:val="007F0B73"/>
    <w:rsid w:val="007F1AC0"/>
    <w:rsid w:val="007F4217"/>
    <w:rsid w:val="007F508A"/>
    <w:rsid w:val="007F7F27"/>
    <w:rsid w:val="008037DE"/>
    <w:rsid w:val="0081239A"/>
    <w:rsid w:val="00813559"/>
    <w:rsid w:val="00813A03"/>
    <w:rsid w:val="00815F2C"/>
    <w:rsid w:val="0081748F"/>
    <w:rsid w:val="00825003"/>
    <w:rsid w:val="0082731F"/>
    <w:rsid w:val="00831EF1"/>
    <w:rsid w:val="00833292"/>
    <w:rsid w:val="0083552D"/>
    <w:rsid w:val="00835A85"/>
    <w:rsid w:val="00835FDB"/>
    <w:rsid w:val="0083635F"/>
    <w:rsid w:val="008374DF"/>
    <w:rsid w:val="0084318C"/>
    <w:rsid w:val="00843C0D"/>
    <w:rsid w:val="00847D38"/>
    <w:rsid w:val="00851D35"/>
    <w:rsid w:val="00852093"/>
    <w:rsid w:val="00855B6D"/>
    <w:rsid w:val="00856B50"/>
    <w:rsid w:val="00856C2B"/>
    <w:rsid w:val="0086006A"/>
    <w:rsid w:val="008602E6"/>
    <w:rsid w:val="00860FF7"/>
    <w:rsid w:val="00861CC3"/>
    <w:rsid w:val="00861D52"/>
    <w:rsid w:val="008627EC"/>
    <w:rsid w:val="008630D6"/>
    <w:rsid w:val="008650A3"/>
    <w:rsid w:val="008761D5"/>
    <w:rsid w:val="008769BE"/>
    <w:rsid w:val="00880D51"/>
    <w:rsid w:val="0088241C"/>
    <w:rsid w:val="00883100"/>
    <w:rsid w:val="008872E6"/>
    <w:rsid w:val="008919D3"/>
    <w:rsid w:val="00893BA2"/>
    <w:rsid w:val="00893F69"/>
    <w:rsid w:val="00897767"/>
    <w:rsid w:val="008A0301"/>
    <w:rsid w:val="008A0B10"/>
    <w:rsid w:val="008A5B1B"/>
    <w:rsid w:val="008B1AF9"/>
    <w:rsid w:val="008B58D8"/>
    <w:rsid w:val="008B695F"/>
    <w:rsid w:val="008B698D"/>
    <w:rsid w:val="008D17B5"/>
    <w:rsid w:val="008D548E"/>
    <w:rsid w:val="008D5713"/>
    <w:rsid w:val="008D592B"/>
    <w:rsid w:val="008D763A"/>
    <w:rsid w:val="008D7DCD"/>
    <w:rsid w:val="008E1177"/>
    <w:rsid w:val="008E4DDD"/>
    <w:rsid w:val="008F083A"/>
    <w:rsid w:val="008F1241"/>
    <w:rsid w:val="008F4E54"/>
    <w:rsid w:val="008F57BE"/>
    <w:rsid w:val="008F6C49"/>
    <w:rsid w:val="00914B60"/>
    <w:rsid w:val="00915F11"/>
    <w:rsid w:val="00916BE4"/>
    <w:rsid w:val="0091757C"/>
    <w:rsid w:val="00920772"/>
    <w:rsid w:val="00922C63"/>
    <w:rsid w:val="00922F7F"/>
    <w:rsid w:val="009230E1"/>
    <w:rsid w:val="00924E30"/>
    <w:rsid w:val="00925041"/>
    <w:rsid w:val="00926292"/>
    <w:rsid w:val="009302C1"/>
    <w:rsid w:val="0093321E"/>
    <w:rsid w:val="00934D52"/>
    <w:rsid w:val="00941BB2"/>
    <w:rsid w:val="00943B15"/>
    <w:rsid w:val="009549E5"/>
    <w:rsid w:val="00954A60"/>
    <w:rsid w:val="00965EEA"/>
    <w:rsid w:val="00970B27"/>
    <w:rsid w:val="009765D5"/>
    <w:rsid w:val="0098036D"/>
    <w:rsid w:val="00980633"/>
    <w:rsid w:val="00981155"/>
    <w:rsid w:val="00981B5A"/>
    <w:rsid w:val="00982649"/>
    <w:rsid w:val="009841A6"/>
    <w:rsid w:val="00984454"/>
    <w:rsid w:val="00985062"/>
    <w:rsid w:val="0098589F"/>
    <w:rsid w:val="00990461"/>
    <w:rsid w:val="009912D6"/>
    <w:rsid w:val="00991DE3"/>
    <w:rsid w:val="009952B4"/>
    <w:rsid w:val="009A5378"/>
    <w:rsid w:val="009B032C"/>
    <w:rsid w:val="009B2E0E"/>
    <w:rsid w:val="009B36C4"/>
    <w:rsid w:val="009B40B5"/>
    <w:rsid w:val="009B6D47"/>
    <w:rsid w:val="009C2A7A"/>
    <w:rsid w:val="009C2A7F"/>
    <w:rsid w:val="009C4A79"/>
    <w:rsid w:val="009C7D4D"/>
    <w:rsid w:val="009D460F"/>
    <w:rsid w:val="009D555E"/>
    <w:rsid w:val="009D6C3B"/>
    <w:rsid w:val="009E04A4"/>
    <w:rsid w:val="009E7EBF"/>
    <w:rsid w:val="009F25D5"/>
    <w:rsid w:val="009F3005"/>
    <w:rsid w:val="009F4F5A"/>
    <w:rsid w:val="00A008DB"/>
    <w:rsid w:val="00A02465"/>
    <w:rsid w:val="00A0351D"/>
    <w:rsid w:val="00A0483B"/>
    <w:rsid w:val="00A10B88"/>
    <w:rsid w:val="00A1692B"/>
    <w:rsid w:val="00A16B2E"/>
    <w:rsid w:val="00A1701D"/>
    <w:rsid w:val="00A22278"/>
    <w:rsid w:val="00A23C9C"/>
    <w:rsid w:val="00A23CBF"/>
    <w:rsid w:val="00A245D6"/>
    <w:rsid w:val="00A25224"/>
    <w:rsid w:val="00A306B7"/>
    <w:rsid w:val="00A3256C"/>
    <w:rsid w:val="00A429A7"/>
    <w:rsid w:val="00A469AB"/>
    <w:rsid w:val="00A46AFE"/>
    <w:rsid w:val="00A50A01"/>
    <w:rsid w:val="00A51063"/>
    <w:rsid w:val="00A52507"/>
    <w:rsid w:val="00A547B5"/>
    <w:rsid w:val="00A55736"/>
    <w:rsid w:val="00A56D1D"/>
    <w:rsid w:val="00A57CB2"/>
    <w:rsid w:val="00A618E9"/>
    <w:rsid w:val="00A62BF8"/>
    <w:rsid w:val="00A634B3"/>
    <w:rsid w:val="00A63F53"/>
    <w:rsid w:val="00A66EE3"/>
    <w:rsid w:val="00A7208C"/>
    <w:rsid w:val="00A72FF2"/>
    <w:rsid w:val="00A73612"/>
    <w:rsid w:val="00A7537F"/>
    <w:rsid w:val="00A826CE"/>
    <w:rsid w:val="00A83A41"/>
    <w:rsid w:val="00A841A3"/>
    <w:rsid w:val="00A86DA7"/>
    <w:rsid w:val="00A87685"/>
    <w:rsid w:val="00A91551"/>
    <w:rsid w:val="00A91686"/>
    <w:rsid w:val="00A94373"/>
    <w:rsid w:val="00AA0A4C"/>
    <w:rsid w:val="00AA1FBB"/>
    <w:rsid w:val="00AB0CB7"/>
    <w:rsid w:val="00AB18B8"/>
    <w:rsid w:val="00AB2AC2"/>
    <w:rsid w:val="00AB7D71"/>
    <w:rsid w:val="00AB7FB6"/>
    <w:rsid w:val="00AC11E8"/>
    <w:rsid w:val="00AC2E8D"/>
    <w:rsid w:val="00AC6C3E"/>
    <w:rsid w:val="00AC6DE7"/>
    <w:rsid w:val="00AC78E8"/>
    <w:rsid w:val="00AD2739"/>
    <w:rsid w:val="00AD5A14"/>
    <w:rsid w:val="00AE0B09"/>
    <w:rsid w:val="00AE481A"/>
    <w:rsid w:val="00AE6421"/>
    <w:rsid w:val="00AF064C"/>
    <w:rsid w:val="00AF191D"/>
    <w:rsid w:val="00AF7232"/>
    <w:rsid w:val="00B031CF"/>
    <w:rsid w:val="00B03EC4"/>
    <w:rsid w:val="00B06A98"/>
    <w:rsid w:val="00B06D4A"/>
    <w:rsid w:val="00B11BEA"/>
    <w:rsid w:val="00B126C8"/>
    <w:rsid w:val="00B13DAB"/>
    <w:rsid w:val="00B15316"/>
    <w:rsid w:val="00B24C11"/>
    <w:rsid w:val="00B26E1B"/>
    <w:rsid w:val="00B2762A"/>
    <w:rsid w:val="00B32CA1"/>
    <w:rsid w:val="00B33162"/>
    <w:rsid w:val="00B334CE"/>
    <w:rsid w:val="00B33781"/>
    <w:rsid w:val="00B35032"/>
    <w:rsid w:val="00B35638"/>
    <w:rsid w:val="00B36678"/>
    <w:rsid w:val="00B37CE3"/>
    <w:rsid w:val="00B411FB"/>
    <w:rsid w:val="00B42851"/>
    <w:rsid w:val="00B43A0B"/>
    <w:rsid w:val="00B52C27"/>
    <w:rsid w:val="00B56375"/>
    <w:rsid w:val="00B56FE4"/>
    <w:rsid w:val="00B5716B"/>
    <w:rsid w:val="00B62A5E"/>
    <w:rsid w:val="00B6333D"/>
    <w:rsid w:val="00B64229"/>
    <w:rsid w:val="00B65DA6"/>
    <w:rsid w:val="00B66AA9"/>
    <w:rsid w:val="00B70781"/>
    <w:rsid w:val="00B7261F"/>
    <w:rsid w:val="00B73968"/>
    <w:rsid w:val="00B75D43"/>
    <w:rsid w:val="00B80E74"/>
    <w:rsid w:val="00B82FB5"/>
    <w:rsid w:val="00B8715A"/>
    <w:rsid w:val="00B906DD"/>
    <w:rsid w:val="00B911FB"/>
    <w:rsid w:val="00B94580"/>
    <w:rsid w:val="00BA09CD"/>
    <w:rsid w:val="00BA573C"/>
    <w:rsid w:val="00BA6858"/>
    <w:rsid w:val="00BA6E79"/>
    <w:rsid w:val="00BA7798"/>
    <w:rsid w:val="00BB026D"/>
    <w:rsid w:val="00BB2189"/>
    <w:rsid w:val="00BB31B6"/>
    <w:rsid w:val="00BB4DDA"/>
    <w:rsid w:val="00BC22F3"/>
    <w:rsid w:val="00BC2F13"/>
    <w:rsid w:val="00BC5687"/>
    <w:rsid w:val="00BC6754"/>
    <w:rsid w:val="00BD3DB0"/>
    <w:rsid w:val="00BD6DDA"/>
    <w:rsid w:val="00BE0E04"/>
    <w:rsid w:val="00BE3219"/>
    <w:rsid w:val="00BE62A5"/>
    <w:rsid w:val="00BE7C07"/>
    <w:rsid w:val="00BF2EBF"/>
    <w:rsid w:val="00BF6189"/>
    <w:rsid w:val="00BF736B"/>
    <w:rsid w:val="00C02600"/>
    <w:rsid w:val="00C1246A"/>
    <w:rsid w:val="00C12D3D"/>
    <w:rsid w:val="00C1346F"/>
    <w:rsid w:val="00C215F6"/>
    <w:rsid w:val="00C23289"/>
    <w:rsid w:val="00C2746E"/>
    <w:rsid w:val="00C367FC"/>
    <w:rsid w:val="00C3718C"/>
    <w:rsid w:val="00C37403"/>
    <w:rsid w:val="00C37A71"/>
    <w:rsid w:val="00C4183B"/>
    <w:rsid w:val="00C43A0E"/>
    <w:rsid w:val="00C45AEF"/>
    <w:rsid w:val="00C50B96"/>
    <w:rsid w:val="00C521B1"/>
    <w:rsid w:val="00C53500"/>
    <w:rsid w:val="00C552DE"/>
    <w:rsid w:val="00C56D6B"/>
    <w:rsid w:val="00C6175F"/>
    <w:rsid w:val="00C658F8"/>
    <w:rsid w:val="00C66510"/>
    <w:rsid w:val="00C66C75"/>
    <w:rsid w:val="00C7072C"/>
    <w:rsid w:val="00C77B3E"/>
    <w:rsid w:val="00C80593"/>
    <w:rsid w:val="00C82C3C"/>
    <w:rsid w:val="00C90011"/>
    <w:rsid w:val="00C9461A"/>
    <w:rsid w:val="00C96B24"/>
    <w:rsid w:val="00CA35BE"/>
    <w:rsid w:val="00CA606E"/>
    <w:rsid w:val="00CB0B2E"/>
    <w:rsid w:val="00CB1780"/>
    <w:rsid w:val="00CB4CB1"/>
    <w:rsid w:val="00CC5E33"/>
    <w:rsid w:val="00CD34F3"/>
    <w:rsid w:val="00CD58F7"/>
    <w:rsid w:val="00CD7E44"/>
    <w:rsid w:val="00CE28F7"/>
    <w:rsid w:val="00CE2E1F"/>
    <w:rsid w:val="00CE2F46"/>
    <w:rsid w:val="00CE3562"/>
    <w:rsid w:val="00CE6525"/>
    <w:rsid w:val="00CF1E88"/>
    <w:rsid w:val="00CF45BB"/>
    <w:rsid w:val="00CF7554"/>
    <w:rsid w:val="00D00DD5"/>
    <w:rsid w:val="00D064AB"/>
    <w:rsid w:val="00D14A6E"/>
    <w:rsid w:val="00D1566F"/>
    <w:rsid w:val="00D16279"/>
    <w:rsid w:val="00D16830"/>
    <w:rsid w:val="00D2094D"/>
    <w:rsid w:val="00D27C41"/>
    <w:rsid w:val="00D335DD"/>
    <w:rsid w:val="00D363AF"/>
    <w:rsid w:val="00D441ED"/>
    <w:rsid w:val="00D45B5A"/>
    <w:rsid w:val="00D479E2"/>
    <w:rsid w:val="00D51B7C"/>
    <w:rsid w:val="00D5399F"/>
    <w:rsid w:val="00D60AD8"/>
    <w:rsid w:val="00D61C5C"/>
    <w:rsid w:val="00D61FCA"/>
    <w:rsid w:val="00D664C4"/>
    <w:rsid w:val="00D72311"/>
    <w:rsid w:val="00D72F33"/>
    <w:rsid w:val="00D773BF"/>
    <w:rsid w:val="00D8666B"/>
    <w:rsid w:val="00D87EB5"/>
    <w:rsid w:val="00D93B14"/>
    <w:rsid w:val="00D94CE2"/>
    <w:rsid w:val="00D97E2C"/>
    <w:rsid w:val="00DA5F85"/>
    <w:rsid w:val="00DA6342"/>
    <w:rsid w:val="00DB11A3"/>
    <w:rsid w:val="00DB69DA"/>
    <w:rsid w:val="00DB77E2"/>
    <w:rsid w:val="00DB7B88"/>
    <w:rsid w:val="00DC237B"/>
    <w:rsid w:val="00DC33BE"/>
    <w:rsid w:val="00DD1185"/>
    <w:rsid w:val="00DD212A"/>
    <w:rsid w:val="00DD29A7"/>
    <w:rsid w:val="00DD528A"/>
    <w:rsid w:val="00DD54AE"/>
    <w:rsid w:val="00DD609C"/>
    <w:rsid w:val="00DD74F6"/>
    <w:rsid w:val="00DD7E43"/>
    <w:rsid w:val="00DE2979"/>
    <w:rsid w:val="00DE63CF"/>
    <w:rsid w:val="00DF7F62"/>
    <w:rsid w:val="00E00D80"/>
    <w:rsid w:val="00E032ED"/>
    <w:rsid w:val="00E03B1D"/>
    <w:rsid w:val="00E047C2"/>
    <w:rsid w:val="00E06007"/>
    <w:rsid w:val="00E101E9"/>
    <w:rsid w:val="00E11740"/>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18F6"/>
    <w:rsid w:val="00E5363D"/>
    <w:rsid w:val="00E54A1C"/>
    <w:rsid w:val="00E553E2"/>
    <w:rsid w:val="00E558AD"/>
    <w:rsid w:val="00E63971"/>
    <w:rsid w:val="00E63AAA"/>
    <w:rsid w:val="00E63C2E"/>
    <w:rsid w:val="00E73AB6"/>
    <w:rsid w:val="00E8124D"/>
    <w:rsid w:val="00E825EC"/>
    <w:rsid w:val="00E872C1"/>
    <w:rsid w:val="00E94FB6"/>
    <w:rsid w:val="00E9636F"/>
    <w:rsid w:val="00EA0C6B"/>
    <w:rsid w:val="00EA25C1"/>
    <w:rsid w:val="00EA2FA8"/>
    <w:rsid w:val="00EA4456"/>
    <w:rsid w:val="00EA530C"/>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7E15"/>
    <w:rsid w:val="00F026E5"/>
    <w:rsid w:val="00F046FB"/>
    <w:rsid w:val="00F0714E"/>
    <w:rsid w:val="00F172EF"/>
    <w:rsid w:val="00F21E17"/>
    <w:rsid w:val="00F24884"/>
    <w:rsid w:val="00F31658"/>
    <w:rsid w:val="00F371BB"/>
    <w:rsid w:val="00F37F8E"/>
    <w:rsid w:val="00F40439"/>
    <w:rsid w:val="00F44BBF"/>
    <w:rsid w:val="00F52141"/>
    <w:rsid w:val="00F56786"/>
    <w:rsid w:val="00F56E00"/>
    <w:rsid w:val="00F61393"/>
    <w:rsid w:val="00F63839"/>
    <w:rsid w:val="00F6397A"/>
    <w:rsid w:val="00F65EA7"/>
    <w:rsid w:val="00F70B66"/>
    <w:rsid w:val="00F71157"/>
    <w:rsid w:val="00F71B46"/>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C026D"/>
    <w:rsid w:val="00FC1EE6"/>
    <w:rsid w:val="00FC33C5"/>
    <w:rsid w:val="00FC59D9"/>
    <w:rsid w:val="00FC6911"/>
    <w:rsid w:val="00FD2D77"/>
    <w:rsid w:val="00FD41FC"/>
    <w:rsid w:val="00FD57F2"/>
    <w:rsid w:val="00FD7BF3"/>
    <w:rsid w:val="00FE09CC"/>
    <w:rsid w:val="00FE283B"/>
    <w:rsid w:val="00FE2EB3"/>
    <w:rsid w:val="00FE3900"/>
    <w:rsid w:val="00FE4826"/>
    <w:rsid w:val="00FE591B"/>
    <w:rsid w:val="00FE668F"/>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F3A1248"/>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51AD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4638">
      <w:bodyDiv w:val="1"/>
      <w:marLeft w:val="0"/>
      <w:marRight w:val="0"/>
      <w:marTop w:val="0"/>
      <w:marBottom w:val="0"/>
      <w:divBdr>
        <w:top w:val="none" w:sz="0" w:space="0" w:color="auto"/>
        <w:left w:val="none" w:sz="0" w:space="0" w:color="auto"/>
        <w:bottom w:val="none" w:sz="0" w:space="0" w:color="auto"/>
        <w:right w:val="none" w:sz="0" w:space="0" w:color="auto"/>
      </w:divBdr>
    </w:div>
    <w:div w:id="16853317">
      <w:bodyDiv w:val="1"/>
      <w:marLeft w:val="0"/>
      <w:marRight w:val="0"/>
      <w:marTop w:val="0"/>
      <w:marBottom w:val="0"/>
      <w:divBdr>
        <w:top w:val="none" w:sz="0" w:space="0" w:color="auto"/>
        <w:left w:val="none" w:sz="0" w:space="0" w:color="auto"/>
        <w:bottom w:val="none" w:sz="0" w:space="0" w:color="auto"/>
        <w:right w:val="none" w:sz="0" w:space="0" w:color="auto"/>
      </w:divBdr>
    </w:div>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1778355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0153670">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5975694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55507594">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5C5BC-3B39-41A0-BBFD-E1FD743C0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130</Pages>
  <Words>224079</Words>
  <Characters>1232436</Characters>
  <Application>Microsoft Office Word</Application>
  <DocSecurity>0</DocSecurity>
  <Lines>10270</Lines>
  <Paragraphs>2907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9</cp:revision>
  <cp:lastPrinted>2022-10-27T23:12:00Z</cp:lastPrinted>
  <dcterms:created xsi:type="dcterms:W3CDTF">2022-10-24T21:31:00Z</dcterms:created>
  <dcterms:modified xsi:type="dcterms:W3CDTF">2022-10-28T21:56:00Z</dcterms:modified>
</cp:coreProperties>
</file>