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1AB6F634" w:rsidR="001B5AF2" w:rsidRDefault="00364F8A" w:rsidP="001B5AF2">
      <w:pPr>
        <w:pStyle w:val="Ttulo9"/>
        <w:ind w:right="-232"/>
        <w:jc w:val="center"/>
        <w:rPr>
          <w:rFonts w:asciiTheme="minorHAnsi" w:eastAsiaTheme="minorHAnsi" w:hAnsiTheme="minorHAnsi" w:cstheme="minorBidi"/>
          <w:sz w:val="28"/>
          <w:szCs w:val="28"/>
          <w:lang w:val="es-ES" w:eastAsia="en-US"/>
        </w:rPr>
      </w:pPr>
      <w:r>
        <w:rPr>
          <w:rFonts w:ascii="Arial Black" w:hAnsi="Arial Black"/>
          <w:sz w:val="28"/>
          <w:szCs w:val="28"/>
        </w:rPr>
        <w:t>LICITACIÓN PÚBLICA INTERNACIONAL ABIERTA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00904869" w:rsidR="001B5AF2" w:rsidRPr="003768E7" w:rsidRDefault="00CB72C1"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LP-919044992-I38-2022</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59183C6F" w:rsidR="001B5AF2" w:rsidRPr="003768E7" w:rsidRDefault="001B5AF2" w:rsidP="001B5AF2">
      <w:pPr>
        <w:jc w:val="center"/>
        <w:rPr>
          <w:rFonts w:ascii="Arial Black" w:hAnsi="Arial Black"/>
          <w:color w:val="7030A0"/>
          <w:sz w:val="36"/>
          <w:szCs w:val="28"/>
        </w:rPr>
      </w:pPr>
      <w:r w:rsidRPr="00C72CE6">
        <w:rPr>
          <w:rFonts w:ascii="Arial Black" w:hAnsi="Arial Black"/>
          <w:b/>
          <w:color w:val="00B0F0"/>
          <w:sz w:val="36"/>
          <w:szCs w:val="28"/>
        </w:rPr>
        <w:t>“</w:t>
      </w:r>
      <w:r w:rsidR="00CB72C1">
        <w:rPr>
          <w:rFonts w:ascii="Arial Black" w:hAnsi="Arial Black"/>
          <w:b/>
          <w:color w:val="00B0F0"/>
          <w:sz w:val="36"/>
          <w:szCs w:val="28"/>
        </w:rPr>
        <w:t>EQUIPO DIVERSO PARA EL CENTRO DE INTEGRACIÓN DE ADICCIONES MONTEMORELOS</w:t>
      </w:r>
      <w:r w:rsidRPr="00C72CE6">
        <w:rPr>
          <w:rFonts w:ascii="Arial Black" w:hAnsi="Arial Black"/>
          <w:b/>
          <w:color w:val="00B0F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5F63A73B" w:rsidR="007F0B73" w:rsidRPr="00037DE1" w:rsidRDefault="00C72CE6" w:rsidP="00C72CE6">
      <w:pPr>
        <w:tabs>
          <w:tab w:val="left" w:pos="6045"/>
        </w:tabs>
        <w:jc w:val="both"/>
        <w:rPr>
          <w:rFonts w:asciiTheme="minorHAnsi" w:hAnsiTheme="minorHAnsi"/>
        </w:rPr>
      </w:pPr>
      <w:r>
        <w:rPr>
          <w:rFonts w:asciiTheme="minorHAnsi" w:hAnsiTheme="minorHAnsi"/>
        </w:rPr>
        <w:tab/>
      </w: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42600B23"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CB72C1">
        <w:rPr>
          <w:rFonts w:asciiTheme="minorHAnsi" w:hAnsiTheme="minorHAnsi"/>
          <w:b/>
          <w:sz w:val="32"/>
        </w:rPr>
        <w:t>2</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23571B59"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364F8A">
        <w:rPr>
          <w:rFonts w:asciiTheme="minorHAnsi" w:hAnsiTheme="minorHAnsi"/>
        </w:rPr>
        <w:t>LICITACIÓN PÚBLICA INTERNACIONAL ABIERTA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CB72C1">
        <w:rPr>
          <w:rFonts w:asciiTheme="minorHAnsi" w:hAnsiTheme="minorHAnsi" w:cs="Arial"/>
        </w:rPr>
        <w:t>LP-919044992-I38-2022</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CB72C1">
        <w:rPr>
          <w:rFonts w:asciiTheme="minorHAnsi" w:hAnsiTheme="minorHAnsi"/>
          <w:b/>
        </w:rPr>
        <w:t>Equipo Diverso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957101">
        <w:rPr>
          <w:rFonts w:asciiTheme="minorHAnsi" w:hAnsiTheme="minorHAnsi"/>
        </w:rPr>
        <w:t xml:space="preserve">l </w:t>
      </w:r>
      <w:r w:rsidR="0015649F">
        <w:rPr>
          <w:rFonts w:asciiTheme="minorHAnsi" w:hAnsiTheme="minorHAnsi"/>
        </w:rPr>
        <w:t>Centro de Integración de Adicciones Montemorelos</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18518C68" w:rsidR="007F0B73" w:rsidRPr="00037DE1" w:rsidRDefault="00364F8A"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de Salud de Nuevo </w:t>
      </w:r>
      <w:r w:rsidRPr="008479D8">
        <w:rPr>
          <w:rFonts w:asciiTheme="minorHAnsi" w:hAnsiTheme="minorHAnsi" w:cs="Arial"/>
        </w:rPr>
        <w:t>León, Organismo Público Descentralizado, en cumplimiento con lo establecido en los Artículos 1 fracción VI, 5, 25 fracción I, 27 tercer párrafo, 29</w:t>
      </w:r>
      <w:r w:rsidRPr="0078059E">
        <w:rPr>
          <w:rFonts w:asciiTheme="minorHAnsi" w:hAnsiTheme="minorHAnsi" w:cs="Arial"/>
        </w:rPr>
        <w:t xml:space="preserve"> fracción </w:t>
      </w:r>
      <w:r>
        <w:rPr>
          <w:rFonts w:asciiTheme="minorHAnsi" w:hAnsiTheme="minorHAnsi" w:cs="Arial"/>
        </w:rPr>
        <w:t>I</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w:t>
      </w:r>
      <w:r>
        <w:rPr>
          <w:rFonts w:asciiTheme="minorHAnsi" w:hAnsiTheme="minorHAnsi"/>
          <w:i/>
        </w:rPr>
        <w:t xml:space="preserve">55, </w:t>
      </w:r>
      <w:r w:rsidRPr="0078059E">
        <w:rPr>
          <w:rFonts w:asciiTheme="minorHAnsi" w:hAnsiTheme="minorHAnsi"/>
          <w:i/>
        </w:rPr>
        <w:t xml:space="preserve">59 </w:t>
      </w:r>
      <w:r w:rsidRPr="0078059E">
        <w:rPr>
          <w:rFonts w:asciiTheme="minorHAnsi" w:hAnsiTheme="minorHAnsi"/>
        </w:rPr>
        <w:t>del Reglamento de la Ley de Adquisiciones, Arrendamientos y Contratación de Servicios del Estado de Nuevo León,</w:t>
      </w:r>
      <w:r>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Pr>
          <w:rFonts w:asciiTheme="minorHAnsi" w:hAnsiTheme="minorHAnsi" w:cs="Arial"/>
        </w:rPr>
        <w:t>a participar</w:t>
      </w:r>
      <w:r w:rsidR="007F0B73" w:rsidRPr="006249CF">
        <w:rPr>
          <w:rFonts w:asciiTheme="minorHAnsi" w:hAnsiTheme="minorHAnsi" w:cs="Arial"/>
        </w:rPr>
        <w:t xml:space="preserve"> en</w:t>
      </w:r>
      <w:r w:rsidR="007F0B73" w:rsidRPr="006249CF">
        <w:rPr>
          <w:rFonts w:asciiTheme="minorHAnsi" w:hAnsiTheme="minorHAnsi"/>
        </w:rPr>
        <w:t xml:space="preserve"> la </w:t>
      </w:r>
      <w:r>
        <w:rPr>
          <w:rFonts w:asciiTheme="minorHAnsi" w:hAnsiTheme="minorHAnsi" w:cs="Arial"/>
        </w:rPr>
        <w:t>LICITACIÓN PÚBLICA INTERNACIONAL ABIERTA PRESENCIAL</w:t>
      </w:r>
      <w:r w:rsidR="0058000A" w:rsidRPr="006249CF">
        <w:rPr>
          <w:rFonts w:asciiTheme="minorHAnsi" w:hAnsiTheme="minorHAnsi" w:cs="Arial"/>
        </w:rPr>
        <w:t xml:space="preserve"> </w:t>
      </w:r>
      <w:r w:rsidR="007F0B73" w:rsidRPr="006249CF">
        <w:rPr>
          <w:rFonts w:asciiTheme="minorHAnsi" w:hAnsiTheme="minorHAnsi" w:cs="Arial"/>
        </w:rPr>
        <w:t xml:space="preserve">No. </w:t>
      </w:r>
      <w:r w:rsidR="00CB72C1">
        <w:rPr>
          <w:rFonts w:asciiTheme="minorHAnsi" w:hAnsiTheme="minorHAnsi" w:cs="Arial"/>
        </w:rPr>
        <w:t>LP-919044992-I38-2022</w:t>
      </w:r>
      <w:r w:rsidR="007F0B73"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CB72C1">
        <w:rPr>
          <w:rFonts w:asciiTheme="minorHAnsi" w:hAnsiTheme="minorHAnsi" w:cs="Arial"/>
        </w:rPr>
        <w:t>EQUIPO</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39A2295C" w14:textId="77777777" w:rsidR="00A36AA3" w:rsidRDefault="00A36AA3" w:rsidP="007F0B73">
      <w:pPr>
        <w:jc w:val="center"/>
        <w:rPr>
          <w:rFonts w:asciiTheme="minorHAnsi" w:hAnsiTheme="minorHAnsi"/>
          <w:b/>
          <w:bCs/>
          <w:sz w:val="24"/>
          <w:szCs w:val="24"/>
        </w:rPr>
      </w:pPr>
    </w:p>
    <w:p w14:paraId="1D199154" w14:textId="77777777" w:rsidR="00A36AA3" w:rsidRDefault="00A36AA3"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A36A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0E342C23" w14:textId="5E1979C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A36AA3">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152A549"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A36AA3">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3A7726DB"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364F8A">
        <w:rPr>
          <w:rFonts w:asciiTheme="minorHAnsi" w:hAnsiTheme="minorHAnsi" w:cs="Arial"/>
          <w:color w:val="auto"/>
          <w:sz w:val="20"/>
          <w:szCs w:val="20"/>
          <w:lang w:val="es-ES_tradnl" w:eastAsia="es-ES"/>
        </w:rPr>
        <w:t>p</w:t>
      </w:r>
      <w:r w:rsidR="00CE2E1F">
        <w:rPr>
          <w:rFonts w:asciiTheme="minorHAnsi" w:hAnsiTheme="minorHAnsi" w:cs="Arial"/>
          <w:color w:val="auto"/>
          <w:sz w:val="20"/>
          <w:szCs w:val="20"/>
          <w:lang w:val="es-ES_tradnl" w:eastAsia="es-ES"/>
        </w:rPr>
        <w:t>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E50979">
        <w:rPr>
          <w:rFonts w:asciiTheme="minorHAnsi" w:hAnsiTheme="minorHAnsi" w:cs="Arial"/>
          <w:color w:val="auto"/>
          <w:sz w:val="20"/>
          <w:szCs w:val="20"/>
          <w:lang w:val="es-ES_tradnl" w:eastAsia="es-ES"/>
        </w:rPr>
        <w:t>Pública Internacional Abierta Presencial</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258EE99B"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364F8A">
        <w:rPr>
          <w:rFonts w:asciiTheme="minorHAnsi" w:hAnsiTheme="minorHAnsi" w:cs="Arial"/>
        </w:rPr>
        <w:t>LICITACIÓN PÚBLICA INTERNACIONAL ABIERTA 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CB72C1">
        <w:rPr>
          <w:rFonts w:asciiTheme="minorHAnsi" w:hAnsiTheme="minorHAnsi" w:cs="Arial"/>
        </w:rPr>
        <w:t>LP-919044992-I38-2022</w:t>
      </w:r>
      <w:r w:rsidR="00800348">
        <w:rPr>
          <w:rFonts w:asciiTheme="minorHAnsi" w:hAnsiTheme="minorHAnsi" w:cs="Arial"/>
        </w:rPr>
        <w:t xml:space="preserve"> y se efectuará con reducción del plazo entre la publicación de la convocatoria y la presentación de las propuestas de acuerdo con el Artículo 32 de esta Ley.</w:t>
      </w:r>
    </w:p>
    <w:p w14:paraId="02EABCB5" w14:textId="40E02795"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A36AA3">
        <w:rPr>
          <w:rFonts w:asciiTheme="minorHAnsi" w:hAnsiTheme="minorHAnsi" w:cs="Arial"/>
        </w:rPr>
        <w:t>2</w:t>
      </w:r>
      <w:r w:rsidRPr="0078059E">
        <w:rPr>
          <w:rFonts w:asciiTheme="minorHAnsi" w:hAnsiTheme="minorHAnsi" w:cs="Arial"/>
        </w:rPr>
        <w:t>.</w:t>
      </w:r>
    </w:p>
    <w:p w14:paraId="3CA86FBB" w14:textId="04E524DF" w:rsidR="00F63839" w:rsidRDefault="003E1E8D" w:rsidP="00F63839">
      <w:pPr>
        <w:pStyle w:val="Prrafodelista"/>
        <w:numPr>
          <w:ilvl w:val="0"/>
          <w:numId w:val="9"/>
        </w:numPr>
        <w:tabs>
          <w:tab w:val="left" w:pos="284"/>
        </w:tabs>
        <w:ind w:right="-1"/>
        <w:jc w:val="both"/>
        <w:rPr>
          <w:rFonts w:asciiTheme="minorHAnsi" w:hAnsiTheme="minorHAnsi" w:cs="Arial"/>
        </w:rPr>
      </w:pPr>
      <w:r w:rsidRPr="00183705">
        <w:rPr>
          <w:rFonts w:ascii="Calibri" w:hAnsi="Calibri" w:cs="Arial"/>
        </w:rPr>
        <w:t xml:space="preserve">Las proposiciones, folletos, anexos y demás información relativa a la adquisición </w:t>
      </w:r>
      <w:r w:rsidRPr="004009ED">
        <w:rPr>
          <w:rFonts w:ascii="Calibri" w:hAnsi="Calibri" w:cs="Arial"/>
        </w:rPr>
        <w:t xml:space="preserve">del </w:t>
      </w:r>
      <w:r w:rsidR="00CB72C1">
        <w:rPr>
          <w:rFonts w:ascii="Calibri" w:hAnsi="Calibri" w:cs="Arial"/>
        </w:rPr>
        <w:t>equipo</w:t>
      </w:r>
      <w:r w:rsidRPr="004009ED">
        <w:rPr>
          <w:rFonts w:ascii="Calibri" w:hAnsi="Calibri" w:cs="Arial"/>
        </w:rPr>
        <w:t xml:space="preserve"> que se</w:t>
      </w:r>
      <w:r w:rsidRPr="00183705">
        <w:rPr>
          <w:rFonts w:ascii="Calibri" w:hAnsi="Calibri" w:cs="Arial"/>
        </w:rPr>
        <w:t xml:space="preserve"> presente</w:t>
      </w:r>
      <w:r>
        <w:rPr>
          <w:rFonts w:ascii="Calibri" w:hAnsi="Calibri" w:cs="Arial"/>
        </w:rPr>
        <w:t>n deberán ser en idioma español,</w:t>
      </w:r>
      <w:r w:rsidRPr="00183705">
        <w:rPr>
          <w:rFonts w:ascii="Calibri" w:hAnsi="Calibri" w:cs="Arial"/>
        </w:rPr>
        <w:t xml:space="preserve"> en caso de que los últimos sean en idioma diferente, deberán presentarse con </w:t>
      </w:r>
      <w:r w:rsidRPr="00E455A3">
        <w:rPr>
          <w:rFonts w:ascii="Calibri" w:hAnsi="Calibri" w:cs="Arial"/>
        </w:rPr>
        <w:t>traducción simple al español.</w:t>
      </w:r>
    </w:p>
    <w:p w14:paraId="7C205A35" w14:textId="69ED286E" w:rsidR="0027603C" w:rsidRPr="0027603C" w:rsidRDefault="00B64229" w:rsidP="00A36AA3">
      <w:pPr>
        <w:pStyle w:val="Prrafodelista"/>
        <w:numPr>
          <w:ilvl w:val="0"/>
          <w:numId w:val="9"/>
        </w:numPr>
        <w:tabs>
          <w:tab w:val="left" w:pos="284"/>
        </w:tabs>
        <w:ind w:right="-1"/>
        <w:jc w:val="both"/>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2BFA1E71"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3364E4" w:rsidRPr="00E00C96">
        <w:rPr>
          <w:rFonts w:asciiTheme="minorHAnsi" w:hAnsiTheme="minorHAnsi" w:cs="Arial"/>
        </w:rPr>
        <w:t xml:space="preserve"> Unidad Aplicativa</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22D1A085"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 xml:space="preserve">la </w:t>
      </w:r>
      <w:r w:rsidR="00BE4287">
        <w:rPr>
          <w:rFonts w:asciiTheme="minorHAnsi" w:hAnsiTheme="minorHAnsi" w:cs="Arial"/>
        </w:rPr>
        <w:t>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31114B42"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El (los) licitante (s) ofertará(n) en su (s) propuesta (s) técnica (s) el </w:t>
      </w:r>
      <w:r w:rsidR="00CB72C1">
        <w:rPr>
          <w:rFonts w:asciiTheme="minorHAnsi" w:hAnsiTheme="minorHAnsi" w:cs="Arial"/>
        </w:rPr>
        <w:t>equipo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20310014" w14:textId="404DE5ED" w:rsidR="00D344A0" w:rsidRPr="00546324" w:rsidRDefault="00D344A0" w:rsidP="00EB203C">
      <w:pPr>
        <w:pStyle w:val="Prrafodelista"/>
        <w:numPr>
          <w:ilvl w:val="2"/>
          <w:numId w:val="23"/>
        </w:numPr>
        <w:ind w:left="1418" w:hanging="567"/>
        <w:jc w:val="both"/>
        <w:rPr>
          <w:rFonts w:asciiTheme="minorHAnsi" w:hAnsiTheme="minorHAnsi" w:cstheme="minorHAnsi"/>
        </w:rPr>
      </w:pPr>
      <w:r w:rsidRPr="001F457F">
        <w:rPr>
          <w:rFonts w:asciiTheme="minorHAnsi" w:hAnsiTheme="minorHAnsi"/>
        </w:rPr>
        <w:t xml:space="preserve">La adquisición del equipo requerido por La Convocante, se realizará con Recursos </w:t>
      </w:r>
      <w:r w:rsidR="00A20779" w:rsidRPr="001F457F">
        <w:rPr>
          <w:rFonts w:asciiTheme="minorHAnsi" w:hAnsiTheme="minorHAnsi"/>
        </w:rPr>
        <w:t>del</w:t>
      </w:r>
      <w:r w:rsidRPr="001F457F">
        <w:rPr>
          <w:rFonts w:asciiTheme="minorHAnsi" w:hAnsiTheme="minorHAnsi"/>
        </w:rPr>
        <w:t xml:space="preserve"> Tipo de Presupuesto </w:t>
      </w:r>
      <w:r w:rsidR="001F457F" w:rsidRPr="001F457F">
        <w:rPr>
          <w:rFonts w:asciiTheme="minorHAnsi" w:hAnsiTheme="minorHAnsi"/>
        </w:rPr>
        <w:t>202048</w:t>
      </w:r>
      <w:r w:rsidRPr="001F457F">
        <w:rPr>
          <w:rFonts w:asciiTheme="minorHAnsi" w:hAnsiTheme="minorHAnsi"/>
        </w:rPr>
        <w:t xml:space="preserve">, </w:t>
      </w:r>
      <w:r w:rsidRPr="0015649F">
        <w:rPr>
          <w:rFonts w:asciiTheme="minorHAnsi" w:hAnsiTheme="minorHAnsi"/>
        </w:rPr>
        <w:t xml:space="preserve">Programa </w:t>
      </w:r>
      <w:r w:rsidR="00245893" w:rsidRPr="001F457F">
        <w:rPr>
          <w:rFonts w:asciiTheme="minorHAnsi" w:hAnsiTheme="minorHAnsi"/>
        </w:rPr>
        <w:t>0</w:t>
      </w:r>
      <w:r w:rsidR="002A45E0" w:rsidRPr="001F457F">
        <w:rPr>
          <w:rFonts w:asciiTheme="minorHAnsi" w:hAnsiTheme="minorHAnsi"/>
        </w:rPr>
        <w:t>2</w:t>
      </w:r>
      <w:r w:rsidR="00245893" w:rsidRPr="001F457F">
        <w:rPr>
          <w:rFonts w:asciiTheme="minorHAnsi" w:hAnsiTheme="minorHAnsi"/>
        </w:rPr>
        <w:t>0508</w:t>
      </w:r>
      <w:r w:rsidR="00A20779" w:rsidRPr="001F457F">
        <w:rPr>
          <w:rFonts w:asciiTheme="minorHAnsi" w:hAnsiTheme="minorHAnsi"/>
        </w:rPr>
        <w:t>, Partida</w:t>
      </w:r>
      <w:r w:rsidR="00546324" w:rsidRPr="001F457F">
        <w:rPr>
          <w:rFonts w:asciiTheme="minorHAnsi" w:hAnsiTheme="minorHAnsi"/>
        </w:rPr>
        <w:t>s</w:t>
      </w:r>
      <w:r w:rsidR="00A20779" w:rsidRPr="001F457F">
        <w:rPr>
          <w:rFonts w:asciiTheme="minorHAnsi" w:hAnsiTheme="minorHAnsi"/>
        </w:rPr>
        <w:t xml:space="preserve"> </w:t>
      </w:r>
      <w:r w:rsidR="001F457F" w:rsidRPr="001F457F">
        <w:rPr>
          <w:rFonts w:asciiTheme="minorHAnsi" w:hAnsiTheme="minorHAnsi"/>
        </w:rPr>
        <w:t>diversas</w:t>
      </w:r>
      <w:r w:rsidR="00EC13D6" w:rsidRPr="001F457F">
        <w:rPr>
          <w:rFonts w:asciiTheme="minorHAnsi" w:hAnsiTheme="minorHAnsi"/>
        </w:rPr>
        <w:t>,</w:t>
      </w:r>
      <w:r w:rsidR="00FC1AEE" w:rsidRPr="001F457F">
        <w:rPr>
          <w:rFonts w:asciiTheme="minorHAnsi" w:hAnsiTheme="minorHAnsi"/>
        </w:rPr>
        <w:t xml:space="preserve"> </w:t>
      </w:r>
      <w:r w:rsidRPr="001F457F">
        <w:rPr>
          <w:rFonts w:asciiTheme="minorHAnsi" w:hAnsiTheme="minorHAnsi"/>
        </w:rPr>
        <w:t>Cuenta</w:t>
      </w:r>
      <w:r w:rsidR="00546324" w:rsidRPr="001F457F">
        <w:rPr>
          <w:rFonts w:asciiTheme="minorHAnsi" w:hAnsiTheme="minorHAnsi"/>
        </w:rPr>
        <w:t>s</w:t>
      </w:r>
      <w:r w:rsidR="001F457F" w:rsidRPr="001F457F">
        <w:rPr>
          <w:rFonts w:asciiTheme="minorHAnsi" w:hAnsiTheme="minorHAnsi"/>
        </w:rPr>
        <w:t xml:space="preserve"> No.1717040050</w:t>
      </w:r>
      <w:r w:rsidR="000845B3" w:rsidRPr="001F457F">
        <w:rPr>
          <w:rFonts w:asciiTheme="minorHAnsi" w:hAnsiTheme="minorHAnsi"/>
        </w:rPr>
        <w:t>, Unidad</w:t>
      </w:r>
      <w:r w:rsidR="00206BBA" w:rsidRPr="0015649F">
        <w:rPr>
          <w:rFonts w:asciiTheme="minorHAnsi" w:hAnsiTheme="minorHAnsi"/>
        </w:rPr>
        <w:t xml:space="preserve"> </w:t>
      </w:r>
      <w:r w:rsidR="002A45E0" w:rsidRPr="0015649F">
        <w:rPr>
          <w:rFonts w:asciiTheme="minorHAnsi" w:hAnsiTheme="minorHAnsi"/>
        </w:rPr>
        <w:t>2</w:t>
      </w:r>
      <w:r w:rsidR="0015649F" w:rsidRPr="0015649F">
        <w:rPr>
          <w:rFonts w:asciiTheme="minorHAnsi" w:hAnsiTheme="minorHAnsi"/>
        </w:rPr>
        <w:t>8</w:t>
      </w:r>
      <w:r w:rsidR="002A45E0" w:rsidRPr="0015649F">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12DD0972"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lastRenderedPageBreak/>
        <w:t xml:space="preserve">Calidad. </w:t>
      </w:r>
      <w:r w:rsidR="003E1E8D">
        <w:rPr>
          <w:rFonts w:asciiTheme="minorHAnsi" w:hAnsiTheme="minorHAnsi"/>
          <w:b/>
        </w:rPr>
        <w:t xml:space="preserve"> </w:t>
      </w:r>
      <w:r w:rsidR="003E1E8D">
        <w:rPr>
          <w:rFonts w:asciiTheme="minorHAnsi" w:hAnsiTheme="minorHAnsi"/>
        </w:rPr>
        <w:t xml:space="preserve">Se deberá presentar </w:t>
      </w:r>
      <w:r w:rsidR="003E1E8D" w:rsidRPr="001B3860">
        <w:rPr>
          <w:rFonts w:asciiTheme="minorHAnsi" w:hAnsiTheme="minorHAnsi" w:cs="Arial"/>
        </w:rPr>
        <w:t xml:space="preserve">Certificado o escrito bajo protesta de decir verdad de que cumplen con las normas oficiales mexicanas o las normas mexicanas. </w:t>
      </w:r>
      <w:r w:rsidR="003E1E8D"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3945AB38" w14:textId="1F627389"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4FB35AB1" w14:textId="36C506C2" w:rsidR="00A20779" w:rsidRPr="00F656EE" w:rsidRDefault="00EF33F5" w:rsidP="00F656EE">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73B00313" w14:textId="7AA4390D" w:rsidR="00A20779" w:rsidRPr="007737A2"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A20779" w:rsidRPr="00975497">
        <w:rPr>
          <w:rFonts w:asciiTheme="minorHAnsi" w:hAnsiTheme="minorHAnsi" w:cstheme="minorHAnsi"/>
        </w:rPr>
        <w:t>tendrá 10 días hábiles</w:t>
      </w:r>
      <w:r w:rsidR="00A20779"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00A20779"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10E07C3E" w14:textId="47D44D47" w:rsidR="007737A2" w:rsidRPr="007737A2" w:rsidRDefault="007737A2" w:rsidP="00A20779">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9028CA">
        <w:rPr>
          <w:rFonts w:ascii="Calibri" w:hAnsi="Calibri" w:cs="Arial"/>
        </w:rPr>
        <w:t>D</w:t>
      </w:r>
      <w:r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toda responsabilidad al respecto. La Convocante no será patrón sustituto.</w:t>
      </w:r>
    </w:p>
    <w:p w14:paraId="36A58924" w14:textId="0A95232D" w:rsidR="007737A2" w:rsidRPr="000E4283" w:rsidRDefault="007737A2" w:rsidP="00A20779">
      <w:pPr>
        <w:pStyle w:val="Prrafodelista"/>
        <w:numPr>
          <w:ilvl w:val="2"/>
          <w:numId w:val="23"/>
        </w:numPr>
        <w:ind w:left="1418" w:hanging="567"/>
        <w:jc w:val="both"/>
        <w:rPr>
          <w:rFonts w:asciiTheme="minorHAnsi" w:hAnsiTheme="minorHAnsi"/>
        </w:rPr>
      </w:pPr>
      <w:r>
        <w:rPr>
          <w:rFonts w:ascii="Calibri" w:hAnsi="Calibri"/>
        </w:rPr>
        <w:t xml:space="preserve"> </w:t>
      </w:r>
      <w:r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p>
    <w:p w14:paraId="5FE027F7" w14:textId="74595323" w:rsidR="000E4283" w:rsidRPr="000E4283" w:rsidRDefault="00EF33F5" w:rsidP="00A20779">
      <w:pPr>
        <w:pStyle w:val="Prrafodelista"/>
        <w:numPr>
          <w:ilvl w:val="2"/>
          <w:numId w:val="23"/>
        </w:numPr>
        <w:ind w:left="1418" w:hanging="567"/>
        <w:jc w:val="both"/>
        <w:rPr>
          <w:rFonts w:asciiTheme="minorHAnsi" w:hAnsiTheme="minorHAnsi"/>
        </w:rPr>
      </w:pPr>
      <w:r>
        <w:rPr>
          <w:rFonts w:ascii="Calibri" w:hAnsi="Calibri" w:cs="Arial"/>
        </w:rPr>
        <w:t xml:space="preserve"> </w:t>
      </w:r>
      <w:r w:rsidR="000845B3">
        <w:rPr>
          <w:rFonts w:ascii="Calibri" w:hAnsi="Calibri" w:cs="Arial"/>
        </w:rPr>
        <w:t>La</w:t>
      </w:r>
      <w:r w:rsidR="000E4283">
        <w:rPr>
          <w:rFonts w:ascii="Calibri" w:hAnsi="Calibri" w:cs="Arial"/>
        </w:rPr>
        <w:t xml:space="preserve"> Unid</w:t>
      </w:r>
      <w:r w:rsidR="000845B3">
        <w:rPr>
          <w:rFonts w:ascii="Calibri" w:hAnsi="Calibri" w:cs="Arial"/>
        </w:rPr>
        <w:t>ad</w:t>
      </w:r>
      <w:r w:rsidR="000E4283">
        <w:rPr>
          <w:rFonts w:ascii="Calibri" w:hAnsi="Calibri" w:cs="Arial"/>
        </w:rPr>
        <w:t xml:space="preserve"> Aplicativa </w:t>
      </w:r>
      <w:r w:rsidR="000E4283" w:rsidRPr="00183705">
        <w:rPr>
          <w:rFonts w:ascii="Calibri" w:hAnsi="Calibri" w:cs="Arial"/>
        </w:rPr>
        <w:t>hará</w:t>
      </w:r>
      <w:r w:rsidR="000E4283">
        <w:rPr>
          <w:rFonts w:ascii="Calibri" w:hAnsi="Calibri" w:cs="Arial"/>
        </w:rPr>
        <w:t>n la solicitud del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 xml:space="preserve"> </w:t>
      </w:r>
      <w:r w:rsidR="000E4283">
        <w:rPr>
          <w:rFonts w:ascii="Calibri" w:hAnsi="Calibri" w:cs="Arial"/>
        </w:rPr>
        <w:t>requerido</w:t>
      </w:r>
      <w:r w:rsidR="000E4283" w:rsidRPr="00183705">
        <w:rPr>
          <w:rFonts w:ascii="Calibri" w:hAnsi="Calibri" w:cs="Arial"/>
        </w:rPr>
        <w:t xml:space="preserve"> en </w:t>
      </w:r>
      <w:r w:rsidR="000E4283" w:rsidRPr="00F561D8">
        <w:rPr>
          <w:rFonts w:ascii="Calibri" w:hAnsi="Calibri" w:cs="Arial"/>
        </w:rPr>
        <w:t>el formato de Orden de Envío debidamente</w:t>
      </w:r>
      <w:r w:rsidR="000E4283" w:rsidRPr="00183705">
        <w:rPr>
          <w:rFonts w:ascii="Calibri" w:hAnsi="Calibri" w:cs="Arial"/>
        </w:rPr>
        <w:t xml:space="preserve"> foliado, y deberá ser enviado </w:t>
      </w:r>
      <w:r w:rsidR="000E4283">
        <w:rPr>
          <w:rFonts w:ascii="Calibri" w:hAnsi="Calibri" w:cs="Arial"/>
        </w:rPr>
        <w:t>por</w:t>
      </w:r>
      <w:r w:rsidR="000E4283" w:rsidRPr="00183705">
        <w:rPr>
          <w:rFonts w:ascii="Calibri" w:hAnsi="Calibri" w:cs="Arial"/>
        </w:rPr>
        <w:t xml:space="preserve"> correo electrónico, o algún otro conducto al </w:t>
      </w:r>
      <w:r w:rsidR="000E4283">
        <w:rPr>
          <w:rFonts w:ascii="Calibri" w:hAnsi="Calibri" w:cs="Arial"/>
        </w:rPr>
        <w:t>licitante ganador</w:t>
      </w:r>
      <w:r w:rsidR="000E4283" w:rsidRPr="00183705">
        <w:rPr>
          <w:rFonts w:ascii="Calibri" w:hAnsi="Calibri" w:cs="Arial"/>
        </w:rPr>
        <w:t xml:space="preserve">, recabando acuse de recibo de la Orden de Envío con firma y fecha por parte del </w:t>
      </w:r>
      <w:r w:rsidR="000E4283">
        <w:rPr>
          <w:rFonts w:ascii="Calibri" w:hAnsi="Calibri" w:cs="Arial"/>
        </w:rPr>
        <w:t>licitante ganador</w:t>
      </w:r>
      <w:r w:rsidR="000E4283" w:rsidRPr="00183705">
        <w:rPr>
          <w:rFonts w:ascii="Calibri" w:hAnsi="Calibri" w:cs="Arial"/>
        </w:rPr>
        <w:t xml:space="preserve">, dicho acuse deberá el </w:t>
      </w:r>
      <w:r w:rsidR="000E4283">
        <w:rPr>
          <w:rFonts w:ascii="Calibri" w:hAnsi="Calibri" w:cs="Arial"/>
        </w:rPr>
        <w:t>licitante ganador</w:t>
      </w:r>
      <w:r w:rsidR="000E4283" w:rsidRPr="00183705">
        <w:rPr>
          <w:rFonts w:ascii="Calibri" w:hAnsi="Calibri" w:cs="Arial"/>
        </w:rPr>
        <w:t xml:space="preserve"> hacerlo el mismo día de la elaboración de la Orden de Envío o a más tardar al siguiente día hábil.</w:t>
      </w:r>
    </w:p>
    <w:p w14:paraId="4DFF12BA" w14:textId="194B7A9D" w:rsidR="00A20779" w:rsidRPr="00F656EE" w:rsidRDefault="00EF33F5" w:rsidP="00F656EE">
      <w:pPr>
        <w:pStyle w:val="Prrafodelista"/>
        <w:numPr>
          <w:ilvl w:val="2"/>
          <w:numId w:val="23"/>
        </w:numPr>
        <w:ind w:left="1418" w:hanging="567"/>
        <w:jc w:val="both"/>
        <w:rPr>
          <w:rFonts w:asciiTheme="minorHAnsi" w:hAnsiTheme="minorHAnsi"/>
        </w:rPr>
      </w:pPr>
      <w:r>
        <w:rPr>
          <w:rFonts w:ascii="Calibri" w:hAnsi="Calibri" w:cs="Arial"/>
        </w:rPr>
        <w:t xml:space="preserve"> </w:t>
      </w:r>
      <w:r w:rsidR="000E4283" w:rsidRPr="00183705">
        <w:rPr>
          <w:rFonts w:ascii="Calibri" w:hAnsi="Calibri" w:cs="Arial"/>
        </w:rPr>
        <w:t xml:space="preserve">Para las Ordenes de Envío, de las cuales los proveedores no remitan acuse de recibo o no se tenga respuesta alguna por parte de estos, será tomada en </w:t>
      </w:r>
      <w:r w:rsidR="000E4283" w:rsidRPr="00315830">
        <w:rPr>
          <w:rFonts w:ascii="Calibri" w:hAnsi="Calibri" w:cs="Arial"/>
        </w:rPr>
        <w:t>cuenta por la Unidad</w:t>
      </w:r>
      <w:r w:rsidR="000E4283">
        <w:rPr>
          <w:rFonts w:ascii="Calibri" w:hAnsi="Calibri" w:cs="Arial"/>
        </w:rPr>
        <w:t xml:space="preserve"> Aplicativa</w:t>
      </w:r>
      <w:r w:rsidR="000E4283" w:rsidRPr="00183705">
        <w:rPr>
          <w:rFonts w:ascii="Calibri" w:hAnsi="Calibri" w:cs="Arial"/>
        </w:rPr>
        <w:t xml:space="preserve"> como fecha de acuse el día en que se elabore la Orden de Envío para el cálculo y elaboración de sanción por el atraso en la entrega de</w:t>
      </w:r>
      <w:r w:rsidR="000E4283">
        <w:rPr>
          <w:rFonts w:ascii="Calibri" w:hAnsi="Calibri" w:cs="Arial"/>
        </w:rPr>
        <w:t>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w:t>
      </w:r>
    </w:p>
    <w:p w14:paraId="17B79E37" w14:textId="210E559F" w:rsidR="00EF33F5" w:rsidRPr="00A20779"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D7E5551" w14:textId="77777777" w:rsidR="00A20779" w:rsidRDefault="00A20779" w:rsidP="00D61C5C">
      <w:pPr>
        <w:pStyle w:val="Prrafodelista"/>
        <w:rPr>
          <w:rFonts w:ascii="Calibri" w:hAnsi="Calibri"/>
          <w:highlight w:val="magenta"/>
        </w:rPr>
      </w:pPr>
    </w:p>
    <w:p w14:paraId="029BE5E9" w14:textId="10FA006A"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3E1E8D">
        <w:rPr>
          <w:rFonts w:asciiTheme="minorHAnsi" w:hAnsiTheme="minorHAnsi"/>
          <w:b/>
          <w:u w:val="single"/>
        </w:rPr>
        <w:t xml:space="preserve">Período y lugar de entrega </w:t>
      </w:r>
      <w:r w:rsidR="003E1E8D" w:rsidRPr="003E1E8D">
        <w:rPr>
          <w:rFonts w:asciiTheme="minorHAnsi" w:hAnsiTheme="minorHAnsi"/>
          <w:b/>
          <w:u w:val="single"/>
        </w:rPr>
        <w:t>del</w:t>
      </w:r>
      <w:r w:rsidRPr="003E1E8D">
        <w:rPr>
          <w:rFonts w:asciiTheme="minorHAnsi" w:hAnsiTheme="minorHAnsi"/>
          <w:b/>
          <w:u w:val="single"/>
        </w:rPr>
        <w:t xml:space="preserve"> </w:t>
      </w:r>
      <w:r w:rsidR="00CB72C1">
        <w:rPr>
          <w:rFonts w:asciiTheme="minorHAnsi" w:hAnsiTheme="minorHAnsi"/>
          <w:b/>
          <w:u w:val="single"/>
        </w:rPr>
        <w:t>equipo</w:t>
      </w:r>
      <w:r w:rsidRPr="003E1E8D">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18B7B953"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E1E8D">
        <w:rPr>
          <w:rFonts w:asciiTheme="minorHAnsi" w:hAnsiTheme="minorHAnsi"/>
          <w:b/>
        </w:rPr>
        <w:t>del</w:t>
      </w:r>
      <w:r w:rsidR="00636087">
        <w:rPr>
          <w:rFonts w:asciiTheme="minorHAnsi" w:hAnsiTheme="minorHAnsi"/>
          <w:b/>
        </w:rPr>
        <w:t xml:space="preserve"> </w:t>
      </w:r>
      <w:r w:rsidR="00CB72C1">
        <w:rPr>
          <w:rFonts w:asciiTheme="minorHAnsi" w:hAnsiTheme="minorHAnsi"/>
          <w:b/>
        </w:rPr>
        <w:t>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622A3F69" w:rsidR="00F63839" w:rsidRPr="006D162D"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B72C1">
        <w:rPr>
          <w:rFonts w:asciiTheme="minorHAnsi" w:hAnsiTheme="minorHAnsi" w:cstheme="minorHAnsi"/>
        </w:rPr>
        <w:t>equipo</w:t>
      </w:r>
      <w:r w:rsidR="00EF7C51" w:rsidRPr="006249CF">
        <w:rPr>
          <w:rFonts w:asciiTheme="minorHAnsi" w:hAnsiTheme="minorHAnsi" w:cstheme="minorHAnsi"/>
        </w:rPr>
        <w:t xml:space="preserve"> será del </w:t>
      </w:r>
      <w:r w:rsidR="001F457F" w:rsidRPr="006D162D">
        <w:rPr>
          <w:rFonts w:asciiTheme="minorHAnsi" w:hAnsiTheme="minorHAnsi" w:cstheme="minorHAnsi"/>
        </w:rPr>
        <w:t>08</w:t>
      </w:r>
      <w:r w:rsidR="00186107" w:rsidRPr="006D162D">
        <w:rPr>
          <w:rFonts w:asciiTheme="minorHAnsi" w:hAnsiTheme="minorHAnsi" w:cstheme="minorHAnsi"/>
        </w:rPr>
        <w:t xml:space="preserve"> de </w:t>
      </w:r>
      <w:r w:rsidR="00EF33F5" w:rsidRPr="006D162D">
        <w:rPr>
          <w:rFonts w:asciiTheme="minorHAnsi" w:hAnsiTheme="minorHAnsi" w:cstheme="minorHAnsi"/>
        </w:rPr>
        <w:t>octubre</w:t>
      </w:r>
      <w:r w:rsidR="003768E7" w:rsidRPr="006D162D">
        <w:rPr>
          <w:rFonts w:asciiTheme="minorHAnsi" w:hAnsiTheme="minorHAnsi" w:cstheme="minorHAnsi"/>
        </w:rPr>
        <w:t xml:space="preserve"> del </w:t>
      </w:r>
      <w:r w:rsidR="00EF33F5" w:rsidRPr="006D162D">
        <w:rPr>
          <w:rFonts w:asciiTheme="minorHAnsi" w:hAnsiTheme="minorHAnsi" w:cstheme="minorHAnsi"/>
        </w:rPr>
        <w:t>2022</w:t>
      </w:r>
      <w:r w:rsidR="00186107" w:rsidRPr="006D162D">
        <w:rPr>
          <w:rFonts w:asciiTheme="minorHAnsi" w:hAnsiTheme="minorHAnsi" w:cstheme="minorHAnsi"/>
        </w:rPr>
        <w:t xml:space="preserve"> al </w:t>
      </w:r>
      <w:r w:rsidR="006D162D" w:rsidRPr="006D162D">
        <w:rPr>
          <w:rFonts w:asciiTheme="minorHAnsi" w:hAnsiTheme="minorHAnsi" w:cstheme="minorHAnsi"/>
        </w:rPr>
        <w:t>2</w:t>
      </w:r>
      <w:r w:rsidR="00EF33F5" w:rsidRPr="006D162D">
        <w:rPr>
          <w:rFonts w:asciiTheme="minorHAnsi" w:hAnsiTheme="minorHAnsi" w:cstheme="minorHAnsi"/>
        </w:rPr>
        <w:t>1</w:t>
      </w:r>
      <w:r w:rsidR="00186107" w:rsidRPr="006D162D">
        <w:rPr>
          <w:rFonts w:asciiTheme="minorHAnsi" w:hAnsiTheme="minorHAnsi" w:cstheme="minorHAnsi"/>
        </w:rPr>
        <w:t xml:space="preserve"> de </w:t>
      </w:r>
      <w:r w:rsidR="006D162D" w:rsidRPr="006D162D">
        <w:rPr>
          <w:rFonts w:asciiTheme="minorHAnsi" w:hAnsiTheme="minorHAnsi" w:cstheme="minorHAnsi"/>
        </w:rPr>
        <w:t>noviembre</w:t>
      </w:r>
      <w:r w:rsidR="00EF33F5" w:rsidRPr="006D162D">
        <w:rPr>
          <w:rFonts w:asciiTheme="minorHAnsi" w:hAnsiTheme="minorHAnsi" w:cstheme="minorHAnsi"/>
        </w:rPr>
        <w:t xml:space="preserve"> del 2022</w:t>
      </w:r>
      <w:r w:rsidRPr="006D162D">
        <w:rPr>
          <w:rFonts w:asciiTheme="minorHAnsi" w:hAnsiTheme="minorHAnsi" w:cstheme="minorHAnsi"/>
        </w:rPr>
        <w:t>.</w:t>
      </w:r>
    </w:p>
    <w:p w14:paraId="2C4A4EDA" w14:textId="5FD53576"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6113998C" w:rsidR="003C0F1A" w:rsidRDefault="00A1692B" w:rsidP="003C0F1A">
      <w:pPr>
        <w:ind w:left="709" w:right="-1"/>
        <w:jc w:val="both"/>
        <w:rPr>
          <w:rFonts w:asciiTheme="minorHAnsi" w:hAnsiTheme="minorHAnsi"/>
          <w:b/>
        </w:rPr>
      </w:pPr>
      <w:r w:rsidRPr="00A16B2E">
        <w:rPr>
          <w:rFonts w:asciiTheme="minorHAnsi" w:hAnsiTheme="minorHAnsi"/>
          <w:b/>
        </w:rPr>
        <w:lastRenderedPageBreak/>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B72C1">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bookmarkStart w:id="1" w:name="_GoBack"/>
      <w:bookmarkEnd w:id="1"/>
    </w:p>
    <w:p w14:paraId="1EE4B8D9" w14:textId="77777777" w:rsidR="003364E4" w:rsidRDefault="003364E4" w:rsidP="003C0F1A">
      <w:pPr>
        <w:ind w:left="709" w:right="-1"/>
        <w:jc w:val="both"/>
        <w:rPr>
          <w:rFonts w:asciiTheme="minorHAnsi" w:hAnsiTheme="minorHAnsi"/>
        </w:rPr>
      </w:pPr>
    </w:p>
    <w:p w14:paraId="479423CA" w14:textId="535308EC"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w:t>
      </w:r>
      <w:r w:rsidR="00CB72C1">
        <w:rPr>
          <w:rFonts w:asciiTheme="minorHAnsi" w:hAnsiTheme="minorHAnsi"/>
        </w:rPr>
        <w:t>equipo</w:t>
      </w:r>
      <w:r w:rsidR="00C05A66">
        <w:rPr>
          <w:rFonts w:asciiTheme="minorHAnsi" w:hAnsiTheme="minorHAnsi"/>
        </w:rPr>
        <w:t xml:space="preserve"> </w:t>
      </w:r>
      <w:r>
        <w:rPr>
          <w:rFonts w:asciiTheme="minorHAnsi" w:hAnsiTheme="minorHAnsi"/>
        </w:rPr>
        <w:t xml:space="preserve">será en </w:t>
      </w:r>
      <w:r w:rsidR="00EF33F5">
        <w:rPr>
          <w:rFonts w:asciiTheme="minorHAnsi" w:hAnsiTheme="minorHAnsi"/>
        </w:rPr>
        <w:t>la siguiente unidad aplicativa</w:t>
      </w:r>
      <w:r>
        <w:rPr>
          <w:rFonts w:asciiTheme="minorHAnsi" w:hAnsiTheme="minorHAnsi"/>
        </w:rPr>
        <w:t>:</w:t>
      </w:r>
    </w:p>
    <w:p w14:paraId="29989A4D" w14:textId="77777777" w:rsidR="004264A5" w:rsidRDefault="004264A5"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EF33F5">
        <w:trPr>
          <w:trHeight w:val="166"/>
        </w:trPr>
        <w:tc>
          <w:tcPr>
            <w:tcW w:w="3543" w:type="dxa"/>
            <w:shd w:val="clear" w:color="auto" w:fill="81E7FF"/>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1E7FF"/>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957101" w:rsidRPr="00780E06" w14:paraId="5D7A6D50"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5103A1E" w14:textId="15D5F8CC" w:rsidR="00957101" w:rsidRPr="006D162D" w:rsidRDefault="00957101" w:rsidP="0015649F">
            <w:pPr>
              <w:jc w:val="both"/>
              <w:rPr>
                <w:rFonts w:ascii="Century Gothic" w:hAnsi="Century Gothic" w:cstheme="minorHAnsi"/>
                <w:sz w:val="18"/>
                <w:szCs w:val="18"/>
                <w:highlight w:val="green"/>
              </w:rPr>
            </w:pPr>
            <w:r w:rsidRPr="00E65A60">
              <w:rPr>
                <w:rFonts w:ascii="Century Gothic" w:hAnsi="Century Gothic" w:cstheme="minorHAnsi"/>
                <w:sz w:val="18"/>
                <w:szCs w:val="18"/>
              </w:rPr>
              <w:t xml:space="preserve">Hospital </w:t>
            </w:r>
            <w:r w:rsidR="0015649F" w:rsidRPr="00E65A60">
              <w:rPr>
                <w:rFonts w:ascii="Century Gothic" w:hAnsi="Century Gothic" w:cstheme="minorHAnsi"/>
                <w:sz w:val="18"/>
                <w:szCs w:val="18"/>
              </w:rPr>
              <w:t>Montemorelos</w:t>
            </w:r>
          </w:p>
        </w:tc>
        <w:tc>
          <w:tcPr>
            <w:tcW w:w="6096" w:type="dxa"/>
            <w:tcBorders>
              <w:top w:val="single" w:sz="4" w:space="0" w:color="auto"/>
              <w:left w:val="single" w:sz="4" w:space="0" w:color="auto"/>
              <w:bottom w:val="single" w:sz="4" w:space="0" w:color="auto"/>
              <w:right w:val="single" w:sz="4" w:space="0" w:color="auto"/>
            </w:tcBorders>
            <w:vAlign w:val="center"/>
          </w:tcPr>
          <w:p w14:paraId="7A9266B0" w14:textId="7D91349C" w:rsidR="00957101" w:rsidRPr="00E65A60" w:rsidRDefault="00E65A60" w:rsidP="00BB5CBD">
            <w:pPr>
              <w:jc w:val="both"/>
              <w:rPr>
                <w:rFonts w:ascii="Century Gothic" w:hAnsi="Century Gothic" w:cstheme="minorHAnsi"/>
                <w:sz w:val="18"/>
                <w:szCs w:val="18"/>
                <w:highlight w:val="green"/>
              </w:rPr>
            </w:pPr>
            <w:r w:rsidRPr="00E65A60">
              <w:rPr>
                <w:rFonts w:ascii="Century Gothic" w:hAnsi="Century Gothic" w:cstheme="minorHAnsi"/>
                <w:sz w:val="18"/>
                <w:szCs w:val="18"/>
              </w:rPr>
              <w:t>Ave. Capitán Alonso de León Km 4, Comunidad la Parrita, Montemorelos, N.L.</w:t>
            </w:r>
          </w:p>
        </w:tc>
      </w:tr>
    </w:tbl>
    <w:p w14:paraId="71D5F8A0" w14:textId="77777777" w:rsidR="00957101" w:rsidRDefault="00957101" w:rsidP="003C0F1A">
      <w:pPr>
        <w:ind w:left="709" w:right="-1"/>
        <w:jc w:val="both"/>
        <w:rPr>
          <w:rFonts w:asciiTheme="minorHAnsi" w:hAnsiTheme="minorHAnsi"/>
        </w:rPr>
      </w:pPr>
    </w:p>
    <w:p w14:paraId="1D51186D" w14:textId="56E40550"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B72C1">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79EF6326" w14:textId="59404BA7" w:rsidR="007737A2" w:rsidRPr="00183705" w:rsidRDefault="007737A2" w:rsidP="007737A2">
      <w:pPr>
        <w:ind w:left="709" w:right="-1"/>
        <w:jc w:val="both"/>
        <w:rPr>
          <w:rFonts w:ascii="Calibri" w:hAnsi="Calibri" w:cs="Arial"/>
        </w:rPr>
      </w:pPr>
      <w:r w:rsidRPr="00183705">
        <w:rPr>
          <w:rFonts w:ascii="Calibri" w:hAnsi="Calibri" w:cs="Arial"/>
        </w:rPr>
        <w:t xml:space="preserve">El licitante que resulte con adjudicación proporcionará </w:t>
      </w:r>
      <w:r>
        <w:rPr>
          <w:rFonts w:ascii="Calibri" w:hAnsi="Calibri" w:cs="Arial"/>
        </w:rPr>
        <w:t>el</w:t>
      </w:r>
      <w:r w:rsidRPr="00183705">
        <w:rPr>
          <w:rFonts w:ascii="Calibri" w:hAnsi="Calibri" w:cs="Arial"/>
        </w:rPr>
        <w:t xml:space="preserve"> </w:t>
      </w:r>
      <w:r w:rsidR="00CB72C1">
        <w:rPr>
          <w:rFonts w:ascii="Calibri" w:hAnsi="Calibri" w:cs="Arial"/>
        </w:rPr>
        <w:t>equipo</w:t>
      </w:r>
      <w:r w:rsidRPr="00F336BA">
        <w:rPr>
          <w:rFonts w:ascii="Calibri" w:hAnsi="Calibri" w:cs="Arial"/>
        </w:rPr>
        <w:t>, de</w:t>
      </w:r>
      <w:r w:rsidRPr="00183705">
        <w:rPr>
          <w:rFonts w:ascii="Calibri" w:hAnsi="Calibri" w:cs="Arial"/>
        </w:rPr>
        <w:t xml:space="preserve"> acuerdo a su propuesta técnica presentada y evaluada por el comité técnico que designe la convocante.</w:t>
      </w:r>
    </w:p>
    <w:p w14:paraId="6FBBA542" w14:textId="77777777" w:rsidR="007737A2" w:rsidRDefault="007737A2" w:rsidP="007737A2">
      <w:pPr>
        <w:ind w:left="709" w:right="-1"/>
        <w:jc w:val="both"/>
        <w:rPr>
          <w:rFonts w:ascii="Calibri" w:hAnsi="Calibri" w:cs="Arial"/>
        </w:rPr>
      </w:pPr>
    </w:p>
    <w:p w14:paraId="0CBFC9F1" w14:textId="179D88A9" w:rsidR="007737A2" w:rsidRPr="00C11458" w:rsidRDefault="007737A2" w:rsidP="007737A2">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CB72C1">
        <w:rPr>
          <w:rFonts w:ascii="Calibri" w:hAnsi="Calibri" w:cs="Arial"/>
          <w:color w:val="auto"/>
          <w:sz w:val="20"/>
          <w:szCs w:val="20"/>
          <w:lang w:val="es-ES_tradnl" w:eastAsia="es-ES"/>
        </w:rPr>
        <w:t>equipo</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34B2EADC" w14:textId="77777777" w:rsidR="007737A2" w:rsidRPr="00C11458" w:rsidRDefault="007737A2" w:rsidP="007737A2">
      <w:pPr>
        <w:pStyle w:val="Default"/>
        <w:jc w:val="both"/>
        <w:rPr>
          <w:rFonts w:ascii="Calibri" w:hAnsi="Calibri" w:cs="Arial"/>
          <w:color w:val="auto"/>
          <w:sz w:val="20"/>
          <w:szCs w:val="20"/>
          <w:lang w:val="es-ES_tradnl" w:eastAsia="es-ES"/>
        </w:rPr>
      </w:pPr>
    </w:p>
    <w:p w14:paraId="4EE8B843" w14:textId="77777777" w:rsidR="007737A2" w:rsidRDefault="007737A2" w:rsidP="007737A2">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50F1C0F9" w14:textId="77777777" w:rsidR="007737A2" w:rsidRPr="00C11458" w:rsidRDefault="007737A2" w:rsidP="007737A2">
      <w:pPr>
        <w:ind w:right="-1"/>
        <w:jc w:val="both"/>
        <w:rPr>
          <w:rFonts w:ascii="Calibri" w:hAnsi="Calibri" w:cs="Arial"/>
        </w:rPr>
      </w:pPr>
    </w:p>
    <w:p w14:paraId="1930F732" w14:textId="6CD1F47E" w:rsidR="001D3564" w:rsidRDefault="007737A2" w:rsidP="007737A2">
      <w:pPr>
        <w:ind w:left="708" w:right="-28"/>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CB72C1">
        <w:rPr>
          <w:rFonts w:ascii="Calibri" w:hAnsi="Calibri" w:cs="Arial"/>
        </w:rPr>
        <w:t>equipo</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w:t>
      </w:r>
    </w:p>
    <w:p w14:paraId="397BBBFF" w14:textId="77777777" w:rsidR="007737A2" w:rsidRPr="001D3564" w:rsidRDefault="007737A2" w:rsidP="007737A2">
      <w:pPr>
        <w:ind w:left="708" w:right="-28"/>
        <w:jc w:val="both"/>
        <w:rPr>
          <w:rFonts w:asciiTheme="minorHAnsi" w:hAnsiTheme="minorHAnsi" w:cs="Arial"/>
        </w:rPr>
      </w:pPr>
    </w:p>
    <w:p w14:paraId="0687F4A9" w14:textId="323130FF"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9A693C">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6A71A475" w:rsidR="001D3564" w:rsidRDefault="007737A2" w:rsidP="001D3564">
      <w:pPr>
        <w:pStyle w:val="Default"/>
        <w:ind w:left="708"/>
        <w:jc w:val="both"/>
        <w:rPr>
          <w:rFonts w:asciiTheme="minorHAnsi" w:hAnsiTheme="minorHAnsi" w:cs="Arial"/>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Pr="00F336BA">
        <w:rPr>
          <w:rFonts w:ascii="Calibri" w:hAnsi="Calibri" w:cs="Times New Roman"/>
          <w:color w:val="auto"/>
          <w:sz w:val="20"/>
          <w:szCs w:val="20"/>
          <w:lang w:val="es-ES_tradnl" w:eastAsia="es-ES"/>
        </w:rPr>
        <w:t xml:space="preserve">devolución del </w:t>
      </w:r>
      <w:r w:rsidR="00CB72C1">
        <w:rPr>
          <w:rFonts w:ascii="Calibri" w:hAnsi="Calibri" w:cs="Times New Roman"/>
          <w:color w:val="auto"/>
          <w:sz w:val="20"/>
          <w:szCs w:val="20"/>
          <w:lang w:val="es-ES_tradnl" w:eastAsia="es-ES"/>
        </w:rPr>
        <w:t>equipo</w:t>
      </w:r>
      <w:r w:rsidRPr="00F336BA">
        <w:rPr>
          <w:rFonts w:ascii="Calibri" w:hAnsi="Calibri" w:cs="Times New Roman"/>
          <w:color w:val="auto"/>
          <w:sz w:val="20"/>
          <w:szCs w:val="20"/>
          <w:lang w:val="es-ES_tradnl" w:eastAsia="es-ES"/>
        </w:rPr>
        <w:t>,</w:t>
      </w:r>
      <w:r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w:t>
      </w:r>
      <w:r w:rsidR="001D3564" w:rsidRPr="001D3564">
        <w:rPr>
          <w:rFonts w:asciiTheme="minorHAnsi" w:hAnsiTheme="minorHAnsi" w:cs="Arial"/>
          <w:color w:val="auto"/>
          <w:sz w:val="20"/>
          <w:szCs w:val="20"/>
          <w:lang w:val="es-ES_tradnl" w:eastAsia="es-ES"/>
        </w:rPr>
        <w:t xml:space="preserve">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6F457924"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CB72C1">
        <w:rPr>
          <w:rFonts w:asciiTheme="minorHAnsi" w:hAnsiTheme="minorHAnsi" w:cs="Arial"/>
          <w:color w:val="auto"/>
          <w:sz w:val="20"/>
          <w:szCs w:val="20"/>
          <w:lang w:val="es-ES_tradnl" w:eastAsia="es-ES"/>
        </w:rPr>
        <w:t>equipo</w:t>
      </w:r>
      <w:r w:rsidR="00CE42C8" w:rsidRPr="00145AC6">
        <w:rPr>
          <w:rFonts w:asciiTheme="minorHAnsi" w:hAnsiTheme="minorHAnsi" w:cs="Arial"/>
          <w:color w:val="auto"/>
          <w:sz w:val="20"/>
          <w:szCs w:val="20"/>
          <w:lang w:val="es-ES_tradnl" w:eastAsia="es-ES"/>
        </w:rPr>
        <w:t>,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1A5D713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007737A2">
        <w:rPr>
          <w:rFonts w:ascii="Calibri" w:hAnsi="Calibri"/>
        </w:rPr>
        <w:t xml:space="preserve">El período de garantía del </w:t>
      </w:r>
      <w:r w:rsidR="00CB72C1">
        <w:rPr>
          <w:rFonts w:ascii="Calibri" w:hAnsi="Calibri" w:cs="Arial"/>
        </w:rPr>
        <w:t>equipo</w:t>
      </w:r>
      <w:r w:rsidR="007737A2" w:rsidRPr="00F336BA">
        <w:rPr>
          <w:rFonts w:ascii="Calibri" w:hAnsi="Calibri"/>
        </w:rPr>
        <w:t>,</w:t>
      </w:r>
      <w:r w:rsidR="007737A2" w:rsidRPr="00183705">
        <w:rPr>
          <w:rFonts w:ascii="Calibri" w:hAnsi="Calibri"/>
        </w:rPr>
        <w:t xml:space="preserve"> objeto de este concurso estará sujeta, </w:t>
      </w:r>
      <w:r w:rsidR="007737A2" w:rsidRPr="00F336BA">
        <w:rPr>
          <w:rFonts w:ascii="Calibri" w:hAnsi="Calibri"/>
        </w:rPr>
        <w:t>como mínimo a un año, contado</w:t>
      </w:r>
      <w:r w:rsidR="007737A2" w:rsidRPr="00183705">
        <w:rPr>
          <w:rFonts w:ascii="Calibri" w:hAnsi="Calibri"/>
        </w:rPr>
        <w:t xml:space="preserve"> a partir de la entrega de los </w:t>
      </w:r>
      <w:r w:rsidR="007737A2">
        <w:rPr>
          <w:rFonts w:ascii="Calibri" w:hAnsi="Calibri" w:cs="Arial"/>
        </w:rPr>
        <w:t>mismos</w:t>
      </w:r>
      <w:r w:rsidR="007737A2" w:rsidRPr="00183705">
        <w:rPr>
          <w:rFonts w:ascii="Calibri" w:hAnsi="Calibri"/>
        </w:rPr>
        <w:t>, por lo que deberá apegarse a lo solicitado en las presentes bases, sin perjuicio de que se haga efectiva la garantía de cumplimiento, por incumplimiento del Licitante.</w:t>
      </w:r>
    </w:p>
    <w:p w14:paraId="39E8B7A0" w14:textId="77777777" w:rsidR="00CE42C8" w:rsidRDefault="00CE42C8" w:rsidP="003364E4">
      <w:pPr>
        <w:rPr>
          <w:rFonts w:asciiTheme="minorHAnsi" w:hAnsiTheme="minorHAnsi" w:cs="Arial"/>
        </w:rPr>
      </w:pPr>
    </w:p>
    <w:p w14:paraId="24317204" w14:textId="77777777" w:rsidR="009A693C" w:rsidRPr="003364E4" w:rsidRDefault="009A693C" w:rsidP="003364E4">
      <w:pPr>
        <w:rPr>
          <w:rFonts w:asciiTheme="minorHAnsi" w:hAnsiTheme="minorHAnsi" w:cs="Arial"/>
        </w:rPr>
      </w:pPr>
    </w:p>
    <w:p w14:paraId="2FD939C3" w14:textId="77777777" w:rsidR="007F0B73" w:rsidRPr="00037DE1" w:rsidRDefault="00A83A41" w:rsidP="009A693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19C8D65A" w:rsidR="00E74E9E" w:rsidRPr="00DA391A" w:rsidRDefault="00E74E9E" w:rsidP="00E74E9E">
      <w:pPr>
        <w:numPr>
          <w:ilvl w:val="0"/>
          <w:numId w:val="36"/>
        </w:numPr>
        <w:ind w:left="284" w:hanging="284"/>
        <w:jc w:val="both"/>
        <w:rPr>
          <w:rFonts w:ascii="Calibri" w:hAnsi="Calibri"/>
        </w:rPr>
      </w:pPr>
      <w:r w:rsidRPr="00DA391A">
        <w:rPr>
          <w:rFonts w:ascii="Calibri" w:hAnsi="Calibri"/>
        </w:rPr>
        <w:t>Monto de ventas t</w:t>
      </w:r>
      <w:r w:rsidR="009A693C">
        <w:rPr>
          <w:rFonts w:ascii="Calibri" w:hAnsi="Calibri"/>
        </w:rPr>
        <w:t>otales del Ejercicio Fiscal 2021</w:t>
      </w:r>
      <w:r w:rsidRPr="00DA391A">
        <w:rPr>
          <w:rFonts w:ascii="Calibri" w:hAnsi="Calibri"/>
        </w:rPr>
        <w:t>: deberá acreditarse con la declaración correspondie</w:t>
      </w:r>
      <w:r w:rsidR="009A693C">
        <w:rPr>
          <w:rFonts w:ascii="Calibri" w:hAnsi="Calibri"/>
        </w:rPr>
        <w:t>nte al ejercicio fiscal del 2021</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9A693C">
        <w:rPr>
          <w:rFonts w:ascii="Calibri" w:hAnsi="Calibri"/>
        </w:rPr>
        <w:t>nte al ejercicio fiscal del 2021</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w:t>
      </w:r>
      <w:r w:rsidRPr="00DA391A">
        <w:rPr>
          <w:rFonts w:ascii="Calibri" w:hAnsi="Calibri"/>
          <w:sz w:val="20"/>
          <w:szCs w:val="20"/>
        </w:rPr>
        <w:lastRenderedPageBreak/>
        <w:t xml:space="preserve">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6CBEBA9A" w:rsidR="00DF5AAC" w:rsidRDefault="00E74E9E" w:rsidP="005E6330">
      <w:pPr>
        <w:ind w:left="284"/>
        <w:jc w:val="both"/>
        <w:rPr>
          <w:rFonts w:ascii="Calibri" w:hAnsi="Calibri"/>
        </w:rPr>
      </w:pPr>
      <w:r w:rsidRPr="00DA391A">
        <w:rPr>
          <w:rFonts w:ascii="Calibri" w:hAnsi="Calibri"/>
        </w:rPr>
        <w:t xml:space="preserve">Los interesados deberán acudir a solicitar su inscripción en el Departamento de </w:t>
      </w:r>
      <w:r w:rsidR="00B372FD">
        <w:rPr>
          <w:rFonts w:ascii="Calibri" w:hAnsi="Calibri"/>
        </w:rPr>
        <w:t>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303140F" w14:textId="77777777" w:rsidR="00FD1BD3" w:rsidRDefault="00FD1BD3" w:rsidP="005E6330">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0B73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17716FB" w14:textId="77777777" w:rsidR="007737A2" w:rsidRPr="003E6595" w:rsidRDefault="007737A2" w:rsidP="007737A2">
      <w:pPr>
        <w:pStyle w:val="Prrafodelista"/>
        <w:ind w:left="1065" w:right="49"/>
        <w:jc w:val="both"/>
        <w:rPr>
          <w:rFonts w:asciiTheme="minorHAnsi" w:hAnsiTheme="minorHAnsi"/>
          <w:b/>
          <w:u w:val="single"/>
        </w:rPr>
      </w:pP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26549004"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364F8A">
        <w:rPr>
          <w:rFonts w:asciiTheme="minorHAnsi" w:hAnsiTheme="minorHAnsi"/>
        </w:rPr>
        <w:t>LICITACIÓN PÚBLICA INTERNACIONAL ABIERTA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lastRenderedPageBreak/>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53B14C35"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364F8A">
        <w:rPr>
          <w:rFonts w:asciiTheme="minorHAnsi" w:hAnsiTheme="minorHAnsi" w:cs="Arial"/>
          <w:b/>
        </w:rPr>
        <w:t>12</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5E211B3A"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B72C1">
        <w:rPr>
          <w:rFonts w:asciiTheme="minorHAnsi" w:hAnsiTheme="minorHAnsi"/>
        </w:rPr>
        <w:t>equipo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B72C1">
        <w:rPr>
          <w:rFonts w:asciiTheme="minorHAnsi" w:hAnsiTheme="minorHAnsi"/>
        </w:rPr>
        <w:t>equipo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4E7A4FE7" w14:textId="1D22B3D0" w:rsid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 xml:space="preserve">Catálogos </w:t>
      </w:r>
      <w:r w:rsidRPr="00CB72C1">
        <w:rPr>
          <w:rFonts w:asciiTheme="minorHAnsi" w:hAnsiTheme="minorHAnsi" w:cs="Times New Roman"/>
          <w:color w:val="auto"/>
          <w:sz w:val="20"/>
          <w:szCs w:val="20"/>
          <w:lang w:val="es-ES_tradnl" w:eastAsia="es-ES"/>
        </w:rPr>
        <w:t>del equipo a</w:t>
      </w:r>
      <w:r w:rsidRPr="00A20779">
        <w:rPr>
          <w:rFonts w:asciiTheme="minorHAnsi" w:hAnsiTheme="minorHAnsi" w:cs="Times New Roman"/>
          <w:color w:val="auto"/>
          <w:sz w:val="20"/>
          <w:szCs w:val="20"/>
          <w:lang w:val="es-ES_tradnl" w:eastAsia="es-ES"/>
        </w:rPr>
        <w:t xml:space="preserve"> ofertar en idioma español o en inglés siempre y cuando se acompañe de su traducción simple al español en la cual se referencie el cumplimiento de las especif</w:t>
      </w:r>
      <w:r w:rsidR="00FB2999">
        <w:rPr>
          <w:rFonts w:asciiTheme="minorHAnsi" w:hAnsiTheme="minorHAnsi" w:cs="Times New Roman"/>
          <w:color w:val="auto"/>
          <w:sz w:val="20"/>
          <w:szCs w:val="20"/>
          <w:lang w:val="es-ES_tradnl" w:eastAsia="es-ES"/>
        </w:rPr>
        <w:t>icaciones técnicas solicitadas.</w:t>
      </w:r>
    </w:p>
    <w:p w14:paraId="6A4CBE05" w14:textId="24EA349C" w:rsidR="00FB2999" w:rsidRPr="00FB2999" w:rsidRDefault="00FB299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2999">
        <w:rPr>
          <w:rFonts w:ascii="Calibri" w:hAnsi="Calibri" w:cs="Arial"/>
          <w:sz w:val="20"/>
          <w:szCs w:val="20"/>
        </w:rPr>
        <w:t xml:space="preserve">Carta bajo protesta de decir verdad que cuenta con la capacidad de suministrar el </w:t>
      </w:r>
      <w:r w:rsidR="00CB72C1">
        <w:rPr>
          <w:rFonts w:ascii="Calibri" w:hAnsi="Calibri" w:cs="Arial"/>
          <w:sz w:val="20"/>
          <w:szCs w:val="20"/>
        </w:rPr>
        <w:t>equipo</w:t>
      </w:r>
      <w:r w:rsidRPr="00FB2999">
        <w:rPr>
          <w:rFonts w:ascii="Calibri" w:hAnsi="Calibri" w:cs="Arial"/>
          <w:sz w:val="20"/>
          <w:szCs w:val="20"/>
        </w:rPr>
        <w:t xml:space="preserve"> con los requerimientos establecidos en estas bases.</w:t>
      </w:r>
    </w:p>
    <w:p w14:paraId="45582669" w14:textId="47CDBEBC" w:rsidR="00A20779" w:rsidRPr="006249CF" w:rsidRDefault="00364F8A"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de apoyo del fabricante y/o distribuidor mayorista, en la cual lo autoriza a participar como distribuidor </w:t>
      </w:r>
      <w:r w:rsidRPr="00FB5C3C">
        <w:rPr>
          <w:rFonts w:asciiTheme="minorHAnsi" w:hAnsiTheme="minorHAnsi"/>
          <w:sz w:val="20"/>
          <w:szCs w:val="20"/>
        </w:rPr>
        <w:t>del insumos que se solicitan en el anexo 1 de estas bases en la que se mencione el número de licitación y se describan las partidas, marcas y cantidades ofertadas.</w:t>
      </w:r>
      <w:r w:rsidRPr="00FB5C3C">
        <w:rPr>
          <w:rFonts w:asciiTheme="minorHAnsi" w:hAnsiTheme="minorHAnsi" w:cs="Times New Roman"/>
          <w:color w:val="auto"/>
          <w:sz w:val="20"/>
          <w:szCs w:val="20"/>
          <w:lang w:val="es-ES_tradnl" w:eastAsia="es-ES"/>
        </w:rPr>
        <w:t xml:space="preserve"> </w:t>
      </w:r>
      <w:r w:rsidR="00A20779" w:rsidRPr="006249CF">
        <w:rPr>
          <w:rFonts w:asciiTheme="minorHAnsi" w:hAnsiTheme="minorHAnsi" w:cs="Times New Roman"/>
          <w:color w:val="auto"/>
          <w:sz w:val="20"/>
          <w:szCs w:val="20"/>
          <w:lang w:val="es-ES_tradnl" w:eastAsia="es-ES"/>
        </w:rPr>
        <w:t xml:space="preserve"> </w:t>
      </w:r>
    </w:p>
    <w:p w14:paraId="61C66DA6" w14:textId="1DFCD1D7" w:rsidR="00A20779" w:rsidRPr="00860D24" w:rsidRDefault="00364F8A"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Arial"/>
          <w:sz w:val="20"/>
          <w:szCs w:val="20"/>
        </w:rPr>
        <w:t>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r w:rsidR="00A20779" w:rsidRPr="00860D24">
        <w:rPr>
          <w:rFonts w:asciiTheme="minorHAnsi" w:hAnsiTheme="minorHAnsi" w:cs="Times New Roman"/>
          <w:color w:val="auto"/>
          <w:sz w:val="20"/>
          <w:szCs w:val="20"/>
          <w:lang w:val="es-ES_tradnl" w:eastAsia="es-ES"/>
        </w:rPr>
        <w:t xml:space="preserve"> </w:t>
      </w:r>
    </w:p>
    <w:p w14:paraId="14695B8A" w14:textId="0283F00F" w:rsidR="00A20779" w:rsidRPr="00FB2999" w:rsidRDefault="00FB299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FB2999">
        <w:rPr>
          <w:rFonts w:ascii="Calibri" w:hAnsi="Calibri" w:cs="Arial"/>
          <w:sz w:val="20"/>
          <w:szCs w:val="20"/>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r w:rsidR="00020450">
        <w:rPr>
          <w:rFonts w:ascii="Calibri" w:hAnsi="Calibri" w:cs="Arial"/>
          <w:sz w:val="20"/>
          <w:szCs w:val="20"/>
        </w:rPr>
        <w:t>.</w:t>
      </w:r>
    </w:p>
    <w:p w14:paraId="28E975A1" w14:textId="7C97B161" w:rsidR="00860D24" w:rsidRPr="00020450" w:rsidRDefault="00FB2999" w:rsidP="00860D24">
      <w:pPr>
        <w:pStyle w:val="Prrafodelista"/>
        <w:numPr>
          <w:ilvl w:val="0"/>
          <w:numId w:val="8"/>
        </w:numPr>
        <w:ind w:right="-34"/>
        <w:jc w:val="both"/>
        <w:rPr>
          <w:rFonts w:asciiTheme="minorHAnsi" w:hAnsiTheme="minorHAnsi"/>
          <w:bCs/>
        </w:rPr>
      </w:pPr>
      <w:r w:rsidRPr="00F04B56">
        <w:rPr>
          <w:rFonts w:ascii="Calibri" w:hAnsi="Calibri" w:cs="Arial"/>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1A9D2DB8" w14:textId="033B922B" w:rsidR="00020450" w:rsidRPr="00A20779" w:rsidRDefault="00020450" w:rsidP="00860D24">
      <w:pPr>
        <w:pStyle w:val="Prrafodelista"/>
        <w:numPr>
          <w:ilvl w:val="0"/>
          <w:numId w:val="8"/>
        </w:numPr>
        <w:ind w:right="-34"/>
        <w:jc w:val="both"/>
        <w:rPr>
          <w:rFonts w:asciiTheme="minorHAnsi" w:hAnsiTheme="minorHAnsi"/>
          <w:bCs/>
        </w:rPr>
      </w:pPr>
      <w:r w:rsidRPr="0032596F">
        <w:rPr>
          <w:rFonts w:ascii="Calibri" w:hAnsi="Calibri" w:cs="Arial"/>
        </w:rPr>
        <w:t>Los licitantes que deseen participar en el presente concurso deberán presentar como mínimo dos cartas en original,</w:t>
      </w:r>
      <w:r>
        <w:rPr>
          <w:rFonts w:ascii="Calibri" w:hAnsi="Calibri" w:cs="Arial"/>
        </w:rPr>
        <w:t xml:space="preserve"> dirigidas al Director Administrativo de la Convocante,</w:t>
      </w:r>
      <w:r w:rsidRPr="0032596F">
        <w:rPr>
          <w:rFonts w:ascii="Calibri" w:hAnsi="Calibri" w:cs="Arial"/>
        </w:rPr>
        <w:t xml:space="preserve"> emitidas</w:t>
      </w:r>
      <w:r w:rsidRPr="0032596F">
        <w:rPr>
          <w:rFonts w:asciiTheme="minorHAnsi" w:hAnsiTheme="minorHAnsi"/>
        </w:rPr>
        <w:t xml:space="preserve"> en un período máximo de 12 meses previos a la fecha de la apertura de proposiciones técnicas  por clientes</w:t>
      </w:r>
      <w:r>
        <w:rPr>
          <w:rFonts w:ascii="Calibri" w:hAnsi="Calibri" w:cs="Arial"/>
        </w:rPr>
        <w:t>, en papel membretado de éstos,</w:t>
      </w:r>
      <w:r w:rsidRPr="0032596F">
        <w:rPr>
          <w:rFonts w:ascii="Calibri" w:hAnsi="Calibri" w:cs="Arial"/>
        </w:rPr>
        <w:t xml:space="preserve"> en las cuales estipulen que han prestado buen servicio en cuanto al suministro de </w:t>
      </w:r>
      <w:r w:rsidR="00CB72C1">
        <w:rPr>
          <w:rFonts w:ascii="Calibri" w:hAnsi="Calibri" w:cs="Arial"/>
        </w:rPr>
        <w:t>equipo</w:t>
      </w:r>
      <w:r w:rsidRPr="0032596F">
        <w:rPr>
          <w:rFonts w:ascii="Calibri" w:hAnsi="Calibri" w:cs="Arial"/>
        </w:rPr>
        <w:t xml:space="preserve"> de la misma o similar naturaleza a esta licitación; la Convocante se reserva el derecho de verificar dicha información, para su participación en el presente evento.</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Pr="00364F8A"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070AF13D" w14:textId="00315002" w:rsidR="00364F8A" w:rsidRPr="00364F8A" w:rsidRDefault="00364F8A" w:rsidP="00364F8A">
      <w:pPr>
        <w:numPr>
          <w:ilvl w:val="0"/>
          <w:numId w:val="8"/>
        </w:numPr>
        <w:tabs>
          <w:tab w:val="left" w:pos="1134"/>
        </w:tabs>
        <w:ind w:right="49"/>
        <w:jc w:val="both"/>
        <w:rPr>
          <w:rFonts w:asciiTheme="minorHAnsi" w:hAnsiTheme="minorHAnsi"/>
          <w:color w:val="000000"/>
        </w:rPr>
      </w:pPr>
      <w:r w:rsidRPr="00FB5C3C">
        <w:rPr>
          <w:rFonts w:asciiTheme="minorHAnsi" w:hAnsiTheme="minorHAnsi" w:cs="Arial"/>
        </w:rPr>
        <w:lastRenderedPageBreak/>
        <w:t>Escrito bajo protesta de decir verdad de que el licitante cumple con todos los requisitos de la Legislación Aplicable en los ámbit</w:t>
      </w:r>
      <w:r>
        <w:rPr>
          <w:rFonts w:asciiTheme="minorHAnsi" w:hAnsiTheme="minorHAnsi" w:cs="Arial"/>
        </w:rPr>
        <w:t>os Federal, Estatal y Municipal</w:t>
      </w:r>
    </w:p>
    <w:p w14:paraId="5D982037" w14:textId="22D3A10F"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364F8A">
        <w:rPr>
          <w:rFonts w:asciiTheme="minorHAnsi" w:hAnsiTheme="minorHAnsi"/>
          <w:b/>
        </w:rPr>
        <w:t>10</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47697300"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364F8A">
        <w:rPr>
          <w:rFonts w:asciiTheme="minorHAnsi" w:hAnsiTheme="minorHAnsi" w:cstheme="minorHAnsi"/>
          <w:b/>
        </w:rPr>
        <w:t>11</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36712785"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364F8A">
        <w:rPr>
          <w:rFonts w:asciiTheme="minorHAnsi" w:hAnsiTheme="minorHAnsi" w:cs="Arial"/>
          <w:lang w:val="es-MX"/>
        </w:rPr>
        <w:t>LICITACIÓN PÚBLICA INTERNACIONAL ABIERTA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w:t>
      </w:r>
      <w:r w:rsidRPr="00B36399">
        <w:rPr>
          <w:rFonts w:asciiTheme="minorHAnsi" w:hAnsiTheme="minorHAnsi" w:cstheme="minorHAnsi"/>
          <w:lang w:val="es-MX"/>
        </w:rPr>
        <w:lastRenderedPageBreak/>
        <w:t xml:space="preserve">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7CBBA650" w14:textId="77777777" w:rsidR="00FD1BD3" w:rsidRPr="000310F9" w:rsidRDefault="00FD1BD3" w:rsidP="00FD1BD3">
      <w:pPr>
        <w:numPr>
          <w:ilvl w:val="0"/>
          <w:numId w:val="11"/>
        </w:numPr>
        <w:ind w:left="1418" w:right="180" w:hanging="284"/>
        <w:jc w:val="both"/>
        <w:rPr>
          <w:rFonts w:ascii="Calibri" w:hAnsi="Calibri"/>
          <w:bCs/>
        </w:rPr>
      </w:pPr>
      <w:r w:rsidRPr="000310F9">
        <w:rPr>
          <w:rFonts w:ascii="Calibri" w:hAnsi="Calibri"/>
          <w:b/>
          <w:bCs/>
        </w:rPr>
        <w:t>ANEXOS 3 y 4.</w:t>
      </w:r>
    </w:p>
    <w:p w14:paraId="45E84558" w14:textId="77777777" w:rsidR="00FD1BD3" w:rsidRPr="000310F9" w:rsidRDefault="00FD1BD3" w:rsidP="00FD1BD3">
      <w:pPr>
        <w:numPr>
          <w:ilvl w:val="0"/>
          <w:numId w:val="11"/>
        </w:numPr>
        <w:ind w:left="1418" w:right="180" w:hanging="284"/>
        <w:jc w:val="both"/>
        <w:rPr>
          <w:rFonts w:ascii="Calibri" w:hAnsi="Calibri"/>
          <w:bCs/>
        </w:rPr>
      </w:pPr>
      <w:r w:rsidRPr="000310F9">
        <w:rPr>
          <w:rFonts w:asciiTheme="minorHAnsi" w:hAnsiTheme="minorHAnsi"/>
          <w:bCs/>
        </w:rPr>
        <w:t>CD o USB que contenga el desglose de la oferta económica en formato Excel.</w:t>
      </w:r>
    </w:p>
    <w:p w14:paraId="524C502A" w14:textId="7AB92B97" w:rsidR="00FF38A5" w:rsidRPr="00A16B2E" w:rsidRDefault="00FD1BD3" w:rsidP="00FD1BD3">
      <w:pPr>
        <w:numPr>
          <w:ilvl w:val="0"/>
          <w:numId w:val="11"/>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w:t>
      </w:r>
      <w:r w:rsidRPr="00F336BA">
        <w:rPr>
          <w:rFonts w:asciiTheme="minorHAnsi" w:hAnsiTheme="minorHAnsi"/>
        </w:rPr>
        <w:lastRenderedPageBreak/>
        <w:t>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2CCA2BE7" w14:textId="77777777" w:rsidR="00FD1BD3" w:rsidRDefault="00FD1BD3" w:rsidP="000B78E5">
      <w:pPr>
        <w:tabs>
          <w:tab w:val="left" w:pos="10064"/>
        </w:tabs>
        <w:ind w:right="-1"/>
        <w:jc w:val="both"/>
        <w:rPr>
          <w:rFonts w:ascii="Calibri" w:hAnsi="Calibri"/>
        </w:rPr>
      </w:pPr>
    </w:p>
    <w:p w14:paraId="657D4AA1"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82566CF" w14:textId="77777777" w:rsidR="00FD1BD3" w:rsidRDefault="00FD1BD3"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4669FBFC" w14:textId="77777777" w:rsidR="00800348" w:rsidRDefault="00800348" w:rsidP="000B78E5">
      <w:pPr>
        <w:pStyle w:val="Textoindependiente26"/>
        <w:tabs>
          <w:tab w:val="clear" w:pos="1276"/>
        </w:tabs>
        <w:ind w:right="-1"/>
        <w:rPr>
          <w:rFonts w:ascii="Calibri" w:hAnsi="Calibri"/>
          <w:b w:val="0"/>
          <w:sz w:val="20"/>
        </w:rPr>
      </w:pPr>
    </w:p>
    <w:p w14:paraId="78C5E5DA"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1DE5C122" w14:textId="77777777" w:rsidR="00FD1BD3" w:rsidRPr="000B78E5" w:rsidRDefault="00FD1BD3"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08C06115"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B72C1">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122EF618" w14:textId="77777777" w:rsidR="00FD1BD3" w:rsidRDefault="00FD1BD3" w:rsidP="000B78E5">
      <w:pPr>
        <w:pStyle w:val="Textoindependiente26"/>
        <w:tabs>
          <w:tab w:val="clear" w:pos="1276"/>
        </w:tabs>
        <w:ind w:right="-1"/>
        <w:rPr>
          <w:rFonts w:ascii="Calibri" w:hAnsi="Calibri"/>
          <w:b w:val="0"/>
          <w:sz w:val="20"/>
        </w:rPr>
      </w:pP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10D9EE2A"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B72C1">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4250702"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CB72C1">
        <w:rPr>
          <w:rFonts w:asciiTheme="minorHAnsi" w:hAnsiTheme="minorHAnsi" w:cs="Arial"/>
        </w:rPr>
        <w:t>equipo</w:t>
      </w:r>
      <w:r w:rsidRPr="00145AC6">
        <w:rPr>
          <w:rFonts w:asciiTheme="minorHAnsi" w:hAnsiTheme="minorHAnsi" w:cs="Arial"/>
        </w:rPr>
        <w:t>,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lastRenderedPageBreak/>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2EA3A7CC" w14:textId="77777777" w:rsidR="00FD1BD3" w:rsidRDefault="00FD1BD3" w:rsidP="000B78E5">
      <w:pPr>
        <w:ind w:right="-1"/>
        <w:jc w:val="both"/>
        <w:rPr>
          <w:rFonts w:ascii="Calibri" w:hAnsi="Calibri"/>
        </w:rPr>
      </w:pPr>
    </w:p>
    <w:p w14:paraId="62B0F1E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1AE23089"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B72C1">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57CDBA1"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w:t>
      </w:r>
      <w:r w:rsidR="00FD1BD3">
        <w:rPr>
          <w:rFonts w:ascii="Calibri" w:hAnsi="Calibri"/>
        </w:rPr>
        <w:t>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6AF4D8AC" w14:textId="77777777" w:rsidR="00800348" w:rsidRDefault="00800348" w:rsidP="00AB2FA1">
      <w:pPr>
        <w:tabs>
          <w:tab w:val="left" w:pos="1560"/>
        </w:tabs>
        <w:ind w:right="-1"/>
        <w:jc w:val="both"/>
        <w:rPr>
          <w:rFonts w:ascii="Calibri" w:hAnsi="Calibri"/>
        </w:rPr>
      </w:pPr>
    </w:p>
    <w:p w14:paraId="6397576B" w14:textId="77777777" w:rsidR="000B78E5" w:rsidRPr="0039320A" w:rsidRDefault="000B78E5"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49E4E2ED"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w:t>
      </w:r>
      <w:r w:rsidR="00364F8A">
        <w:rPr>
          <w:rFonts w:ascii="Calibri" w:eastAsia="Times New Roman" w:hAnsi="Calibri" w:cs="Times New Roman"/>
          <w:sz w:val="20"/>
          <w:szCs w:val="20"/>
          <w:lang w:val="es-ES_tradnl"/>
        </w:rPr>
        <w:t>____________________</w:t>
      </w:r>
      <w:r w:rsidR="00482589">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CB72C1">
        <w:rPr>
          <w:rFonts w:ascii="Calibri" w:eastAsia="Times New Roman" w:hAnsi="Calibri" w:cs="Times New Roman"/>
          <w:sz w:val="20"/>
          <w:szCs w:val="20"/>
          <w:lang w:val="es-ES_tradnl"/>
        </w:rPr>
        <w:t>equipo</w:t>
      </w:r>
      <w:r w:rsidRPr="00482589">
        <w:rPr>
          <w:rFonts w:ascii="Calibri" w:eastAsia="Times New Roman" w:hAnsi="Calibri" w:cs="Times New Roman"/>
          <w:sz w:val="20"/>
          <w:szCs w:val="20"/>
          <w:lang w:val="es-ES_tradnl"/>
        </w:rPr>
        <w:t>, por un importe de (monto total del contrato incluyendo el I.V.A).</w:t>
      </w:r>
    </w:p>
    <w:p w14:paraId="019173AD" w14:textId="055C8760"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w:t>
      </w:r>
      <w:r w:rsidR="00364F8A">
        <w:rPr>
          <w:rFonts w:ascii="Calibri" w:eastAsia="Times New Roman" w:hAnsi="Calibri" w:cs="Times New Roman"/>
          <w:sz w:val="20"/>
          <w:szCs w:val="20"/>
          <w:lang w:val="es-ES_tradnl"/>
        </w:rPr>
        <w:t>_______________________________</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6300BCD3"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w:t>
      </w:r>
      <w:r w:rsidRPr="001F457F">
        <w:rPr>
          <w:rFonts w:asciiTheme="minorHAnsi" w:hAnsiTheme="minorHAnsi"/>
          <w:color w:val="auto"/>
          <w:sz w:val="20"/>
          <w:szCs w:val="20"/>
        </w:rPr>
        <w:t xml:space="preserve">el </w:t>
      </w:r>
      <w:r w:rsidR="00800348" w:rsidRPr="001F457F">
        <w:rPr>
          <w:rFonts w:asciiTheme="minorHAnsi" w:hAnsiTheme="minorHAnsi"/>
          <w:color w:val="auto"/>
          <w:sz w:val="20"/>
          <w:szCs w:val="20"/>
        </w:rPr>
        <w:t>23</w:t>
      </w:r>
      <w:r w:rsidR="00957101" w:rsidRPr="001F457F">
        <w:rPr>
          <w:rFonts w:asciiTheme="minorHAnsi" w:hAnsiTheme="minorHAnsi"/>
          <w:color w:val="auto"/>
          <w:sz w:val="20"/>
          <w:szCs w:val="20"/>
        </w:rPr>
        <w:t xml:space="preserve"> de </w:t>
      </w:r>
      <w:r w:rsidR="00800348" w:rsidRPr="001F457F">
        <w:rPr>
          <w:rFonts w:asciiTheme="minorHAnsi" w:hAnsiTheme="minorHAnsi"/>
          <w:color w:val="auto"/>
          <w:sz w:val="20"/>
          <w:szCs w:val="20"/>
        </w:rPr>
        <w:t>septiembre del 2022</w:t>
      </w:r>
      <w:r w:rsidR="00AB2FA1" w:rsidRPr="001F457F">
        <w:rPr>
          <w:rFonts w:asciiTheme="minorHAnsi" w:hAnsiTheme="minorHAnsi"/>
          <w:color w:val="auto"/>
          <w:sz w:val="20"/>
          <w:szCs w:val="20"/>
        </w:rPr>
        <w:t>.</w:t>
      </w:r>
    </w:p>
    <w:p w14:paraId="12C8D964" w14:textId="46D74105"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1F457F">
        <w:rPr>
          <w:rFonts w:asciiTheme="minorHAnsi" w:hAnsiTheme="minorHAnsi"/>
          <w:color w:val="auto"/>
          <w:sz w:val="20"/>
          <w:szCs w:val="20"/>
        </w:rPr>
        <w:t xml:space="preserve">, </w:t>
      </w:r>
      <w:r w:rsidR="00957101" w:rsidRPr="001F457F">
        <w:rPr>
          <w:rFonts w:asciiTheme="minorHAnsi" w:hAnsiTheme="minorHAnsi"/>
          <w:color w:val="auto"/>
          <w:sz w:val="20"/>
          <w:szCs w:val="20"/>
        </w:rPr>
        <w:t xml:space="preserve">el </w:t>
      </w:r>
      <w:r w:rsidR="00800348" w:rsidRPr="001F457F">
        <w:rPr>
          <w:rFonts w:asciiTheme="minorHAnsi" w:hAnsiTheme="minorHAnsi"/>
          <w:color w:val="auto"/>
          <w:sz w:val="20"/>
          <w:szCs w:val="20"/>
        </w:rPr>
        <w:t>23</w:t>
      </w:r>
      <w:r w:rsidR="00957101" w:rsidRPr="001F457F">
        <w:rPr>
          <w:rFonts w:asciiTheme="minorHAnsi" w:hAnsiTheme="minorHAnsi"/>
          <w:color w:val="auto"/>
          <w:sz w:val="20"/>
          <w:szCs w:val="20"/>
        </w:rPr>
        <w:t xml:space="preserve"> de </w:t>
      </w:r>
      <w:r w:rsidR="00800348" w:rsidRPr="001F457F">
        <w:rPr>
          <w:rFonts w:asciiTheme="minorHAnsi" w:hAnsiTheme="minorHAnsi"/>
          <w:color w:val="auto"/>
          <w:sz w:val="20"/>
          <w:szCs w:val="20"/>
        </w:rPr>
        <w:t>septiembre del 2022</w:t>
      </w:r>
      <w:r w:rsidR="00AB2FA1" w:rsidRPr="001F457F">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800348">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7DC59F65" w14:textId="3359EDB5" w:rsidR="009E7139" w:rsidRPr="003364E4" w:rsidRDefault="00364F8A" w:rsidP="009E7139">
            <w:pPr>
              <w:jc w:val="center"/>
              <w:rPr>
                <w:rFonts w:ascii="Century Gothic" w:hAnsi="Century Gothic" w:cs="Arial"/>
                <w:b/>
                <w:bCs/>
                <w:color w:val="000000"/>
                <w:sz w:val="16"/>
              </w:rPr>
            </w:pPr>
            <w:r>
              <w:rPr>
                <w:rFonts w:ascii="Century Gothic" w:hAnsi="Century Gothic" w:cs="Arial"/>
                <w:b/>
                <w:bCs/>
                <w:color w:val="000000"/>
                <w:sz w:val="16"/>
              </w:rPr>
              <w:t>LICITACIÓN PÚBLICA INTERNACIONAL ABIERTA PRESENCIAL</w:t>
            </w:r>
          </w:p>
          <w:p w14:paraId="2180EBD1" w14:textId="73A3EB0E" w:rsidR="003364E4" w:rsidRPr="003364E4" w:rsidRDefault="00CB72C1" w:rsidP="009E7139">
            <w:pPr>
              <w:jc w:val="center"/>
              <w:rPr>
                <w:rFonts w:ascii="Century Gothic" w:hAnsi="Century Gothic" w:cs="Arial"/>
                <w:b/>
                <w:bCs/>
                <w:color w:val="000000"/>
                <w:sz w:val="16"/>
              </w:rPr>
            </w:pPr>
            <w:r>
              <w:rPr>
                <w:rFonts w:ascii="Century Gothic" w:hAnsi="Century Gothic" w:cs="Arial"/>
                <w:b/>
                <w:bCs/>
                <w:color w:val="000000"/>
                <w:sz w:val="16"/>
              </w:rPr>
              <w:t>LP-919044992-I38-2022</w:t>
            </w:r>
          </w:p>
          <w:p w14:paraId="69E369CB" w14:textId="042011A9" w:rsidR="00F40C4A" w:rsidRPr="003364E4" w:rsidRDefault="003364E4" w:rsidP="00CB72C1">
            <w:pPr>
              <w:jc w:val="center"/>
              <w:rPr>
                <w:rFonts w:ascii="Century Gothic" w:hAnsi="Century Gothic" w:cs="Arial"/>
                <w:b/>
                <w:color w:val="000000"/>
                <w:sz w:val="18"/>
              </w:rPr>
            </w:pPr>
            <w:r w:rsidRPr="003364E4">
              <w:rPr>
                <w:rFonts w:ascii="Century Gothic" w:hAnsi="Century Gothic" w:cs="Arial"/>
                <w:b/>
                <w:bCs/>
                <w:color w:val="000000"/>
                <w:sz w:val="16"/>
              </w:rPr>
              <w:t>“</w:t>
            </w:r>
            <w:r w:rsidR="00CB72C1">
              <w:rPr>
                <w:rFonts w:ascii="Century Gothic" w:hAnsi="Century Gothic" w:cs="Arial"/>
                <w:b/>
                <w:bCs/>
                <w:color w:val="000000"/>
                <w:sz w:val="16"/>
              </w:rPr>
              <w:t>EQUIPO DIVERSO PARA EL CENTRO DE INTEGRACIÓN DE ADICCIONES MONTEMORELOS</w:t>
            </w:r>
            <w:r w:rsidRPr="003364E4">
              <w:rPr>
                <w:rFonts w:ascii="Century Gothic" w:hAnsi="Century Gothic" w:cs="Arial"/>
                <w:b/>
                <w:bCs/>
                <w:color w:val="000000"/>
                <w:sz w:val="16"/>
              </w:rPr>
              <w:t>”</w:t>
            </w:r>
          </w:p>
        </w:tc>
      </w:tr>
      <w:tr w:rsidR="009E7139" w:rsidRPr="004A4FC1" w14:paraId="24605DA0" w14:textId="77777777" w:rsidTr="00800348">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A4963E" w14:textId="77777777" w:rsidR="001F457F" w:rsidRPr="001F457F" w:rsidRDefault="001F457F" w:rsidP="001F457F">
            <w:pPr>
              <w:jc w:val="center"/>
              <w:rPr>
                <w:rFonts w:ascii="Century Gothic" w:hAnsi="Century Gothic"/>
                <w:bCs/>
                <w:sz w:val="16"/>
                <w:szCs w:val="16"/>
                <w:lang w:val="es-MX"/>
              </w:rPr>
            </w:pPr>
            <w:r w:rsidRPr="001F457F">
              <w:rPr>
                <w:rFonts w:ascii="Century Gothic" w:hAnsi="Century Gothic"/>
                <w:bCs/>
                <w:sz w:val="16"/>
                <w:szCs w:val="16"/>
                <w:lang w:val="es-MX"/>
              </w:rPr>
              <w:t>29/09/2022</w:t>
            </w:r>
          </w:p>
          <w:p w14:paraId="60167494" w14:textId="0F24A36A" w:rsidR="00AB2FA1" w:rsidRPr="001F457F" w:rsidRDefault="001F457F" w:rsidP="001F457F">
            <w:pPr>
              <w:jc w:val="center"/>
              <w:rPr>
                <w:rFonts w:ascii="Century Gothic" w:hAnsi="Century Gothic" w:cs="Arial"/>
                <w:sz w:val="16"/>
                <w:szCs w:val="16"/>
                <w:highlight w:val="green"/>
              </w:rPr>
            </w:pPr>
            <w:r w:rsidRPr="001F457F">
              <w:rPr>
                <w:rFonts w:ascii="Century Gothic" w:hAnsi="Century Gothic"/>
                <w:bCs/>
                <w:sz w:val="16"/>
                <w:szCs w:val="16"/>
                <w:lang w:val="es-MX"/>
              </w:rPr>
              <w:t>10:30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3E323E4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800348">
              <w:rPr>
                <w:rFonts w:ascii="Century Gothic" w:hAnsi="Century Gothic" w:cs="Arial"/>
                <w:color w:val="000000"/>
                <w:sz w:val="16"/>
                <w:szCs w:val="18"/>
              </w:rPr>
              <w:t>s</w:t>
            </w:r>
            <w:r w:rsidRPr="006249CF">
              <w:rPr>
                <w:rFonts w:ascii="Century Gothic" w:hAnsi="Century Gothic" w:cs="Arial"/>
                <w:color w:val="000000"/>
                <w:sz w:val="16"/>
                <w:szCs w:val="18"/>
              </w:rPr>
              <w:t xml:space="preserve">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75039CB" w14:textId="77777777" w:rsidR="001F457F" w:rsidRPr="001F457F" w:rsidRDefault="001F457F" w:rsidP="001F457F">
            <w:pPr>
              <w:jc w:val="center"/>
              <w:rPr>
                <w:rFonts w:ascii="Century Gothic" w:hAnsi="Century Gothic"/>
                <w:bCs/>
                <w:sz w:val="16"/>
                <w:szCs w:val="16"/>
                <w:lang w:val="es-MX"/>
              </w:rPr>
            </w:pPr>
            <w:r w:rsidRPr="001F457F">
              <w:rPr>
                <w:rFonts w:ascii="Century Gothic" w:hAnsi="Century Gothic"/>
                <w:bCs/>
                <w:sz w:val="16"/>
                <w:szCs w:val="16"/>
                <w:lang w:val="es-MX"/>
              </w:rPr>
              <w:t>06/10/2022</w:t>
            </w:r>
          </w:p>
          <w:p w14:paraId="5104554E" w14:textId="1BC5F57E" w:rsidR="00AB2FA1" w:rsidRPr="001F457F" w:rsidRDefault="001F457F" w:rsidP="001F457F">
            <w:pPr>
              <w:jc w:val="center"/>
              <w:rPr>
                <w:rFonts w:ascii="Century Gothic" w:hAnsi="Century Gothic" w:cs="Arial"/>
                <w:sz w:val="16"/>
                <w:szCs w:val="16"/>
                <w:highlight w:val="green"/>
              </w:rPr>
            </w:pPr>
            <w:r w:rsidRPr="001F457F">
              <w:rPr>
                <w:rFonts w:ascii="Century Gothic" w:hAnsi="Century Gothic"/>
                <w:bCs/>
                <w:sz w:val="16"/>
                <w:szCs w:val="16"/>
                <w:lang w:val="es-MX"/>
              </w:rPr>
              <w:t>11:00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75543C" w14:textId="77777777" w:rsidR="001F457F" w:rsidRPr="001F457F" w:rsidRDefault="001F457F" w:rsidP="001F457F">
            <w:pPr>
              <w:jc w:val="center"/>
              <w:rPr>
                <w:rFonts w:ascii="Century Gothic" w:hAnsi="Century Gothic"/>
                <w:bCs/>
                <w:sz w:val="16"/>
                <w:szCs w:val="16"/>
                <w:lang w:val="es-MX"/>
              </w:rPr>
            </w:pPr>
            <w:r w:rsidRPr="001F457F">
              <w:rPr>
                <w:rFonts w:ascii="Century Gothic" w:hAnsi="Century Gothic"/>
                <w:bCs/>
                <w:sz w:val="16"/>
                <w:szCs w:val="16"/>
                <w:lang w:val="es-MX"/>
              </w:rPr>
              <w:t>07/10/2022</w:t>
            </w:r>
          </w:p>
          <w:p w14:paraId="7A0FE296" w14:textId="442D5664" w:rsidR="00AB2FA1" w:rsidRPr="001F457F" w:rsidRDefault="001F457F" w:rsidP="001F457F">
            <w:pPr>
              <w:jc w:val="center"/>
              <w:rPr>
                <w:rFonts w:ascii="Century Gothic" w:hAnsi="Century Gothic" w:cs="Arial"/>
                <w:sz w:val="16"/>
                <w:szCs w:val="16"/>
                <w:highlight w:val="green"/>
              </w:rPr>
            </w:pPr>
            <w:r w:rsidRPr="001F457F">
              <w:rPr>
                <w:rFonts w:ascii="Century Gothic" w:hAnsi="Century Gothic"/>
                <w:bCs/>
                <w:sz w:val="16"/>
                <w:szCs w:val="16"/>
                <w:lang w:val="es-MX"/>
              </w:rPr>
              <w:t>11:45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793375" w14:textId="77777777" w:rsidR="001F457F" w:rsidRPr="001F457F" w:rsidRDefault="001F457F" w:rsidP="001F457F">
            <w:pPr>
              <w:jc w:val="center"/>
              <w:rPr>
                <w:rFonts w:ascii="Century Gothic" w:hAnsi="Century Gothic"/>
                <w:bCs/>
                <w:sz w:val="16"/>
                <w:szCs w:val="16"/>
                <w:lang w:val="es-MX"/>
              </w:rPr>
            </w:pPr>
            <w:r w:rsidRPr="001F457F">
              <w:rPr>
                <w:rFonts w:ascii="Century Gothic" w:hAnsi="Century Gothic"/>
                <w:bCs/>
                <w:sz w:val="16"/>
                <w:szCs w:val="16"/>
                <w:lang w:val="es-MX"/>
              </w:rPr>
              <w:t>07/10/2022</w:t>
            </w:r>
          </w:p>
          <w:p w14:paraId="2E37ADBF" w14:textId="06B7E05B" w:rsidR="00AB2FA1" w:rsidRPr="001F457F" w:rsidRDefault="001F457F" w:rsidP="001F457F">
            <w:pPr>
              <w:jc w:val="center"/>
              <w:rPr>
                <w:rFonts w:ascii="Century Gothic" w:hAnsi="Century Gothic" w:cs="Arial"/>
                <w:sz w:val="16"/>
                <w:szCs w:val="16"/>
                <w:highlight w:val="green"/>
              </w:rPr>
            </w:pPr>
            <w:r w:rsidRPr="001F457F">
              <w:rPr>
                <w:rFonts w:ascii="Century Gothic" w:hAnsi="Century Gothic"/>
                <w:bCs/>
                <w:sz w:val="16"/>
                <w:szCs w:val="16"/>
                <w:lang w:val="es-MX"/>
              </w:rPr>
              <w:t>12:15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6DC55B5" w14:textId="77777777" w:rsidR="001F457F" w:rsidRPr="001F457F" w:rsidRDefault="001F457F" w:rsidP="001F457F">
            <w:pPr>
              <w:jc w:val="center"/>
              <w:rPr>
                <w:rFonts w:ascii="Century Gothic" w:hAnsi="Century Gothic"/>
                <w:bCs/>
                <w:sz w:val="16"/>
                <w:szCs w:val="16"/>
                <w:lang w:val="es-MX"/>
              </w:rPr>
            </w:pPr>
            <w:r w:rsidRPr="001F457F">
              <w:rPr>
                <w:rFonts w:ascii="Century Gothic" w:hAnsi="Century Gothic"/>
                <w:bCs/>
                <w:sz w:val="16"/>
                <w:szCs w:val="16"/>
                <w:lang w:val="es-MX"/>
              </w:rPr>
              <w:t>07/10/2022</w:t>
            </w:r>
          </w:p>
          <w:p w14:paraId="5CA0DE48" w14:textId="6DD0B799" w:rsidR="00AB2FA1" w:rsidRPr="001F457F" w:rsidRDefault="001F457F" w:rsidP="001F457F">
            <w:pPr>
              <w:jc w:val="center"/>
              <w:rPr>
                <w:rFonts w:ascii="Century Gothic" w:hAnsi="Century Gothic" w:cs="Arial"/>
                <w:sz w:val="16"/>
                <w:szCs w:val="16"/>
                <w:highlight w:val="green"/>
              </w:rPr>
            </w:pPr>
            <w:r w:rsidRPr="001F457F">
              <w:rPr>
                <w:rFonts w:ascii="Century Gothic" w:hAnsi="Century Gothic"/>
                <w:bCs/>
                <w:sz w:val="16"/>
                <w:szCs w:val="16"/>
                <w:lang w:val="es-MX"/>
              </w:rPr>
              <w:t>13:00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6D1CD1D2" w:rsidR="009E7139" w:rsidRPr="00E50172" w:rsidRDefault="009E7139" w:rsidP="0095710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1F457F">
              <w:rPr>
                <w:rFonts w:ascii="Century Gothic" w:hAnsi="Century Gothic" w:cs="Arial"/>
                <w:sz w:val="16"/>
                <w:szCs w:val="18"/>
              </w:rPr>
              <w:t xml:space="preserve">día </w:t>
            </w:r>
            <w:r w:rsidR="001F457F" w:rsidRPr="001F457F">
              <w:rPr>
                <w:rFonts w:ascii="Century Gothic" w:hAnsi="Century Gothic" w:cs="Arial"/>
                <w:sz w:val="16"/>
                <w:szCs w:val="18"/>
              </w:rPr>
              <w:t>21</w:t>
            </w:r>
            <w:r w:rsidRPr="001F457F">
              <w:rPr>
                <w:rFonts w:ascii="Century Gothic" w:hAnsi="Century Gothic" w:cs="Arial"/>
                <w:sz w:val="16"/>
                <w:szCs w:val="18"/>
              </w:rPr>
              <w:t xml:space="preserve"> de </w:t>
            </w:r>
            <w:r w:rsidR="00957101" w:rsidRPr="001F457F">
              <w:rPr>
                <w:rFonts w:ascii="Century Gothic" w:hAnsi="Century Gothic" w:cs="Arial"/>
                <w:sz w:val="16"/>
                <w:szCs w:val="18"/>
              </w:rPr>
              <w:t>Octubre</w:t>
            </w:r>
            <w:r w:rsidR="00C54B37" w:rsidRPr="001F457F">
              <w:rPr>
                <w:rFonts w:ascii="Century Gothic" w:hAnsi="Century Gothic" w:cs="Arial"/>
                <w:sz w:val="16"/>
                <w:szCs w:val="18"/>
              </w:rPr>
              <w:t xml:space="preserve"> </w:t>
            </w:r>
            <w:r w:rsidR="00800348" w:rsidRPr="001F457F">
              <w:rPr>
                <w:rFonts w:ascii="Century Gothic" w:hAnsi="Century Gothic" w:cs="Arial"/>
                <w:sz w:val="16"/>
                <w:szCs w:val="18"/>
              </w:rPr>
              <w:t>del 2022</w:t>
            </w:r>
            <w:r w:rsidRPr="001F457F">
              <w:rPr>
                <w:rFonts w:ascii="Century Gothic" w:hAnsi="Century Gothic" w:cs="Arial"/>
                <w:sz w:val="16"/>
                <w:szCs w:val="18"/>
              </w:rPr>
              <w:t xml:space="preserve"> en el Departamento</w:t>
            </w:r>
            <w:r w:rsidRPr="006249CF">
              <w:rPr>
                <w:rFonts w:ascii="Century Gothic" w:hAnsi="Century Gothic" w:cs="Arial"/>
                <w:sz w:val="16"/>
                <w:szCs w:val="18"/>
              </w:rPr>
              <w:t xml:space="preserve">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79F01B5C" w:rsidR="009E7139" w:rsidRDefault="009E7139" w:rsidP="00DA7B05">
      <w:pPr>
        <w:pStyle w:val="Prrafodelista"/>
        <w:numPr>
          <w:ilvl w:val="0"/>
          <w:numId w:val="27"/>
        </w:numPr>
        <w:ind w:left="1134" w:right="51" w:hanging="708"/>
        <w:jc w:val="both"/>
        <w:rPr>
          <w:rFonts w:ascii="Calibri" w:hAnsi="Calibri"/>
        </w:rPr>
      </w:pPr>
      <w:bookmarkStart w:id="2"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3"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00364F8A">
        <w:rPr>
          <w:rFonts w:ascii="Calibri" w:hAnsi="Calibri"/>
          <w:b/>
        </w:rPr>
        <w:t>ANEXO 13</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364F8A">
        <w:rPr>
          <w:rFonts w:ascii="Calibri" w:hAnsi="Calibri"/>
          <w:b/>
        </w:rPr>
        <w:t>13</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800348">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4" w:name="_Hlk68014426"/>
      <w:bookmarkEnd w:id="2"/>
      <w:bookmarkEnd w:id="3"/>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4"/>
    <w:p w14:paraId="5B070E8B" w14:textId="77777777" w:rsidR="009E7139" w:rsidRDefault="009E7139" w:rsidP="009E7139">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3F0ECD3" w14:textId="77777777" w:rsidR="00800348" w:rsidRPr="009A3619" w:rsidRDefault="00800348" w:rsidP="009E7139">
      <w:pPr>
        <w:ind w:right="51"/>
        <w:jc w:val="both"/>
        <w:rPr>
          <w:rFonts w:ascii="Calibri" w:hAnsi="Calibri" w:cs="Arial"/>
        </w:rPr>
      </w:pP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03A6525C"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 xml:space="preserve">que incluye el suministro del </w:t>
      </w:r>
      <w:r w:rsidR="00CB72C1">
        <w:rPr>
          <w:rFonts w:ascii="Calibri" w:hAnsi="Calibri"/>
        </w:rPr>
        <w:t>equipo</w:t>
      </w:r>
      <w:r w:rsidRPr="00E547DC">
        <w:rPr>
          <w:rFonts w:ascii="Calibri" w:hAnsi="Calibri"/>
        </w:rPr>
        <w:t xml:space="preserve">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6CBA32C4" w14:textId="77777777" w:rsidR="00800348" w:rsidRDefault="00800348"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2A368F94"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lastRenderedPageBreak/>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28B48EBF"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020450">
        <w:rPr>
          <w:rFonts w:ascii="Calibri" w:hAnsi="Calibri"/>
        </w:rPr>
        <w:t xml:space="preserve">de la entrega </w:t>
      </w:r>
      <w:r w:rsidR="00020450" w:rsidRPr="00020450">
        <w:rPr>
          <w:rFonts w:ascii="Calibri" w:hAnsi="Calibri"/>
        </w:rPr>
        <w:t>del</w:t>
      </w:r>
      <w:r w:rsidRPr="00020450">
        <w:rPr>
          <w:rFonts w:ascii="Calibri" w:hAnsi="Calibri"/>
        </w:rPr>
        <w:t xml:space="preserve"> </w:t>
      </w:r>
      <w:r w:rsidR="00CB72C1">
        <w:rPr>
          <w:rFonts w:ascii="Calibri" w:hAnsi="Calibri"/>
        </w:rPr>
        <w:t>equipo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7294A0A8" w:rsidR="00822851" w:rsidRPr="009E04A4"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1F457F" w:rsidRPr="001F457F">
        <w:rPr>
          <w:rFonts w:ascii="Calibri" w:hAnsi="Calibri"/>
        </w:rPr>
        <w:t>08</w:t>
      </w:r>
      <w:r w:rsidR="008531B6" w:rsidRPr="001F457F">
        <w:rPr>
          <w:rFonts w:ascii="Calibri" w:hAnsi="Calibri"/>
        </w:rPr>
        <w:t xml:space="preserve"> </w:t>
      </w:r>
      <w:r w:rsidR="001B78A1" w:rsidRPr="001F457F">
        <w:rPr>
          <w:rFonts w:asciiTheme="minorHAnsi" w:hAnsiTheme="minorHAnsi" w:cstheme="minorHAnsi"/>
        </w:rPr>
        <w:t xml:space="preserve">de </w:t>
      </w:r>
      <w:r w:rsidR="008531B6" w:rsidRPr="001F457F">
        <w:rPr>
          <w:rFonts w:asciiTheme="minorHAnsi" w:hAnsiTheme="minorHAnsi" w:cstheme="minorHAnsi"/>
        </w:rPr>
        <w:t>octubre del 2022</w:t>
      </w:r>
      <w:r w:rsidR="001B78A1" w:rsidRPr="001F457F">
        <w:rPr>
          <w:rFonts w:asciiTheme="minorHAnsi" w:hAnsiTheme="minorHAnsi" w:cstheme="minorHAnsi"/>
        </w:rPr>
        <w:t xml:space="preserve"> al </w:t>
      </w:r>
      <w:r w:rsidR="00975497" w:rsidRPr="001F457F">
        <w:rPr>
          <w:rFonts w:asciiTheme="minorHAnsi" w:hAnsiTheme="minorHAnsi" w:cstheme="minorHAnsi"/>
        </w:rPr>
        <w:t>31</w:t>
      </w:r>
      <w:r w:rsidR="001B78A1" w:rsidRPr="001F457F">
        <w:rPr>
          <w:rFonts w:asciiTheme="minorHAnsi" w:hAnsiTheme="minorHAnsi" w:cstheme="minorHAnsi"/>
        </w:rPr>
        <w:t xml:space="preserve"> de </w:t>
      </w:r>
      <w:r w:rsidR="00975497" w:rsidRPr="001F457F">
        <w:rPr>
          <w:rFonts w:asciiTheme="minorHAnsi" w:hAnsiTheme="minorHAnsi" w:cstheme="minorHAnsi"/>
        </w:rPr>
        <w:t>diciembre</w:t>
      </w:r>
      <w:r w:rsidR="008531B6" w:rsidRPr="001F457F">
        <w:rPr>
          <w:rFonts w:asciiTheme="minorHAnsi" w:hAnsiTheme="minorHAnsi" w:cstheme="minorHAnsi"/>
        </w:rPr>
        <w:t xml:space="preserve"> del 2022</w:t>
      </w:r>
      <w:r w:rsidRPr="001F457F">
        <w:rPr>
          <w:rFonts w:ascii="Calibri" w:hAnsi="Calibri"/>
        </w:rPr>
        <w:t>. En</w:t>
      </w:r>
      <w:r w:rsidRPr="00DB78C7">
        <w:rPr>
          <w:rFonts w:ascii="Calibri" w:hAnsi="Calibri"/>
        </w:rPr>
        <w:t xml:space="preserve">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1C6C8DBD" w14:textId="77777777" w:rsidR="00F5058C" w:rsidRDefault="00F5058C" w:rsidP="00822851"/>
    <w:p w14:paraId="1C71451D" w14:textId="77777777" w:rsidR="0052122D" w:rsidRDefault="0052122D" w:rsidP="00822851"/>
    <w:p w14:paraId="0B865B03"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w:t>
      </w:r>
      <w:r w:rsidRPr="00780E06">
        <w:rPr>
          <w:rFonts w:asciiTheme="minorHAnsi" w:hAnsiTheme="minorHAnsi" w:cstheme="minorHAnsi"/>
        </w:rPr>
        <w:lastRenderedPageBreak/>
        <w:t>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29572B3" w14:textId="77777777" w:rsidR="008531B6" w:rsidRDefault="008531B6" w:rsidP="008531B6">
      <w:pPr>
        <w:ind w:left="720" w:right="-1"/>
        <w:jc w:val="both"/>
        <w:rPr>
          <w:rFonts w:ascii="Calibri" w:hAnsi="Calibri"/>
        </w:rPr>
      </w:pP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53B92CA2"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w:t>
      </w:r>
      <w:r w:rsidR="00020450">
        <w:rPr>
          <w:rFonts w:ascii="Calibri" w:hAnsi="Calibri"/>
        </w:rPr>
        <w:t>a entrega del</w:t>
      </w:r>
      <w:r>
        <w:rPr>
          <w:rFonts w:ascii="Calibri" w:hAnsi="Calibri"/>
        </w:rPr>
        <w:t xml:space="preserve"> </w:t>
      </w:r>
      <w:r w:rsidR="00CB72C1">
        <w:rPr>
          <w:rFonts w:ascii="Calibri" w:hAnsi="Calibri"/>
        </w:rPr>
        <w:t>equipo</w:t>
      </w:r>
      <w:r>
        <w:rPr>
          <w:rFonts w:ascii="Calibri" w:hAnsi="Calibri"/>
        </w:rPr>
        <w:t xml:space="preserve"> </w:t>
      </w:r>
      <w:r w:rsidR="0033084D">
        <w:rPr>
          <w:rFonts w:ascii="Calibri" w:hAnsi="Calibri"/>
        </w:rPr>
        <w:t>establecido</w:t>
      </w:r>
      <w:r w:rsidRPr="00DB6160">
        <w:rPr>
          <w:rFonts w:ascii="Calibri" w:hAnsi="Calibri"/>
        </w:rPr>
        <w:t xml:space="preserve">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2A5E11B3" w14:textId="77777777" w:rsidR="008531B6" w:rsidRDefault="008531B6" w:rsidP="00822851">
      <w:pPr>
        <w:ind w:right="-1"/>
        <w:jc w:val="both"/>
        <w:rPr>
          <w:rFonts w:ascii="Calibri" w:hAnsi="Calibri"/>
        </w:rPr>
      </w:pPr>
    </w:p>
    <w:p w14:paraId="036131EF"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75D9BD3E" w14:textId="77777777" w:rsidR="008531B6" w:rsidRDefault="008531B6" w:rsidP="00822851">
      <w:pPr>
        <w:ind w:right="-1"/>
        <w:jc w:val="both"/>
        <w:rPr>
          <w:rFonts w:ascii="Calibri" w:hAnsi="Calibri"/>
          <w:b/>
        </w:rPr>
      </w:pPr>
    </w:p>
    <w:p w14:paraId="64525407" w14:textId="77777777" w:rsidR="00822851"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D3DDCB9" w14:textId="77777777" w:rsidR="008531B6" w:rsidRPr="0039320A" w:rsidRDefault="008531B6" w:rsidP="008531B6">
      <w:pPr>
        <w:ind w:left="720" w:right="-1"/>
        <w:jc w:val="both"/>
        <w:rPr>
          <w:rFonts w:ascii="Calibri" w:hAnsi="Calibri"/>
        </w:rPr>
      </w:pP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2C5223F8" w:rsidR="00822851" w:rsidRPr="00AF06AE" w:rsidRDefault="008531B6"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5EC0BAA2"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w:t>
      </w:r>
      <w:r w:rsidRPr="001F457F">
        <w:rPr>
          <w:rFonts w:asciiTheme="minorHAnsi" w:hAnsiTheme="minorHAnsi"/>
          <w:b/>
        </w:rPr>
        <w:t xml:space="preserve">LEÓN A </w:t>
      </w:r>
      <w:r w:rsidR="008531B6" w:rsidRPr="001F457F">
        <w:rPr>
          <w:rFonts w:asciiTheme="minorHAnsi" w:hAnsiTheme="minorHAnsi"/>
          <w:b/>
        </w:rPr>
        <w:t>23</w:t>
      </w:r>
      <w:r w:rsidR="0052122D" w:rsidRPr="001F457F">
        <w:rPr>
          <w:rFonts w:asciiTheme="minorHAnsi" w:hAnsiTheme="minorHAnsi"/>
          <w:b/>
        </w:rPr>
        <w:t xml:space="preserve"> DE </w:t>
      </w:r>
      <w:r w:rsidR="008531B6" w:rsidRPr="001F457F">
        <w:rPr>
          <w:rFonts w:asciiTheme="minorHAnsi" w:hAnsiTheme="minorHAnsi"/>
          <w:b/>
        </w:rPr>
        <w:t>SEPTIEMBRE DEL 2022</w:t>
      </w:r>
    </w:p>
    <w:p w14:paraId="1BF2B9FD" w14:textId="77777777" w:rsidR="001B78A1" w:rsidRDefault="001B78A1" w:rsidP="00822851">
      <w:pPr>
        <w:ind w:right="284"/>
        <w:jc w:val="center"/>
        <w:rPr>
          <w:rFonts w:asciiTheme="minorHAnsi" w:hAnsiTheme="minorHAnsi"/>
          <w:b/>
        </w:rPr>
      </w:pPr>
    </w:p>
    <w:p w14:paraId="49D5DC47" w14:textId="77777777" w:rsidR="001B78A1" w:rsidRDefault="001B78A1" w:rsidP="00822851">
      <w:pPr>
        <w:ind w:right="284"/>
        <w:jc w:val="center"/>
        <w:rPr>
          <w:rFonts w:asciiTheme="minorHAnsi" w:hAnsiTheme="minorHAnsi"/>
          <w:b/>
        </w:rPr>
      </w:pPr>
    </w:p>
    <w:p w14:paraId="22C4D35D" w14:textId="77777777" w:rsidR="008531B6" w:rsidRDefault="008531B6" w:rsidP="00822851">
      <w:pPr>
        <w:ind w:right="284"/>
        <w:jc w:val="center"/>
        <w:rPr>
          <w:rFonts w:asciiTheme="minorHAnsi" w:hAnsiTheme="minorHAnsi"/>
          <w:b/>
        </w:rPr>
      </w:pPr>
    </w:p>
    <w:p w14:paraId="73ED4995" w14:textId="77777777" w:rsidR="008531B6" w:rsidRDefault="008531B6" w:rsidP="00822851">
      <w:pPr>
        <w:ind w:right="284"/>
        <w:jc w:val="center"/>
        <w:rPr>
          <w:rFonts w:asciiTheme="minorHAnsi" w:hAnsiTheme="minorHAnsi"/>
          <w:b/>
        </w:rPr>
      </w:pPr>
    </w:p>
    <w:p w14:paraId="712CDF2C" w14:textId="77777777" w:rsidR="008531B6" w:rsidRDefault="008531B6" w:rsidP="00822851">
      <w:pPr>
        <w:ind w:right="284"/>
        <w:jc w:val="center"/>
        <w:rPr>
          <w:rFonts w:asciiTheme="minorHAnsi" w:hAnsiTheme="minorHAnsi"/>
          <w:b/>
        </w:rPr>
      </w:pPr>
    </w:p>
    <w:p w14:paraId="617A9989" w14:textId="77777777" w:rsidR="008531B6" w:rsidRDefault="008531B6" w:rsidP="00822851">
      <w:pPr>
        <w:ind w:right="284"/>
        <w:jc w:val="center"/>
        <w:rPr>
          <w:rFonts w:asciiTheme="minorHAnsi" w:hAnsiTheme="minorHAnsi"/>
          <w:b/>
        </w:rPr>
      </w:pPr>
    </w:p>
    <w:p w14:paraId="02A8C811" w14:textId="77777777" w:rsidR="00FE283B" w:rsidRPr="003A141E" w:rsidRDefault="00934D52"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sz w:val="28"/>
          <w:szCs w:val="28"/>
        </w:rPr>
      </w:pPr>
      <w:r w:rsidRPr="003A141E">
        <w:rPr>
          <w:rFonts w:asciiTheme="minorHAnsi" w:hAnsiTheme="minorHAnsi"/>
          <w:b/>
          <w:sz w:val="28"/>
          <w:szCs w:val="28"/>
        </w:rPr>
        <w:lastRenderedPageBreak/>
        <w:t>A</w:t>
      </w:r>
      <w:r w:rsidR="00D51B7C" w:rsidRPr="003A141E">
        <w:rPr>
          <w:rFonts w:asciiTheme="minorHAnsi" w:hAnsiTheme="minorHAnsi"/>
          <w:b/>
          <w:sz w:val="28"/>
          <w:szCs w:val="28"/>
        </w:rPr>
        <w:t>NEXO 1</w:t>
      </w:r>
    </w:p>
    <w:p w14:paraId="200FF5AA" w14:textId="77777777" w:rsidR="00F0714E" w:rsidRDefault="00F0714E">
      <w:pPr>
        <w:rPr>
          <w:rFonts w:ascii="Calibri" w:hAnsi="Calibri"/>
          <w:color w:val="000000"/>
          <w:sz w:val="16"/>
          <w:szCs w:val="16"/>
          <w:lang w:val="es-MX" w:eastAsia="es-MX"/>
        </w:rPr>
      </w:pPr>
    </w:p>
    <w:p w14:paraId="0479D003" w14:textId="77777777" w:rsidR="003A141E" w:rsidRDefault="003A141E">
      <w:pPr>
        <w:rPr>
          <w:rFonts w:ascii="Calibri" w:hAnsi="Calibri"/>
          <w:color w:val="000000"/>
          <w:sz w:val="16"/>
          <w:szCs w:val="16"/>
          <w:lang w:val="es-MX" w:eastAsia="es-MX"/>
        </w:rPr>
      </w:pPr>
    </w:p>
    <w:p w14:paraId="502DB1D8" w14:textId="0B25B1E9" w:rsidR="003A141E" w:rsidRPr="003A141E" w:rsidRDefault="003A141E" w:rsidP="003A141E">
      <w:pPr>
        <w:jc w:val="center"/>
        <w:rPr>
          <w:rFonts w:ascii="Calibri" w:hAnsi="Calibri"/>
          <w:b/>
          <w:color w:val="000000"/>
          <w:sz w:val="28"/>
          <w:szCs w:val="28"/>
          <w:lang w:val="es-MX" w:eastAsia="es-MX"/>
        </w:rPr>
      </w:pPr>
      <w:r w:rsidRPr="003A141E">
        <w:rPr>
          <w:rFonts w:ascii="Calibri" w:hAnsi="Calibri"/>
          <w:b/>
          <w:color w:val="000000"/>
          <w:sz w:val="28"/>
          <w:szCs w:val="28"/>
          <w:lang w:val="es-MX" w:eastAsia="es-MX"/>
        </w:rPr>
        <w:t>PARTIDA No. 1</w:t>
      </w:r>
    </w:p>
    <w:p w14:paraId="715CE29B" w14:textId="77777777" w:rsidR="003A141E" w:rsidRDefault="003A141E">
      <w:pPr>
        <w:rPr>
          <w:rFonts w:ascii="Calibri" w:hAnsi="Calibri"/>
          <w:color w:val="000000"/>
          <w:sz w:val="16"/>
          <w:szCs w:val="16"/>
          <w:lang w:val="es-MX" w:eastAsia="es-MX"/>
        </w:rPr>
      </w:pPr>
    </w:p>
    <w:tbl>
      <w:tblPr>
        <w:tblW w:w="11047" w:type="dxa"/>
        <w:tblInd w:w="-147" w:type="dxa"/>
        <w:tblCellMar>
          <w:left w:w="70" w:type="dxa"/>
          <w:right w:w="70" w:type="dxa"/>
        </w:tblCellMar>
        <w:tblLook w:val="04A0" w:firstRow="1" w:lastRow="0" w:firstColumn="1" w:lastColumn="0" w:noHBand="0" w:noVBand="1"/>
      </w:tblPr>
      <w:tblGrid>
        <w:gridCol w:w="993"/>
        <w:gridCol w:w="1276"/>
        <w:gridCol w:w="1134"/>
        <w:gridCol w:w="5244"/>
        <w:gridCol w:w="1200"/>
        <w:gridCol w:w="1200"/>
      </w:tblGrid>
      <w:tr w:rsidR="003A141E" w:rsidRPr="003A141E" w14:paraId="1B7A4899" w14:textId="77777777" w:rsidTr="00DB2D53">
        <w:trPr>
          <w:trHeight w:val="570"/>
        </w:trPr>
        <w:tc>
          <w:tcPr>
            <w:tcW w:w="993"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7184BA87" w14:textId="5147566E"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RENGLÓN</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0BF4BE1D" w14:textId="77F44E7B" w:rsidR="003A141E" w:rsidRPr="003A141E" w:rsidRDefault="003A141E" w:rsidP="003A141E">
            <w:pPr>
              <w:jc w:val="center"/>
              <w:rPr>
                <w:rFonts w:ascii="Calibri" w:hAnsi="Calibri"/>
                <w:sz w:val="18"/>
                <w:szCs w:val="18"/>
                <w:lang w:val="es-MX" w:eastAsia="es-MX"/>
              </w:rPr>
            </w:pPr>
            <w:r w:rsidRPr="003A141E">
              <w:rPr>
                <w:rFonts w:ascii="Calibri" w:hAnsi="Calibri"/>
                <w:sz w:val="18"/>
                <w:szCs w:val="18"/>
                <w:lang w:val="es-MX" w:eastAsia="es-MX"/>
              </w:rPr>
              <w:t>PARTIDA PRESUPUESTAL</w:t>
            </w:r>
          </w:p>
        </w:tc>
        <w:tc>
          <w:tcPr>
            <w:tcW w:w="1134" w:type="dxa"/>
            <w:tcBorders>
              <w:top w:val="single" w:sz="4" w:space="0" w:color="auto"/>
              <w:left w:val="nil"/>
              <w:bottom w:val="single" w:sz="4" w:space="0" w:color="auto"/>
              <w:right w:val="single" w:sz="4" w:space="0" w:color="auto"/>
            </w:tcBorders>
            <w:shd w:val="clear" w:color="auto" w:fill="81E7FF"/>
            <w:vAlign w:val="center"/>
            <w:hideMark/>
          </w:tcPr>
          <w:p w14:paraId="472E15C2" w14:textId="5F7A3D05" w:rsidR="003A141E" w:rsidRPr="003A141E" w:rsidRDefault="003A141E" w:rsidP="003A141E">
            <w:pPr>
              <w:jc w:val="center"/>
              <w:rPr>
                <w:rFonts w:ascii="Calibri" w:hAnsi="Calibri"/>
                <w:sz w:val="18"/>
                <w:szCs w:val="18"/>
                <w:lang w:val="es-MX" w:eastAsia="es-MX"/>
              </w:rPr>
            </w:pPr>
            <w:r w:rsidRPr="003A141E">
              <w:rPr>
                <w:rFonts w:ascii="Calibri" w:hAnsi="Calibri"/>
                <w:sz w:val="18"/>
                <w:szCs w:val="18"/>
                <w:lang w:val="es-MX" w:eastAsia="es-MX"/>
              </w:rPr>
              <w:t>CLAVE</w:t>
            </w:r>
          </w:p>
        </w:tc>
        <w:tc>
          <w:tcPr>
            <w:tcW w:w="5244" w:type="dxa"/>
            <w:tcBorders>
              <w:top w:val="single" w:sz="4" w:space="0" w:color="auto"/>
              <w:left w:val="nil"/>
              <w:bottom w:val="single" w:sz="4" w:space="0" w:color="auto"/>
              <w:right w:val="single" w:sz="4" w:space="0" w:color="auto"/>
            </w:tcBorders>
            <w:shd w:val="clear" w:color="auto" w:fill="81E7FF"/>
            <w:vAlign w:val="center"/>
            <w:hideMark/>
          </w:tcPr>
          <w:p w14:paraId="4E05884B" w14:textId="2E0BAA7B" w:rsidR="003A141E" w:rsidRPr="003A141E" w:rsidRDefault="003A141E" w:rsidP="003A141E">
            <w:pPr>
              <w:jc w:val="center"/>
              <w:rPr>
                <w:rFonts w:ascii="Calibri" w:hAnsi="Calibri"/>
                <w:sz w:val="18"/>
                <w:szCs w:val="18"/>
                <w:lang w:val="es-MX" w:eastAsia="es-MX"/>
              </w:rPr>
            </w:pPr>
            <w:r w:rsidRPr="003A141E">
              <w:rPr>
                <w:rFonts w:ascii="Calibri" w:hAnsi="Calibri"/>
                <w:sz w:val="18"/>
                <w:szCs w:val="18"/>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81E7FF"/>
            <w:vAlign w:val="center"/>
            <w:hideMark/>
          </w:tcPr>
          <w:p w14:paraId="454A96C3" w14:textId="2F15BF30" w:rsidR="003A141E" w:rsidRPr="003A141E" w:rsidRDefault="003A141E" w:rsidP="003A141E">
            <w:pPr>
              <w:jc w:val="center"/>
              <w:rPr>
                <w:rFonts w:ascii="Calibri" w:hAnsi="Calibri"/>
                <w:sz w:val="18"/>
                <w:szCs w:val="18"/>
                <w:lang w:val="es-MX" w:eastAsia="es-MX"/>
              </w:rPr>
            </w:pPr>
            <w:r w:rsidRPr="003A141E">
              <w:rPr>
                <w:rFonts w:ascii="Calibri" w:hAnsi="Calibri"/>
                <w:sz w:val="18"/>
                <w:szCs w:val="18"/>
                <w:lang w:val="es-MX" w:eastAsia="es-MX"/>
              </w:rPr>
              <w:t>UNIDAD DE MEDIDA</w:t>
            </w:r>
          </w:p>
        </w:tc>
        <w:tc>
          <w:tcPr>
            <w:tcW w:w="1200" w:type="dxa"/>
            <w:tcBorders>
              <w:top w:val="single" w:sz="4" w:space="0" w:color="auto"/>
              <w:left w:val="nil"/>
              <w:bottom w:val="single" w:sz="4" w:space="0" w:color="auto"/>
              <w:right w:val="single" w:sz="4" w:space="0" w:color="auto"/>
            </w:tcBorders>
            <w:shd w:val="clear" w:color="auto" w:fill="81E7FF"/>
            <w:vAlign w:val="center"/>
            <w:hideMark/>
          </w:tcPr>
          <w:p w14:paraId="598697CC" w14:textId="6F6B4A3E" w:rsidR="003A141E" w:rsidRPr="003A141E" w:rsidRDefault="003A141E" w:rsidP="003A141E">
            <w:pPr>
              <w:jc w:val="center"/>
              <w:rPr>
                <w:rFonts w:ascii="Calibri" w:hAnsi="Calibri"/>
                <w:sz w:val="18"/>
                <w:szCs w:val="18"/>
                <w:lang w:val="es-MX" w:eastAsia="es-MX"/>
              </w:rPr>
            </w:pPr>
            <w:r w:rsidRPr="003A141E">
              <w:rPr>
                <w:rFonts w:ascii="Calibri" w:hAnsi="Calibri"/>
                <w:sz w:val="18"/>
                <w:szCs w:val="18"/>
                <w:lang w:val="es-MX" w:eastAsia="es-MX"/>
              </w:rPr>
              <w:t>CANTIDAD</w:t>
            </w:r>
          </w:p>
        </w:tc>
      </w:tr>
      <w:tr w:rsidR="003A141E" w:rsidRPr="003A141E" w14:paraId="2EB5D8A6" w14:textId="77777777" w:rsidTr="00DB2D53">
        <w:trPr>
          <w:trHeight w:val="15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D3FE71B" w14:textId="258D4ACE"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w:t>
            </w:r>
          </w:p>
        </w:tc>
        <w:tc>
          <w:tcPr>
            <w:tcW w:w="1276" w:type="dxa"/>
            <w:tcBorders>
              <w:top w:val="nil"/>
              <w:left w:val="nil"/>
              <w:bottom w:val="single" w:sz="4" w:space="0" w:color="auto"/>
              <w:right w:val="single" w:sz="4" w:space="0" w:color="auto"/>
            </w:tcBorders>
            <w:shd w:val="clear" w:color="000000" w:fill="FFFFFF"/>
            <w:vAlign w:val="center"/>
            <w:hideMark/>
          </w:tcPr>
          <w:p w14:paraId="5791C243" w14:textId="76F87DE5"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56601</w:t>
            </w:r>
          </w:p>
        </w:tc>
        <w:tc>
          <w:tcPr>
            <w:tcW w:w="1134" w:type="dxa"/>
            <w:tcBorders>
              <w:top w:val="nil"/>
              <w:left w:val="nil"/>
              <w:bottom w:val="single" w:sz="4" w:space="0" w:color="auto"/>
              <w:right w:val="single" w:sz="4" w:space="0" w:color="auto"/>
            </w:tcBorders>
            <w:shd w:val="clear" w:color="000000" w:fill="FFFFFF"/>
            <w:vAlign w:val="center"/>
            <w:hideMark/>
          </w:tcPr>
          <w:p w14:paraId="0DD65ACF" w14:textId="1DE43269"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I210000094</w:t>
            </w:r>
          </w:p>
        </w:tc>
        <w:tc>
          <w:tcPr>
            <w:tcW w:w="5244" w:type="dxa"/>
            <w:tcBorders>
              <w:top w:val="nil"/>
              <w:left w:val="nil"/>
              <w:bottom w:val="single" w:sz="4" w:space="0" w:color="auto"/>
              <w:right w:val="single" w:sz="4" w:space="0" w:color="auto"/>
            </w:tcBorders>
            <w:shd w:val="clear" w:color="000000" w:fill="FFFFFF"/>
            <w:hideMark/>
          </w:tcPr>
          <w:p w14:paraId="73668233" w14:textId="4389BC22" w:rsidR="003A141E" w:rsidRPr="003A141E" w:rsidRDefault="003A141E" w:rsidP="003A141E">
            <w:pPr>
              <w:rPr>
                <w:rFonts w:ascii="Calibri" w:hAnsi="Calibri" w:cs="Arial"/>
                <w:color w:val="222B35"/>
                <w:sz w:val="18"/>
                <w:szCs w:val="18"/>
                <w:lang w:val="es-MX" w:eastAsia="es-MX"/>
              </w:rPr>
            </w:pPr>
            <w:r w:rsidRPr="003A141E">
              <w:rPr>
                <w:rFonts w:ascii="Calibri" w:hAnsi="Calibri" w:cs="Arial"/>
                <w:color w:val="222B35"/>
                <w:sz w:val="18"/>
                <w:szCs w:val="18"/>
                <w:lang w:val="es-MX" w:eastAsia="es-MX"/>
              </w:rPr>
              <w:t xml:space="preserve">SUMINISTRO, INSTALACION Y CONFIGURACION DE </w:t>
            </w:r>
            <w:r w:rsidRPr="003A141E">
              <w:rPr>
                <w:rFonts w:ascii="Calibri" w:hAnsi="Calibri" w:cs="Arial"/>
                <w:b/>
                <w:bCs/>
                <w:color w:val="222B35"/>
                <w:sz w:val="18"/>
                <w:szCs w:val="18"/>
                <w:lang w:val="es-MX" w:eastAsia="es-MX"/>
              </w:rPr>
              <w:t xml:space="preserve">PANEL DE DETECCION DE INCENDIO/ </w:t>
            </w:r>
            <w:r w:rsidRPr="003A141E">
              <w:rPr>
                <w:rFonts w:ascii="Calibri" w:hAnsi="Calibri" w:cs="Arial"/>
                <w:color w:val="222B35"/>
                <w:sz w:val="18"/>
                <w:szCs w:val="18"/>
                <w:lang w:val="es-MX" w:eastAsia="es-MX"/>
              </w:rPr>
              <w:t>HASTA 1110 PUNTOS CON TECNOLOGÍA SK / HA</w:t>
            </w:r>
            <w:r w:rsidR="00DB2D53">
              <w:rPr>
                <w:rFonts w:ascii="Calibri" w:hAnsi="Calibri" w:cs="Arial"/>
                <w:color w:val="222B35"/>
                <w:sz w:val="18"/>
                <w:szCs w:val="18"/>
                <w:lang w:val="es-MX" w:eastAsia="es-MX"/>
              </w:rPr>
              <w:t xml:space="preserve">STA 635 PUNTOS CON TECNOLOGÍA, </w:t>
            </w:r>
            <w:r w:rsidRPr="003A141E">
              <w:rPr>
                <w:rFonts w:ascii="Calibri" w:hAnsi="Calibri" w:cs="Arial"/>
                <w:color w:val="222B35"/>
                <w:sz w:val="18"/>
                <w:szCs w:val="18"/>
                <w:lang w:val="es-MX" w:eastAsia="es-MX"/>
              </w:rPr>
              <w:t>CON EXPANSOR DE LAZO SLC PARA DISPOSITIVOS SD EN PANELES SILENT KNIGHT Y FARENHY</w:t>
            </w:r>
            <w:r w:rsidR="00AF1D48">
              <w:rPr>
                <w:rFonts w:ascii="Calibri" w:hAnsi="Calibri" w:cs="Arial"/>
                <w:color w:val="222B35"/>
                <w:sz w:val="18"/>
                <w:szCs w:val="18"/>
                <w:lang w:val="es-MX" w:eastAsia="es-MX"/>
              </w:rPr>
              <w:t>T,</w:t>
            </w:r>
            <w:r w:rsidRPr="003A141E">
              <w:rPr>
                <w:rFonts w:ascii="Calibri" w:hAnsi="Calibri" w:cs="Arial"/>
                <w:color w:val="222B35"/>
                <w:sz w:val="18"/>
                <w:szCs w:val="18"/>
                <w:lang w:val="es-MX" w:eastAsia="es-MX"/>
              </w:rPr>
              <w:t xml:space="preserve"> INCLUYE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3E9DD7E9" w14:textId="479D8F11"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870E960" w14:textId="74687EC6" w:rsidR="003A141E" w:rsidRPr="003A141E" w:rsidRDefault="003A141E" w:rsidP="003A141E">
            <w:pPr>
              <w:jc w:val="center"/>
              <w:rPr>
                <w:rFonts w:ascii="Calibri" w:hAnsi="Calibri"/>
                <w:color w:val="222B35"/>
                <w:sz w:val="18"/>
                <w:szCs w:val="18"/>
                <w:lang w:val="es-MX" w:eastAsia="es-MX"/>
              </w:rPr>
            </w:pPr>
            <w:r w:rsidRPr="003A141E">
              <w:rPr>
                <w:rFonts w:ascii="Calibri" w:hAnsi="Calibri"/>
                <w:color w:val="222B35"/>
                <w:sz w:val="18"/>
                <w:szCs w:val="18"/>
                <w:lang w:val="es-MX" w:eastAsia="es-MX"/>
              </w:rPr>
              <w:t>1</w:t>
            </w:r>
          </w:p>
        </w:tc>
      </w:tr>
      <w:tr w:rsidR="003A141E" w:rsidRPr="003A141E" w14:paraId="7F9A6EB8" w14:textId="77777777" w:rsidTr="00DB2D53">
        <w:trPr>
          <w:trHeight w:val="15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452ACE" w14:textId="58FDEFB3"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2</w:t>
            </w:r>
          </w:p>
        </w:tc>
        <w:tc>
          <w:tcPr>
            <w:tcW w:w="1276" w:type="dxa"/>
            <w:tcBorders>
              <w:top w:val="nil"/>
              <w:left w:val="nil"/>
              <w:bottom w:val="single" w:sz="4" w:space="0" w:color="auto"/>
              <w:right w:val="single" w:sz="4" w:space="0" w:color="auto"/>
            </w:tcBorders>
            <w:shd w:val="clear" w:color="000000" w:fill="FFFFFF"/>
            <w:vAlign w:val="center"/>
            <w:hideMark/>
          </w:tcPr>
          <w:p w14:paraId="2587D3CA" w14:textId="07DEC336"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000000" w:fill="FFFFFF"/>
            <w:vAlign w:val="center"/>
            <w:hideMark/>
          </w:tcPr>
          <w:p w14:paraId="66D4B3A3" w14:textId="266DBD9C"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I210000074</w:t>
            </w:r>
          </w:p>
        </w:tc>
        <w:tc>
          <w:tcPr>
            <w:tcW w:w="5244" w:type="dxa"/>
            <w:tcBorders>
              <w:top w:val="nil"/>
              <w:left w:val="nil"/>
              <w:bottom w:val="single" w:sz="4" w:space="0" w:color="auto"/>
              <w:right w:val="single" w:sz="4" w:space="0" w:color="auto"/>
            </w:tcBorders>
            <w:shd w:val="clear" w:color="000000" w:fill="FFFFFF"/>
            <w:hideMark/>
          </w:tcPr>
          <w:p w14:paraId="08FC6A75" w14:textId="48F0D98F" w:rsidR="003A141E" w:rsidRPr="003A141E" w:rsidRDefault="003A141E" w:rsidP="003A141E">
            <w:pPr>
              <w:rPr>
                <w:rFonts w:ascii="Calibri" w:hAnsi="Calibri" w:cs="Arial"/>
                <w:color w:val="222B35"/>
                <w:sz w:val="18"/>
                <w:szCs w:val="18"/>
                <w:lang w:val="es-MX" w:eastAsia="es-MX"/>
              </w:rPr>
            </w:pPr>
            <w:r w:rsidRPr="003A141E">
              <w:rPr>
                <w:rFonts w:ascii="Calibri" w:hAnsi="Calibri" w:cs="Arial"/>
                <w:color w:val="222B35"/>
                <w:sz w:val="18"/>
                <w:szCs w:val="18"/>
                <w:lang w:val="es-MX" w:eastAsia="es-MX"/>
              </w:rPr>
              <w:t xml:space="preserve">SUMINISTRO E INSTALACION DE </w:t>
            </w:r>
            <w:r w:rsidRPr="003A141E">
              <w:rPr>
                <w:rFonts w:ascii="Calibri" w:hAnsi="Calibri" w:cs="Arial"/>
                <w:b/>
                <w:bCs/>
                <w:color w:val="222B35"/>
                <w:sz w:val="18"/>
                <w:szCs w:val="18"/>
                <w:lang w:val="es-MX" w:eastAsia="es-MX"/>
              </w:rPr>
              <w:t>DISPOSITIVO DE PROTECCIÓN CONTRA SOBRETENSIONES DE 120 VCA</w:t>
            </w:r>
            <w:r w:rsidRPr="003A141E">
              <w:rPr>
                <w:rFonts w:ascii="Calibri" w:hAnsi="Calibri" w:cs="Arial"/>
                <w:color w:val="222B35"/>
                <w:sz w:val="18"/>
                <w:szCs w:val="18"/>
                <w:lang w:val="es-MX" w:eastAsia="es-MX"/>
              </w:rPr>
              <w:t>, PARA PANELES DE ALARMA DE INCENDIO, PANELES ELÉCTRICOS RESIDENCIALES, MOTORES, SISTEMAS DE BOMBEO, MARCA DITEK,  INCLUYE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568CAFBE" w14:textId="0BCE2829"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6E3EF06D" w14:textId="0B5DC5B9" w:rsidR="003A141E" w:rsidRPr="003A141E" w:rsidRDefault="003A141E" w:rsidP="003A141E">
            <w:pPr>
              <w:jc w:val="center"/>
              <w:rPr>
                <w:rFonts w:ascii="Calibri" w:hAnsi="Calibri"/>
                <w:color w:val="222B35"/>
                <w:sz w:val="18"/>
                <w:szCs w:val="18"/>
                <w:lang w:val="es-MX" w:eastAsia="es-MX"/>
              </w:rPr>
            </w:pPr>
            <w:r w:rsidRPr="003A141E">
              <w:rPr>
                <w:rFonts w:ascii="Calibri" w:hAnsi="Calibri"/>
                <w:color w:val="222B35"/>
                <w:sz w:val="18"/>
                <w:szCs w:val="18"/>
                <w:lang w:val="es-MX" w:eastAsia="es-MX"/>
              </w:rPr>
              <w:t>2</w:t>
            </w:r>
          </w:p>
        </w:tc>
      </w:tr>
      <w:tr w:rsidR="003A141E" w:rsidRPr="003A141E" w14:paraId="310660F8" w14:textId="77777777" w:rsidTr="00DB2D53">
        <w:trPr>
          <w:trHeight w:val="24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96830D" w14:textId="1E08508E"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3</w:t>
            </w:r>
          </w:p>
        </w:tc>
        <w:tc>
          <w:tcPr>
            <w:tcW w:w="1276" w:type="dxa"/>
            <w:tcBorders>
              <w:top w:val="nil"/>
              <w:left w:val="nil"/>
              <w:bottom w:val="single" w:sz="4" w:space="0" w:color="auto"/>
              <w:right w:val="single" w:sz="4" w:space="0" w:color="auto"/>
            </w:tcBorders>
            <w:shd w:val="clear" w:color="000000" w:fill="FFFFFF"/>
            <w:vAlign w:val="center"/>
            <w:hideMark/>
          </w:tcPr>
          <w:p w14:paraId="432E6D74" w14:textId="6B345FFB"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000000" w:fill="FFFFFF"/>
            <w:vAlign w:val="center"/>
            <w:hideMark/>
          </w:tcPr>
          <w:p w14:paraId="6729CBE9" w14:textId="33037645"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I210000074</w:t>
            </w:r>
          </w:p>
        </w:tc>
        <w:tc>
          <w:tcPr>
            <w:tcW w:w="5244" w:type="dxa"/>
            <w:tcBorders>
              <w:top w:val="nil"/>
              <w:left w:val="nil"/>
              <w:bottom w:val="single" w:sz="4" w:space="0" w:color="auto"/>
              <w:right w:val="single" w:sz="4" w:space="0" w:color="auto"/>
            </w:tcBorders>
            <w:shd w:val="clear" w:color="000000" w:fill="FFFFFF"/>
            <w:hideMark/>
          </w:tcPr>
          <w:p w14:paraId="4980A281" w14:textId="1DB647AB" w:rsidR="003A141E" w:rsidRPr="003A141E" w:rsidRDefault="003A141E" w:rsidP="003A141E">
            <w:pPr>
              <w:rPr>
                <w:rFonts w:ascii="Calibri" w:hAnsi="Calibri" w:cs="Arial"/>
                <w:color w:val="222B35"/>
                <w:sz w:val="18"/>
                <w:szCs w:val="18"/>
                <w:lang w:val="es-MX" w:eastAsia="es-MX"/>
              </w:rPr>
            </w:pPr>
            <w:r w:rsidRPr="003A141E">
              <w:rPr>
                <w:rFonts w:ascii="Calibri" w:hAnsi="Calibri" w:cs="Arial"/>
                <w:color w:val="222B35"/>
                <w:sz w:val="18"/>
                <w:szCs w:val="18"/>
                <w:lang w:val="es-MX" w:eastAsia="es-MX"/>
              </w:rPr>
              <w:t xml:space="preserve">SUMINISTRO E INSTALACION DE </w:t>
            </w:r>
            <w:r w:rsidRPr="003A141E">
              <w:rPr>
                <w:rFonts w:ascii="Calibri" w:hAnsi="Calibri" w:cs="Arial"/>
                <w:b/>
                <w:bCs/>
                <w:color w:val="222B35"/>
                <w:sz w:val="18"/>
                <w:szCs w:val="18"/>
                <w:lang w:val="es-MX" w:eastAsia="es-MX"/>
              </w:rPr>
              <w:t>DETECTOR DE HUMO</w:t>
            </w:r>
            <w:r w:rsidRPr="003A141E">
              <w:rPr>
                <w:rFonts w:ascii="Calibri" w:hAnsi="Calibri" w:cs="Arial"/>
                <w:color w:val="222B35"/>
                <w:sz w:val="18"/>
                <w:szCs w:val="18"/>
                <w:lang w:val="es-MX" w:eastAsia="es-MX"/>
              </w:rPr>
              <w:t xml:space="preserve"> DIRECCIONABLE, TECNOLOGIA SK, CON BASE, COLOR BLANCO, MODELO SKPHOTOW,  INCLUYE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66E7082D" w14:textId="0A54A974"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483193F8" w14:textId="1FD2980E" w:rsidR="003A141E" w:rsidRPr="003A141E" w:rsidRDefault="003A141E" w:rsidP="003A141E">
            <w:pPr>
              <w:jc w:val="center"/>
              <w:rPr>
                <w:rFonts w:ascii="Calibri" w:hAnsi="Calibri"/>
                <w:color w:val="222B35"/>
                <w:sz w:val="18"/>
                <w:szCs w:val="18"/>
                <w:lang w:val="es-MX" w:eastAsia="es-MX"/>
              </w:rPr>
            </w:pPr>
            <w:r w:rsidRPr="003A141E">
              <w:rPr>
                <w:rFonts w:ascii="Calibri" w:hAnsi="Calibri"/>
                <w:color w:val="222B35"/>
                <w:sz w:val="18"/>
                <w:szCs w:val="18"/>
                <w:lang w:val="es-MX" w:eastAsia="es-MX"/>
              </w:rPr>
              <w:t>105</w:t>
            </w:r>
          </w:p>
        </w:tc>
      </w:tr>
      <w:tr w:rsidR="003A141E" w:rsidRPr="003A141E" w14:paraId="765EB104" w14:textId="77777777" w:rsidTr="00DB2D53">
        <w:trPr>
          <w:trHeight w:val="9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C2D5B2" w14:textId="04E525BE"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4</w:t>
            </w:r>
          </w:p>
        </w:tc>
        <w:tc>
          <w:tcPr>
            <w:tcW w:w="1276" w:type="dxa"/>
            <w:tcBorders>
              <w:top w:val="nil"/>
              <w:left w:val="nil"/>
              <w:bottom w:val="single" w:sz="4" w:space="0" w:color="auto"/>
              <w:right w:val="single" w:sz="4" w:space="0" w:color="auto"/>
            </w:tcBorders>
            <w:shd w:val="clear" w:color="000000" w:fill="FFFFFF"/>
            <w:vAlign w:val="center"/>
            <w:hideMark/>
          </w:tcPr>
          <w:p w14:paraId="398CF212" w14:textId="32822413"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000000" w:fill="FFFFFF"/>
            <w:vAlign w:val="center"/>
            <w:hideMark/>
          </w:tcPr>
          <w:p w14:paraId="6F2F5F4C" w14:textId="593424EC"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I210000074</w:t>
            </w:r>
          </w:p>
        </w:tc>
        <w:tc>
          <w:tcPr>
            <w:tcW w:w="5244" w:type="dxa"/>
            <w:tcBorders>
              <w:top w:val="nil"/>
              <w:left w:val="nil"/>
              <w:bottom w:val="single" w:sz="4" w:space="0" w:color="auto"/>
              <w:right w:val="single" w:sz="4" w:space="0" w:color="auto"/>
            </w:tcBorders>
            <w:shd w:val="clear" w:color="000000" w:fill="FFFFFF"/>
            <w:hideMark/>
          </w:tcPr>
          <w:p w14:paraId="0767E0BF" w14:textId="37EE014B" w:rsidR="003A141E" w:rsidRPr="003A141E" w:rsidRDefault="003A141E" w:rsidP="003A141E">
            <w:pPr>
              <w:rPr>
                <w:rFonts w:ascii="Calibri" w:hAnsi="Calibri" w:cs="Arial"/>
                <w:color w:val="222B35"/>
                <w:sz w:val="18"/>
                <w:szCs w:val="18"/>
                <w:lang w:val="es-MX" w:eastAsia="es-MX"/>
              </w:rPr>
            </w:pPr>
            <w:r w:rsidRPr="003A141E">
              <w:rPr>
                <w:rFonts w:ascii="Calibri" w:hAnsi="Calibri" w:cs="Arial"/>
                <w:color w:val="222B35"/>
                <w:sz w:val="18"/>
                <w:szCs w:val="18"/>
                <w:lang w:val="es-MX" w:eastAsia="es-MX"/>
              </w:rPr>
              <w:t xml:space="preserve">SUMINISTRO E INSTALACION DE </w:t>
            </w:r>
            <w:r w:rsidRPr="003A141E">
              <w:rPr>
                <w:rFonts w:ascii="Calibri" w:hAnsi="Calibri" w:cs="Arial"/>
                <w:b/>
                <w:bCs/>
                <w:color w:val="222B35"/>
                <w:sz w:val="18"/>
                <w:szCs w:val="18"/>
                <w:lang w:val="es-MX" w:eastAsia="es-MX"/>
              </w:rPr>
              <w:t xml:space="preserve">ESTACION MANUAL DE EMERGENCIA </w:t>
            </w:r>
            <w:r w:rsidRPr="003A141E">
              <w:rPr>
                <w:rFonts w:ascii="Calibri" w:hAnsi="Calibri" w:cs="Arial"/>
                <w:color w:val="222B35"/>
                <w:sz w:val="18"/>
                <w:szCs w:val="18"/>
                <w:lang w:val="es-MX" w:eastAsia="es-MX"/>
              </w:rPr>
              <w:t>DIRECCIONABLE, TECNOLOGIA SK, DOBLE ACCION, MODELO SKPULLDA, QUE INLCUYA SIRENA CON LAMPARA ESTROBOSCOPICA, MONTAJE DE TECHO, NIVEL DE CANDELAS SELECCIONABLES, COLOR ROJO, MODELO PC2-RL. INCLUYE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3725B5DC" w14:textId="650FEA96"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CBE94C9" w14:textId="66F51209" w:rsidR="003A141E" w:rsidRPr="003A141E" w:rsidRDefault="003A141E" w:rsidP="003A141E">
            <w:pPr>
              <w:jc w:val="center"/>
              <w:rPr>
                <w:rFonts w:ascii="Calibri" w:hAnsi="Calibri"/>
                <w:color w:val="222B35"/>
                <w:sz w:val="18"/>
                <w:szCs w:val="18"/>
                <w:lang w:val="es-MX" w:eastAsia="es-MX"/>
              </w:rPr>
            </w:pPr>
            <w:r w:rsidRPr="003A141E">
              <w:rPr>
                <w:rFonts w:ascii="Calibri" w:hAnsi="Calibri"/>
                <w:color w:val="222B35"/>
                <w:sz w:val="18"/>
                <w:szCs w:val="18"/>
                <w:lang w:val="es-MX" w:eastAsia="es-MX"/>
              </w:rPr>
              <w:t>28</w:t>
            </w:r>
          </w:p>
        </w:tc>
      </w:tr>
      <w:tr w:rsidR="003A141E" w:rsidRPr="003A141E" w14:paraId="2250D59B"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B9EA07" w14:textId="430F8CD4"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5</w:t>
            </w:r>
          </w:p>
        </w:tc>
        <w:tc>
          <w:tcPr>
            <w:tcW w:w="1276" w:type="dxa"/>
            <w:tcBorders>
              <w:top w:val="nil"/>
              <w:left w:val="nil"/>
              <w:bottom w:val="single" w:sz="4" w:space="0" w:color="auto"/>
              <w:right w:val="single" w:sz="4" w:space="0" w:color="auto"/>
            </w:tcBorders>
            <w:shd w:val="clear" w:color="000000" w:fill="FFFFFF"/>
            <w:vAlign w:val="center"/>
            <w:hideMark/>
          </w:tcPr>
          <w:p w14:paraId="5C53E6E2" w14:textId="2E56E185"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52901</w:t>
            </w:r>
          </w:p>
        </w:tc>
        <w:tc>
          <w:tcPr>
            <w:tcW w:w="1134" w:type="dxa"/>
            <w:tcBorders>
              <w:top w:val="nil"/>
              <w:left w:val="nil"/>
              <w:bottom w:val="single" w:sz="4" w:space="0" w:color="auto"/>
              <w:right w:val="single" w:sz="4" w:space="0" w:color="auto"/>
            </w:tcBorders>
            <w:shd w:val="clear" w:color="000000" w:fill="FFFFFF"/>
            <w:vAlign w:val="center"/>
            <w:hideMark/>
          </w:tcPr>
          <w:p w14:paraId="19CD4BDD" w14:textId="345BF69E"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I150200010</w:t>
            </w:r>
          </w:p>
        </w:tc>
        <w:tc>
          <w:tcPr>
            <w:tcW w:w="5244" w:type="dxa"/>
            <w:tcBorders>
              <w:top w:val="nil"/>
              <w:left w:val="nil"/>
              <w:bottom w:val="single" w:sz="4" w:space="0" w:color="auto"/>
              <w:right w:val="single" w:sz="4" w:space="0" w:color="auto"/>
            </w:tcBorders>
            <w:shd w:val="clear" w:color="000000" w:fill="FFFFFF"/>
            <w:hideMark/>
          </w:tcPr>
          <w:p w14:paraId="73E41601" w14:textId="68A81A19" w:rsidR="003A141E" w:rsidRPr="003A141E" w:rsidRDefault="003A141E" w:rsidP="003A141E">
            <w:pPr>
              <w:rPr>
                <w:rFonts w:ascii="Calibri" w:hAnsi="Calibri" w:cs="Arial"/>
                <w:color w:val="222B35"/>
                <w:sz w:val="18"/>
                <w:szCs w:val="18"/>
                <w:lang w:val="es-MX" w:eastAsia="es-MX"/>
              </w:rPr>
            </w:pPr>
            <w:r w:rsidRPr="003A141E">
              <w:rPr>
                <w:rFonts w:ascii="Calibri" w:hAnsi="Calibri" w:cs="Arial"/>
                <w:color w:val="222B35"/>
                <w:sz w:val="18"/>
                <w:szCs w:val="18"/>
                <w:lang w:val="es-MX" w:eastAsia="es-MX"/>
              </w:rPr>
              <w:t xml:space="preserve">SUMINISTRO E INSTALACION DE </w:t>
            </w:r>
            <w:r w:rsidRPr="003A141E">
              <w:rPr>
                <w:rFonts w:ascii="Calibri" w:hAnsi="Calibri" w:cs="Arial"/>
                <w:b/>
                <w:bCs/>
                <w:color w:val="222B35"/>
                <w:sz w:val="18"/>
                <w:szCs w:val="18"/>
                <w:lang w:val="es-MX" w:eastAsia="es-MX"/>
              </w:rPr>
              <w:t>ALTAVOZ (BOCINA)</w:t>
            </w:r>
            <w:r w:rsidRPr="003A141E">
              <w:rPr>
                <w:rFonts w:ascii="Calibri" w:hAnsi="Calibri" w:cs="Arial"/>
                <w:color w:val="222B35"/>
                <w:sz w:val="18"/>
                <w:szCs w:val="18"/>
                <w:lang w:val="es-MX" w:eastAsia="es-MX"/>
              </w:rPr>
              <w:t xml:space="preserve"> COAXIAL 5"+1.5" | MONTAJE EN TECHO | 3.75 - 30W | 70/100V | 8Ω, | MATERIAL ABS | REJILLA METÁLICA,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102D1176" w14:textId="178DA806"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2C03A154" w14:textId="62941318" w:rsidR="003A141E" w:rsidRPr="003A141E" w:rsidRDefault="003A141E" w:rsidP="003A141E">
            <w:pPr>
              <w:jc w:val="center"/>
              <w:rPr>
                <w:rFonts w:ascii="Calibri" w:hAnsi="Calibri"/>
                <w:color w:val="222B35"/>
                <w:sz w:val="18"/>
                <w:szCs w:val="18"/>
                <w:lang w:val="es-MX" w:eastAsia="es-MX"/>
              </w:rPr>
            </w:pPr>
            <w:r w:rsidRPr="003A141E">
              <w:rPr>
                <w:rFonts w:ascii="Calibri" w:hAnsi="Calibri"/>
                <w:color w:val="222B35"/>
                <w:sz w:val="18"/>
                <w:szCs w:val="18"/>
                <w:lang w:val="es-MX" w:eastAsia="es-MX"/>
              </w:rPr>
              <w:t>40</w:t>
            </w:r>
          </w:p>
        </w:tc>
      </w:tr>
      <w:tr w:rsidR="003A141E" w:rsidRPr="003A141E" w14:paraId="71E99A3F"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1F56BB" w14:textId="47CD038D"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6</w:t>
            </w:r>
          </w:p>
        </w:tc>
        <w:tc>
          <w:tcPr>
            <w:tcW w:w="1276" w:type="dxa"/>
            <w:tcBorders>
              <w:top w:val="nil"/>
              <w:left w:val="nil"/>
              <w:bottom w:val="single" w:sz="4" w:space="0" w:color="auto"/>
              <w:right w:val="single" w:sz="4" w:space="0" w:color="auto"/>
            </w:tcBorders>
            <w:shd w:val="clear" w:color="000000" w:fill="FFFFFF"/>
            <w:vAlign w:val="center"/>
            <w:hideMark/>
          </w:tcPr>
          <w:p w14:paraId="574EF8FB" w14:textId="78BE0E28"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56601</w:t>
            </w:r>
          </w:p>
        </w:tc>
        <w:tc>
          <w:tcPr>
            <w:tcW w:w="1134" w:type="dxa"/>
            <w:tcBorders>
              <w:top w:val="nil"/>
              <w:left w:val="nil"/>
              <w:bottom w:val="single" w:sz="4" w:space="0" w:color="auto"/>
              <w:right w:val="single" w:sz="4" w:space="0" w:color="auto"/>
            </w:tcBorders>
            <w:shd w:val="clear" w:color="000000" w:fill="FFFFFF"/>
            <w:vAlign w:val="center"/>
            <w:hideMark/>
          </w:tcPr>
          <w:p w14:paraId="0BB2A61B" w14:textId="4F89621E"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I133000120</w:t>
            </w:r>
          </w:p>
        </w:tc>
        <w:tc>
          <w:tcPr>
            <w:tcW w:w="5244" w:type="dxa"/>
            <w:tcBorders>
              <w:top w:val="nil"/>
              <w:left w:val="nil"/>
              <w:bottom w:val="single" w:sz="4" w:space="0" w:color="auto"/>
              <w:right w:val="single" w:sz="4" w:space="0" w:color="auto"/>
            </w:tcBorders>
            <w:shd w:val="clear" w:color="auto" w:fill="auto"/>
            <w:vAlign w:val="bottom"/>
            <w:hideMark/>
          </w:tcPr>
          <w:p w14:paraId="5F9B0304" w14:textId="58105C33"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 xml:space="preserve">SUMINISTRO E INSTALACIÓN DE </w:t>
            </w:r>
            <w:r w:rsidRPr="003A141E">
              <w:rPr>
                <w:rFonts w:ascii="Calibri" w:hAnsi="Calibri" w:cs="Arial"/>
                <w:b/>
                <w:bCs/>
                <w:color w:val="000000"/>
                <w:sz w:val="18"/>
                <w:szCs w:val="18"/>
                <w:lang w:val="es-MX" w:eastAsia="es-MX"/>
              </w:rPr>
              <w:t>LAMPARA LUZ  DUAL LED  DE EMERGENCIA</w:t>
            </w:r>
            <w:r w:rsidRPr="003A141E">
              <w:rPr>
                <w:rFonts w:ascii="Calibri" w:hAnsi="Calibri" w:cs="Arial"/>
                <w:color w:val="000000"/>
                <w:sz w:val="18"/>
                <w:szCs w:val="18"/>
                <w:lang w:val="es-MX" w:eastAsia="es-MX"/>
              </w:rPr>
              <w:t xml:space="preserve"> /520LM/USO RUDO/MONTAJE EN PARED O TECHO /BATERIA DE RESPALDO INCLUIDA (LAMPARA INTERIOR)</w:t>
            </w:r>
          </w:p>
        </w:tc>
        <w:tc>
          <w:tcPr>
            <w:tcW w:w="1200" w:type="dxa"/>
            <w:tcBorders>
              <w:top w:val="nil"/>
              <w:left w:val="nil"/>
              <w:bottom w:val="single" w:sz="4" w:space="0" w:color="auto"/>
              <w:right w:val="single" w:sz="4" w:space="0" w:color="auto"/>
            </w:tcBorders>
            <w:shd w:val="clear" w:color="auto" w:fill="auto"/>
            <w:noWrap/>
            <w:vAlign w:val="center"/>
            <w:hideMark/>
          </w:tcPr>
          <w:p w14:paraId="58CFACE8" w14:textId="5BA706FE"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3229352C" w14:textId="4EC63533"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28</w:t>
            </w:r>
          </w:p>
        </w:tc>
      </w:tr>
      <w:tr w:rsidR="003A141E" w:rsidRPr="003A141E" w14:paraId="6981ECBF"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CF44BF" w14:textId="397C62BB"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7</w:t>
            </w:r>
          </w:p>
        </w:tc>
        <w:tc>
          <w:tcPr>
            <w:tcW w:w="1276" w:type="dxa"/>
            <w:tcBorders>
              <w:top w:val="nil"/>
              <w:left w:val="nil"/>
              <w:bottom w:val="single" w:sz="4" w:space="0" w:color="auto"/>
              <w:right w:val="single" w:sz="4" w:space="0" w:color="auto"/>
            </w:tcBorders>
            <w:shd w:val="clear" w:color="000000" w:fill="FFFFFF"/>
            <w:vAlign w:val="center"/>
            <w:hideMark/>
          </w:tcPr>
          <w:p w14:paraId="0F8D0F8F" w14:textId="1D54874C"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56601</w:t>
            </w:r>
          </w:p>
        </w:tc>
        <w:tc>
          <w:tcPr>
            <w:tcW w:w="1134" w:type="dxa"/>
            <w:tcBorders>
              <w:top w:val="nil"/>
              <w:left w:val="nil"/>
              <w:bottom w:val="single" w:sz="4" w:space="0" w:color="auto"/>
              <w:right w:val="single" w:sz="4" w:space="0" w:color="auto"/>
            </w:tcBorders>
            <w:shd w:val="clear" w:color="000000" w:fill="FFFFFF"/>
            <w:vAlign w:val="center"/>
            <w:hideMark/>
          </w:tcPr>
          <w:p w14:paraId="319A8EF5" w14:textId="2F4BEBC4"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I133000120</w:t>
            </w:r>
          </w:p>
        </w:tc>
        <w:tc>
          <w:tcPr>
            <w:tcW w:w="5244" w:type="dxa"/>
            <w:tcBorders>
              <w:top w:val="nil"/>
              <w:left w:val="nil"/>
              <w:bottom w:val="single" w:sz="4" w:space="0" w:color="auto"/>
              <w:right w:val="single" w:sz="4" w:space="0" w:color="auto"/>
            </w:tcBorders>
            <w:shd w:val="clear" w:color="auto" w:fill="auto"/>
            <w:vAlign w:val="bottom"/>
            <w:hideMark/>
          </w:tcPr>
          <w:p w14:paraId="116B14B7" w14:textId="3FBCE823"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 xml:space="preserve">SUMINISTRO E INSTALACIÓN DE </w:t>
            </w:r>
            <w:r w:rsidRPr="003A141E">
              <w:rPr>
                <w:rFonts w:ascii="Calibri" w:hAnsi="Calibri" w:cs="Arial"/>
                <w:b/>
                <w:bCs/>
                <w:color w:val="000000"/>
                <w:sz w:val="18"/>
                <w:szCs w:val="18"/>
                <w:lang w:val="es-MX" w:eastAsia="es-MX"/>
              </w:rPr>
              <w:t xml:space="preserve">LAMPARA LED CON LUZ DE EMERGENCIA </w:t>
            </w:r>
            <w:r w:rsidRPr="003A141E">
              <w:rPr>
                <w:rFonts w:ascii="Calibri" w:hAnsi="Calibri" w:cs="Arial"/>
                <w:color w:val="000000"/>
                <w:sz w:val="18"/>
                <w:szCs w:val="18"/>
                <w:lang w:val="es-MX" w:eastAsia="es-MX"/>
              </w:rPr>
              <w:t>/MONTAJE UNIVERSAL (PARED LATERAL O TECHO,BATERIA DE RESPALDO INCLUIDA) LAMPARA EXTERIOR</w:t>
            </w:r>
          </w:p>
        </w:tc>
        <w:tc>
          <w:tcPr>
            <w:tcW w:w="1200" w:type="dxa"/>
            <w:tcBorders>
              <w:top w:val="nil"/>
              <w:left w:val="nil"/>
              <w:bottom w:val="single" w:sz="4" w:space="0" w:color="auto"/>
              <w:right w:val="single" w:sz="4" w:space="0" w:color="auto"/>
            </w:tcBorders>
            <w:shd w:val="clear" w:color="auto" w:fill="auto"/>
            <w:noWrap/>
            <w:vAlign w:val="center"/>
            <w:hideMark/>
          </w:tcPr>
          <w:p w14:paraId="54065D70" w14:textId="39D68528"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auto" w:fill="auto"/>
            <w:noWrap/>
            <w:vAlign w:val="center"/>
            <w:hideMark/>
          </w:tcPr>
          <w:p w14:paraId="133B6AEE" w14:textId="40E53BB8"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8</w:t>
            </w:r>
          </w:p>
        </w:tc>
      </w:tr>
      <w:tr w:rsidR="003A141E" w:rsidRPr="003A141E" w14:paraId="24776E39"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6455BF" w14:textId="2EDB9513"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8</w:t>
            </w:r>
          </w:p>
        </w:tc>
        <w:tc>
          <w:tcPr>
            <w:tcW w:w="1276" w:type="dxa"/>
            <w:tcBorders>
              <w:top w:val="nil"/>
              <w:left w:val="nil"/>
              <w:bottom w:val="single" w:sz="4" w:space="0" w:color="auto"/>
              <w:right w:val="single" w:sz="4" w:space="0" w:color="auto"/>
            </w:tcBorders>
            <w:shd w:val="clear" w:color="000000" w:fill="FFFFFF"/>
            <w:vAlign w:val="center"/>
            <w:hideMark/>
          </w:tcPr>
          <w:p w14:paraId="7C3A4B9D" w14:textId="54EBC621"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000000" w:fill="FFFFFF"/>
            <w:vAlign w:val="center"/>
            <w:hideMark/>
          </w:tcPr>
          <w:p w14:paraId="6373ADF5" w14:textId="0CD84E47"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I210000072</w:t>
            </w:r>
          </w:p>
        </w:tc>
        <w:tc>
          <w:tcPr>
            <w:tcW w:w="5244" w:type="dxa"/>
            <w:tcBorders>
              <w:top w:val="nil"/>
              <w:left w:val="nil"/>
              <w:bottom w:val="single" w:sz="4" w:space="0" w:color="auto"/>
              <w:right w:val="single" w:sz="4" w:space="0" w:color="auto"/>
            </w:tcBorders>
            <w:shd w:val="clear" w:color="auto" w:fill="auto"/>
            <w:vAlign w:val="bottom"/>
            <w:hideMark/>
          </w:tcPr>
          <w:p w14:paraId="67E58DCE" w14:textId="63B5F86D"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EXTINTOR  CO2 - 9.0KG</w:t>
            </w:r>
          </w:p>
        </w:tc>
        <w:tc>
          <w:tcPr>
            <w:tcW w:w="1200" w:type="dxa"/>
            <w:tcBorders>
              <w:top w:val="nil"/>
              <w:left w:val="nil"/>
              <w:bottom w:val="single" w:sz="4" w:space="0" w:color="auto"/>
              <w:right w:val="single" w:sz="4" w:space="0" w:color="auto"/>
            </w:tcBorders>
            <w:shd w:val="clear" w:color="auto" w:fill="auto"/>
            <w:noWrap/>
            <w:vAlign w:val="center"/>
            <w:hideMark/>
          </w:tcPr>
          <w:p w14:paraId="6C7E1710" w14:textId="751F148B"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3C47AAFD" w14:textId="4F36DB39"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5</w:t>
            </w:r>
          </w:p>
        </w:tc>
      </w:tr>
      <w:tr w:rsidR="003A141E" w:rsidRPr="003A141E" w14:paraId="4F68AC73"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CC5108" w14:textId="34D0BB6C"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lastRenderedPageBreak/>
              <w:t>9</w:t>
            </w:r>
          </w:p>
        </w:tc>
        <w:tc>
          <w:tcPr>
            <w:tcW w:w="1276" w:type="dxa"/>
            <w:tcBorders>
              <w:top w:val="nil"/>
              <w:left w:val="nil"/>
              <w:bottom w:val="single" w:sz="4" w:space="0" w:color="auto"/>
              <w:right w:val="single" w:sz="4" w:space="0" w:color="auto"/>
            </w:tcBorders>
            <w:shd w:val="clear" w:color="000000" w:fill="FFFFFF"/>
            <w:vAlign w:val="center"/>
            <w:hideMark/>
          </w:tcPr>
          <w:p w14:paraId="7D4D6EF4" w14:textId="584040F7"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000000" w:fill="FFFFFF"/>
            <w:vAlign w:val="center"/>
            <w:hideMark/>
          </w:tcPr>
          <w:p w14:paraId="1EA678AF" w14:textId="5E164C52"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I210000072</w:t>
            </w:r>
          </w:p>
        </w:tc>
        <w:tc>
          <w:tcPr>
            <w:tcW w:w="5244" w:type="dxa"/>
            <w:tcBorders>
              <w:top w:val="nil"/>
              <w:left w:val="nil"/>
              <w:bottom w:val="single" w:sz="4" w:space="0" w:color="auto"/>
              <w:right w:val="single" w:sz="4" w:space="0" w:color="auto"/>
            </w:tcBorders>
            <w:shd w:val="clear" w:color="auto" w:fill="auto"/>
            <w:vAlign w:val="bottom"/>
            <w:hideMark/>
          </w:tcPr>
          <w:p w14:paraId="737096BB" w14:textId="39442795"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EXTINTOR CO2 -4.5KG</w:t>
            </w:r>
          </w:p>
        </w:tc>
        <w:tc>
          <w:tcPr>
            <w:tcW w:w="1200" w:type="dxa"/>
            <w:tcBorders>
              <w:top w:val="nil"/>
              <w:left w:val="nil"/>
              <w:bottom w:val="single" w:sz="4" w:space="0" w:color="auto"/>
              <w:right w:val="single" w:sz="4" w:space="0" w:color="auto"/>
            </w:tcBorders>
            <w:shd w:val="clear" w:color="auto" w:fill="auto"/>
            <w:noWrap/>
            <w:vAlign w:val="center"/>
            <w:hideMark/>
          </w:tcPr>
          <w:p w14:paraId="415376E0" w14:textId="0E48A70A"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3A043B6E" w14:textId="7E190A3A"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30</w:t>
            </w:r>
          </w:p>
        </w:tc>
      </w:tr>
      <w:tr w:rsidR="003A141E" w:rsidRPr="003A141E" w14:paraId="22DD0D37"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AC882C" w14:textId="201281B1"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10</w:t>
            </w:r>
          </w:p>
        </w:tc>
        <w:tc>
          <w:tcPr>
            <w:tcW w:w="1276" w:type="dxa"/>
            <w:tcBorders>
              <w:top w:val="nil"/>
              <w:left w:val="nil"/>
              <w:bottom w:val="single" w:sz="4" w:space="0" w:color="auto"/>
              <w:right w:val="single" w:sz="4" w:space="0" w:color="auto"/>
            </w:tcBorders>
            <w:shd w:val="clear" w:color="000000" w:fill="FFFFFF"/>
            <w:vAlign w:val="center"/>
            <w:hideMark/>
          </w:tcPr>
          <w:p w14:paraId="5EF0FC5D" w14:textId="63342FFD"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000000" w:fill="FFFFFF"/>
            <w:vAlign w:val="center"/>
            <w:hideMark/>
          </w:tcPr>
          <w:p w14:paraId="5E0E69B4" w14:textId="018BBD24"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I210000072</w:t>
            </w:r>
          </w:p>
        </w:tc>
        <w:tc>
          <w:tcPr>
            <w:tcW w:w="5244" w:type="dxa"/>
            <w:tcBorders>
              <w:top w:val="nil"/>
              <w:left w:val="nil"/>
              <w:bottom w:val="single" w:sz="4" w:space="0" w:color="auto"/>
              <w:right w:val="single" w:sz="4" w:space="0" w:color="auto"/>
            </w:tcBorders>
            <w:shd w:val="clear" w:color="auto" w:fill="auto"/>
            <w:vAlign w:val="bottom"/>
            <w:hideMark/>
          </w:tcPr>
          <w:p w14:paraId="69FA0A23" w14:textId="0296CC82"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EXTINTOR FE -36- 4.5KG</w:t>
            </w:r>
          </w:p>
        </w:tc>
        <w:tc>
          <w:tcPr>
            <w:tcW w:w="1200" w:type="dxa"/>
            <w:tcBorders>
              <w:top w:val="nil"/>
              <w:left w:val="nil"/>
              <w:bottom w:val="single" w:sz="4" w:space="0" w:color="auto"/>
              <w:right w:val="single" w:sz="4" w:space="0" w:color="auto"/>
            </w:tcBorders>
            <w:shd w:val="clear" w:color="auto" w:fill="auto"/>
            <w:noWrap/>
            <w:vAlign w:val="center"/>
            <w:hideMark/>
          </w:tcPr>
          <w:p w14:paraId="3863C233" w14:textId="4C52DCB6"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661DDE11" w14:textId="2E37E0E1"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2</w:t>
            </w:r>
          </w:p>
        </w:tc>
      </w:tr>
      <w:tr w:rsidR="003A141E" w:rsidRPr="003A141E" w14:paraId="4734ACCD"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50C50F" w14:textId="0D73DC38"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11</w:t>
            </w:r>
          </w:p>
        </w:tc>
        <w:tc>
          <w:tcPr>
            <w:tcW w:w="1276" w:type="dxa"/>
            <w:tcBorders>
              <w:top w:val="nil"/>
              <w:left w:val="nil"/>
              <w:bottom w:val="single" w:sz="4" w:space="0" w:color="auto"/>
              <w:right w:val="single" w:sz="4" w:space="0" w:color="auto"/>
            </w:tcBorders>
            <w:shd w:val="clear" w:color="000000" w:fill="FFFFFF"/>
            <w:vAlign w:val="center"/>
            <w:hideMark/>
          </w:tcPr>
          <w:p w14:paraId="56A48E44" w14:textId="512D5AC1"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000000" w:fill="FFFFFF"/>
            <w:vAlign w:val="center"/>
            <w:hideMark/>
          </w:tcPr>
          <w:p w14:paraId="01F29AED" w14:textId="09B26870"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I210000072</w:t>
            </w:r>
          </w:p>
        </w:tc>
        <w:tc>
          <w:tcPr>
            <w:tcW w:w="5244" w:type="dxa"/>
            <w:tcBorders>
              <w:top w:val="nil"/>
              <w:left w:val="nil"/>
              <w:bottom w:val="single" w:sz="4" w:space="0" w:color="auto"/>
              <w:right w:val="single" w:sz="4" w:space="0" w:color="auto"/>
            </w:tcBorders>
            <w:shd w:val="clear" w:color="auto" w:fill="auto"/>
            <w:vAlign w:val="bottom"/>
            <w:hideMark/>
          </w:tcPr>
          <w:p w14:paraId="532E2FDE" w14:textId="425A41EE"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EXTINTOR K - 6.0KG</w:t>
            </w:r>
          </w:p>
        </w:tc>
        <w:tc>
          <w:tcPr>
            <w:tcW w:w="1200" w:type="dxa"/>
            <w:tcBorders>
              <w:top w:val="nil"/>
              <w:left w:val="nil"/>
              <w:bottom w:val="single" w:sz="4" w:space="0" w:color="auto"/>
              <w:right w:val="single" w:sz="4" w:space="0" w:color="auto"/>
            </w:tcBorders>
            <w:shd w:val="clear" w:color="auto" w:fill="auto"/>
            <w:noWrap/>
            <w:vAlign w:val="center"/>
            <w:hideMark/>
          </w:tcPr>
          <w:p w14:paraId="2DEF3337" w14:textId="6672B7F0"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4C8C8E1C" w14:textId="6AA53908"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w:t>
            </w:r>
          </w:p>
        </w:tc>
      </w:tr>
      <w:tr w:rsidR="003A141E" w:rsidRPr="003A141E" w14:paraId="2491A995"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D60C23" w14:textId="47BA15EE"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12</w:t>
            </w:r>
          </w:p>
        </w:tc>
        <w:tc>
          <w:tcPr>
            <w:tcW w:w="1276" w:type="dxa"/>
            <w:tcBorders>
              <w:top w:val="nil"/>
              <w:left w:val="nil"/>
              <w:bottom w:val="single" w:sz="4" w:space="0" w:color="auto"/>
              <w:right w:val="single" w:sz="4" w:space="0" w:color="auto"/>
            </w:tcBorders>
            <w:shd w:val="clear" w:color="000000" w:fill="FFFFFF"/>
            <w:vAlign w:val="center"/>
            <w:hideMark/>
          </w:tcPr>
          <w:p w14:paraId="109C887D" w14:textId="0F083456"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000000" w:fill="FFFFFF"/>
            <w:vAlign w:val="center"/>
            <w:hideMark/>
          </w:tcPr>
          <w:p w14:paraId="602CDADB" w14:textId="665C0439"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I210000072</w:t>
            </w:r>
          </w:p>
        </w:tc>
        <w:tc>
          <w:tcPr>
            <w:tcW w:w="5244" w:type="dxa"/>
            <w:tcBorders>
              <w:top w:val="nil"/>
              <w:left w:val="nil"/>
              <w:bottom w:val="single" w:sz="4" w:space="0" w:color="auto"/>
              <w:right w:val="single" w:sz="4" w:space="0" w:color="auto"/>
            </w:tcBorders>
            <w:shd w:val="clear" w:color="auto" w:fill="auto"/>
            <w:vAlign w:val="bottom"/>
            <w:hideMark/>
          </w:tcPr>
          <w:p w14:paraId="33D4ED49" w14:textId="6A1A2BB3"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EXTINTOR PQS - 4.5 KG</w:t>
            </w:r>
          </w:p>
        </w:tc>
        <w:tc>
          <w:tcPr>
            <w:tcW w:w="1200" w:type="dxa"/>
            <w:tcBorders>
              <w:top w:val="nil"/>
              <w:left w:val="nil"/>
              <w:bottom w:val="single" w:sz="4" w:space="0" w:color="auto"/>
              <w:right w:val="single" w:sz="4" w:space="0" w:color="auto"/>
            </w:tcBorders>
            <w:shd w:val="clear" w:color="auto" w:fill="auto"/>
            <w:noWrap/>
            <w:vAlign w:val="center"/>
            <w:hideMark/>
          </w:tcPr>
          <w:p w14:paraId="0A9FC850" w14:textId="1386BD03"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2ED460C8" w14:textId="32B00D0F"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10</w:t>
            </w:r>
          </w:p>
        </w:tc>
      </w:tr>
      <w:tr w:rsidR="003A141E" w:rsidRPr="003A141E" w14:paraId="79D1D65A"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237334" w14:textId="22855BF1"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13</w:t>
            </w:r>
          </w:p>
        </w:tc>
        <w:tc>
          <w:tcPr>
            <w:tcW w:w="1276" w:type="dxa"/>
            <w:tcBorders>
              <w:top w:val="nil"/>
              <w:left w:val="nil"/>
              <w:bottom w:val="single" w:sz="4" w:space="0" w:color="auto"/>
              <w:right w:val="single" w:sz="4" w:space="0" w:color="auto"/>
            </w:tcBorders>
            <w:shd w:val="clear" w:color="000000" w:fill="FFFFFF"/>
            <w:vAlign w:val="center"/>
            <w:hideMark/>
          </w:tcPr>
          <w:p w14:paraId="02073C9B" w14:textId="30C9E629"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000000" w:fill="FFFFFF"/>
            <w:vAlign w:val="center"/>
            <w:hideMark/>
          </w:tcPr>
          <w:p w14:paraId="6AACA7F4" w14:textId="3A225974"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I210000072</w:t>
            </w:r>
          </w:p>
        </w:tc>
        <w:tc>
          <w:tcPr>
            <w:tcW w:w="5244" w:type="dxa"/>
            <w:tcBorders>
              <w:top w:val="nil"/>
              <w:left w:val="nil"/>
              <w:bottom w:val="single" w:sz="4" w:space="0" w:color="auto"/>
              <w:right w:val="single" w:sz="4" w:space="0" w:color="auto"/>
            </w:tcBorders>
            <w:shd w:val="clear" w:color="auto" w:fill="auto"/>
            <w:vAlign w:val="bottom"/>
            <w:hideMark/>
          </w:tcPr>
          <w:p w14:paraId="7CB41B77" w14:textId="57131C15"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EXTINTOR PQS - 50KG</w:t>
            </w:r>
          </w:p>
        </w:tc>
        <w:tc>
          <w:tcPr>
            <w:tcW w:w="1200" w:type="dxa"/>
            <w:tcBorders>
              <w:top w:val="nil"/>
              <w:left w:val="nil"/>
              <w:bottom w:val="single" w:sz="4" w:space="0" w:color="auto"/>
              <w:right w:val="single" w:sz="4" w:space="0" w:color="auto"/>
            </w:tcBorders>
            <w:shd w:val="clear" w:color="auto" w:fill="auto"/>
            <w:noWrap/>
            <w:vAlign w:val="center"/>
            <w:hideMark/>
          </w:tcPr>
          <w:p w14:paraId="248EA901" w14:textId="2EFC5AAE"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noWrap/>
            <w:vAlign w:val="center"/>
            <w:hideMark/>
          </w:tcPr>
          <w:p w14:paraId="0FF6601C" w14:textId="14637086"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w:t>
            </w:r>
          </w:p>
        </w:tc>
      </w:tr>
      <w:tr w:rsidR="003A141E" w:rsidRPr="003A141E" w14:paraId="1CB5B109"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2194624" w14:textId="5048DE60"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14</w:t>
            </w:r>
          </w:p>
        </w:tc>
        <w:tc>
          <w:tcPr>
            <w:tcW w:w="1276" w:type="dxa"/>
            <w:tcBorders>
              <w:top w:val="nil"/>
              <w:left w:val="nil"/>
              <w:bottom w:val="single" w:sz="4" w:space="0" w:color="auto"/>
              <w:right w:val="single" w:sz="4" w:space="0" w:color="auto"/>
            </w:tcBorders>
            <w:shd w:val="clear" w:color="000000" w:fill="FFFFFF"/>
            <w:vAlign w:val="center"/>
            <w:hideMark/>
          </w:tcPr>
          <w:p w14:paraId="1EA487E8" w14:textId="750EA3CA"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56701</w:t>
            </w:r>
          </w:p>
        </w:tc>
        <w:tc>
          <w:tcPr>
            <w:tcW w:w="1134" w:type="dxa"/>
            <w:tcBorders>
              <w:top w:val="nil"/>
              <w:left w:val="nil"/>
              <w:bottom w:val="single" w:sz="4" w:space="0" w:color="auto"/>
              <w:right w:val="single" w:sz="4" w:space="0" w:color="auto"/>
            </w:tcBorders>
            <w:shd w:val="clear" w:color="000000" w:fill="FFFFFF"/>
            <w:vAlign w:val="center"/>
            <w:hideMark/>
          </w:tcPr>
          <w:p w14:paraId="28FE84EF" w14:textId="37F46F00"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I421400112</w:t>
            </w:r>
          </w:p>
        </w:tc>
        <w:tc>
          <w:tcPr>
            <w:tcW w:w="5244" w:type="dxa"/>
            <w:tcBorders>
              <w:top w:val="nil"/>
              <w:left w:val="nil"/>
              <w:bottom w:val="single" w:sz="4" w:space="0" w:color="auto"/>
              <w:right w:val="single" w:sz="4" w:space="0" w:color="auto"/>
            </w:tcBorders>
            <w:shd w:val="clear" w:color="auto" w:fill="auto"/>
            <w:vAlign w:val="bottom"/>
            <w:hideMark/>
          </w:tcPr>
          <w:p w14:paraId="473E9167" w14:textId="6FAA4BB4"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TALADRO  ELECTRICO 12 V CUENTA CON 16 POSICIONES, ADEMÁS TIENE TORQUE COMPACTO , LIVIANO</w:t>
            </w:r>
          </w:p>
        </w:tc>
        <w:tc>
          <w:tcPr>
            <w:tcW w:w="1200" w:type="dxa"/>
            <w:tcBorders>
              <w:top w:val="nil"/>
              <w:left w:val="nil"/>
              <w:bottom w:val="single" w:sz="4" w:space="0" w:color="auto"/>
              <w:right w:val="single" w:sz="4" w:space="0" w:color="auto"/>
            </w:tcBorders>
            <w:shd w:val="clear" w:color="auto" w:fill="auto"/>
            <w:noWrap/>
            <w:vAlign w:val="center"/>
            <w:hideMark/>
          </w:tcPr>
          <w:p w14:paraId="465CE852" w14:textId="43008D8C"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75496BB3" w14:textId="350C3FB2"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2</w:t>
            </w:r>
          </w:p>
        </w:tc>
      </w:tr>
      <w:tr w:rsidR="003A141E" w:rsidRPr="003A141E" w14:paraId="1A0DE1A8"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555541" w14:textId="08E20724"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15</w:t>
            </w:r>
          </w:p>
        </w:tc>
        <w:tc>
          <w:tcPr>
            <w:tcW w:w="1276" w:type="dxa"/>
            <w:tcBorders>
              <w:top w:val="nil"/>
              <w:left w:val="nil"/>
              <w:bottom w:val="single" w:sz="4" w:space="0" w:color="auto"/>
              <w:right w:val="single" w:sz="4" w:space="0" w:color="auto"/>
            </w:tcBorders>
            <w:shd w:val="clear" w:color="000000" w:fill="FFFFFF"/>
            <w:vAlign w:val="center"/>
            <w:hideMark/>
          </w:tcPr>
          <w:p w14:paraId="41B44DD1" w14:textId="33D5BA04"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56201</w:t>
            </w:r>
          </w:p>
        </w:tc>
        <w:tc>
          <w:tcPr>
            <w:tcW w:w="1134" w:type="dxa"/>
            <w:tcBorders>
              <w:top w:val="nil"/>
              <w:left w:val="nil"/>
              <w:bottom w:val="single" w:sz="4" w:space="0" w:color="auto"/>
              <w:right w:val="single" w:sz="4" w:space="0" w:color="auto"/>
            </w:tcBorders>
            <w:shd w:val="clear" w:color="000000" w:fill="FFFFFF"/>
            <w:vAlign w:val="center"/>
            <w:hideMark/>
          </w:tcPr>
          <w:p w14:paraId="3D1A3567" w14:textId="2E5F4040"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I420000000</w:t>
            </w:r>
          </w:p>
        </w:tc>
        <w:tc>
          <w:tcPr>
            <w:tcW w:w="5244" w:type="dxa"/>
            <w:tcBorders>
              <w:top w:val="nil"/>
              <w:left w:val="nil"/>
              <w:bottom w:val="single" w:sz="4" w:space="0" w:color="auto"/>
              <w:right w:val="single" w:sz="4" w:space="0" w:color="auto"/>
            </w:tcBorders>
            <w:shd w:val="clear" w:color="auto" w:fill="auto"/>
            <w:vAlign w:val="bottom"/>
            <w:hideMark/>
          </w:tcPr>
          <w:p w14:paraId="317F73A1" w14:textId="41209B60"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SOLDADORA INVERTER  TIENE UN VOLTAJE DE ENTRADA DE 110/200 V, ASÍ COMO UNA POTENCIA DE 110A/160A</w:t>
            </w:r>
          </w:p>
        </w:tc>
        <w:tc>
          <w:tcPr>
            <w:tcW w:w="1200" w:type="dxa"/>
            <w:tcBorders>
              <w:top w:val="nil"/>
              <w:left w:val="nil"/>
              <w:bottom w:val="single" w:sz="4" w:space="0" w:color="auto"/>
              <w:right w:val="single" w:sz="4" w:space="0" w:color="auto"/>
            </w:tcBorders>
            <w:shd w:val="clear" w:color="auto" w:fill="auto"/>
            <w:noWrap/>
            <w:vAlign w:val="center"/>
            <w:hideMark/>
          </w:tcPr>
          <w:p w14:paraId="0183BEB5" w14:textId="569698D4"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3637E9B7" w14:textId="2C29E2C9"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w:t>
            </w:r>
          </w:p>
        </w:tc>
      </w:tr>
      <w:tr w:rsidR="003A141E" w:rsidRPr="003A141E" w14:paraId="50337DC2"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96B69C" w14:textId="0D2EC373"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16</w:t>
            </w:r>
          </w:p>
        </w:tc>
        <w:tc>
          <w:tcPr>
            <w:tcW w:w="1276" w:type="dxa"/>
            <w:tcBorders>
              <w:top w:val="nil"/>
              <w:left w:val="nil"/>
              <w:bottom w:val="single" w:sz="4" w:space="0" w:color="auto"/>
              <w:right w:val="single" w:sz="4" w:space="0" w:color="auto"/>
            </w:tcBorders>
            <w:shd w:val="clear" w:color="000000" w:fill="FFFFFF"/>
            <w:vAlign w:val="center"/>
            <w:hideMark/>
          </w:tcPr>
          <w:p w14:paraId="2DE84A93" w14:textId="41978EE0"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56201</w:t>
            </w:r>
          </w:p>
        </w:tc>
        <w:tc>
          <w:tcPr>
            <w:tcW w:w="1134" w:type="dxa"/>
            <w:tcBorders>
              <w:top w:val="nil"/>
              <w:left w:val="nil"/>
              <w:bottom w:val="single" w:sz="4" w:space="0" w:color="auto"/>
              <w:right w:val="single" w:sz="4" w:space="0" w:color="auto"/>
            </w:tcBorders>
            <w:shd w:val="clear" w:color="000000" w:fill="FFFFFF"/>
            <w:vAlign w:val="center"/>
            <w:hideMark/>
          </w:tcPr>
          <w:p w14:paraId="4381C351" w14:textId="3258474B"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I420000000</w:t>
            </w:r>
          </w:p>
        </w:tc>
        <w:tc>
          <w:tcPr>
            <w:tcW w:w="5244" w:type="dxa"/>
            <w:tcBorders>
              <w:top w:val="nil"/>
              <w:left w:val="nil"/>
              <w:bottom w:val="single" w:sz="4" w:space="0" w:color="auto"/>
              <w:right w:val="single" w:sz="4" w:space="0" w:color="auto"/>
            </w:tcBorders>
            <w:shd w:val="clear" w:color="auto" w:fill="auto"/>
            <w:hideMark/>
          </w:tcPr>
          <w:p w14:paraId="642ED310" w14:textId="7070BA29" w:rsidR="003A141E" w:rsidRPr="003A141E" w:rsidRDefault="003A141E" w:rsidP="003A141E">
            <w:pP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 xml:space="preserve"> LINTERNA DE MANO FOCO LED IMPERMEABLE, 920 LÚMENES, NEGRO, 10.75IN. X 9.25IN. X 5.00IN LED ULTRABRILLANTE DE 10 VATIOS ALCANZA HASTA 2200 LÚMENES; BISEL DE SERVICIO PESADO, CARGAS CON ADAPTADORES DE CARGA DE CA Y CC INCLUIDOS HASTA 7 HORAS DE TIEMPO DE EJECUCIÓN, LA BATERÍA DE IÓN LITIO PERMANECE CARGADA HASTA 12 MESES DISPARADOR DE 3 MODOS: ALTO, BAJO, APAGADO</w:t>
            </w:r>
          </w:p>
        </w:tc>
        <w:tc>
          <w:tcPr>
            <w:tcW w:w="1200" w:type="dxa"/>
            <w:tcBorders>
              <w:top w:val="nil"/>
              <w:left w:val="nil"/>
              <w:bottom w:val="single" w:sz="4" w:space="0" w:color="auto"/>
              <w:right w:val="single" w:sz="4" w:space="0" w:color="auto"/>
            </w:tcBorders>
            <w:shd w:val="clear" w:color="auto" w:fill="auto"/>
            <w:noWrap/>
            <w:vAlign w:val="center"/>
            <w:hideMark/>
          </w:tcPr>
          <w:p w14:paraId="73640871" w14:textId="0FEF907D" w:rsidR="003A141E" w:rsidRPr="003A141E" w:rsidRDefault="003A141E" w:rsidP="003A141E">
            <w:pPr>
              <w:jc w:val="center"/>
              <w:rPr>
                <w:rFonts w:ascii="Calibri" w:hAnsi="Calibri" w:cs="Arial"/>
                <w:color w:val="000000"/>
                <w:sz w:val="18"/>
                <w:szCs w:val="18"/>
                <w:lang w:val="es-MX" w:eastAsia="es-MX"/>
              </w:rPr>
            </w:pPr>
            <w:r w:rsidRPr="003A141E">
              <w:rPr>
                <w:rFonts w:ascii="Calibri" w:hAnsi="Calibri" w:cs="Arial"/>
                <w:color w:val="000000"/>
                <w:sz w:val="18"/>
                <w:szCs w:val="18"/>
                <w:lang w:val="es-MX" w:eastAsia="es-MX"/>
              </w:rPr>
              <w:t>PIEZA</w:t>
            </w:r>
          </w:p>
        </w:tc>
        <w:tc>
          <w:tcPr>
            <w:tcW w:w="1200" w:type="dxa"/>
            <w:tcBorders>
              <w:top w:val="nil"/>
              <w:left w:val="nil"/>
              <w:bottom w:val="single" w:sz="4" w:space="0" w:color="auto"/>
              <w:right w:val="single" w:sz="4" w:space="0" w:color="auto"/>
            </w:tcBorders>
            <w:shd w:val="clear" w:color="000000" w:fill="FFFFFF"/>
            <w:vAlign w:val="center"/>
            <w:hideMark/>
          </w:tcPr>
          <w:p w14:paraId="5FA4CC03" w14:textId="708C79AD" w:rsidR="003A141E" w:rsidRPr="003A141E" w:rsidRDefault="003A141E" w:rsidP="003A141E">
            <w:pPr>
              <w:jc w:val="center"/>
              <w:rPr>
                <w:rFonts w:ascii="Calibri" w:hAnsi="Calibri"/>
                <w:color w:val="000000"/>
                <w:sz w:val="18"/>
                <w:szCs w:val="18"/>
                <w:lang w:val="es-MX" w:eastAsia="es-MX"/>
              </w:rPr>
            </w:pPr>
            <w:r w:rsidRPr="003A141E">
              <w:rPr>
                <w:rFonts w:ascii="Calibri" w:hAnsi="Calibri"/>
                <w:color w:val="000000"/>
                <w:sz w:val="18"/>
                <w:szCs w:val="18"/>
                <w:lang w:val="es-MX" w:eastAsia="es-MX"/>
              </w:rPr>
              <w:t>2</w:t>
            </w:r>
          </w:p>
        </w:tc>
      </w:tr>
    </w:tbl>
    <w:p w14:paraId="136E57A9" w14:textId="77777777" w:rsidR="003A141E" w:rsidRPr="00B36D16" w:rsidRDefault="003A141E">
      <w:pPr>
        <w:rPr>
          <w:rFonts w:ascii="Calibri" w:hAnsi="Calibri"/>
          <w:color w:val="000000"/>
          <w:sz w:val="16"/>
          <w:szCs w:val="16"/>
          <w:lang w:val="es-MX" w:eastAsia="es-MX"/>
        </w:rPr>
      </w:pPr>
    </w:p>
    <w:p w14:paraId="2D5FE53B" w14:textId="77777777" w:rsidR="007A7FCC" w:rsidRDefault="007A7FCC" w:rsidP="001F7430">
      <w:pPr>
        <w:jc w:val="center"/>
        <w:rPr>
          <w:rFonts w:ascii="Calibri" w:hAnsi="Calibri"/>
          <w:b/>
        </w:rPr>
      </w:pPr>
    </w:p>
    <w:p w14:paraId="4241DB5B" w14:textId="0A6A9686" w:rsidR="00F43CEA" w:rsidRPr="00DB2D53" w:rsidRDefault="00DB2D53" w:rsidP="001F7430">
      <w:pPr>
        <w:jc w:val="center"/>
        <w:rPr>
          <w:rFonts w:ascii="Calibri" w:hAnsi="Calibri"/>
          <w:b/>
          <w:sz w:val="28"/>
          <w:szCs w:val="28"/>
        </w:rPr>
      </w:pPr>
      <w:r w:rsidRPr="00DB2D53">
        <w:rPr>
          <w:rFonts w:ascii="Calibri" w:hAnsi="Calibri"/>
          <w:b/>
          <w:sz w:val="28"/>
          <w:szCs w:val="28"/>
        </w:rPr>
        <w:t>PARTIDA No. 2</w:t>
      </w:r>
    </w:p>
    <w:p w14:paraId="1E194486" w14:textId="77777777" w:rsidR="0049153A" w:rsidRDefault="0049153A" w:rsidP="001F7430">
      <w:pPr>
        <w:jc w:val="center"/>
        <w:rPr>
          <w:rFonts w:ascii="Calibri" w:hAnsi="Calibri"/>
          <w:b/>
        </w:rPr>
      </w:pPr>
    </w:p>
    <w:tbl>
      <w:tblPr>
        <w:tblW w:w="11003" w:type="dxa"/>
        <w:tblInd w:w="-147" w:type="dxa"/>
        <w:tblCellMar>
          <w:left w:w="70" w:type="dxa"/>
          <w:right w:w="70" w:type="dxa"/>
        </w:tblCellMar>
        <w:tblLook w:val="04A0" w:firstRow="1" w:lastRow="0" w:firstColumn="1" w:lastColumn="0" w:noHBand="0" w:noVBand="1"/>
      </w:tblPr>
      <w:tblGrid>
        <w:gridCol w:w="993"/>
        <w:gridCol w:w="1276"/>
        <w:gridCol w:w="1134"/>
        <w:gridCol w:w="5244"/>
        <w:gridCol w:w="1276"/>
        <w:gridCol w:w="1080"/>
      </w:tblGrid>
      <w:tr w:rsidR="00DB2D53" w:rsidRPr="00DB2D53" w14:paraId="0F15F110" w14:textId="77777777" w:rsidTr="00DB2D53">
        <w:trPr>
          <w:trHeight w:val="687"/>
        </w:trPr>
        <w:tc>
          <w:tcPr>
            <w:tcW w:w="993"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2F8EA91" w14:textId="2BAD81E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RENGLÓN</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624BA50D" w14:textId="29A626DB" w:rsidR="00DB2D53" w:rsidRPr="00DB2D53" w:rsidRDefault="00DB2D53" w:rsidP="00DB2D53">
            <w:pPr>
              <w:jc w:val="center"/>
              <w:rPr>
                <w:rFonts w:ascii="Calibri" w:hAnsi="Calibri"/>
                <w:sz w:val="18"/>
                <w:szCs w:val="18"/>
                <w:lang w:val="es-MX" w:eastAsia="es-MX"/>
              </w:rPr>
            </w:pPr>
            <w:r w:rsidRPr="00DB2D53">
              <w:rPr>
                <w:rFonts w:ascii="Calibri" w:hAnsi="Calibri"/>
                <w:sz w:val="18"/>
                <w:szCs w:val="18"/>
                <w:lang w:val="es-MX" w:eastAsia="es-MX"/>
              </w:rPr>
              <w:t>PARTIDA PRESUPUESTAL</w:t>
            </w:r>
          </w:p>
        </w:tc>
        <w:tc>
          <w:tcPr>
            <w:tcW w:w="1134" w:type="dxa"/>
            <w:tcBorders>
              <w:top w:val="single" w:sz="4" w:space="0" w:color="auto"/>
              <w:left w:val="nil"/>
              <w:bottom w:val="single" w:sz="4" w:space="0" w:color="auto"/>
              <w:right w:val="single" w:sz="4" w:space="0" w:color="auto"/>
            </w:tcBorders>
            <w:shd w:val="clear" w:color="auto" w:fill="81E7FF"/>
            <w:vAlign w:val="center"/>
            <w:hideMark/>
          </w:tcPr>
          <w:p w14:paraId="0B07BE8A" w14:textId="7918956A" w:rsidR="00DB2D53" w:rsidRPr="00DB2D53" w:rsidRDefault="00DB2D53" w:rsidP="00DB2D53">
            <w:pPr>
              <w:jc w:val="center"/>
              <w:rPr>
                <w:rFonts w:ascii="Calibri" w:hAnsi="Calibri"/>
                <w:sz w:val="18"/>
                <w:szCs w:val="18"/>
                <w:lang w:val="es-MX" w:eastAsia="es-MX"/>
              </w:rPr>
            </w:pPr>
            <w:r w:rsidRPr="00DB2D53">
              <w:rPr>
                <w:rFonts w:ascii="Calibri" w:hAnsi="Calibri"/>
                <w:sz w:val="18"/>
                <w:szCs w:val="18"/>
                <w:lang w:val="es-MX" w:eastAsia="es-MX"/>
              </w:rPr>
              <w:t>CLAVE</w:t>
            </w:r>
          </w:p>
        </w:tc>
        <w:tc>
          <w:tcPr>
            <w:tcW w:w="5244" w:type="dxa"/>
            <w:tcBorders>
              <w:top w:val="single" w:sz="4" w:space="0" w:color="auto"/>
              <w:left w:val="nil"/>
              <w:bottom w:val="single" w:sz="4" w:space="0" w:color="auto"/>
              <w:right w:val="single" w:sz="4" w:space="0" w:color="auto"/>
            </w:tcBorders>
            <w:shd w:val="clear" w:color="auto" w:fill="81E7FF"/>
            <w:vAlign w:val="center"/>
            <w:hideMark/>
          </w:tcPr>
          <w:p w14:paraId="43256D4E" w14:textId="21DC81BF"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DESCRIPCIÓN</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0DDF1385" w14:textId="40A32A71"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UNIDAD DE MEDIDA</w:t>
            </w:r>
          </w:p>
        </w:tc>
        <w:tc>
          <w:tcPr>
            <w:tcW w:w="1080" w:type="dxa"/>
            <w:tcBorders>
              <w:top w:val="single" w:sz="4" w:space="0" w:color="auto"/>
              <w:left w:val="nil"/>
              <w:bottom w:val="single" w:sz="4" w:space="0" w:color="auto"/>
              <w:right w:val="single" w:sz="4" w:space="0" w:color="auto"/>
            </w:tcBorders>
            <w:shd w:val="clear" w:color="auto" w:fill="81E7FF"/>
            <w:vAlign w:val="center"/>
            <w:hideMark/>
          </w:tcPr>
          <w:p w14:paraId="41FC820C" w14:textId="6D10BB86"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CANTIDAD</w:t>
            </w:r>
          </w:p>
        </w:tc>
      </w:tr>
      <w:tr w:rsidR="00DB2D53" w:rsidRPr="00DB2D53" w14:paraId="14352A29" w14:textId="77777777" w:rsidTr="00DB2D53">
        <w:trPr>
          <w:trHeight w:val="23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CD991A" w14:textId="5D96C6B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c>
          <w:tcPr>
            <w:tcW w:w="1276" w:type="dxa"/>
            <w:tcBorders>
              <w:top w:val="nil"/>
              <w:left w:val="nil"/>
              <w:bottom w:val="single" w:sz="4" w:space="0" w:color="auto"/>
              <w:right w:val="single" w:sz="4" w:space="0" w:color="auto"/>
            </w:tcBorders>
            <w:shd w:val="clear" w:color="000000" w:fill="FFFFFF"/>
            <w:vAlign w:val="center"/>
            <w:hideMark/>
          </w:tcPr>
          <w:p w14:paraId="05774D52" w14:textId="7BAD7CED" w:rsidR="00DB2D53" w:rsidRPr="00DB2D53" w:rsidRDefault="00DB2D53" w:rsidP="00DB2D53">
            <w:pPr>
              <w:jc w:val="center"/>
              <w:rPr>
                <w:rFonts w:ascii="Calibri" w:hAnsi="Calibri" w:cs="Arial"/>
                <w:sz w:val="18"/>
                <w:szCs w:val="18"/>
                <w:lang w:val="es-MX" w:eastAsia="es-MX"/>
              </w:rPr>
            </w:pPr>
            <w:r w:rsidRPr="00DB2D53">
              <w:rPr>
                <w:rFonts w:ascii="Calibri" w:hAnsi="Calibri" w:cs="Arial"/>
                <w:sz w:val="18"/>
                <w:szCs w:val="18"/>
                <w:lang w:val="es-MX" w:eastAsia="es-MX"/>
              </w:rPr>
              <w:t>56501</w:t>
            </w:r>
          </w:p>
        </w:tc>
        <w:tc>
          <w:tcPr>
            <w:tcW w:w="1134" w:type="dxa"/>
            <w:tcBorders>
              <w:top w:val="nil"/>
              <w:left w:val="nil"/>
              <w:bottom w:val="single" w:sz="4" w:space="0" w:color="auto"/>
              <w:right w:val="single" w:sz="4" w:space="0" w:color="auto"/>
            </w:tcBorders>
            <w:shd w:val="clear" w:color="000000" w:fill="FFFFFF"/>
            <w:vAlign w:val="center"/>
            <w:hideMark/>
          </w:tcPr>
          <w:p w14:paraId="4CDDF238" w14:textId="64D8D749" w:rsidR="00DB2D53" w:rsidRPr="00DB2D53" w:rsidRDefault="00DB2D53" w:rsidP="00DB2D53">
            <w:pPr>
              <w:jc w:val="center"/>
              <w:rPr>
                <w:rFonts w:ascii="Calibri" w:hAnsi="Calibri" w:cs="Arial"/>
                <w:sz w:val="18"/>
                <w:szCs w:val="18"/>
                <w:lang w:val="es-MX" w:eastAsia="es-MX"/>
              </w:rPr>
            </w:pPr>
            <w:r w:rsidRPr="00DB2D53">
              <w:rPr>
                <w:rFonts w:ascii="Calibri" w:hAnsi="Calibri" w:cs="Arial"/>
                <w:sz w:val="18"/>
                <w:szCs w:val="18"/>
                <w:lang w:val="es-MX" w:eastAsia="es-MX"/>
              </w:rPr>
              <w:t>I150200498</w:t>
            </w:r>
          </w:p>
        </w:tc>
        <w:tc>
          <w:tcPr>
            <w:tcW w:w="5244" w:type="dxa"/>
            <w:tcBorders>
              <w:top w:val="nil"/>
              <w:left w:val="nil"/>
              <w:bottom w:val="single" w:sz="4" w:space="0" w:color="auto"/>
              <w:right w:val="single" w:sz="4" w:space="0" w:color="auto"/>
            </w:tcBorders>
            <w:shd w:val="clear" w:color="000000" w:fill="FFFFFF"/>
            <w:hideMark/>
          </w:tcPr>
          <w:p w14:paraId="79A2275B" w14:textId="1E4D2F2B"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w:t>
            </w:r>
            <w:r w:rsidRPr="00DB2D53">
              <w:rPr>
                <w:rFonts w:ascii="Calibri" w:hAnsi="Calibri" w:cs="Arial"/>
                <w:b/>
                <w:bCs/>
                <w:color w:val="222B35"/>
                <w:sz w:val="18"/>
                <w:szCs w:val="18"/>
                <w:lang w:val="es-MX" w:eastAsia="es-MX"/>
              </w:rPr>
              <w:t xml:space="preserve">CONTROLADORA DE ACCESO, </w:t>
            </w:r>
            <w:r w:rsidRPr="00DB2D53">
              <w:rPr>
                <w:rFonts w:ascii="Calibri" w:hAnsi="Calibri" w:cs="Arial"/>
                <w:color w:val="222B35"/>
                <w:sz w:val="18"/>
                <w:szCs w:val="18"/>
                <w:lang w:val="es-MX" w:eastAsia="es-MX"/>
              </w:rPr>
              <w:t xml:space="preserve">4 PUERTAS, 8 LECTORES HUELLA Y TARJETA, INTEGRACIÓN CON VIDEO, 100,000 TARJETAS, CON GABINETE Y </w:t>
            </w:r>
            <w:r w:rsidRPr="00DB2D53">
              <w:rPr>
                <w:rFonts w:ascii="Calibri" w:hAnsi="Calibri" w:cs="Arial"/>
                <w:color w:val="222B35"/>
                <w:sz w:val="18"/>
                <w:szCs w:val="18"/>
                <w:lang w:val="es-MX" w:eastAsia="es-MX"/>
              </w:rPr>
              <w:br/>
              <w:t xml:space="preserve">FUENTE DE ALIMENTACIÓN 12VCD/8A,  QUE INLUYA BATERIA CON TECNOLOGÍA AGM/VRLA, DE 12 VCD ; 4.5 AH PARA APLICACIONES EN SISTEMAS DE RESPALDO Y CON CABLE DE ALIMENTACION ELÉCTRICA PARA 120-240 VCA, DE 1. 8 MTS.   QUE INCLUYA 4 CHAPA MAGNETICA DOBLE PARA APLICACIÓN EN PUERTAS DE DOBLE HOJA. 1200 LBS(X 2). LED INDICADOR ULTRABRILLANTE, CON 4 MONTAJE DOBLE PARA MAG1200NDLED TIPO Z Y L Y 4 FUENTE DE 12 VCD/1A PARA CONTROL DE ACCESO CON BATERÍA INCLUIDA, ADEMÁS QUE INCLUYA ACARREO, FLETE DE EQUIPO, HERRAMIENTA, MATERIALES HASTA EL LUGAR DE SU UTILIZACION, ETIQUETACION, IDENTIFICACION EN PLANO, SOPORTE TECNICO, MANO DE OBRA DE CULQUIER NIVEL Y TODO LO NECESARIO PARA SU PUESTA A PUNTO. </w:t>
            </w:r>
          </w:p>
        </w:tc>
        <w:tc>
          <w:tcPr>
            <w:tcW w:w="1276" w:type="dxa"/>
            <w:tcBorders>
              <w:top w:val="nil"/>
              <w:left w:val="nil"/>
              <w:bottom w:val="single" w:sz="4" w:space="0" w:color="auto"/>
              <w:right w:val="single" w:sz="4" w:space="0" w:color="auto"/>
            </w:tcBorders>
            <w:shd w:val="clear" w:color="auto" w:fill="auto"/>
            <w:noWrap/>
            <w:vAlign w:val="center"/>
            <w:hideMark/>
          </w:tcPr>
          <w:p w14:paraId="5CCCC62B" w14:textId="243C75C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vAlign w:val="center"/>
            <w:hideMark/>
          </w:tcPr>
          <w:p w14:paraId="36DB400E" w14:textId="50834BFA"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1</w:t>
            </w:r>
          </w:p>
        </w:tc>
      </w:tr>
      <w:tr w:rsidR="00DB2D53" w:rsidRPr="00DB2D53" w14:paraId="0A5A75D9" w14:textId="77777777" w:rsidTr="00DB2D53">
        <w:trPr>
          <w:trHeight w:val="78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9F2EE6" w14:textId="116E394A"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c>
          <w:tcPr>
            <w:tcW w:w="1276" w:type="dxa"/>
            <w:tcBorders>
              <w:top w:val="nil"/>
              <w:left w:val="nil"/>
              <w:bottom w:val="single" w:sz="4" w:space="0" w:color="auto"/>
              <w:right w:val="single" w:sz="4" w:space="0" w:color="auto"/>
            </w:tcBorders>
            <w:shd w:val="clear" w:color="000000" w:fill="FFFFFF"/>
            <w:vAlign w:val="center"/>
            <w:hideMark/>
          </w:tcPr>
          <w:p w14:paraId="33D71CC0" w14:textId="13C7A22A"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000000" w:fill="FFFFFF"/>
            <w:vAlign w:val="center"/>
            <w:hideMark/>
          </w:tcPr>
          <w:p w14:paraId="5E76BA81" w14:textId="09DF4433"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I360000034</w:t>
            </w:r>
          </w:p>
        </w:tc>
        <w:tc>
          <w:tcPr>
            <w:tcW w:w="5244" w:type="dxa"/>
            <w:tcBorders>
              <w:top w:val="nil"/>
              <w:left w:val="nil"/>
              <w:bottom w:val="single" w:sz="4" w:space="0" w:color="auto"/>
              <w:right w:val="single" w:sz="4" w:space="0" w:color="auto"/>
            </w:tcBorders>
            <w:shd w:val="clear" w:color="000000" w:fill="FFFFFF"/>
            <w:vAlign w:val="bottom"/>
            <w:hideMark/>
          </w:tcPr>
          <w:p w14:paraId="0BDDCF04" w14:textId="46E1E0F8"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KIT DE ACCESORIOS PARA RACK (INCLUYE UN ORGANIZADOR HORIZONTAL DE 2 UNIDADES DE RACK ,UNA BARRA TOMA CORRIENTE, 10 CONTACTOS PARA RACK DE 19 Y 1 CHAROLA PORTA TECLADO </w:t>
            </w:r>
          </w:p>
        </w:tc>
        <w:tc>
          <w:tcPr>
            <w:tcW w:w="1276" w:type="dxa"/>
            <w:tcBorders>
              <w:top w:val="nil"/>
              <w:left w:val="nil"/>
              <w:bottom w:val="single" w:sz="4" w:space="0" w:color="auto"/>
              <w:right w:val="single" w:sz="4" w:space="0" w:color="auto"/>
            </w:tcBorders>
            <w:shd w:val="clear" w:color="auto" w:fill="auto"/>
            <w:vAlign w:val="center"/>
            <w:hideMark/>
          </w:tcPr>
          <w:p w14:paraId="575B925C" w14:textId="70F9EB5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vAlign w:val="center"/>
            <w:hideMark/>
          </w:tcPr>
          <w:p w14:paraId="6F0ABF51" w14:textId="5B9BAB5C"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09C938F1" w14:textId="77777777" w:rsidTr="00DB2D53">
        <w:trPr>
          <w:trHeight w:val="178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67BD34" w14:textId="5A345611"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w:t>
            </w:r>
          </w:p>
        </w:tc>
        <w:tc>
          <w:tcPr>
            <w:tcW w:w="1276" w:type="dxa"/>
            <w:tcBorders>
              <w:top w:val="nil"/>
              <w:left w:val="nil"/>
              <w:bottom w:val="single" w:sz="4" w:space="0" w:color="auto"/>
              <w:right w:val="single" w:sz="4" w:space="0" w:color="auto"/>
            </w:tcBorders>
            <w:shd w:val="clear" w:color="000000" w:fill="FFFFFF"/>
            <w:vAlign w:val="center"/>
            <w:hideMark/>
          </w:tcPr>
          <w:p w14:paraId="65D256A5" w14:textId="5BFFA0D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000000" w:fill="FFFFFF"/>
            <w:vAlign w:val="center"/>
            <w:hideMark/>
          </w:tcPr>
          <w:p w14:paraId="5152E137" w14:textId="218EDF2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150200498</w:t>
            </w:r>
          </w:p>
        </w:tc>
        <w:tc>
          <w:tcPr>
            <w:tcW w:w="5244" w:type="dxa"/>
            <w:tcBorders>
              <w:top w:val="nil"/>
              <w:left w:val="nil"/>
              <w:bottom w:val="single" w:sz="4" w:space="0" w:color="auto"/>
              <w:right w:val="single" w:sz="4" w:space="0" w:color="auto"/>
            </w:tcBorders>
            <w:shd w:val="clear" w:color="000000" w:fill="FFFFFF"/>
            <w:hideMark/>
          </w:tcPr>
          <w:p w14:paraId="7396DCAF" w14:textId="6A1B3F6D"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w:t>
            </w:r>
            <w:r w:rsidRPr="00DB2D53">
              <w:rPr>
                <w:rFonts w:ascii="Calibri" w:hAnsi="Calibri" w:cs="Arial"/>
                <w:b/>
                <w:bCs/>
                <w:color w:val="222B35"/>
                <w:sz w:val="18"/>
                <w:szCs w:val="18"/>
                <w:lang w:val="es-MX" w:eastAsia="es-MX"/>
              </w:rPr>
              <w:t>LECTOR ESCLAVO</w:t>
            </w:r>
            <w:r w:rsidRPr="00DB2D53">
              <w:rPr>
                <w:rFonts w:ascii="Calibri" w:hAnsi="Calibri" w:cs="Arial"/>
                <w:color w:val="222B35"/>
                <w:sz w:val="18"/>
                <w:szCs w:val="18"/>
                <w:lang w:val="es-MX" w:eastAsia="es-MX"/>
              </w:rPr>
              <w:t xml:space="preserve"> PROX EM IP65 / HUELLA DIGITAL / LECTOR DE TARJETAS DE PROXIMIDAD / RS-485 / INTERIOR Y EXTERIOR / REQUIERE PANEL DE </w:t>
            </w:r>
            <w:r w:rsidRPr="00DB2D53">
              <w:rPr>
                <w:rFonts w:ascii="Calibri" w:hAnsi="Calibri" w:cs="Arial"/>
                <w:color w:val="222B35"/>
                <w:sz w:val="18"/>
                <w:szCs w:val="18"/>
                <w:lang w:val="es-MX" w:eastAsia="es-MX"/>
              </w:rPr>
              <w:br/>
              <w:t>CONTROL DE ACCESO DS-K2604,02,01,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7D9D2061" w14:textId="39FD68D0"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nil"/>
              <w:right w:val="single" w:sz="4" w:space="0" w:color="auto"/>
            </w:tcBorders>
            <w:shd w:val="clear" w:color="000000" w:fill="FFFFFF"/>
            <w:vAlign w:val="center"/>
            <w:hideMark/>
          </w:tcPr>
          <w:p w14:paraId="0FF01E5B" w14:textId="3934D2FA"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8</w:t>
            </w:r>
          </w:p>
        </w:tc>
      </w:tr>
      <w:tr w:rsidR="00DB2D53" w:rsidRPr="00DB2D53" w14:paraId="51F6693A" w14:textId="77777777" w:rsidTr="00DB2D53">
        <w:trPr>
          <w:trHeight w:val="53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9A2BA7" w14:textId="0C45F1C4"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lastRenderedPageBreak/>
              <w:t>4</w:t>
            </w:r>
          </w:p>
        </w:tc>
        <w:tc>
          <w:tcPr>
            <w:tcW w:w="1276" w:type="dxa"/>
            <w:tcBorders>
              <w:top w:val="nil"/>
              <w:left w:val="nil"/>
              <w:bottom w:val="single" w:sz="4" w:space="0" w:color="auto"/>
              <w:right w:val="single" w:sz="4" w:space="0" w:color="auto"/>
            </w:tcBorders>
            <w:shd w:val="clear" w:color="000000" w:fill="FFFFFF"/>
            <w:vAlign w:val="center"/>
            <w:hideMark/>
          </w:tcPr>
          <w:p w14:paraId="40895EB0" w14:textId="504E2137" w:rsidR="00DB2D53" w:rsidRPr="00DB2D53" w:rsidRDefault="00DB2D53" w:rsidP="00DB2D53">
            <w:pPr>
              <w:jc w:val="center"/>
              <w:rPr>
                <w:rFonts w:ascii="Calibri" w:hAnsi="Calibri" w:cs="Arial"/>
                <w:sz w:val="18"/>
                <w:szCs w:val="18"/>
                <w:lang w:val="es-MX" w:eastAsia="es-MX"/>
              </w:rPr>
            </w:pPr>
            <w:r w:rsidRPr="00DB2D53">
              <w:rPr>
                <w:rFonts w:ascii="Calibri" w:hAnsi="Calibri" w:cs="Arial"/>
                <w:sz w:val="18"/>
                <w:szCs w:val="18"/>
                <w:lang w:val="es-MX" w:eastAsia="es-MX"/>
              </w:rPr>
              <w:t>59101</w:t>
            </w:r>
          </w:p>
        </w:tc>
        <w:tc>
          <w:tcPr>
            <w:tcW w:w="1134" w:type="dxa"/>
            <w:tcBorders>
              <w:top w:val="nil"/>
              <w:left w:val="nil"/>
              <w:bottom w:val="single" w:sz="4" w:space="0" w:color="auto"/>
              <w:right w:val="single" w:sz="4" w:space="0" w:color="auto"/>
            </w:tcBorders>
            <w:shd w:val="clear" w:color="000000" w:fill="FFFFFF"/>
            <w:vAlign w:val="center"/>
            <w:hideMark/>
          </w:tcPr>
          <w:p w14:paraId="7102688A" w14:textId="6D36D67E"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I180000250</w:t>
            </w:r>
          </w:p>
        </w:tc>
        <w:tc>
          <w:tcPr>
            <w:tcW w:w="5244" w:type="dxa"/>
            <w:tcBorders>
              <w:top w:val="nil"/>
              <w:left w:val="nil"/>
              <w:bottom w:val="single" w:sz="4" w:space="0" w:color="auto"/>
              <w:right w:val="single" w:sz="4" w:space="0" w:color="auto"/>
            </w:tcBorders>
            <w:shd w:val="clear" w:color="000000" w:fill="FFFFFF"/>
            <w:hideMark/>
          </w:tcPr>
          <w:p w14:paraId="047177D6" w14:textId="1C7E677C"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HIK-CENTRAL, </w:t>
            </w:r>
            <w:r w:rsidRPr="00DB2D53">
              <w:rPr>
                <w:rFonts w:ascii="Calibri" w:hAnsi="Calibri" w:cs="Arial"/>
                <w:b/>
                <w:bCs/>
                <w:color w:val="222B35"/>
                <w:sz w:val="18"/>
                <w:szCs w:val="18"/>
                <w:lang w:val="es-MX" w:eastAsia="es-MX"/>
              </w:rPr>
              <w:t xml:space="preserve">LICENCIA BASE DE CONTROL DE ACCESO, </w:t>
            </w:r>
            <w:r w:rsidRPr="00DB2D53">
              <w:rPr>
                <w:rFonts w:ascii="Calibri" w:hAnsi="Calibri" w:cs="Arial"/>
                <w:color w:val="222B35"/>
                <w:sz w:val="18"/>
                <w:szCs w:val="18"/>
                <w:lang w:val="es-MX" w:eastAsia="es-MX"/>
              </w:rPr>
              <w:t xml:space="preserve"> INCLUYE 4 PUERTAS (HIKCENTRAL-P-ACS-BASE/2DOOR),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100F1068" w14:textId="28DEBAA8"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single" w:sz="4" w:space="0" w:color="auto"/>
              <w:left w:val="nil"/>
              <w:bottom w:val="nil"/>
              <w:right w:val="single" w:sz="4" w:space="0" w:color="auto"/>
            </w:tcBorders>
            <w:shd w:val="clear" w:color="000000" w:fill="FFFFFF"/>
            <w:vAlign w:val="center"/>
            <w:hideMark/>
          </w:tcPr>
          <w:p w14:paraId="2CF51A15" w14:textId="68623CB3"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1</w:t>
            </w:r>
          </w:p>
        </w:tc>
      </w:tr>
      <w:tr w:rsidR="00DB2D53" w:rsidRPr="00DB2D53" w14:paraId="5A100E13" w14:textId="77777777" w:rsidTr="00DB2D53">
        <w:trPr>
          <w:trHeight w:val="178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2FA87D" w14:textId="1F470363"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w:t>
            </w:r>
          </w:p>
        </w:tc>
        <w:tc>
          <w:tcPr>
            <w:tcW w:w="1276" w:type="dxa"/>
            <w:tcBorders>
              <w:top w:val="nil"/>
              <w:left w:val="nil"/>
              <w:bottom w:val="single" w:sz="4" w:space="0" w:color="auto"/>
              <w:right w:val="single" w:sz="4" w:space="0" w:color="auto"/>
            </w:tcBorders>
            <w:shd w:val="clear" w:color="000000" w:fill="FFFFFF"/>
            <w:vAlign w:val="center"/>
            <w:hideMark/>
          </w:tcPr>
          <w:p w14:paraId="405FBC1F" w14:textId="454A0B41" w:rsidR="00DB2D53" w:rsidRPr="00DB2D53" w:rsidRDefault="00DB2D53" w:rsidP="00DB2D53">
            <w:pPr>
              <w:jc w:val="center"/>
              <w:rPr>
                <w:rFonts w:ascii="Calibri" w:hAnsi="Calibri" w:cs="Arial"/>
                <w:sz w:val="18"/>
                <w:szCs w:val="18"/>
                <w:lang w:val="es-MX" w:eastAsia="es-MX"/>
              </w:rPr>
            </w:pPr>
            <w:r w:rsidRPr="00DB2D53">
              <w:rPr>
                <w:rFonts w:ascii="Calibri" w:hAnsi="Calibri" w:cs="Arial"/>
                <w:sz w:val="18"/>
                <w:szCs w:val="18"/>
                <w:lang w:val="es-MX" w:eastAsia="es-MX"/>
              </w:rPr>
              <w:t>56501</w:t>
            </w:r>
          </w:p>
        </w:tc>
        <w:tc>
          <w:tcPr>
            <w:tcW w:w="1134" w:type="dxa"/>
            <w:tcBorders>
              <w:top w:val="nil"/>
              <w:left w:val="nil"/>
              <w:bottom w:val="single" w:sz="4" w:space="0" w:color="auto"/>
              <w:right w:val="single" w:sz="4" w:space="0" w:color="auto"/>
            </w:tcBorders>
            <w:shd w:val="clear" w:color="000000" w:fill="FFFFFF"/>
            <w:vAlign w:val="center"/>
            <w:hideMark/>
          </w:tcPr>
          <w:p w14:paraId="33C0BCB7" w14:textId="13E4BE79"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I150200498</w:t>
            </w:r>
          </w:p>
        </w:tc>
        <w:tc>
          <w:tcPr>
            <w:tcW w:w="5244" w:type="dxa"/>
            <w:tcBorders>
              <w:top w:val="nil"/>
              <w:left w:val="nil"/>
              <w:bottom w:val="single" w:sz="4" w:space="0" w:color="auto"/>
              <w:right w:val="single" w:sz="4" w:space="0" w:color="auto"/>
            </w:tcBorders>
            <w:shd w:val="clear" w:color="000000" w:fill="FFFFFF"/>
            <w:hideMark/>
          </w:tcPr>
          <w:p w14:paraId="04148EF4" w14:textId="66F62548"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w:t>
            </w:r>
            <w:r w:rsidRPr="00DB2D53">
              <w:rPr>
                <w:rFonts w:ascii="Calibri" w:hAnsi="Calibri" w:cs="Arial"/>
                <w:b/>
                <w:bCs/>
                <w:color w:val="222B35"/>
                <w:sz w:val="18"/>
                <w:szCs w:val="18"/>
                <w:lang w:val="es-MX" w:eastAsia="es-MX"/>
              </w:rPr>
              <w:t>ENROLADOR USB</w:t>
            </w:r>
            <w:r w:rsidRPr="00DB2D53">
              <w:rPr>
                <w:rFonts w:ascii="Calibri" w:hAnsi="Calibri" w:cs="Arial"/>
                <w:color w:val="222B35"/>
                <w:sz w:val="18"/>
                <w:szCs w:val="18"/>
                <w:lang w:val="es-MX" w:eastAsia="es-MX"/>
              </w:rPr>
              <w:t xml:space="preserve"> DE TARJETAS PARA IVMS-4200 / FACILITA EL ALTA DE TARJETAS AL SOFTWARE / SOPORTA TARJETAS MIFARE Y PROXIMIDAD EM  </w:t>
            </w:r>
            <w:r w:rsidRPr="00DB2D53">
              <w:rPr>
                <w:rFonts w:ascii="Calibri" w:hAnsi="Calibri" w:cs="Arial"/>
                <w:color w:val="222B35"/>
                <w:sz w:val="18"/>
                <w:szCs w:val="18"/>
                <w:lang w:val="es-MX" w:eastAsia="es-MX"/>
              </w:rPr>
              <w:br/>
              <w:t>CONEXIÓN USBHIK-CENTRAL, HIK-CENTRAL,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23BCCB48" w14:textId="22A31463"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single" w:sz="4" w:space="0" w:color="auto"/>
              <w:left w:val="nil"/>
              <w:bottom w:val="nil"/>
              <w:right w:val="single" w:sz="4" w:space="0" w:color="auto"/>
            </w:tcBorders>
            <w:shd w:val="clear" w:color="000000" w:fill="FFFFFF"/>
            <w:vAlign w:val="center"/>
            <w:hideMark/>
          </w:tcPr>
          <w:p w14:paraId="1CCF5C2E" w14:textId="0EECD219"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1</w:t>
            </w:r>
          </w:p>
        </w:tc>
      </w:tr>
      <w:tr w:rsidR="00DB2D53" w:rsidRPr="00DB2D53" w14:paraId="2E12F77E" w14:textId="77777777" w:rsidTr="00DB2D53">
        <w:trPr>
          <w:trHeight w:val="127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F8E60A" w14:textId="1C0002C6"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6</w:t>
            </w:r>
          </w:p>
        </w:tc>
        <w:tc>
          <w:tcPr>
            <w:tcW w:w="1276" w:type="dxa"/>
            <w:tcBorders>
              <w:top w:val="nil"/>
              <w:left w:val="nil"/>
              <w:bottom w:val="single" w:sz="4" w:space="0" w:color="auto"/>
              <w:right w:val="single" w:sz="4" w:space="0" w:color="auto"/>
            </w:tcBorders>
            <w:shd w:val="clear" w:color="000000" w:fill="FFFFFF"/>
            <w:vAlign w:val="center"/>
            <w:hideMark/>
          </w:tcPr>
          <w:p w14:paraId="4B9DE021" w14:textId="40558E19"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02AC2B4F" w14:textId="0628C124"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I180000148</w:t>
            </w:r>
          </w:p>
        </w:tc>
        <w:tc>
          <w:tcPr>
            <w:tcW w:w="5244" w:type="dxa"/>
            <w:tcBorders>
              <w:top w:val="nil"/>
              <w:left w:val="nil"/>
              <w:bottom w:val="single" w:sz="4" w:space="0" w:color="auto"/>
              <w:right w:val="single" w:sz="4" w:space="0" w:color="auto"/>
            </w:tcBorders>
            <w:shd w:val="clear" w:color="000000" w:fill="FFFFFF"/>
            <w:hideMark/>
          </w:tcPr>
          <w:p w14:paraId="22061698" w14:textId="54F31AEE"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w:t>
            </w:r>
            <w:r w:rsidRPr="00DB2D53">
              <w:rPr>
                <w:rFonts w:ascii="Calibri" w:hAnsi="Calibri" w:cs="Arial"/>
                <w:b/>
                <w:bCs/>
                <w:color w:val="222B35"/>
                <w:sz w:val="18"/>
                <w:szCs w:val="18"/>
                <w:lang w:val="es-MX" w:eastAsia="es-MX"/>
              </w:rPr>
              <w:t>FUENTE DE PODER DE 24 V CD A 6 AMPERIOS CON 6 FLEXPUT</w:t>
            </w:r>
            <w:r w:rsidRPr="00DB2D53">
              <w:rPr>
                <w:rFonts w:ascii="Calibri" w:hAnsi="Calibri" w:cs="Arial"/>
                <w:color w:val="222B35"/>
                <w:sz w:val="18"/>
                <w:szCs w:val="18"/>
                <w:lang w:val="es-MX" w:eastAsia="es-MX"/>
              </w:rPr>
              <w:t xml:space="preserve"> PARA PANELES DE LA SERIE SILENT KNIGHT ,  INCLUYE ACARREO, FLETE DE EQUIPO, HERRAMIENTA, MATERIALES HASTA EL LUGAR DE SU UTILIZACION, MANO DE OBRA DE CULQUIER NIVEL Y TODO LO NECESARIO PARA SU PUESTA A PUNTO </w:t>
            </w:r>
          </w:p>
        </w:tc>
        <w:tc>
          <w:tcPr>
            <w:tcW w:w="1276" w:type="dxa"/>
            <w:tcBorders>
              <w:top w:val="nil"/>
              <w:left w:val="nil"/>
              <w:bottom w:val="single" w:sz="4" w:space="0" w:color="auto"/>
              <w:right w:val="single" w:sz="4" w:space="0" w:color="auto"/>
            </w:tcBorders>
            <w:shd w:val="clear" w:color="auto" w:fill="auto"/>
            <w:noWrap/>
            <w:vAlign w:val="center"/>
            <w:hideMark/>
          </w:tcPr>
          <w:p w14:paraId="5E9D9518" w14:textId="42B515E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E6D9C53" w14:textId="368648FC"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1</w:t>
            </w:r>
          </w:p>
        </w:tc>
      </w:tr>
      <w:tr w:rsidR="00DB2D53" w:rsidRPr="00DB2D53" w14:paraId="73EA8976" w14:textId="77777777" w:rsidTr="00DB2D53">
        <w:trPr>
          <w:trHeight w:val="15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AD605C" w14:textId="2A381A94"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7</w:t>
            </w:r>
          </w:p>
        </w:tc>
        <w:tc>
          <w:tcPr>
            <w:tcW w:w="1276" w:type="dxa"/>
            <w:tcBorders>
              <w:top w:val="nil"/>
              <w:left w:val="nil"/>
              <w:bottom w:val="single" w:sz="4" w:space="0" w:color="auto"/>
              <w:right w:val="single" w:sz="4" w:space="0" w:color="auto"/>
            </w:tcBorders>
            <w:shd w:val="clear" w:color="000000" w:fill="FFFFFF"/>
            <w:vAlign w:val="center"/>
            <w:hideMark/>
          </w:tcPr>
          <w:p w14:paraId="1E567D1F" w14:textId="1ED8BB7F"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770ABD9D" w14:textId="6AB57A0F"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I180000148</w:t>
            </w:r>
          </w:p>
        </w:tc>
        <w:tc>
          <w:tcPr>
            <w:tcW w:w="5244" w:type="dxa"/>
            <w:tcBorders>
              <w:top w:val="nil"/>
              <w:left w:val="nil"/>
              <w:bottom w:val="single" w:sz="4" w:space="0" w:color="auto"/>
              <w:right w:val="single" w:sz="4" w:space="0" w:color="auto"/>
            </w:tcBorders>
            <w:shd w:val="clear" w:color="000000" w:fill="FFFFFF"/>
            <w:hideMark/>
          </w:tcPr>
          <w:p w14:paraId="72192871" w14:textId="6BE25E01"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w:t>
            </w:r>
            <w:r w:rsidRPr="00DB2D53">
              <w:rPr>
                <w:rFonts w:ascii="Calibri" w:hAnsi="Calibri" w:cs="Arial"/>
                <w:b/>
                <w:bCs/>
                <w:color w:val="222B35"/>
                <w:sz w:val="18"/>
                <w:szCs w:val="18"/>
                <w:lang w:val="es-MX" w:eastAsia="es-MX"/>
              </w:rPr>
              <w:t>BATERÍA DE RESPALDO UL DE 12V 18AH</w:t>
            </w:r>
            <w:r w:rsidRPr="00DB2D53">
              <w:rPr>
                <w:rFonts w:ascii="Calibri" w:hAnsi="Calibri" w:cs="Arial"/>
                <w:color w:val="222B35"/>
                <w:sz w:val="18"/>
                <w:szCs w:val="18"/>
                <w:lang w:val="es-MX" w:eastAsia="es-MX"/>
              </w:rPr>
              <w:t xml:space="preserve"> / IDEAL PARA SISTEMAS DE DETECCIÓN DE INCENDIO / CONTROL DE ACCESO / INTRUSIÓN / VIDEOVIGILANCIA / TERMINALES TIPO NB,  INCLUYE ACARREO, FLETE DE EQUIPO, HERRAMIENTA, MATERIALES HASTA EL LUGAR DE SU UTILIZACION,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4A31735B" w14:textId="54B59634"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noWrap/>
            <w:vAlign w:val="center"/>
            <w:hideMark/>
          </w:tcPr>
          <w:p w14:paraId="66235115" w14:textId="7F73848A"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4</w:t>
            </w:r>
          </w:p>
        </w:tc>
      </w:tr>
      <w:tr w:rsidR="00DB2D53" w:rsidRPr="00DB2D53" w14:paraId="68BCC778" w14:textId="77777777" w:rsidTr="00DB2D53">
        <w:trPr>
          <w:trHeight w:val="127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A87738" w14:textId="4D1CA5E2"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8</w:t>
            </w:r>
          </w:p>
        </w:tc>
        <w:tc>
          <w:tcPr>
            <w:tcW w:w="1276" w:type="dxa"/>
            <w:tcBorders>
              <w:top w:val="nil"/>
              <w:left w:val="nil"/>
              <w:bottom w:val="single" w:sz="4" w:space="0" w:color="auto"/>
              <w:right w:val="single" w:sz="4" w:space="0" w:color="auto"/>
            </w:tcBorders>
            <w:shd w:val="clear" w:color="000000" w:fill="FFFFFF"/>
            <w:vAlign w:val="center"/>
            <w:hideMark/>
          </w:tcPr>
          <w:p w14:paraId="64F262DA" w14:textId="350CA97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52101</w:t>
            </w:r>
          </w:p>
        </w:tc>
        <w:tc>
          <w:tcPr>
            <w:tcW w:w="1134" w:type="dxa"/>
            <w:tcBorders>
              <w:top w:val="nil"/>
              <w:left w:val="nil"/>
              <w:bottom w:val="single" w:sz="4" w:space="0" w:color="auto"/>
              <w:right w:val="single" w:sz="4" w:space="0" w:color="auto"/>
            </w:tcBorders>
            <w:shd w:val="clear" w:color="000000" w:fill="FFFFFF"/>
            <w:vAlign w:val="center"/>
            <w:hideMark/>
          </w:tcPr>
          <w:p w14:paraId="41C73849" w14:textId="0F2BA3B8"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I150200222</w:t>
            </w:r>
          </w:p>
        </w:tc>
        <w:tc>
          <w:tcPr>
            <w:tcW w:w="5244" w:type="dxa"/>
            <w:tcBorders>
              <w:top w:val="nil"/>
              <w:left w:val="nil"/>
              <w:bottom w:val="nil"/>
              <w:right w:val="single" w:sz="4" w:space="0" w:color="auto"/>
            </w:tcBorders>
            <w:shd w:val="clear" w:color="000000" w:fill="FFFFFF"/>
            <w:hideMark/>
          </w:tcPr>
          <w:p w14:paraId="12C7225D" w14:textId="52FB0772"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w:t>
            </w:r>
            <w:r w:rsidRPr="00DB2D53">
              <w:rPr>
                <w:rFonts w:ascii="Calibri" w:hAnsi="Calibri" w:cs="Arial"/>
                <w:b/>
                <w:bCs/>
                <w:color w:val="222B35"/>
                <w:sz w:val="18"/>
                <w:szCs w:val="18"/>
                <w:lang w:val="es-MX" w:eastAsia="es-MX"/>
              </w:rPr>
              <w:t>MICROFONO DE 16 ZONAS | SOPORTA MÁXIMO 32 PZAS EN CASCADA</w:t>
            </w:r>
            <w:r w:rsidRPr="00DB2D53">
              <w:rPr>
                <w:rFonts w:ascii="Calibri" w:hAnsi="Calibri" w:cs="Arial"/>
                <w:color w:val="222B35"/>
                <w:sz w:val="18"/>
                <w:szCs w:val="18"/>
                <w:lang w:val="es-MX" w:eastAsia="es-MX"/>
              </w:rPr>
              <w:t xml:space="preserve"> , MARCA EPCOM PROAUDIO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7C7DF517" w14:textId="1E79B5D6"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nil"/>
              <w:right w:val="single" w:sz="4" w:space="0" w:color="auto"/>
            </w:tcBorders>
            <w:shd w:val="clear" w:color="000000" w:fill="FFFFFF"/>
            <w:vAlign w:val="center"/>
            <w:hideMark/>
          </w:tcPr>
          <w:p w14:paraId="0730731D" w14:textId="722BAAFF"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1</w:t>
            </w:r>
          </w:p>
        </w:tc>
      </w:tr>
      <w:tr w:rsidR="00DB2D53" w:rsidRPr="00DB2D53" w14:paraId="79E3CD62" w14:textId="77777777" w:rsidTr="00DB2D53">
        <w:trPr>
          <w:trHeight w:val="15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3D3FAE" w14:textId="4C5FAFD2"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9</w:t>
            </w:r>
          </w:p>
        </w:tc>
        <w:tc>
          <w:tcPr>
            <w:tcW w:w="1276" w:type="dxa"/>
            <w:tcBorders>
              <w:top w:val="nil"/>
              <w:left w:val="nil"/>
              <w:bottom w:val="single" w:sz="4" w:space="0" w:color="auto"/>
              <w:right w:val="single" w:sz="4" w:space="0" w:color="auto"/>
            </w:tcBorders>
            <w:shd w:val="clear" w:color="000000" w:fill="FFFFFF"/>
            <w:vAlign w:val="center"/>
            <w:hideMark/>
          </w:tcPr>
          <w:p w14:paraId="21C0BE12" w14:textId="395AA3CB"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000000" w:fill="FFFFFF"/>
            <w:vAlign w:val="center"/>
            <w:hideMark/>
          </w:tcPr>
          <w:p w14:paraId="7A48736E" w14:textId="4CEDBCA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I150200526</w:t>
            </w:r>
          </w:p>
        </w:tc>
        <w:tc>
          <w:tcPr>
            <w:tcW w:w="5244" w:type="dxa"/>
            <w:tcBorders>
              <w:top w:val="single" w:sz="4" w:space="0" w:color="auto"/>
              <w:left w:val="nil"/>
              <w:bottom w:val="nil"/>
              <w:right w:val="single" w:sz="4" w:space="0" w:color="auto"/>
            </w:tcBorders>
            <w:shd w:val="clear" w:color="000000" w:fill="FFFFFF"/>
            <w:hideMark/>
          </w:tcPr>
          <w:p w14:paraId="48813A52" w14:textId="789B7E4A"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w:t>
            </w:r>
            <w:r w:rsidRPr="00DB2D53">
              <w:rPr>
                <w:rFonts w:ascii="Calibri" w:hAnsi="Calibri" w:cs="Arial"/>
                <w:b/>
                <w:bCs/>
                <w:color w:val="222B35"/>
                <w:sz w:val="18"/>
                <w:szCs w:val="18"/>
                <w:lang w:val="es-MX" w:eastAsia="es-MX"/>
              </w:rPr>
              <w:t xml:space="preserve">CONTROLADOR DE EVACUACIÓN POR VOZ | 500 W | 8 ZONAS INDEPENDIENTES | 4 ENTRADAS DE AUDIO Y 2 ENTRADAS DE MICRÓFONO </w:t>
            </w:r>
            <w:r w:rsidRPr="00DB2D53">
              <w:rPr>
                <w:rFonts w:ascii="Calibri" w:hAnsi="Calibri" w:cs="Arial"/>
                <w:color w:val="222B35"/>
                <w:sz w:val="18"/>
                <w:szCs w:val="18"/>
                <w:lang w:val="es-MX" w:eastAsia="es-MX"/>
              </w:rPr>
              <w:t>, MARCA EPCOM PROAUDIO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20A74344" w14:textId="047D8C0E"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single" w:sz="4" w:space="0" w:color="auto"/>
              <w:left w:val="nil"/>
              <w:bottom w:val="nil"/>
              <w:right w:val="single" w:sz="4" w:space="0" w:color="auto"/>
            </w:tcBorders>
            <w:shd w:val="clear" w:color="000000" w:fill="FFFFFF"/>
            <w:vAlign w:val="center"/>
            <w:hideMark/>
          </w:tcPr>
          <w:p w14:paraId="4BCC5B9F" w14:textId="4C54E0E2"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1</w:t>
            </w:r>
          </w:p>
        </w:tc>
      </w:tr>
      <w:tr w:rsidR="00DB2D53" w:rsidRPr="00DB2D53" w14:paraId="565600A0" w14:textId="77777777" w:rsidTr="00DB2D53">
        <w:trPr>
          <w:trHeight w:val="15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4B14A6" w14:textId="227F886A"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10</w:t>
            </w:r>
          </w:p>
        </w:tc>
        <w:tc>
          <w:tcPr>
            <w:tcW w:w="1276" w:type="dxa"/>
            <w:tcBorders>
              <w:top w:val="nil"/>
              <w:left w:val="nil"/>
              <w:bottom w:val="single" w:sz="4" w:space="0" w:color="auto"/>
              <w:right w:val="single" w:sz="4" w:space="0" w:color="auto"/>
            </w:tcBorders>
            <w:shd w:val="clear" w:color="000000" w:fill="FFFFFF"/>
            <w:vAlign w:val="center"/>
            <w:hideMark/>
          </w:tcPr>
          <w:p w14:paraId="6263FB72" w14:textId="6B055E2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000000" w:fill="FFFFFF"/>
            <w:vAlign w:val="center"/>
            <w:hideMark/>
          </w:tcPr>
          <w:p w14:paraId="30B227C5" w14:textId="4D60C3E2"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I150400062</w:t>
            </w:r>
          </w:p>
        </w:tc>
        <w:tc>
          <w:tcPr>
            <w:tcW w:w="5244" w:type="dxa"/>
            <w:tcBorders>
              <w:top w:val="single" w:sz="4" w:space="0" w:color="auto"/>
              <w:left w:val="nil"/>
              <w:bottom w:val="nil"/>
              <w:right w:val="single" w:sz="4" w:space="0" w:color="auto"/>
            </w:tcBorders>
            <w:shd w:val="clear" w:color="000000" w:fill="FFFFFF"/>
            <w:hideMark/>
          </w:tcPr>
          <w:p w14:paraId="3DAC84DC" w14:textId="1480303D"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w:t>
            </w:r>
            <w:r w:rsidRPr="00DB2D53">
              <w:rPr>
                <w:rFonts w:ascii="Calibri" w:hAnsi="Calibri" w:cs="Arial"/>
                <w:b/>
                <w:bCs/>
                <w:color w:val="222B35"/>
                <w:sz w:val="18"/>
                <w:szCs w:val="18"/>
                <w:lang w:val="es-MX" w:eastAsia="es-MX"/>
              </w:rPr>
              <w:t>CONTROLADOR DE EXTENSIÓN DE EVACUACIÓN DE VOZ - 8 ZONAS, 500W, SOPORTA MÁX. 19 SF6200MS EN CASCADA</w:t>
            </w:r>
            <w:r w:rsidRPr="00DB2D53">
              <w:rPr>
                <w:rFonts w:ascii="Calibri" w:hAnsi="Calibri" w:cs="Arial"/>
                <w:color w:val="222B35"/>
                <w:sz w:val="18"/>
                <w:szCs w:val="18"/>
                <w:lang w:val="es-MX" w:eastAsia="es-MX"/>
              </w:rPr>
              <w:t xml:space="preserve"> , MARCA EPCOM PROAUDIO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1E71D307" w14:textId="3FB4801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single" w:sz="4" w:space="0" w:color="auto"/>
              <w:left w:val="nil"/>
              <w:bottom w:val="nil"/>
              <w:right w:val="single" w:sz="4" w:space="0" w:color="auto"/>
            </w:tcBorders>
            <w:shd w:val="clear" w:color="000000" w:fill="FFFFFF"/>
            <w:vAlign w:val="center"/>
            <w:hideMark/>
          </w:tcPr>
          <w:p w14:paraId="0FB964A0" w14:textId="46AB2B47"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3</w:t>
            </w:r>
          </w:p>
        </w:tc>
      </w:tr>
      <w:tr w:rsidR="00DB2D53" w:rsidRPr="00DB2D53" w14:paraId="20B10D0A" w14:textId="77777777" w:rsidTr="00DB2D53">
        <w:trPr>
          <w:trHeight w:val="178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62E44D" w14:textId="5F4565B0"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lastRenderedPageBreak/>
              <w:t>11</w:t>
            </w:r>
          </w:p>
        </w:tc>
        <w:tc>
          <w:tcPr>
            <w:tcW w:w="1276" w:type="dxa"/>
            <w:tcBorders>
              <w:top w:val="nil"/>
              <w:left w:val="nil"/>
              <w:bottom w:val="single" w:sz="4" w:space="0" w:color="auto"/>
              <w:right w:val="single" w:sz="4" w:space="0" w:color="auto"/>
            </w:tcBorders>
            <w:shd w:val="clear" w:color="000000" w:fill="FFFFFF"/>
            <w:vAlign w:val="center"/>
            <w:hideMark/>
          </w:tcPr>
          <w:p w14:paraId="38DD2036" w14:textId="2EAB88F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52101</w:t>
            </w:r>
          </w:p>
        </w:tc>
        <w:tc>
          <w:tcPr>
            <w:tcW w:w="1134" w:type="dxa"/>
            <w:tcBorders>
              <w:top w:val="nil"/>
              <w:left w:val="nil"/>
              <w:bottom w:val="single" w:sz="4" w:space="0" w:color="auto"/>
              <w:right w:val="single" w:sz="4" w:space="0" w:color="auto"/>
            </w:tcBorders>
            <w:shd w:val="clear" w:color="000000" w:fill="FFFFFF"/>
            <w:vAlign w:val="center"/>
            <w:hideMark/>
          </w:tcPr>
          <w:p w14:paraId="162980FA" w14:textId="7D8914D2"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I150200668</w:t>
            </w:r>
          </w:p>
        </w:tc>
        <w:tc>
          <w:tcPr>
            <w:tcW w:w="5244" w:type="dxa"/>
            <w:tcBorders>
              <w:top w:val="single" w:sz="4" w:space="0" w:color="auto"/>
              <w:left w:val="nil"/>
              <w:bottom w:val="single" w:sz="4" w:space="0" w:color="auto"/>
              <w:right w:val="single" w:sz="4" w:space="0" w:color="auto"/>
            </w:tcBorders>
            <w:shd w:val="clear" w:color="000000" w:fill="FFFFFF"/>
            <w:hideMark/>
          </w:tcPr>
          <w:p w14:paraId="5145A3A0" w14:textId="5E6BE5D4"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INSTALACION Y CONFIGURACION DE </w:t>
            </w:r>
            <w:r w:rsidRPr="00DB2D53">
              <w:rPr>
                <w:rFonts w:ascii="Calibri" w:hAnsi="Calibri" w:cs="Arial"/>
                <w:b/>
                <w:bCs/>
                <w:color w:val="222B35"/>
                <w:sz w:val="18"/>
                <w:szCs w:val="18"/>
                <w:lang w:val="es-MX" w:eastAsia="es-MX"/>
              </w:rPr>
              <w:t>NVR 32 CANALES IP</w:t>
            </w:r>
            <w:r w:rsidRPr="00DB2D53">
              <w:rPr>
                <w:rFonts w:ascii="Calibri" w:hAnsi="Calibri" w:cs="Arial"/>
                <w:color w:val="222B35"/>
                <w:sz w:val="18"/>
                <w:szCs w:val="18"/>
                <w:lang w:val="es-MX" w:eastAsia="es-MX"/>
              </w:rPr>
              <w:t xml:space="preserve"> 12 MEGAPIXEL (4K), DISDO DURO DE 8TB, RECONOCIMIENTO FACIAL, 32 CANALES IP, BASE DE DATOS, 4 BAHÍAS DE DISCO DURO, ACUSENSE / EVITA FALSAS ALARMAS,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77A322CA" w14:textId="4236D85B"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487A8E47" w14:textId="05C0A197"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2</w:t>
            </w:r>
          </w:p>
        </w:tc>
      </w:tr>
      <w:tr w:rsidR="00DB2D53" w:rsidRPr="00DB2D53" w14:paraId="1168C05B"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4E0AE7" w14:textId="1159E658"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12</w:t>
            </w:r>
          </w:p>
        </w:tc>
        <w:tc>
          <w:tcPr>
            <w:tcW w:w="1276" w:type="dxa"/>
            <w:tcBorders>
              <w:top w:val="nil"/>
              <w:left w:val="nil"/>
              <w:bottom w:val="single" w:sz="4" w:space="0" w:color="auto"/>
              <w:right w:val="single" w:sz="4" w:space="0" w:color="auto"/>
            </w:tcBorders>
            <w:shd w:val="clear" w:color="000000" w:fill="FFFFFF"/>
            <w:vAlign w:val="center"/>
            <w:hideMark/>
          </w:tcPr>
          <w:p w14:paraId="24052AB1" w14:textId="65BD1B83"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000000" w:fill="FFFFFF"/>
            <w:vAlign w:val="center"/>
            <w:hideMark/>
          </w:tcPr>
          <w:p w14:paraId="75439BEB" w14:textId="6EE8095A"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I150400042</w:t>
            </w:r>
          </w:p>
        </w:tc>
        <w:tc>
          <w:tcPr>
            <w:tcW w:w="5244" w:type="dxa"/>
            <w:tcBorders>
              <w:top w:val="nil"/>
              <w:left w:val="nil"/>
              <w:bottom w:val="single" w:sz="4" w:space="0" w:color="auto"/>
              <w:right w:val="single" w:sz="4" w:space="0" w:color="auto"/>
            </w:tcBorders>
            <w:shd w:val="clear" w:color="000000" w:fill="FFFFFF"/>
            <w:hideMark/>
          </w:tcPr>
          <w:p w14:paraId="3DC17B7C" w14:textId="48E82943"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w:t>
            </w:r>
            <w:r w:rsidRPr="00DB2D53">
              <w:rPr>
                <w:rFonts w:ascii="Calibri" w:hAnsi="Calibri" w:cs="Arial"/>
                <w:b/>
                <w:bCs/>
                <w:color w:val="222B35"/>
                <w:sz w:val="18"/>
                <w:szCs w:val="18"/>
                <w:lang w:val="es-MX" w:eastAsia="es-MX"/>
              </w:rPr>
              <w:t>CAMARA DOMO IP</w:t>
            </w:r>
            <w:r w:rsidRPr="00DB2D53">
              <w:rPr>
                <w:rFonts w:ascii="Calibri" w:hAnsi="Calibri" w:cs="Arial"/>
                <w:color w:val="222B35"/>
                <w:sz w:val="18"/>
                <w:szCs w:val="18"/>
                <w:lang w:val="es-MX" w:eastAsia="es-MX"/>
              </w:rPr>
              <w:t xml:space="preserve"> 4 MEGAPIXEL, LENTE 2.8 MM, 30 MTS IR EXIR, EXTERIOR IP67, IK10, WDR 120 DB, POE, VIDEOANALITICOS (FILTRO DE FALSAS ALARMAS), ULTRA BAJA ILUMINACIÓN,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42AB1A4A" w14:textId="1539AAD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nil"/>
              <w:right w:val="single" w:sz="4" w:space="0" w:color="auto"/>
            </w:tcBorders>
            <w:shd w:val="clear" w:color="000000" w:fill="FFFFFF"/>
            <w:vAlign w:val="center"/>
            <w:hideMark/>
          </w:tcPr>
          <w:p w14:paraId="391C6558" w14:textId="2DFE3374"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32</w:t>
            </w:r>
          </w:p>
        </w:tc>
      </w:tr>
      <w:tr w:rsidR="00DB2D53" w:rsidRPr="00DB2D53" w14:paraId="60D63510" w14:textId="77777777" w:rsidTr="00DB2D53">
        <w:trPr>
          <w:trHeight w:val="178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A81F4C" w14:textId="4680709D"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13</w:t>
            </w:r>
          </w:p>
        </w:tc>
        <w:tc>
          <w:tcPr>
            <w:tcW w:w="1276" w:type="dxa"/>
            <w:tcBorders>
              <w:top w:val="nil"/>
              <w:left w:val="nil"/>
              <w:bottom w:val="single" w:sz="4" w:space="0" w:color="auto"/>
              <w:right w:val="single" w:sz="4" w:space="0" w:color="auto"/>
            </w:tcBorders>
            <w:shd w:val="clear" w:color="000000" w:fill="FFFFFF"/>
            <w:vAlign w:val="center"/>
            <w:hideMark/>
          </w:tcPr>
          <w:p w14:paraId="1EC5A850" w14:textId="3A4B1CF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000000" w:fill="FFFFFF"/>
            <w:vAlign w:val="center"/>
            <w:hideMark/>
          </w:tcPr>
          <w:p w14:paraId="1FD6C8BA" w14:textId="23A7199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I150400042</w:t>
            </w:r>
          </w:p>
        </w:tc>
        <w:tc>
          <w:tcPr>
            <w:tcW w:w="5244" w:type="dxa"/>
            <w:tcBorders>
              <w:top w:val="nil"/>
              <w:left w:val="nil"/>
              <w:bottom w:val="single" w:sz="4" w:space="0" w:color="auto"/>
              <w:right w:val="single" w:sz="4" w:space="0" w:color="auto"/>
            </w:tcBorders>
            <w:shd w:val="clear" w:color="000000" w:fill="FFFFFF"/>
            <w:hideMark/>
          </w:tcPr>
          <w:p w14:paraId="0DDF3BE0" w14:textId="1D623B3B"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w:t>
            </w:r>
            <w:r w:rsidRPr="00DB2D53">
              <w:rPr>
                <w:rFonts w:ascii="Calibri" w:hAnsi="Calibri" w:cs="Arial"/>
                <w:b/>
                <w:bCs/>
                <w:color w:val="222B35"/>
                <w:sz w:val="18"/>
                <w:szCs w:val="18"/>
                <w:lang w:val="es-MX" w:eastAsia="es-MX"/>
              </w:rPr>
              <w:t>CAMARA BALA IP</w:t>
            </w:r>
            <w:r w:rsidRPr="00DB2D53">
              <w:rPr>
                <w:rFonts w:ascii="Calibri" w:hAnsi="Calibri" w:cs="Arial"/>
                <w:color w:val="222B35"/>
                <w:sz w:val="18"/>
                <w:szCs w:val="18"/>
                <w:lang w:val="es-MX" w:eastAsia="es-MX"/>
              </w:rPr>
              <w:t xml:space="preserve"> 4 MEGAPIXEL, LENTE 2.8 MM, 40 MTS IR EXIR, EXTERIOR IP67, WDR 120 DB, POE, MICRÓFONO INTEGRADO, VIDEOANALITICOS (FILTRO DE FALSAS ALARMAS), ULTRA BAJA ILUMINACIÓN, METAL, INCLUYE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4808AB9C" w14:textId="44FF8558"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single" w:sz="4" w:space="0" w:color="auto"/>
              <w:left w:val="nil"/>
              <w:bottom w:val="nil"/>
              <w:right w:val="single" w:sz="4" w:space="0" w:color="auto"/>
            </w:tcBorders>
            <w:shd w:val="clear" w:color="000000" w:fill="FFFFFF"/>
            <w:vAlign w:val="center"/>
            <w:hideMark/>
          </w:tcPr>
          <w:p w14:paraId="0FAC5219" w14:textId="6073AA17"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16</w:t>
            </w:r>
          </w:p>
        </w:tc>
      </w:tr>
      <w:tr w:rsidR="00DB2D53" w:rsidRPr="00DB2D53" w14:paraId="32DA23B8" w14:textId="77777777" w:rsidTr="00DB2D53">
        <w:trPr>
          <w:trHeight w:val="153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BE988E" w14:textId="530749E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14</w:t>
            </w:r>
          </w:p>
        </w:tc>
        <w:tc>
          <w:tcPr>
            <w:tcW w:w="1276" w:type="dxa"/>
            <w:tcBorders>
              <w:top w:val="nil"/>
              <w:left w:val="nil"/>
              <w:bottom w:val="single" w:sz="4" w:space="0" w:color="auto"/>
              <w:right w:val="single" w:sz="4" w:space="0" w:color="auto"/>
            </w:tcBorders>
            <w:shd w:val="clear" w:color="000000" w:fill="FFFFFF"/>
            <w:noWrap/>
            <w:vAlign w:val="center"/>
            <w:hideMark/>
          </w:tcPr>
          <w:p w14:paraId="6EEF4F15" w14:textId="0E733E6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noWrap/>
            <w:vAlign w:val="center"/>
            <w:hideMark/>
          </w:tcPr>
          <w:p w14:paraId="6DB9CE1D" w14:textId="2D174516"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I180000182</w:t>
            </w:r>
          </w:p>
        </w:tc>
        <w:tc>
          <w:tcPr>
            <w:tcW w:w="5244" w:type="dxa"/>
            <w:tcBorders>
              <w:top w:val="nil"/>
              <w:left w:val="nil"/>
              <w:bottom w:val="single" w:sz="4" w:space="0" w:color="auto"/>
              <w:right w:val="single" w:sz="4" w:space="0" w:color="auto"/>
            </w:tcBorders>
            <w:shd w:val="clear" w:color="000000" w:fill="FFFFFF"/>
            <w:hideMark/>
          </w:tcPr>
          <w:p w14:paraId="0C25278C" w14:textId="7EC34BDE" w:rsidR="00DB2D53" w:rsidRPr="00DB2D53" w:rsidRDefault="00DB2D53" w:rsidP="00DB2D53">
            <w:pPr>
              <w:rPr>
                <w:rFonts w:ascii="Calibri" w:hAnsi="Calibri" w:cs="Arial"/>
                <w:color w:val="222B35"/>
                <w:sz w:val="18"/>
                <w:szCs w:val="18"/>
                <w:lang w:val="es-MX" w:eastAsia="es-MX"/>
              </w:rPr>
            </w:pPr>
            <w:r w:rsidRPr="00DB2D53">
              <w:rPr>
                <w:rFonts w:ascii="Calibri" w:hAnsi="Calibri" w:cs="Arial"/>
                <w:color w:val="222B35"/>
                <w:sz w:val="18"/>
                <w:szCs w:val="18"/>
                <w:lang w:val="es-MX" w:eastAsia="es-MX"/>
              </w:rPr>
              <w:t xml:space="preserve">SUMINISTRO E INSTALACION DE </w:t>
            </w:r>
            <w:r w:rsidRPr="00DB2D53">
              <w:rPr>
                <w:rFonts w:ascii="Calibri" w:hAnsi="Calibri" w:cs="Arial"/>
                <w:b/>
                <w:bCs/>
                <w:color w:val="222B35"/>
                <w:sz w:val="18"/>
                <w:szCs w:val="18"/>
                <w:lang w:val="es-MX" w:eastAsia="es-MX"/>
              </w:rPr>
              <w:t xml:space="preserve">EXTENSOR HDMI/TECLADO-MOUSE </w:t>
            </w:r>
            <w:r w:rsidRPr="00DB2D53">
              <w:rPr>
                <w:rFonts w:ascii="Calibri" w:hAnsi="Calibri" w:cs="Arial"/>
                <w:color w:val="222B35"/>
                <w:sz w:val="18"/>
                <w:szCs w:val="18"/>
                <w:lang w:val="es-MX" w:eastAsia="es-MX"/>
              </w:rPr>
              <w:t>DE 120MTS, CON CABLEADO UTP CATEGORIA 6 Y 2 CABLES HDMI, INCLUYE CABLE HDMI DE 6MTS IDEAL PARA VIDEOVIGILANCIA, ACARREO, FLETE DE EQUIPO, HERRAMIENTA, MATERIALES HASTA EL LUGAR DE SU UTILIZACION, ETIQUETACION, IDENTIFICACION EN PLANO, SOPORTE TECNICO, MANO DE OBRA DE CULQUIER NIVEL Y TODO LO NECESARIO PARA SU PUESTA A PUNTO.</w:t>
            </w:r>
          </w:p>
        </w:tc>
        <w:tc>
          <w:tcPr>
            <w:tcW w:w="1276" w:type="dxa"/>
            <w:tcBorders>
              <w:top w:val="nil"/>
              <w:left w:val="nil"/>
              <w:bottom w:val="single" w:sz="4" w:space="0" w:color="auto"/>
              <w:right w:val="single" w:sz="4" w:space="0" w:color="auto"/>
            </w:tcBorders>
            <w:shd w:val="clear" w:color="auto" w:fill="auto"/>
            <w:noWrap/>
            <w:vAlign w:val="center"/>
            <w:hideMark/>
          </w:tcPr>
          <w:p w14:paraId="086AE6D3" w14:textId="024DA504"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single" w:sz="4" w:space="0" w:color="auto"/>
              <w:left w:val="nil"/>
              <w:bottom w:val="nil"/>
              <w:right w:val="single" w:sz="4" w:space="0" w:color="auto"/>
            </w:tcBorders>
            <w:shd w:val="clear" w:color="000000" w:fill="FFFFFF"/>
            <w:vAlign w:val="center"/>
            <w:hideMark/>
          </w:tcPr>
          <w:p w14:paraId="0825F2A4" w14:textId="27172DFD"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2</w:t>
            </w:r>
          </w:p>
        </w:tc>
      </w:tr>
      <w:tr w:rsidR="00DB2D53" w:rsidRPr="00DB2D53" w14:paraId="75B4209C" w14:textId="77777777" w:rsidTr="00DB2D53">
        <w:trPr>
          <w:trHeight w:val="37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990EC6" w14:textId="6248EDD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15</w:t>
            </w:r>
          </w:p>
        </w:tc>
        <w:tc>
          <w:tcPr>
            <w:tcW w:w="1276" w:type="dxa"/>
            <w:tcBorders>
              <w:top w:val="nil"/>
              <w:left w:val="nil"/>
              <w:bottom w:val="single" w:sz="4" w:space="0" w:color="auto"/>
              <w:right w:val="single" w:sz="4" w:space="0" w:color="auto"/>
            </w:tcBorders>
            <w:shd w:val="clear" w:color="000000" w:fill="FFFFFF"/>
            <w:vAlign w:val="center"/>
            <w:hideMark/>
          </w:tcPr>
          <w:p w14:paraId="0BD8C655" w14:textId="019908D9"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163D5CDC" w14:textId="6369D97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I180000220</w:t>
            </w:r>
          </w:p>
        </w:tc>
        <w:tc>
          <w:tcPr>
            <w:tcW w:w="5244" w:type="dxa"/>
            <w:tcBorders>
              <w:top w:val="nil"/>
              <w:left w:val="nil"/>
              <w:bottom w:val="single" w:sz="4" w:space="0" w:color="auto"/>
              <w:right w:val="single" w:sz="4" w:space="0" w:color="auto"/>
            </w:tcBorders>
            <w:shd w:val="clear" w:color="000000" w:fill="FFFFFF"/>
            <w:vAlign w:val="bottom"/>
            <w:hideMark/>
          </w:tcPr>
          <w:p w14:paraId="4B201D51" w14:textId="5A9B3175"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COMPUTADORA DE ESCRITORIO: UNIDAD CENTRAL DE PROCESO CON LAS SIGUIENTES CARACTERÍSTICAS TÉCNICAS MÍNIMAS: GABINETE CON FACTOR DE FORMA MINI, PROCESADOR CORE I5  9500T (HASTA 3.70 GHZ), MEMORIA DE 8GB DDR4, DISCO DURO SOLIDO DE 256 GB, VIDEO HD GRAPHICS 520, UNIDAD ÓPTICA NO INCLUIDA, S.O. WINDOWS 10 PRO (64 BITS)</w:t>
            </w:r>
          </w:p>
        </w:tc>
        <w:tc>
          <w:tcPr>
            <w:tcW w:w="1276" w:type="dxa"/>
            <w:tcBorders>
              <w:top w:val="nil"/>
              <w:left w:val="nil"/>
              <w:bottom w:val="single" w:sz="4" w:space="0" w:color="auto"/>
              <w:right w:val="single" w:sz="4" w:space="0" w:color="auto"/>
            </w:tcBorders>
            <w:shd w:val="clear" w:color="auto" w:fill="auto"/>
            <w:noWrap/>
            <w:vAlign w:val="center"/>
            <w:hideMark/>
          </w:tcPr>
          <w:p w14:paraId="2A118B83" w14:textId="421FC1D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7E21E752" w14:textId="62B30801"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52</w:t>
            </w:r>
          </w:p>
        </w:tc>
      </w:tr>
      <w:tr w:rsidR="00DB2D53" w:rsidRPr="00DB2D53" w14:paraId="3C2C9A1C"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53E933" w14:textId="037A1FB5"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16</w:t>
            </w:r>
          </w:p>
        </w:tc>
        <w:tc>
          <w:tcPr>
            <w:tcW w:w="1276" w:type="dxa"/>
            <w:tcBorders>
              <w:top w:val="nil"/>
              <w:left w:val="nil"/>
              <w:bottom w:val="single" w:sz="4" w:space="0" w:color="auto"/>
              <w:right w:val="single" w:sz="4" w:space="0" w:color="auto"/>
            </w:tcBorders>
            <w:shd w:val="clear" w:color="000000" w:fill="FFFFFF"/>
            <w:vAlign w:val="center"/>
            <w:hideMark/>
          </w:tcPr>
          <w:p w14:paraId="20260BFE" w14:textId="68C9AE6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6EA6C72B" w14:textId="27BA795A"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I180000218</w:t>
            </w:r>
          </w:p>
        </w:tc>
        <w:tc>
          <w:tcPr>
            <w:tcW w:w="5244" w:type="dxa"/>
            <w:tcBorders>
              <w:top w:val="nil"/>
              <w:left w:val="nil"/>
              <w:bottom w:val="single" w:sz="4" w:space="0" w:color="auto"/>
              <w:right w:val="single" w:sz="4" w:space="0" w:color="auto"/>
            </w:tcBorders>
            <w:shd w:val="clear" w:color="000000" w:fill="FFFFFF"/>
            <w:vAlign w:val="bottom"/>
            <w:hideMark/>
          </w:tcPr>
          <w:p w14:paraId="0F33A9CC" w14:textId="002918F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MONITOR  CON LAS SIGUIENTES CARACTERÍSTICAS TÉCNICAS MÍNIMAS: TIPO DE PANTALLA LED 19.5", RETROILUMINACIÓN LED, RESOLUCIÓN MÁXIMA 1440 X 900, RELACIÓN DE ASPECTO 16:9</w:t>
            </w:r>
          </w:p>
        </w:tc>
        <w:tc>
          <w:tcPr>
            <w:tcW w:w="1276" w:type="dxa"/>
            <w:tcBorders>
              <w:top w:val="nil"/>
              <w:left w:val="nil"/>
              <w:bottom w:val="single" w:sz="4" w:space="0" w:color="auto"/>
              <w:right w:val="single" w:sz="4" w:space="0" w:color="auto"/>
            </w:tcBorders>
            <w:shd w:val="clear" w:color="auto" w:fill="auto"/>
            <w:noWrap/>
            <w:vAlign w:val="center"/>
            <w:hideMark/>
          </w:tcPr>
          <w:p w14:paraId="4C059D3F" w14:textId="38F17C78"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vAlign w:val="center"/>
            <w:hideMark/>
          </w:tcPr>
          <w:p w14:paraId="0E6E6530" w14:textId="077D5A62"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52</w:t>
            </w:r>
          </w:p>
        </w:tc>
      </w:tr>
      <w:tr w:rsidR="00DB2D53" w:rsidRPr="00DB2D53" w14:paraId="6649835E" w14:textId="77777777" w:rsidTr="00DB2D53">
        <w:trPr>
          <w:trHeight w:val="29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620FC71" w14:textId="19A919E3"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17</w:t>
            </w:r>
          </w:p>
        </w:tc>
        <w:tc>
          <w:tcPr>
            <w:tcW w:w="1276" w:type="dxa"/>
            <w:tcBorders>
              <w:top w:val="nil"/>
              <w:left w:val="nil"/>
              <w:bottom w:val="single" w:sz="4" w:space="0" w:color="auto"/>
              <w:right w:val="single" w:sz="4" w:space="0" w:color="auto"/>
            </w:tcBorders>
            <w:shd w:val="clear" w:color="000000" w:fill="FFFFFF"/>
            <w:vAlign w:val="center"/>
            <w:hideMark/>
          </w:tcPr>
          <w:p w14:paraId="0A812D7B" w14:textId="0E988AB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18BA8487" w14:textId="6EBBC51E"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I180000168</w:t>
            </w:r>
          </w:p>
        </w:tc>
        <w:tc>
          <w:tcPr>
            <w:tcW w:w="5244" w:type="dxa"/>
            <w:tcBorders>
              <w:top w:val="nil"/>
              <w:left w:val="nil"/>
              <w:bottom w:val="single" w:sz="4" w:space="0" w:color="auto"/>
              <w:right w:val="single" w:sz="4" w:space="0" w:color="auto"/>
            </w:tcBorders>
            <w:shd w:val="clear" w:color="000000" w:fill="FFFFFF"/>
            <w:vAlign w:val="bottom"/>
            <w:hideMark/>
          </w:tcPr>
          <w:p w14:paraId="467AF567" w14:textId="6659466C" w:rsidR="00DB2D53" w:rsidRPr="00DB2D53" w:rsidRDefault="00AF1D48" w:rsidP="00DB2D53">
            <w:pPr>
              <w:rPr>
                <w:rFonts w:ascii="Calibri" w:hAnsi="Calibri" w:cs="Arial"/>
                <w:color w:val="000000"/>
                <w:sz w:val="18"/>
                <w:szCs w:val="18"/>
                <w:lang w:val="es-MX" w:eastAsia="es-MX"/>
              </w:rPr>
            </w:pPr>
            <w:r>
              <w:rPr>
                <w:rFonts w:ascii="Calibri" w:hAnsi="Calibri" w:cs="Arial"/>
                <w:color w:val="000000"/>
                <w:sz w:val="18"/>
                <w:szCs w:val="18"/>
                <w:lang w:val="es-MX" w:eastAsia="es-MX"/>
              </w:rPr>
              <w:t>IMPRESORA BAJO VOLUMEN</w:t>
            </w:r>
            <w:r w:rsidR="00DB2D53" w:rsidRPr="00DB2D53">
              <w:rPr>
                <w:rFonts w:ascii="Calibri" w:hAnsi="Calibri" w:cs="Arial"/>
                <w:color w:val="000000"/>
                <w:sz w:val="18"/>
                <w:szCs w:val="18"/>
                <w:lang w:val="es-MX" w:eastAsia="es-MX"/>
              </w:rPr>
              <w:t>:TIPO LÁSER BLANCO Y NEGRO, DESEMPEÑO CICLO DE TRABAJO (MÁXIMO) 8000 PÁGINAS POR MES, TECNOLOGÍA DE IMPRESIÓN LASER ,CICLO DE TRABAJO (PÁGINAS POR MES) 100 – 1000, TAMAÑO MÁXIMO DE IMPRESIÓN 216 X 279 MM, FORMATO A MEDIDA, LARGO 148 - 297 MM, TIPOS DE BANDEJA ESTÁNDAR SOBRES, ETIQUETAS, PAPEL NORMAL, CAPACIDAD DE SALIDA MÁXIMA 100 HOJAS, PUERTOS E INTERFACES INTERFAZ ESTÁNDAR USB, LAN INALÁMBRICA.</w:t>
            </w:r>
          </w:p>
        </w:tc>
        <w:tc>
          <w:tcPr>
            <w:tcW w:w="1276" w:type="dxa"/>
            <w:tcBorders>
              <w:top w:val="nil"/>
              <w:left w:val="nil"/>
              <w:bottom w:val="single" w:sz="4" w:space="0" w:color="auto"/>
              <w:right w:val="single" w:sz="4" w:space="0" w:color="auto"/>
            </w:tcBorders>
            <w:shd w:val="clear" w:color="auto" w:fill="auto"/>
            <w:noWrap/>
            <w:vAlign w:val="center"/>
            <w:hideMark/>
          </w:tcPr>
          <w:p w14:paraId="76253965" w14:textId="7AF64A9A"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vAlign w:val="center"/>
            <w:hideMark/>
          </w:tcPr>
          <w:p w14:paraId="0D17D4C0" w14:textId="694A346A"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37</w:t>
            </w:r>
          </w:p>
        </w:tc>
      </w:tr>
      <w:tr w:rsidR="00DB2D53" w:rsidRPr="00DB2D53" w14:paraId="5DA1BCDB"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41A124" w14:textId="78E55ED2"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18</w:t>
            </w:r>
          </w:p>
        </w:tc>
        <w:tc>
          <w:tcPr>
            <w:tcW w:w="1276" w:type="dxa"/>
            <w:tcBorders>
              <w:top w:val="nil"/>
              <w:left w:val="nil"/>
              <w:bottom w:val="single" w:sz="4" w:space="0" w:color="auto"/>
              <w:right w:val="single" w:sz="4" w:space="0" w:color="auto"/>
            </w:tcBorders>
            <w:shd w:val="clear" w:color="000000" w:fill="FFFFFF"/>
            <w:vAlign w:val="center"/>
            <w:hideMark/>
          </w:tcPr>
          <w:p w14:paraId="49CF9C72" w14:textId="74E823BB"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3CB1AE5C" w14:textId="59A151E8"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I180000168</w:t>
            </w:r>
          </w:p>
        </w:tc>
        <w:tc>
          <w:tcPr>
            <w:tcW w:w="5244" w:type="dxa"/>
            <w:tcBorders>
              <w:top w:val="nil"/>
              <w:left w:val="nil"/>
              <w:bottom w:val="single" w:sz="4" w:space="0" w:color="auto"/>
              <w:right w:val="single" w:sz="4" w:space="0" w:color="auto"/>
            </w:tcBorders>
            <w:shd w:val="clear" w:color="000000" w:fill="FFFFFF"/>
            <w:vAlign w:val="bottom"/>
            <w:hideMark/>
          </w:tcPr>
          <w:p w14:paraId="077ADD50" w14:textId="3B01B8EC"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IMPRESORA MEDIANO VOLUMEN : TIPO LÁSER COLOR  , CICLO MENSUAL DE TRABAJO HASTA 80,000 PÁGINAS, VOLUMEN DE IMPRESIÓN MENSUAL RECOMENDADO 750 A 4000 PÁGINAS , </w:t>
            </w:r>
            <w:r w:rsidRPr="00DB2D53">
              <w:rPr>
                <w:rFonts w:ascii="Calibri" w:hAnsi="Calibri" w:cs="Arial"/>
                <w:color w:val="000000"/>
                <w:sz w:val="18"/>
                <w:szCs w:val="18"/>
                <w:lang w:val="es-MX" w:eastAsia="es-MX"/>
              </w:rPr>
              <w:lastRenderedPageBreak/>
              <w:t>IMPRESIÓN DÚPLEX ,SÍ,RESOLUCIÓN 4800 X 600 PPP , TIEMPO DE IMPRESIÓN DE LA PRIMERA PAGINA 6.3 SEGUNDOS, VISOR PANTALLA LCD DE 2 LÍNEAS , ALIMENTACIÓN DE PAPEL 100 HOJAS,PUERTOS E INTERFACES WI-FI 802.11 B/G/N/, USB 2.0, RJ-45</w:t>
            </w:r>
          </w:p>
        </w:tc>
        <w:tc>
          <w:tcPr>
            <w:tcW w:w="1276" w:type="dxa"/>
            <w:tcBorders>
              <w:top w:val="nil"/>
              <w:left w:val="nil"/>
              <w:bottom w:val="single" w:sz="4" w:space="0" w:color="auto"/>
              <w:right w:val="single" w:sz="4" w:space="0" w:color="auto"/>
            </w:tcBorders>
            <w:shd w:val="clear" w:color="auto" w:fill="auto"/>
            <w:noWrap/>
            <w:vAlign w:val="center"/>
            <w:hideMark/>
          </w:tcPr>
          <w:p w14:paraId="0F88EA08" w14:textId="01A9B29E"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lastRenderedPageBreak/>
              <w:t>PIEZA</w:t>
            </w:r>
          </w:p>
        </w:tc>
        <w:tc>
          <w:tcPr>
            <w:tcW w:w="1080" w:type="dxa"/>
            <w:tcBorders>
              <w:top w:val="nil"/>
              <w:left w:val="nil"/>
              <w:bottom w:val="single" w:sz="4" w:space="0" w:color="auto"/>
              <w:right w:val="single" w:sz="4" w:space="0" w:color="auto"/>
            </w:tcBorders>
            <w:shd w:val="clear" w:color="000000" w:fill="FFFFFF"/>
            <w:noWrap/>
            <w:vAlign w:val="center"/>
            <w:hideMark/>
          </w:tcPr>
          <w:p w14:paraId="1286EF94" w14:textId="424C050C"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w:t>
            </w:r>
          </w:p>
        </w:tc>
      </w:tr>
      <w:tr w:rsidR="00DB2D53" w:rsidRPr="00DB2D53" w14:paraId="257080BE"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D71153" w14:textId="06123E31"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19</w:t>
            </w:r>
          </w:p>
        </w:tc>
        <w:tc>
          <w:tcPr>
            <w:tcW w:w="1276" w:type="dxa"/>
            <w:tcBorders>
              <w:top w:val="nil"/>
              <w:left w:val="nil"/>
              <w:bottom w:val="single" w:sz="4" w:space="0" w:color="auto"/>
              <w:right w:val="single" w:sz="4" w:space="0" w:color="auto"/>
            </w:tcBorders>
            <w:shd w:val="clear" w:color="000000" w:fill="FFFFFF"/>
            <w:vAlign w:val="center"/>
            <w:hideMark/>
          </w:tcPr>
          <w:p w14:paraId="75C068FA" w14:textId="6A3F554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52301</w:t>
            </w:r>
          </w:p>
        </w:tc>
        <w:tc>
          <w:tcPr>
            <w:tcW w:w="1134" w:type="dxa"/>
            <w:tcBorders>
              <w:top w:val="nil"/>
              <w:left w:val="nil"/>
              <w:bottom w:val="single" w:sz="4" w:space="0" w:color="auto"/>
              <w:right w:val="single" w:sz="4" w:space="0" w:color="auto"/>
            </w:tcBorders>
            <w:shd w:val="clear" w:color="000000" w:fill="FFFFFF"/>
            <w:vAlign w:val="center"/>
            <w:hideMark/>
          </w:tcPr>
          <w:p w14:paraId="71883820" w14:textId="02247EAC"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I150200524</w:t>
            </w:r>
          </w:p>
        </w:tc>
        <w:tc>
          <w:tcPr>
            <w:tcW w:w="5244" w:type="dxa"/>
            <w:tcBorders>
              <w:top w:val="nil"/>
              <w:left w:val="nil"/>
              <w:bottom w:val="single" w:sz="4" w:space="0" w:color="auto"/>
              <w:right w:val="single" w:sz="4" w:space="0" w:color="auto"/>
            </w:tcBorders>
            <w:shd w:val="clear" w:color="000000" w:fill="FFFFFF"/>
            <w:vAlign w:val="bottom"/>
            <w:hideMark/>
          </w:tcPr>
          <w:p w14:paraId="11DE26D4" w14:textId="740A5FAE"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VIDEOPROYECTOR  PROYECTOR DE VIDEO CON MALETA DE TRANPORTE CABLE USV Y CABLE VGA RESOLUCION DE 800 X 600 CONTRASTE 3000:1 Y 2700 ANSI-LUMENS CON MALETA.</w:t>
            </w:r>
          </w:p>
        </w:tc>
        <w:tc>
          <w:tcPr>
            <w:tcW w:w="1276" w:type="dxa"/>
            <w:tcBorders>
              <w:top w:val="nil"/>
              <w:left w:val="nil"/>
              <w:bottom w:val="single" w:sz="4" w:space="0" w:color="auto"/>
              <w:right w:val="single" w:sz="4" w:space="0" w:color="auto"/>
            </w:tcBorders>
            <w:shd w:val="clear" w:color="auto" w:fill="auto"/>
            <w:noWrap/>
            <w:vAlign w:val="center"/>
            <w:hideMark/>
          </w:tcPr>
          <w:p w14:paraId="12844898" w14:textId="6A54131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noWrap/>
            <w:vAlign w:val="center"/>
            <w:hideMark/>
          </w:tcPr>
          <w:p w14:paraId="77E19DD2" w14:textId="0F13CA41"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1D9B8D8A"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07D1D0" w14:textId="713E38CA"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20</w:t>
            </w:r>
          </w:p>
        </w:tc>
        <w:tc>
          <w:tcPr>
            <w:tcW w:w="1276" w:type="dxa"/>
            <w:tcBorders>
              <w:top w:val="nil"/>
              <w:left w:val="nil"/>
              <w:bottom w:val="single" w:sz="4" w:space="0" w:color="auto"/>
              <w:right w:val="single" w:sz="4" w:space="0" w:color="auto"/>
            </w:tcBorders>
            <w:shd w:val="clear" w:color="000000" w:fill="FFFFFF"/>
            <w:vAlign w:val="center"/>
            <w:hideMark/>
          </w:tcPr>
          <w:p w14:paraId="0F08FBC5" w14:textId="06627FCB"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66AF7AEC" w14:textId="5CC2D2C2"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I180000066</w:t>
            </w:r>
          </w:p>
        </w:tc>
        <w:tc>
          <w:tcPr>
            <w:tcW w:w="5244" w:type="dxa"/>
            <w:tcBorders>
              <w:top w:val="nil"/>
              <w:left w:val="nil"/>
              <w:bottom w:val="single" w:sz="4" w:space="0" w:color="auto"/>
              <w:right w:val="single" w:sz="4" w:space="0" w:color="auto"/>
            </w:tcBorders>
            <w:shd w:val="clear" w:color="000000" w:fill="FFFFFF"/>
            <w:vAlign w:val="bottom"/>
            <w:hideMark/>
          </w:tcPr>
          <w:p w14:paraId="750B9F13" w14:textId="0A3FD465" w:rsidR="00DB2D53" w:rsidRPr="00DB2D53" w:rsidRDefault="00DB2D53" w:rsidP="00DB2D53">
            <w:pPr>
              <w:rPr>
                <w:rFonts w:ascii="Calibri" w:hAnsi="Calibri" w:cs="Arial"/>
                <w:color w:val="333333"/>
                <w:sz w:val="18"/>
                <w:szCs w:val="18"/>
                <w:lang w:val="es-MX" w:eastAsia="es-MX"/>
              </w:rPr>
            </w:pPr>
            <w:r w:rsidRPr="00DB2D53">
              <w:rPr>
                <w:rFonts w:ascii="Calibri" w:hAnsi="Calibri" w:cs="Arial"/>
                <w:color w:val="333333"/>
                <w:sz w:val="18"/>
                <w:szCs w:val="18"/>
                <w:lang w:val="es-MX" w:eastAsia="es-MX"/>
              </w:rPr>
              <w:t>COMPUTADORA PORTÁTILES CON LAS SIGUIENTES CARACTERÍSTICAS MÍNIMAS: PROCESADOR INTEL CORE I5, MEMORIA DE 8GB DDR4, SSD DE 256GB, PANTALLA LED 14 PULGADAS, UNIDAD ÓPTICA NO INCLUIDA, S.O. WINDOWS 10PRO (64 BITS)</w:t>
            </w:r>
          </w:p>
        </w:tc>
        <w:tc>
          <w:tcPr>
            <w:tcW w:w="1276" w:type="dxa"/>
            <w:tcBorders>
              <w:top w:val="nil"/>
              <w:left w:val="nil"/>
              <w:bottom w:val="single" w:sz="4" w:space="0" w:color="auto"/>
              <w:right w:val="single" w:sz="4" w:space="0" w:color="auto"/>
            </w:tcBorders>
            <w:shd w:val="clear" w:color="auto" w:fill="auto"/>
            <w:noWrap/>
            <w:vAlign w:val="center"/>
            <w:hideMark/>
          </w:tcPr>
          <w:p w14:paraId="59E298F5" w14:textId="6DF1712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noWrap/>
            <w:vAlign w:val="center"/>
            <w:hideMark/>
          </w:tcPr>
          <w:p w14:paraId="6512CEFC" w14:textId="1C6D1D02"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6</w:t>
            </w:r>
          </w:p>
        </w:tc>
      </w:tr>
      <w:tr w:rsidR="00DB2D53" w:rsidRPr="00DB2D53" w14:paraId="2E6C9E6E"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91A180" w14:textId="5F2D49B5"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21</w:t>
            </w:r>
          </w:p>
        </w:tc>
        <w:tc>
          <w:tcPr>
            <w:tcW w:w="1276" w:type="dxa"/>
            <w:tcBorders>
              <w:top w:val="nil"/>
              <w:left w:val="nil"/>
              <w:bottom w:val="single" w:sz="4" w:space="0" w:color="auto"/>
              <w:right w:val="single" w:sz="4" w:space="0" w:color="auto"/>
            </w:tcBorders>
            <w:shd w:val="clear" w:color="000000" w:fill="FFFFFF"/>
            <w:vAlign w:val="center"/>
            <w:hideMark/>
          </w:tcPr>
          <w:p w14:paraId="34ED9872" w14:textId="0C6ACCD8"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59101</w:t>
            </w:r>
          </w:p>
        </w:tc>
        <w:tc>
          <w:tcPr>
            <w:tcW w:w="1134" w:type="dxa"/>
            <w:tcBorders>
              <w:top w:val="nil"/>
              <w:left w:val="nil"/>
              <w:bottom w:val="single" w:sz="4" w:space="0" w:color="auto"/>
              <w:right w:val="single" w:sz="4" w:space="0" w:color="auto"/>
            </w:tcBorders>
            <w:shd w:val="clear" w:color="000000" w:fill="FFFFFF"/>
            <w:vAlign w:val="center"/>
            <w:hideMark/>
          </w:tcPr>
          <w:p w14:paraId="19FE2B74" w14:textId="79F0B309"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I180000250.</w:t>
            </w:r>
          </w:p>
        </w:tc>
        <w:tc>
          <w:tcPr>
            <w:tcW w:w="5244" w:type="dxa"/>
            <w:tcBorders>
              <w:top w:val="nil"/>
              <w:left w:val="nil"/>
              <w:bottom w:val="single" w:sz="4" w:space="0" w:color="auto"/>
              <w:right w:val="single" w:sz="4" w:space="0" w:color="auto"/>
            </w:tcBorders>
            <w:shd w:val="clear" w:color="000000" w:fill="FFFFFF"/>
            <w:vAlign w:val="bottom"/>
            <w:hideMark/>
          </w:tcPr>
          <w:p w14:paraId="46D5B30B" w14:textId="104FCC77" w:rsidR="00DB2D53" w:rsidRPr="00DB2D53" w:rsidRDefault="00DB2D53" w:rsidP="00DB2D53">
            <w:pPr>
              <w:rPr>
                <w:rFonts w:ascii="Calibri" w:hAnsi="Calibri" w:cs="Arial"/>
                <w:color w:val="333333"/>
                <w:sz w:val="18"/>
                <w:szCs w:val="18"/>
                <w:lang w:val="es-MX" w:eastAsia="es-MX"/>
              </w:rPr>
            </w:pPr>
            <w:r w:rsidRPr="00DB2D53">
              <w:rPr>
                <w:rFonts w:ascii="Calibri" w:hAnsi="Calibri" w:cs="Arial"/>
                <w:color w:val="333333"/>
                <w:sz w:val="18"/>
                <w:szCs w:val="18"/>
                <w:lang w:val="es-MX" w:eastAsia="es-MX"/>
              </w:rPr>
              <w:t>SOFTWARE (PAQUETERÍA) MICROSOFT OFFICE 2021 HOGAR Y EMPRESAS (CAJA).</w:t>
            </w:r>
          </w:p>
        </w:tc>
        <w:tc>
          <w:tcPr>
            <w:tcW w:w="1276" w:type="dxa"/>
            <w:tcBorders>
              <w:top w:val="nil"/>
              <w:left w:val="nil"/>
              <w:bottom w:val="single" w:sz="4" w:space="0" w:color="auto"/>
              <w:right w:val="single" w:sz="4" w:space="0" w:color="auto"/>
            </w:tcBorders>
            <w:shd w:val="clear" w:color="auto" w:fill="auto"/>
            <w:noWrap/>
            <w:vAlign w:val="center"/>
            <w:hideMark/>
          </w:tcPr>
          <w:p w14:paraId="0F4285CA" w14:textId="6A959B3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noWrap/>
            <w:vAlign w:val="center"/>
            <w:hideMark/>
          </w:tcPr>
          <w:p w14:paraId="0613533A" w14:textId="52889B2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58</w:t>
            </w:r>
          </w:p>
        </w:tc>
      </w:tr>
      <w:tr w:rsidR="00DB2D53" w:rsidRPr="00DB2D53" w14:paraId="3D560C83"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06AAF2" w14:textId="0625022F"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22</w:t>
            </w:r>
          </w:p>
        </w:tc>
        <w:tc>
          <w:tcPr>
            <w:tcW w:w="1276" w:type="dxa"/>
            <w:tcBorders>
              <w:top w:val="nil"/>
              <w:left w:val="nil"/>
              <w:bottom w:val="single" w:sz="4" w:space="0" w:color="auto"/>
              <w:right w:val="single" w:sz="4" w:space="0" w:color="auto"/>
            </w:tcBorders>
            <w:shd w:val="clear" w:color="000000" w:fill="FFFFFF"/>
            <w:vAlign w:val="center"/>
            <w:hideMark/>
          </w:tcPr>
          <w:p w14:paraId="52D8B63E" w14:textId="0346E82F"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56601</w:t>
            </w:r>
          </w:p>
        </w:tc>
        <w:tc>
          <w:tcPr>
            <w:tcW w:w="1134" w:type="dxa"/>
            <w:tcBorders>
              <w:top w:val="nil"/>
              <w:left w:val="nil"/>
              <w:bottom w:val="single" w:sz="4" w:space="0" w:color="auto"/>
              <w:right w:val="single" w:sz="4" w:space="0" w:color="auto"/>
            </w:tcBorders>
            <w:shd w:val="clear" w:color="000000" w:fill="FFFFFF"/>
            <w:vAlign w:val="center"/>
            <w:hideMark/>
          </w:tcPr>
          <w:p w14:paraId="5ED4486E" w14:textId="61EC529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I330000100</w:t>
            </w:r>
          </w:p>
        </w:tc>
        <w:tc>
          <w:tcPr>
            <w:tcW w:w="5244" w:type="dxa"/>
            <w:tcBorders>
              <w:top w:val="nil"/>
              <w:left w:val="nil"/>
              <w:bottom w:val="single" w:sz="4" w:space="0" w:color="auto"/>
              <w:right w:val="single" w:sz="4" w:space="0" w:color="auto"/>
            </w:tcBorders>
            <w:shd w:val="clear" w:color="000000" w:fill="FFFFFF"/>
            <w:vAlign w:val="bottom"/>
            <w:hideMark/>
          </w:tcPr>
          <w:p w14:paraId="10EB90FC" w14:textId="687C10DF" w:rsidR="00DB2D53" w:rsidRPr="00DB2D53" w:rsidRDefault="00DB2D53" w:rsidP="00DB2D53">
            <w:pPr>
              <w:rPr>
                <w:rFonts w:ascii="Calibri" w:hAnsi="Calibri" w:cs="Arial"/>
                <w:color w:val="333333"/>
                <w:sz w:val="18"/>
                <w:szCs w:val="18"/>
                <w:lang w:val="es-MX" w:eastAsia="es-MX"/>
              </w:rPr>
            </w:pPr>
            <w:r w:rsidRPr="00DB2D53">
              <w:rPr>
                <w:rFonts w:ascii="Calibri" w:hAnsi="Calibri" w:cs="Arial"/>
                <w:color w:val="333333"/>
                <w:sz w:val="18"/>
                <w:szCs w:val="18"/>
                <w:lang w:val="es-MX" w:eastAsia="es-MX"/>
              </w:rPr>
              <w:t>REGULADOR INDUSTRIAL  SLIMVOLT 4X NEMA 5-15P, 120V, 1300VA, 700W METALICO</w:t>
            </w:r>
          </w:p>
        </w:tc>
        <w:tc>
          <w:tcPr>
            <w:tcW w:w="1276" w:type="dxa"/>
            <w:tcBorders>
              <w:top w:val="nil"/>
              <w:left w:val="nil"/>
              <w:bottom w:val="single" w:sz="4" w:space="0" w:color="auto"/>
              <w:right w:val="single" w:sz="4" w:space="0" w:color="auto"/>
            </w:tcBorders>
            <w:shd w:val="clear" w:color="auto" w:fill="auto"/>
            <w:noWrap/>
            <w:vAlign w:val="center"/>
            <w:hideMark/>
          </w:tcPr>
          <w:p w14:paraId="3825D20A" w14:textId="6B9FF19B"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noWrap/>
            <w:vAlign w:val="center"/>
            <w:hideMark/>
          </w:tcPr>
          <w:p w14:paraId="1DF78FD8" w14:textId="3872EBDC"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52</w:t>
            </w:r>
          </w:p>
        </w:tc>
      </w:tr>
      <w:tr w:rsidR="00DB2D53" w:rsidRPr="00DB2D53" w14:paraId="37473696"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2ADC87" w14:textId="46777B8C"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23</w:t>
            </w:r>
          </w:p>
        </w:tc>
        <w:tc>
          <w:tcPr>
            <w:tcW w:w="1276" w:type="dxa"/>
            <w:tcBorders>
              <w:top w:val="nil"/>
              <w:left w:val="nil"/>
              <w:bottom w:val="single" w:sz="4" w:space="0" w:color="auto"/>
              <w:right w:val="single" w:sz="4" w:space="0" w:color="auto"/>
            </w:tcBorders>
            <w:shd w:val="clear" w:color="000000" w:fill="FFFFFF"/>
            <w:vAlign w:val="center"/>
            <w:hideMark/>
          </w:tcPr>
          <w:p w14:paraId="6C5ADFD6" w14:textId="49A805C9"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000000" w:fill="FFFFFF"/>
            <w:vAlign w:val="center"/>
            <w:hideMark/>
          </w:tcPr>
          <w:p w14:paraId="754A08CE" w14:textId="7853364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I150200106</w:t>
            </w:r>
          </w:p>
        </w:tc>
        <w:tc>
          <w:tcPr>
            <w:tcW w:w="5244" w:type="dxa"/>
            <w:tcBorders>
              <w:top w:val="nil"/>
              <w:left w:val="nil"/>
              <w:bottom w:val="single" w:sz="4" w:space="0" w:color="auto"/>
              <w:right w:val="single" w:sz="4" w:space="0" w:color="auto"/>
            </w:tcBorders>
            <w:shd w:val="clear" w:color="000000" w:fill="FFFFFF"/>
            <w:vAlign w:val="bottom"/>
            <w:hideMark/>
          </w:tcPr>
          <w:p w14:paraId="3440AE9D" w14:textId="7C45F1FA" w:rsidR="00DB2D53" w:rsidRPr="00DB2D53" w:rsidRDefault="00DB2D53" w:rsidP="00DB2D53">
            <w:pPr>
              <w:rPr>
                <w:rFonts w:ascii="Calibri" w:hAnsi="Calibri" w:cs="Arial"/>
                <w:color w:val="333333"/>
                <w:sz w:val="18"/>
                <w:szCs w:val="18"/>
                <w:lang w:val="es-MX" w:eastAsia="es-MX"/>
              </w:rPr>
            </w:pPr>
            <w:r w:rsidRPr="00DB2D53">
              <w:rPr>
                <w:rFonts w:ascii="Calibri" w:hAnsi="Calibri" w:cs="Arial"/>
                <w:color w:val="333333"/>
                <w:sz w:val="18"/>
                <w:szCs w:val="18"/>
                <w:lang w:val="es-MX" w:eastAsia="es-MX"/>
              </w:rPr>
              <w:t xml:space="preserve">SUMINISTRO, CONFIGURACIÓN, E INSTALACIÓN DE 1 CONMUTADOR PBX, IP, PARA INTERCOMUNICACIÓN, IP-PBX UCM6208, 2X FXS, 8X FXO, QUE INCLUYA LA CONFIGURACIÓN DE SERVICIOS DE VOZ, EXTENSIONES Y TRONCALES Y ENLACE A CONMUTADOR CISCO </w:t>
            </w:r>
          </w:p>
        </w:tc>
        <w:tc>
          <w:tcPr>
            <w:tcW w:w="1276" w:type="dxa"/>
            <w:tcBorders>
              <w:top w:val="nil"/>
              <w:left w:val="nil"/>
              <w:bottom w:val="single" w:sz="4" w:space="0" w:color="auto"/>
              <w:right w:val="single" w:sz="4" w:space="0" w:color="auto"/>
            </w:tcBorders>
            <w:shd w:val="clear" w:color="auto" w:fill="auto"/>
            <w:noWrap/>
            <w:vAlign w:val="center"/>
            <w:hideMark/>
          </w:tcPr>
          <w:p w14:paraId="3077868B" w14:textId="7B497583"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noWrap/>
            <w:vAlign w:val="center"/>
            <w:hideMark/>
          </w:tcPr>
          <w:p w14:paraId="74713D3D" w14:textId="20054290"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52ECF0C5"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05E1D9" w14:textId="53C9B41C"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24</w:t>
            </w:r>
          </w:p>
        </w:tc>
        <w:tc>
          <w:tcPr>
            <w:tcW w:w="1276" w:type="dxa"/>
            <w:tcBorders>
              <w:top w:val="nil"/>
              <w:left w:val="nil"/>
              <w:bottom w:val="single" w:sz="4" w:space="0" w:color="auto"/>
              <w:right w:val="single" w:sz="4" w:space="0" w:color="auto"/>
            </w:tcBorders>
            <w:shd w:val="clear" w:color="000000" w:fill="FFFFFF"/>
            <w:vAlign w:val="center"/>
            <w:hideMark/>
          </w:tcPr>
          <w:p w14:paraId="76B61500" w14:textId="79E6B6A0"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425092AB" w14:textId="48EDA2D9"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I180000190</w:t>
            </w:r>
          </w:p>
        </w:tc>
        <w:tc>
          <w:tcPr>
            <w:tcW w:w="5244" w:type="dxa"/>
            <w:tcBorders>
              <w:top w:val="nil"/>
              <w:left w:val="nil"/>
              <w:bottom w:val="single" w:sz="4" w:space="0" w:color="auto"/>
              <w:right w:val="single" w:sz="4" w:space="0" w:color="auto"/>
            </w:tcBorders>
            <w:shd w:val="clear" w:color="000000" w:fill="FFFFFF"/>
            <w:vAlign w:val="bottom"/>
            <w:hideMark/>
          </w:tcPr>
          <w:p w14:paraId="281772BA" w14:textId="6790C802" w:rsidR="00DB2D53" w:rsidRPr="00DB2D53" w:rsidRDefault="00DB2D53" w:rsidP="00DB2D53">
            <w:pPr>
              <w:rPr>
                <w:rFonts w:ascii="Calibri" w:hAnsi="Calibri" w:cs="Arial"/>
                <w:color w:val="333333"/>
                <w:sz w:val="18"/>
                <w:szCs w:val="18"/>
                <w:lang w:val="es-MX" w:eastAsia="es-MX"/>
              </w:rPr>
            </w:pPr>
            <w:r w:rsidRPr="00DB2D53">
              <w:rPr>
                <w:rFonts w:ascii="Calibri" w:hAnsi="Calibri" w:cs="Arial"/>
                <w:color w:val="333333"/>
                <w:sz w:val="18"/>
                <w:szCs w:val="18"/>
                <w:lang w:val="es-MX" w:eastAsia="es-MX"/>
              </w:rPr>
              <w:t>SWITCH VOZ Y DATOS , 48 PUERTOS POE 10/100/1000 ADMINISTRADO , 2 SFP/RJ 45 , ESTANDAR DE RED IEEE 802.3AT QUE INCLUYA GARANTÍA AL MENOS DE UN AÑO</w:t>
            </w:r>
          </w:p>
        </w:tc>
        <w:tc>
          <w:tcPr>
            <w:tcW w:w="1276" w:type="dxa"/>
            <w:tcBorders>
              <w:top w:val="nil"/>
              <w:left w:val="nil"/>
              <w:bottom w:val="single" w:sz="4" w:space="0" w:color="auto"/>
              <w:right w:val="single" w:sz="4" w:space="0" w:color="auto"/>
            </w:tcBorders>
            <w:shd w:val="clear" w:color="auto" w:fill="auto"/>
            <w:noWrap/>
            <w:vAlign w:val="center"/>
            <w:hideMark/>
          </w:tcPr>
          <w:p w14:paraId="269923C9" w14:textId="52BF35DC"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noWrap/>
            <w:vAlign w:val="center"/>
            <w:hideMark/>
          </w:tcPr>
          <w:p w14:paraId="5BFEA42B" w14:textId="754A522E"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1C78F553"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DD85AA" w14:textId="09769523"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25</w:t>
            </w:r>
          </w:p>
        </w:tc>
        <w:tc>
          <w:tcPr>
            <w:tcW w:w="1276" w:type="dxa"/>
            <w:tcBorders>
              <w:top w:val="nil"/>
              <w:left w:val="nil"/>
              <w:bottom w:val="single" w:sz="4" w:space="0" w:color="auto"/>
              <w:right w:val="single" w:sz="4" w:space="0" w:color="auto"/>
            </w:tcBorders>
            <w:shd w:val="clear" w:color="000000" w:fill="FFFFFF"/>
            <w:vAlign w:val="center"/>
            <w:hideMark/>
          </w:tcPr>
          <w:p w14:paraId="5B5DAB44" w14:textId="408FA5B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338027BF" w14:textId="6EA0E462"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I180000244</w:t>
            </w:r>
          </w:p>
        </w:tc>
        <w:tc>
          <w:tcPr>
            <w:tcW w:w="5244" w:type="dxa"/>
            <w:tcBorders>
              <w:top w:val="nil"/>
              <w:left w:val="nil"/>
              <w:bottom w:val="single" w:sz="4" w:space="0" w:color="auto"/>
              <w:right w:val="single" w:sz="4" w:space="0" w:color="auto"/>
            </w:tcBorders>
            <w:shd w:val="clear" w:color="000000" w:fill="FFFFFF"/>
            <w:vAlign w:val="bottom"/>
            <w:hideMark/>
          </w:tcPr>
          <w:p w14:paraId="56818E45" w14:textId="1A20C5CD" w:rsidR="00DB2D53" w:rsidRPr="00DB2D53" w:rsidRDefault="00DB2D53" w:rsidP="00DB2D53">
            <w:pPr>
              <w:rPr>
                <w:rFonts w:ascii="Calibri" w:hAnsi="Calibri" w:cs="Arial"/>
                <w:color w:val="333333"/>
                <w:sz w:val="18"/>
                <w:szCs w:val="18"/>
                <w:lang w:val="es-MX" w:eastAsia="es-MX"/>
              </w:rPr>
            </w:pPr>
            <w:r w:rsidRPr="00DB2D53">
              <w:rPr>
                <w:rFonts w:ascii="Calibri" w:hAnsi="Calibri" w:cs="Arial"/>
                <w:color w:val="333333"/>
                <w:sz w:val="18"/>
                <w:szCs w:val="18"/>
                <w:lang w:val="es-MX" w:eastAsia="es-MX"/>
              </w:rPr>
              <w:t>SUMINISTRO, CONFIGURACIÓN, E INSTALACIÓN DE ACCESS POINT , RANGO MÁXIMO DE TRANSFERENCIA DE DATOS: 1300 MBIT/S, ESTÁNDARES DE RED: IEEE 802.11A,IEEE 802.11AC,IEEE 802.11B,IEEE 802.11G,IEEE 802.11N,IEEE 802.3AF,IEEE 802.3AT, ETHERNET LAN, VELOCIDAD DE TRANSFERENCIA DE DATOS: 10,100,1000 MBIT/S. ALGORITMOS DE SEGURIDAD SOPORTADOS: AES,TKIP,WEP,WPA,WPA-ENTERPRISE,WPA-PSK,WPA2. GANANCIA DE LA ANTENA (MAX): 3 DBI. CONSUMO DE ENERGÍA (MAX): 9 W, VOLTAJE DE ENTRADA: 48 V, CORRIENTE DE ENTRADA: 0.5 A. COLOR DEL PRODUCTO: BLANCO, UBICACIÓN: TECHO) PARA RED INALAMBRICA.</w:t>
            </w:r>
          </w:p>
        </w:tc>
        <w:tc>
          <w:tcPr>
            <w:tcW w:w="1276" w:type="dxa"/>
            <w:tcBorders>
              <w:top w:val="nil"/>
              <w:left w:val="nil"/>
              <w:bottom w:val="single" w:sz="4" w:space="0" w:color="auto"/>
              <w:right w:val="single" w:sz="4" w:space="0" w:color="auto"/>
            </w:tcBorders>
            <w:shd w:val="clear" w:color="auto" w:fill="auto"/>
            <w:noWrap/>
            <w:vAlign w:val="center"/>
            <w:hideMark/>
          </w:tcPr>
          <w:p w14:paraId="433BDCA2" w14:textId="1E9CCA14"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noWrap/>
            <w:vAlign w:val="center"/>
            <w:hideMark/>
          </w:tcPr>
          <w:p w14:paraId="6A8C1E72" w14:textId="4588430E"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6</w:t>
            </w:r>
          </w:p>
        </w:tc>
      </w:tr>
      <w:tr w:rsidR="00DB2D53" w:rsidRPr="00DB2D53" w14:paraId="016395A6"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6838EE" w14:textId="57D5536C"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26</w:t>
            </w:r>
          </w:p>
        </w:tc>
        <w:tc>
          <w:tcPr>
            <w:tcW w:w="1276" w:type="dxa"/>
            <w:tcBorders>
              <w:top w:val="nil"/>
              <w:left w:val="nil"/>
              <w:bottom w:val="single" w:sz="4" w:space="0" w:color="auto"/>
              <w:right w:val="single" w:sz="4" w:space="0" w:color="auto"/>
            </w:tcBorders>
            <w:shd w:val="clear" w:color="000000" w:fill="FFFFFF"/>
            <w:vAlign w:val="center"/>
            <w:hideMark/>
          </w:tcPr>
          <w:p w14:paraId="245D031D" w14:textId="2591BC42"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1F4D44A8" w14:textId="2A2BF156"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I180000148</w:t>
            </w:r>
          </w:p>
        </w:tc>
        <w:tc>
          <w:tcPr>
            <w:tcW w:w="5244" w:type="dxa"/>
            <w:tcBorders>
              <w:top w:val="nil"/>
              <w:left w:val="nil"/>
              <w:bottom w:val="single" w:sz="4" w:space="0" w:color="auto"/>
              <w:right w:val="single" w:sz="4" w:space="0" w:color="auto"/>
            </w:tcBorders>
            <w:shd w:val="clear" w:color="000000" w:fill="FFFFFF"/>
            <w:vAlign w:val="bottom"/>
            <w:hideMark/>
          </w:tcPr>
          <w:p w14:paraId="724FA1B1" w14:textId="132B03FB" w:rsidR="00DB2D53" w:rsidRPr="00DB2D53" w:rsidRDefault="00DB2D53" w:rsidP="00DB2D53">
            <w:pPr>
              <w:rPr>
                <w:rFonts w:ascii="Calibri" w:hAnsi="Calibri" w:cs="Arial"/>
                <w:color w:val="333333"/>
                <w:sz w:val="18"/>
                <w:szCs w:val="18"/>
                <w:lang w:val="es-MX" w:eastAsia="es-MX"/>
              </w:rPr>
            </w:pPr>
            <w:r w:rsidRPr="00DB2D53">
              <w:rPr>
                <w:rFonts w:ascii="Calibri" w:hAnsi="Calibri" w:cs="Arial"/>
                <w:color w:val="333333"/>
                <w:sz w:val="18"/>
                <w:szCs w:val="18"/>
                <w:lang w:val="es-MX" w:eastAsia="es-MX"/>
              </w:rPr>
              <w:t xml:space="preserve">UPS DE 3KVA SMART-UPS 3000 VA (2700 W) CON LAS SIGUIENTES CARACTERÍSTICAS TÉCNICAS : CORRIENTE DE ENTRADA DE 120V NEMA 5-15P, TIPO DE SALIDA 6XNEMA 5-15R, 2XNEMA 5-20R, CAPACIDAD DE SALIDA DE 2700-3000 VA, TIEMPO DE OPERACIÓN A PLENA DE CARGA DE 40MIN, CERTIFICADOS BSMI, CSA, UL 1449, UL 1778, FCC PART 15 CLASE A, PARA UNIDAD DE RACK TIPO DE BATERÍA </w:t>
            </w:r>
            <w:proofErr w:type="spellStart"/>
            <w:r w:rsidRPr="00DB2D53">
              <w:rPr>
                <w:rFonts w:ascii="Calibri" w:hAnsi="Calibri" w:cs="Arial"/>
                <w:color w:val="333333"/>
                <w:sz w:val="18"/>
                <w:szCs w:val="18"/>
                <w:lang w:val="es-MX" w:eastAsia="es-MX"/>
              </w:rPr>
              <w:t>BATERÍA</w:t>
            </w:r>
            <w:proofErr w:type="spellEnd"/>
            <w:r w:rsidRPr="00DB2D53">
              <w:rPr>
                <w:rFonts w:ascii="Calibri" w:hAnsi="Calibri" w:cs="Arial"/>
                <w:color w:val="333333"/>
                <w:sz w:val="18"/>
                <w:szCs w:val="18"/>
                <w:lang w:val="es-MX" w:eastAsia="es-MX"/>
              </w:rPr>
              <w:t xml:space="preserve"> SELLADA DE PLOMO SIN NECESIDAD DE MANTENCIÓN CON ELECTROLITO SUSPENDIDO: A PRUEBA DE FILTRACIÓN.</w:t>
            </w:r>
          </w:p>
        </w:tc>
        <w:tc>
          <w:tcPr>
            <w:tcW w:w="1276" w:type="dxa"/>
            <w:tcBorders>
              <w:top w:val="nil"/>
              <w:left w:val="nil"/>
              <w:bottom w:val="single" w:sz="4" w:space="0" w:color="auto"/>
              <w:right w:val="single" w:sz="4" w:space="0" w:color="auto"/>
            </w:tcBorders>
            <w:shd w:val="clear" w:color="auto" w:fill="auto"/>
            <w:noWrap/>
            <w:vAlign w:val="center"/>
            <w:hideMark/>
          </w:tcPr>
          <w:p w14:paraId="73FAFA22" w14:textId="7DD9A09E"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noWrap/>
            <w:vAlign w:val="center"/>
            <w:hideMark/>
          </w:tcPr>
          <w:p w14:paraId="7E5AEDD9" w14:textId="42A7EFC3"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44BABB5E" w14:textId="77777777" w:rsidTr="00DB2D53">
        <w:trPr>
          <w:trHeight w:val="331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709F80" w14:textId="5C6B9EBB"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lastRenderedPageBreak/>
              <w:t>27</w:t>
            </w:r>
          </w:p>
        </w:tc>
        <w:tc>
          <w:tcPr>
            <w:tcW w:w="1276" w:type="dxa"/>
            <w:tcBorders>
              <w:top w:val="nil"/>
              <w:left w:val="nil"/>
              <w:bottom w:val="single" w:sz="4" w:space="0" w:color="auto"/>
              <w:right w:val="single" w:sz="4" w:space="0" w:color="auto"/>
            </w:tcBorders>
            <w:shd w:val="clear" w:color="000000" w:fill="FFFFFF"/>
            <w:vAlign w:val="center"/>
            <w:hideMark/>
          </w:tcPr>
          <w:p w14:paraId="4FA3D30F" w14:textId="74A0BC4A"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5AE4B86B" w14:textId="0862277F"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I180000116</w:t>
            </w:r>
          </w:p>
        </w:tc>
        <w:tc>
          <w:tcPr>
            <w:tcW w:w="5244" w:type="dxa"/>
            <w:tcBorders>
              <w:top w:val="nil"/>
              <w:left w:val="nil"/>
              <w:bottom w:val="single" w:sz="4" w:space="0" w:color="auto"/>
              <w:right w:val="single" w:sz="4" w:space="0" w:color="auto"/>
            </w:tcBorders>
            <w:shd w:val="clear" w:color="auto" w:fill="auto"/>
            <w:vAlign w:val="center"/>
            <w:hideMark/>
          </w:tcPr>
          <w:p w14:paraId="1383D623" w14:textId="1192D6FC"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SERVIDOR PARA ALMACENAMIENTO  PROCESADOR XEON GOLD , VELOCIDAD HASTA 3.20 GHZ, CACHE 16.5 MB L3,CANTIDAD DE NÚCLEOS 12,  S-MEMORIA CAPACIDAD 64 GB DDR4,  VELOCIDAD 2666 MHZ,  PUERTOS DE MEMORIA TOTALES 12 ,S-DISCO DURO 3 (2TB),S-TARJETAS CONTROLADORAS CONTROLADORA DE RED HPE 1GB ETHERNET 4-PORT 331I,CONTROLADORA DE ALMACENAMIENTO HPE SMART ARRAY P408I-A SR GEN10, S-RANURAS DE EXPANSIÓN,PCI EXPRESS X16 1 ,PCI EXPRESS X8 , FUNET DE PODER REDUNDANTE , S-ESPECIFICACIONES FÍSICAS, DIMENSIONES 1U, KIT DE RIELES PARA MONTAJE EN RACK. , 1 LICENCIA DE WINDOWS SERVER STANDARD 2022, PARA 20 CORE S, LICENCIAMIENTO OPEN GOBIERNO, 5 LICENCIA DE USUARIO DE WINDOWS SERVER STANDARD CAL 2022, LICENCIAMIENTO OPEN GOBIERNO,  GARANTÍA: 3 AÑOS EN PIEZAS / 3 AÑOS EN MANO DE OBRA / 3 AÑOS DE GARANTÍA A DOMICILIO</w:t>
            </w:r>
          </w:p>
        </w:tc>
        <w:tc>
          <w:tcPr>
            <w:tcW w:w="1276" w:type="dxa"/>
            <w:tcBorders>
              <w:top w:val="nil"/>
              <w:left w:val="nil"/>
              <w:bottom w:val="single" w:sz="4" w:space="0" w:color="auto"/>
              <w:right w:val="single" w:sz="4" w:space="0" w:color="auto"/>
            </w:tcBorders>
            <w:shd w:val="clear" w:color="auto" w:fill="auto"/>
            <w:noWrap/>
            <w:vAlign w:val="center"/>
            <w:hideMark/>
          </w:tcPr>
          <w:p w14:paraId="43BABA75" w14:textId="58FE9138"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6D8FE7C1" w14:textId="1CA970AF"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5F8B41E9"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B2E07C" w14:textId="6958DF0A"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28</w:t>
            </w:r>
          </w:p>
        </w:tc>
        <w:tc>
          <w:tcPr>
            <w:tcW w:w="1276" w:type="dxa"/>
            <w:tcBorders>
              <w:top w:val="nil"/>
              <w:left w:val="nil"/>
              <w:bottom w:val="single" w:sz="4" w:space="0" w:color="auto"/>
              <w:right w:val="single" w:sz="4" w:space="0" w:color="auto"/>
            </w:tcBorders>
            <w:shd w:val="clear" w:color="000000" w:fill="FFFFFF"/>
            <w:noWrap/>
            <w:vAlign w:val="center"/>
            <w:hideMark/>
          </w:tcPr>
          <w:p w14:paraId="4B5ADEFF" w14:textId="45543B5C"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7829B054" w14:textId="0E33E8A8"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I450400386</w:t>
            </w:r>
          </w:p>
        </w:tc>
        <w:tc>
          <w:tcPr>
            <w:tcW w:w="5244" w:type="dxa"/>
            <w:tcBorders>
              <w:top w:val="nil"/>
              <w:left w:val="nil"/>
              <w:bottom w:val="single" w:sz="4" w:space="0" w:color="auto"/>
              <w:right w:val="single" w:sz="4" w:space="0" w:color="auto"/>
            </w:tcBorders>
            <w:shd w:val="clear" w:color="auto" w:fill="auto"/>
            <w:vAlign w:val="center"/>
            <w:hideMark/>
          </w:tcPr>
          <w:p w14:paraId="725E8298" w14:textId="0E4E44AB"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LECTORES BIOMÉTRICOS DE HUELLA DIGITAL CONECTIVIDAD USB 2.0 ALTA VELOCIDAD SENSOR ÓPTICO OPP06. RESOLUCIÓN 500 PPP. SUMINISTRO DE VOLTAJE USB (DESDE PC). (HAMSTER II PARA COMPATIBILIDAD CON SISTEMA CHECADOR DE ASISTENCIA INSTITUCIONAL)</w:t>
            </w:r>
          </w:p>
        </w:tc>
        <w:tc>
          <w:tcPr>
            <w:tcW w:w="1276" w:type="dxa"/>
            <w:tcBorders>
              <w:top w:val="nil"/>
              <w:left w:val="nil"/>
              <w:bottom w:val="single" w:sz="4" w:space="0" w:color="auto"/>
              <w:right w:val="single" w:sz="4" w:space="0" w:color="auto"/>
            </w:tcBorders>
            <w:shd w:val="clear" w:color="auto" w:fill="auto"/>
            <w:noWrap/>
            <w:vAlign w:val="center"/>
            <w:hideMark/>
          </w:tcPr>
          <w:p w14:paraId="2EC4F9A1" w14:textId="68F4FFA6"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55A96B6E" w14:textId="1C0A9A38"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30DDFAC4"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6C7782" w14:textId="51DFC7FA"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29</w:t>
            </w:r>
          </w:p>
        </w:tc>
        <w:tc>
          <w:tcPr>
            <w:tcW w:w="1276" w:type="dxa"/>
            <w:tcBorders>
              <w:top w:val="nil"/>
              <w:left w:val="nil"/>
              <w:bottom w:val="single" w:sz="4" w:space="0" w:color="auto"/>
              <w:right w:val="single" w:sz="4" w:space="0" w:color="auto"/>
            </w:tcBorders>
            <w:shd w:val="clear" w:color="000000" w:fill="FFFFFF"/>
            <w:noWrap/>
            <w:vAlign w:val="center"/>
            <w:hideMark/>
          </w:tcPr>
          <w:p w14:paraId="6831BDB2" w14:textId="6CFF67A6"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000000" w:fill="FFFFFF"/>
            <w:vAlign w:val="center"/>
            <w:hideMark/>
          </w:tcPr>
          <w:p w14:paraId="57473F16" w14:textId="11D86172"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I450400386</w:t>
            </w:r>
          </w:p>
        </w:tc>
        <w:tc>
          <w:tcPr>
            <w:tcW w:w="5244" w:type="dxa"/>
            <w:tcBorders>
              <w:top w:val="nil"/>
              <w:left w:val="nil"/>
              <w:bottom w:val="single" w:sz="4" w:space="0" w:color="auto"/>
              <w:right w:val="single" w:sz="4" w:space="0" w:color="auto"/>
            </w:tcBorders>
            <w:shd w:val="clear" w:color="000000" w:fill="FFFFFF"/>
            <w:vAlign w:val="center"/>
            <w:hideMark/>
          </w:tcPr>
          <w:p w14:paraId="634C1EA2" w14:textId="0234AD60"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 LECTORES DE CODIGO DE BARRAS (TERMINAL PORTATIL) INTERFASE USB. </w:t>
            </w:r>
          </w:p>
        </w:tc>
        <w:tc>
          <w:tcPr>
            <w:tcW w:w="1276" w:type="dxa"/>
            <w:tcBorders>
              <w:top w:val="nil"/>
              <w:left w:val="nil"/>
              <w:bottom w:val="single" w:sz="4" w:space="0" w:color="auto"/>
              <w:right w:val="single" w:sz="4" w:space="0" w:color="auto"/>
            </w:tcBorders>
            <w:shd w:val="clear" w:color="auto" w:fill="auto"/>
            <w:noWrap/>
            <w:vAlign w:val="center"/>
            <w:hideMark/>
          </w:tcPr>
          <w:p w14:paraId="7A401F6A" w14:textId="2A9AC943"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09021B4C" w14:textId="0438944A"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127C426C"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EA07F8" w14:textId="7DE0E04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30</w:t>
            </w:r>
          </w:p>
        </w:tc>
        <w:tc>
          <w:tcPr>
            <w:tcW w:w="1276" w:type="dxa"/>
            <w:tcBorders>
              <w:top w:val="nil"/>
              <w:left w:val="nil"/>
              <w:bottom w:val="single" w:sz="4" w:space="0" w:color="auto"/>
              <w:right w:val="single" w:sz="4" w:space="0" w:color="auto"/>
            </w:tcBorders>
            <w:shd w:val="clear" w:color="000000" w:fill="FFFFFF"/>
            <w:vAlign w:val="center"/>
            <w:hideMark/>
          </w:tcPr>
          <w:p w14:paraId="03409BF9" w14:textId="700D9DD4"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000000" w:fill="FFFFFF"/>
            <w:vAlign w:val="center"/>
            <w:hideMark/>
          </w:tcPr>
          <w:p w14:paraId="60AC61FE" w14:textId="4980B40E"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I150200526</w:t>
            </w:r>
          </w:p>
        </w:tc>
        <w:tc>
          <w:tcPr>
            <w:tcW w:w="5244" w:type="dxa"/>
            <w:tcBorders>
              <w:top w:val="nil"/>
              <w:left w:val="nil"/>
              <w:bottom w:val="single" w:sz="4" w:space="0" w:color="auto"/>
              <w:right w:val="single" w:sz="4" w:space="0" w:color="auto"/>
            </w:tcBorders>
            <w:shd w:val="clear" w:color="000000" w:fill="FFFFFF"/>
            <w:vAlign w:val="bottom"/>
            <w:hideMark/>
          </w:tcPr>
          <w:p w14:paraId="50383281" w14:textId="16EDAC01"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TELÉFONO IP CON PANTALLA 3.5'' CON CONTRASTE AJUSTABLE PARA MAYOR VISIBILIDAD , ALÁMBRICO, 2 LÍNEAS, ALTAVOZ, NEGRO/PLATA,FUNCIONES: ESTADO DE LA LÍNEA: INDICACIÓN DE LÍNEA ACTIVA, NOMBRE Y NÚMERO, INTERFAZ DE USUARIO ACCIONADA POR MENÚS ALTAVOZ RETENCIÓN DE LLAMADAS </w:t>
            </w:r>
            <w:proofErr w:type="spellStart"/>
            <w:r w:rsidRPr="00DB2D53">
              <w:rPr>
                <w:rFonts w:ascii="Calibri" w:hAnsi="Calibri" w:cs="Arial"/>
                <w:color w:val="000000"/>
                <w:sz w:val="18"/>
                <w:szCs w:val="18"/>
                <w:lang w:val="es-MX" w:eastAsia="es-MX"/>
              </w:rPr>
              <w:t>LLAMADAS</w:t>
            </w:r>
            <w:proofErr w:type="spellEnd"/>
            <w:r w:rsidRPr="00DB2D53">
              <w:rPr>
                <w:rFonts w:ascii="Calibri" w:hAnsi="Calibri" w:cs="Arial"/>
                <w:color w:val="000000"/>
                <w:sz w:val="18"/>
                <w:szCs w:val="18"/>
                <w:lang w:val="es-MX" w:eastAsia="es-MX"/>
              </w:rPr>
              <w:t xml:space="preserve"> EN ESPERA, MARCADO SIN DESCOLGAR BLOQUEO DE LLAMADAS: ANÓNIMO Y SELECTIVO DIMENSIONES 207 X 206 X 28MM PESO 867G</w:t>
            </w:r>
          </w:p>
        </w:tc>
        <w:tc>
          <w:tcPr>
            <w:tcW w:w="1276" w:type="dxa"/>
            <w:tcBorders>
              <w:top w:val="nil"/>
              <w:left w:val="nil"/>
              <w:bottom w:val="single" w:sz="4" w:space="0" w:color="auto"/>
              <w:right w:val="single" w:sz="4" w:space="0" w:color="auto"/>
            </w:tcBorders>
            <w:shd w:val="clear" w:color="auto" w:fill="auto"/>
            <w:noWrap/>
            <w:vAlign w:val="center"/>
            <w:hideMark/>
          </w:tcPr>
          <w:p w14:paraId="16F6588E" w14:textId="2275387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000000" w:fill="FFFFFF"/>
            <w:noWrap/>
            <w:vAlign w:val="center"/>
            <w:hideMark/>
          </w:tcPr>
          <w:p w14:paraId="03B00353" w14:textId="0276AB4F"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30</w:t>
            </w:r>
          </w:p>
        </w:tc>
      </w:tr>
    </w:tbl>
    <w:p w14:paraId="4A6679E8" w14:textId="77777777" w:rsidR="0049153A" w:rsidRDefault="0049153A" w:rsidP="001F7430">
      <w:pPr>
        <w:jc w:val="center"/>
        <w:rPr>
          <w:rFonts w:ascii="Calibri" w:hAnsi="Calibri"/>
          <w:b/>
        </w:rPr>
      </w:pPr>
    </w:p>
    <w:p w14:paraId="585FA015" w14:textId="77777777" w:rsidR="0049153A" w:rsidRDefault="0049153A" w:rsidP="001F7430">
      <w:pPr>
        <w:jc w:val="center"/>
        <w:rPr>
          <w:rFonts w:ascii="Calibri" w:hAnsi="Calibri"/>
          <w:b/>
        </w:rPr>
      </w:pPr>
    </w:p>
    <w:p w14:paraId="678D278F" w14:textId="166CB335" w:rsidR="0049153A" w:rsidRPr="00DB2D53" w:rsidRDefault="00DB2D53" w:rsidP="001F7430">
      <w:pPr>
        <w:jc w:val="center"/>
        <w:rPr>
          <w:rFonts w:ascii="Calibri" w:hAnsi="Calibri"/>
          <w:b/>
          <w:sz w:val="28"/>
          <w:szCs w:val="28"/>
        </w:rPr>
      </w:pPr>
      <w:r w:rsidRPr="00DB2D53">
        <w:rPr>
          <w:rFonts w:ascii="Calibri" w:hAnsi="Calibri"/>
          <w:b/>
          <w:sz w:val="28"/>
          <w:szCs w:val="28"/>
        </w:rPr>
        <w:t>PARTIDA No. 3</w:t>
      </w:r>
    </w:p>
    <w:p w14:paraId="2D33824D" w14:textId="77777777" w:rsidR="0049153A" w:rsidRDefault="0049153A" w:rsidP="001F7430">
      <w:pPr>
        <w:jc w:val="center"/>
        <w:rPr>
          <w:rFonts w:ascii="Calibri" w:hAnsi="Calibri"/>
          <w:b/>
        </w:rPr>
      </w:pPr>
    </w:p>
    <w:tbl>
      <w:tblPr>
        <w:tblW w:w="11057" w:type="dxa"/>
        <w:tblInd w:w="-147" w:type="dxa"/>
        <w:tblCellMar>
          <w:left w:w="70" w:type="dxa"/>
          <w:right w:w="70" w:type="dxa"/>
        </w:tblCellMar>
        <w:tblLook w:val="04A0" w:firstRow="1" w:lastRow="0" w:firstColumn="1" w:lastColumn="0" w:noHBand="0" w:noVBand="1"/>
      </w:tblPr>
      <w:tblGrid>
        <w:gridCol w:w="993"/>
        <w:gridCol w:w="1276"/>
        <w:gridCol w:w="1275"/>
        <w:gridCol w:w="5103"/>
        <w:gridCol w:w="1276"/>
        <w:gridCol w:w="1134"/>
      </w:tblGrid>
      <w:tr w:rsidR="00DB2D53" w:rsidRPr="00DB2D53" w14:paraId="42ED202D" w14:textId="77777777" w:rsidTr="00DB2D53">
        <w:trPr>
          <w:trHeight w:val="547"/>
        </w:trPr>
        <w:tc>
          <w:tcPr>
            <w:tcW w:w="993"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7735BB9B"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RENGLÓN</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636B24CA" w14:textId="77777777" w:rsidR="00DB2D53" w:rsidRPr="00DB2D53" w:rsidRDefault="00DB2D53" w:rsidP="00DB2D53">
            <w:pPr>
              <w:jc w:val="center"/>
              <w:rPr>
                <w:rFonts w:ascii="Calibri" w:hAnsi="Calibri"/>
                <w:sz w:val="18"/>
                <w:szCs w:val="18"/>
                <w:lang w:val="es-MX" w:eastAsia="es-MX"/>
              </w:rPr>
            </w:pPr>
            <w:r w:rsidRPr="00DB2D53">
              <w:rPr>
                <w:rFonts w:ascii="Calibri" w:hAnsi="Calibri"/>
                <w:sz w:val="18"/>
                <w:szCs w:val="18"/>
                <w:lang w:val="es-MX" w:eastAsia="es-MX"/>
              </w:rPr>
              <w:t>CLAVE</w:t>
            </w:r>
          </w:p>
        </w:tc>
        <w:tc>
          <w:tcPr>
            <w:tcW w:w="1275" w:type="dxa"/>
            <w:tcBorders>
              <w:top w:val="single" w:sz="4" w:space="0" w:color="auto"/>
              <w:left w:val="nil"/>
              <w:bottom w:val="single" w:sz="4" w:space="0" w:color="auto"/>
              <w:right w:val="single" w:sz="4" w:space="0" w:color="auto"/>
            </w:tcBorders>
            <w:shd w:val="clear" w:color="auto" w:fill="81E7FF"/>
            <w:vAlign w:val="center"/>
            <w:hideMark/>
          </w:tcPr>
          <w:p w14:paraId="206F4069" w14:textId="77777777" w:rsidR="00DB2D53" w:rsidRPr="00DB2D53" w:rsidRDefault="00DB2D53" w:rsidP="00DB2D53">
            <w:pPr>
              <w:jc w:val="center"/>
              <w:rPr>
                <w:rFonts w:ascii="Calibri" w:hAnsi="Calibri"/>
                <w:sz w:val="18"/>
                <w:szCs w:val="18"/>
                <w:lang w:val="es-MX" w:eastAsia="es-MX"/>
              </w:rPr>
            </w:pPr>
            <w:r w:rsidRPr="00DB2D53">
              <w:rPr>
                <w:rFonts w:ascii="Calibri" w:hAnsi="Calibri"/>
                <w:sz w:val="18"/>
                <w:szCs w:val="18"/>
                <w:lang w:val="es-MX" w:eastAsia="es-MX"/>
              </w:rPr>
              <w:t>PARTIDA PRESUPUESTAL</w:t>
            </w:r>
          </w:p>
        </w:tc>
        <w:tc>
          <w:tcPr>
            <w:tcW w:w="5103" w:type="dxa"/>
            <w:tcBorders>
              <w:top w:val="single" w:sz="4" w:space="0" w:color="auto"/>
              <w:left w:val="nil"/>
              <w:bottom w:val="single" w:sz="4" w:space="0" w:color="auto"/>
              <w:right w:val="single" w:sz="4" w:space="0" w:color="auto"/>
            </w:tcBorders>
            <w:shd w:val="clear" w:color="auto" w:fill="81E7FF"/>
            <w:vAlign w:val="center"/>
            <w:hideMark/>
          </w:tcPr>
          <w:p w14:paraId="6706CC9E"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DESCRIPCIÓN</w:t>
            </w:r>
          </w:p>
        </w:tc>
        <w:tc>
          <w:tcPr>
            <w:tcW w:w="1276" w:type="dxa"/>
            <w:tcBorders>
              <w:top w:val="single" w:sz="4" w:space="0" w:color="auto"/>
              <w:left w:val="nil"/>
              <w:bottom w:val="single" w:sz="4" w:space="0" w:color="auto"/>
              <w:right w:val="single" w:sz="4" w:space="0" w:color="auto"/>
            </w:tcBorders>
            <w:shd w:val="clear" w:color="auto" w:fill="81E7FF"/>
            <w:vAlign w:val="center"/>
            <w:hideMark/>
          </w:tcPr>
          <w:p w14:paraId="0AE4A663"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UNIDAD DE MEDIDA</w:t>
            </w:r>
          </w:p>
        </w:tc>
        <w:tc>
          <w:tcPr>
            <w:tcW w:w="1134" w:type="dxa"/>
            <w:tcBorders>
              <w:top w:val="single" w:sz="4" w:space="0" w:color="auto"/>
              <w:left w:val="nil"/>
              <w:bottom w:val="single" w:sz="4" w:space="0" w:color="auto"/>
              <w:right w:val="single" w:sz="4" w:space="0" w:color="auto"/>
            </w:tcBorders>
            <w:shd w:val="clear" w:color="auto" w:fill="81E7FF"/>
            <w:vAlign w:val="center"/>
            <w:hideMark/>
          </w:tcPr>
          <w:p w14:paraId="00CFE768"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CANTIDAD</w:t>
            </w:r>
          </w:p>
        </w:tc>
      </w:tr>
      <w:tr w:rsidR="00DB2D53" w:rsidRPr="00DB2D53" w14:paraId="6E3ACA43"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DF83C5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c>
          <w:tcPr>
            <w:tcW w:w="1276" w:type="dxa"/>
            <w:tcBorders>
              <w:top w:val="nil"/>
              <w:left w:val="nil"/>
              <w:bottom w:val="single" w:sz="4" w:space="0" w:color="auto"/>
              <w:right w:val="single" w:sz="4" w:space="0" w:color="auto"/>
            </w:tcBorders>
            <w:shd w:val="clear" w:color="000000" w:fill="FFFFFF"/>
            <w:vAlign w:val="center"/>
            <w:hideMark/>
          </w:tcPr>
          <w:p w14:paraId="572E7F76"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I150200662.</w:t>
            </w:r>
          </w:p>
        </w:tc>
        <w:tc>
          <w:tcPr>
            <w:tcW w:w="1275" w:type="dxa"/>
            <w:tcBorders>
              <w:top w:val="nil"/>
              <w:left w:val="nil"/>
              <w:bottom w:val="single" w:sz="4" w:space="0" w:color="auto"/>
              <w:right w:val="single" w:sz="4" w:space="0" w:color="auto"/>
            </w:tcBorders>
            <w:shd w:val="clear" w:color="000000" w:fill="FFFFFF"/>
            <w:vAlign w:val="center"/>
            <w:hideMark/>
          </w:tcPr>
          <w:p w14:paraId="2DDCA6C3"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52101</w:t>
            </w:r>
          </w:p>
        </w:tc>
        <w:tc>
          <w:tcPr>
            <w:tcW w:w="5103" w:type="dxa"/>
            <w:tcBorders>
              <w:top w:val="nil"/>
              <w:left w:val="nil"/>
              <w:bottom w:val="single" w:sz="4" w:space="0" w:color="auto"/>
              <w:right w:val="single" w:sz="4" w:space="0" w:color="auto"/>
            </w:tcBorders>
            <w:shd w:val="clear" w:color="000000" w:fill="FFFFFF"/>
            <w:vAlign w:val="bottom"/>
            <w:hideMark/>
          </w:tcPr>
          <w:p w14:paraId="04F658F7" w14:textId="77777777" w:rsidR="00DB2D53" w:rsidRPr="00DB2D53" w:rsidRDefault="00DB2D53" w:rsidP="00DB2D53">
            <w:pPr>
              <w:rPr>
                <w:rFonts w:ascii="Calibri" w:hAnsi="Calibri"/>
                <w:color w:val="000000"/>
                <w:sz w:val="18"/>
                <w:szCs w:val="18"/>
                <w:lang w:val="es-MX" w:eastAsia="es-MX"/>
              </w:rPr>
            </w:pPr>
            <w:r w:rsidRPr="00DB2D53">
              <w:rPr>
                <w:rFonts w:ascii="Calibri" w:hAnsi="Calibri"/>
                <w:color w:val="000000"/>
                <w:sz w:val="18"/>
                <w:szCs w:val="18"/>
                <w:lang w:val="es-MX" w:eastAsia="es-MX"/>
              </w:rPr>
              <w:t>TELEVISION DE 60 PULGADAS  ULTRA HD SMART TV LED, CON ENTRADA HDMI Y USB ,RESOLUCIÓN 3840 x 2160</w:t>
            </w:r>
          </w:p>
        </w:tc>
        <w:tc>
          <w:tcPr>
            <w:tcW w:w="1276" w:type="dxa"/>
            <w:tcBorders>
              <w:top w:val="nil"/>
              <w:left w:val="nil"/>
              <w:bottom w:val="single" w:sz="4" w:space="0" w:color="auto"/>
              <w:right w:val="single" w:sz="4" w:space="0" w:color="auto"/>
            </w:tcBorders>
            <w:shd w:val="clear" w:color="auto" w:fill="auto"/>
            <w:vAlign w:val="center"/>
            <w:hideMark/>
          </w:tcPr>
          <w:p w14:paraId="79BFB233" w14:textId="617FF23B"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nil"/>
              <w:right w:val="single" w:sz="4" w:space="0" w:color="auto"/>
            </w:tcBorders>
            <w:shd w:val="clear" w:color="000000" w:fill="FFFFFF"/>
            <w:vAlign w:val="center"/>
            <w:hideMark/>
          </w:tcPr>
          <w:p w14:paraId="4A2450C1" w14:textId="77777777" w:rsidR="00DB2D53" w:rsidRPr="00DB2D53" w:rsidRDefault="00DB2D53" w:rsidP="00DB2D53">
            <w:pPr>
              <w:jc w:val="center"/>
              <w:rPr>
                <w:rFonts w:ascii="Calibri" w:hAnsi="Calibri"/>
                <w:color w:val="222B35"/>
                <w:sz w:val="18"/>
                <w:szCs w:val="18"/>
                <w:lang w:val="es-MX" w:eastAsia="es-MX"/>
              </w:rPr>
            </w:pPr>
            <w:r w:rsidRPr="00DB2D53">
              <w:rPr>
                <w:rFonts w:ascii="Calibri" w:hAnsi="Calibri"/>
                <w:color w:val="222B35"/>
                <w:sz w:val="18"/>
                <w:szCs w:val="18"/>
                <w:lang w:val="es-MX" w:eastAsia="es-MX"/>
              </w:rPr>
              <w:t>2</w:t>
            </w:r>
          </w:p>
        </w:tc>
      </w:tr>
      <w:tr w:rsidR="00DB2D53" w:rsidRPr="00DB2D53" w14:paraId="6E092C3A" w14:textId="77777777" w:rsidTr="00AF1D48">
        <w:trPr>
          <w:trHeight w:val="9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06E577C"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c>
          <w:tcPr>
            <w:tcW w:w="1276" w:type="dxa"/>
            <w:tcBorders>
              <w:top w:val="nil"/>
              <w:left w:val="nil"/>
              <w:bottom w:val="single" w:sz="4" w:space="0" w:color="auto"/>
              <w:right w:val="single" w:sz="4" w:space="0" w:color="auto"/>
            </w:tcBorders>
            <w:shd w:val="clear" w:color="000000" w:fill="FFFFFF"/>
            <w:vAlign w:val="center"/>
            <w:hideMark/>
          </w:tcPr>
          <w:p w14:paraId="041F26AA"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I450400326</w:t>
            </w:r>
          </w:p>
        </w:tc>
        <w:tc>
          <w:tcPr>
            <w:tcW w:w="1275" w:type="dxa"/>
            <w:tcBorders>
              <w:top w:val="nil"/>
              <w:left w:val="nil"/>
              <w:bottom w:val="single" w:sz="4" w:space="0" w:color="auto"/>
              <w:right w:val="single" w:sz="4" w:space="0" w:color="auto"/>
            </w:tcBorders>
            <w:shd w:val="clear" w:color="000000" w:fill="FFFFFF"/>
            <w:vAlign w:val="center"/>
            <w:hideMark/>
          </w:tcPr>
          <w:p w14:paraId="3A1AE97A"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000000" w:fill="FFFFFF"/>
            <w:hideMark/>
          </w:tcPr>
          <w:p w14:paraId="357BBD1F" w14:textId="77777777" w:rsidR="00DB2D53" w:rsidRPr="00DB2D53" w:rsidRDefault="00DB2D53" w:rsidP="00DB2D53">
            <w:pPr>
              <w:rPr>
                <w:rFonts w:ascii="Calibri" w:hAnsi="Calibri" w:cs="Arial"/>
                <w:sz w:val="18"/>
                <w:szCs w:val="18"/>
                <w:lang w:val="es-MX" w:eastAsia="es-MX"/>
              </w:rPr>
            </w:pPr>
            <w:r w:rsidRPr="00DB2D53">
              <w:rPr>
                <w:rFonts w:ascii="Calibri" w:hAnsi="Calibri" w:cs="Arial"/>
                <w:sz w:val="18"/>
                <w:szCs w:val="18"/>
                <w:lang w:val="es-MX" w:eastAsia="es-MX"/>
              </w:rPr>
              <w:t>SOPORTE DE TECHO O PARED PARA TELEVISOR DE 60" ,INCLINACIÓN EN UN ANGULO DE 15, SOPORTA 40KG</w:t>
            </w:r>
          </w:p>
        </w:tc>
        <w:tc>
          <w:tcPr>
            <w:tcW w:w="1276" w:type="dxa"/>
            <w:tcBorders>
              <w:top w:val="nil"/>
              <w:left w:val="nil"/>
              <w:bottom w:val="single" w:sz="4" w:space="0" w:color="auto"/>
              <w:right w:val="single" w:sz="4" w:space="0" w:color="auto"/>
            </w:tcBorders>
            <w:shd w:val="clear" w:color="auto" w:fill="auto"/>
            <w:vAlign w:val="center"/>
            <w:hideMark/>
          </w:tcPr>
          <w:p w14:paraId="671312E5" w14:textId="3BC51972"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1C8C3B7"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23F2691C" w14:textId="77777777" w:rsidTr="00DB2D53">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0F2AAB9"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w:t>
            </w:r>
          </w:p>
        </w:tc>
        <w:tc>
          <w:tcPr>
            <w:tcW w:w="1276" w:type="dxa"/>
            <w:tcBorders>
              <w:top w:val="nil"/>
              <w:left w:val="nil"/>
              <w:bottom w:val="single" w:sz="4" w:space="0" w:color="auto"/>
              <w:right w:val="single" w:sz="4" w:space="0" w:color="auto"/>
            </w:tcBorders>
            <w:shd w:val="clear" w:color="000000" w:fill="FFFFFF"/>
            <w:vAlign w:val="center"/>
            <w:hideMark/>
          </w:tcPr>
          <w:p w14:paraId="288C6C93"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I450400012</w:t>
            </w:r>
          </w:p>
        </w:tc>
        <w:tc>
          <w:tcPr>
            <w:tcW w:w="1275" w:type="dxa"/>
            <w:tcBorders>
              <w:top w:val="nil"/>
              <w:left w:val="nil"/>
              <w:bottom w:val="single" w:sz="4" w:space="0" w:color="auto"/>
              <w:right w:val="single" w:sz="4" w:space="0" w:color="auto"/>
            </w:tcBorders>
            <w:shd w:val="clear" w:color="000000" w:fill="FFFFFF"/>
            <w:vAlign w:val="center"/>
            <w:hideMark/>
          </w:tcPr>
          <w:p w14:paraId="2E2E1680"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hideMark/>
          </w:tcPr>
          <w:p w14:paraId="3921F0D6" w14:textId="77777777" w:rsidR="00DB2D53" w:rsidRPr="00DB2D53" w:rsidRDefault="00DB2D53" w:rsidP="00DB2D53">
            <w:pPr>
              <w:rPr>
                <w:rFonts w:ascii="Calibri" w:hAnsi="Calibri"/>
                <w:color w:val="000000"/>
                <w:sz w:val="18"/>
                <w:szCs w:val="18"/>
                <w:lang w:val="es-MX" w:eastAsia="es-MX"/>
              </w:rPr>
            </w:pPr>
            <w:r w:rsidRPr="00DB2D53">
              <w:rPr>
                <w:rFonts w:ascii="Calibri" w:hAnsi="Calibri"/>
                <w:color w:val="000000"/>
                <w:sz w:val="18"/>
                <w:szCs w:val="18"/>
                <w:lang w:val="es-MX" w:eastAsia="es-MX"/>
              </w:rPr>
              <w:t xml:space="preserve">ANAQUEL METALICO COMPUESTO POR 5 ENTREPAÑOS 84 X 45 X 180 CM,FABRICADO EN LAMINA GALVANIZADA CALIBRE 22,CON RECUBRIMIENTO EN PINTURA EN POLVO </w:t>
            </w:r>
          </w:p>
        </w:tc>
        <w:tc>
          <w:tcPr>
            <w:tcW w:w="1276" w:type="dxa"/>
            <w:tcBorders>
              <w:top w:val="nil"/>
              <w:left w:val="nil"/>
              <w:bottom w:val="single" w:sz="4" w:space="0" w:color="auto"/>
              <w:right w:val="single" w:sz="4" w:space="0" w:color="auto"/>
            </w:tcBorders>
            <w:shd w:val="clear" w:color="auto" w:fill="auto"/>
            <w:vAlign w:val="center"/>
            <w:hideMark/>
          </w:tcPr>
          <w:p w14:paraId="66210E64" w14:textId="7F583B43"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D320B9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40</w:t>
            </w:r>
          </w:p>
        </w:tc>
      </w:tr>
      <w:tr w:rsidR="00DB2D53" w:rsidRPr="00DB2D53" w14:paraId="205210FB" w14:textId="77777777" w:rsidTr="00AF1D48">
        <w:trPr>
          <w:trHeight w:val="161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5B709D3"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lastRenderedPageBreak/>
              <w:t>4</w:t>
            </w:r>
          </w:p>
        </w:tc>
        <w:tc>
          <w:tcPr>
            <w:tcW w:w="1276" w:type="dxa"/>
            <w:tcBorders>
              <w:top w:val="nil"/>
              <w:left w:val="nil"/>
              <w:bottom w:val="single" w:sz="4" w:space="0" w:color="auto"/>
              <w:right w:val="single" w:sz="4" w:space="0" w:color="auto"/>
            </w:tcBorders>
            <w:shd w:val="clear" w:color="000000" w:fill="FFFFFF"/>
            <w:vAlign w:val="center"/>
            <w:hideMark/>
          </w:tcPr>
          <w:p w14:paraId="7A00B565"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I450400016</w:t>
            </w:r>
          </w:p>
        </w:tc>
        <w:tc>
          <w:tcPr>
            <w:tcW w:w="1275" w:type="dxa"/>
            <w:tcBorders>
              <w:top w:val="nil"/>
              <w:left w:val="nil"/>
              <w:bottom w:val="single" w:sz="4" w:space="0" w:color="auto"/>
              <w:right w:val="single" w:sz="4" w:space="0" w:color="auto"/>
            </w:tcBorders>
            <w:shd w:val="clear" w:color="000000" w:fill="FFFFFF"/>
            <w:vAlign w:val="center"/>
            <w:hideMark/>
          </w:tcPr>
          <w:p w14:paraId="083BEA6B"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center"/>
            <w:hideMark/>
          </w:tcPr>
          <w:p w14:paraId="7D9CAEC2" w14:textId="164D45C7" w:rsidR="00DB2D53" w:rsidRPr="00DB2D53" w:rsidRDefault="00DB2D53" w:rsidP="00DB2D53">
            <w:pPr>
              <w:rPr>
                <w:rFonts w:ascii="Calibri" w:hAnsi="Calibri"/>
                <w:color w:val="000000"/>
                <w:sz w:val="18"/>
                <w:szCs w:val="18"/>
                <w:lang w:val="es-MX" w:eastAsia="es-MX"/>
              </w:rPr>
            </w:pPr>
            <w:r w:rsidRPr="00DB2D53">
              <w:rPr>
                <w:rFonts w:ascii="Calibri" w:hAnsi="Calibri"/>
                <w:color w:val="000000"/>
                <w:sz w:val="18"/>
                <w:szCs w:val="18"/>
                <w:lang w:val="es-MX" w:eastAsia="es-MX"/>
              </w:rPr>
              <w:t xml:space="preserve">ARCHIVERO METALICO DE 4 GAVETAS VERTICAL CON CUBIERTA EN </w:t>
            </w:r>
            <w:r w:rsidR="00AF1D48" w:rsidRPr="00DB2D53">
              <w:rPr>
                <w:rFonts w:ascii="Calibri" w:hAnsi="Calibri"/>
                <w:color w:val="000000"/>
                <w:sz w:val="18"/>
                <w:szCs w:val="18"/>
                <w:lang w:val="es-MX" w:eastAsia="es-MX"/>
              </w:rPr>
              <w:t>LÁMINA</w:t>
            </w:r>
            <w:r w:rsidRPr="00DB2D53">
              <w:rPr>
                <w:rFonts w:ascii="Calibri" w:hAnsi="Calibri"/>
                <w:color w:val="000000"/>
                <w:sz w:val="18"/>
                <w:szCs w:val="18"/>
                <w:lang w:val="es-MX" w:eastAsia="es-MX"/>
              </w:rPr>
              <w:t xml:space="preserve"> ROLADA EN FRIO CON CORREDERAS DE SUSPENSION EMBALINADA TELESCOPICA DE MAXIMA EXTENSION. TODO ENSAMBLADO SIN SOLDADURA, CERRADURA DE CILINDRO REMOVIBLE Y LLAVE, CON BOTON DE SEGURIDAD EN CADA GAVETA PARA EVITAR QUE SE ABRA ACCIDENTALMENTE, INCLUYE UN SEPARADOR POR GAVETA. CON PINTURA LIQUIDA DE APLICACION ELECTROSTATICA COLOR ARENA, HORNEADA A 182 °C EN CUERPO EXTERIOR Y FRENTES DE GAVETAS. MEDIDA: 47 CM DE ANCHO X 64 CM DE FONDO X 1.35 DE ALTO. </w:t>
            </w:r>
          </w:p>
        </w:tc>
        <w:tc>
          <w:tcPr>
            <w:tcW w:w="1276" w:type="dxa"/>
            <w:tcBorders>
              <w:top w:val="nil"/>
              <w:left w:val="nil"/>
              <w:bottom w:val="single" w:sz="4" w:space="0" w:color="auto"/>
              <w:right w:val="single" w:sz="4" w:space="0" w:color="auto"/>
            </w:tcBorders>
            <w:shd w:val="clear" w:color="auto" w:fill="auto"/>
            <w:vAlign w:val="center"/>
            <w:hideMark/>
          </w:tcPr>
          <w:p w14:paraId="7EE948E6" w14:textId="04B4858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569EACA5"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20</w:t>
            </w:r>
          </w:p>
        </w:tc>
      </w:tr>
      <w:tr w:rsidR="00DB2D53" w:rsidRPr="00DB2D53" w14:paraId="7084FF94" w14:textId="77777777" w:rsidTr="00AF1D48">
        <w:trPr>
          <w:trHeight w:val="182"/>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7623B43"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w:t>
            </w:r>
          </w:p>
        </w:tc>
        <w:tc>
          <w:tcPr>
            <w:tcW w:w="1276" w:type="dxa"/>
            <w:tcBorders>
              <w:top w:val="nil"/>
              <w:left w:val="nil"/>
              <w:bottom w:val="single" w:sz="4" w:space="0" w:color="auto"/>
              <w:right w:val="single" w:sz="4" w:space="0" w:color="auto"/>
            </w:tcBorders>
            <w:shd w:val="clear" w:color="000000" w:fill="FFFFFF"/>
            <w:vAlign w:val="center"/>
            <w:hideMark/>
          </w:tcPr>
          <w:p w14:paraId="5E883727" w14:textId="50BA09BB" w:rsidR="00DB2D53" w:rsidRPr="00DB2D53" w:rsidRDefault="00AF1D48" w:rsidP="00DB2D53">
            <w:pPr>
              <w:jc w:val="center"/>
              <w:rPr>
                <w:rFonts w:ascii="Calibri" w:hAnsi="Calibri" w:cs="Arial"/>
                <w:color w:val="000000"/>
                <w:sz w:val="18"/>
                <w:szCs w:val="18"/>
                <w:lang w:val="es-MX" w:eastAsia="es-MX"/>
              </w:rPr>
            </w:pPr>
            <w:r>
              <w:rPr>
                <w:rFonts w:ascii="Calibri" w:hAnsi="Calibri" w:cs="Arial"/>
                <w:color w:val="000000"/>
                <w:sz w:val="18"/>
                <w:szCs w:val="18"/>
                <w:lang w:val="es-MX" w:eastAsia="es-MX"/>
              </w:rPr>
              <w:t>I450400026</w:t>
            </w:r>
          </w:p>
        </w:tc>
        <w:tc>
          <w:tcPr>
            <w:tcW w:w="1275" w:type="dxa"/>
            <w:tcBorders>
              <w:top w:val="nil"/>
              <w:left w:val="nil"/>
              <w:bottom w:val="single" w:sz="4" w:space="0" w:color="auto"/>
              <w:right w:val="single" w:sz="4" w:space="0" w:color="auto"/>
            </w:tcBorders>
            <w:shd w:val="clear" w:color="000000" w:fill="FFFFFF"/>
            <w:vAlign w:val="center"/>
            <w:hideMark/>
          </w:tcPr>
          <w:p w14:paraId="2AB8CDC1"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center"/>
            <w:hideMark/>
          </w:tcPr>
          <w:p w14:paraId="0EBA1EE3" w14:textId="77777777" w:rsidR="00DB2D53" w:rsidRPr="00DB2D53" w:rsidRDefault="00DB2D53" w:rsidP="00DB2D53">
            <w:pPr>
              <w:rPr>
                <w:rFonts w:ascii="Calibri" w:hAnsi="Calibri"/>
                <w:color w:val="000000"/>
                <w:sz w:val="18"/>
                <w:szCs w:val="18"/>
                <w:lang w:val="es-MX" w:eastAsia="es-MX"/>
              </w:rPr>
            </w:pPr>
            <w:r w:rsidRPr="00DB2D53">
              <w:rPr>
                <w:rFonts w:ascii="Calibri" w:hAnsi="Calibri"/>
                <w:color w:val="000000"/>
                <w:sz w:val="18"/>
                <w:szCs w:val="18"/>
                <w:lang w:val="es-MX" w:eastAsia="es-MX"/>
              </w:rPr>
              <w:t>BANCA DE SALA DE ESPERA DE ALUMINIO  4 PLAZAS FABRICADA CON PATA EN ACERO CROMADO Y ASIENTO TIPO CONCHA EN LAMINA PERFORADA COLOR GRIS. CON DESCANSABRAZOS EN LOS COSTADOS</w:t>
            </w:r>
          </w:p>
        </w:tc>
        <w:tc>
          <w:tcPr>
            <w:tcW w:w="1276" w:type="dxa"/>
            <w:tcBorders>
              <w:top w:val="nil"/>
              <w:left w:val="nil"/>
              <w:bottom w:val="single" w:sz="4" w:space="0" w:color="auto"/>
              <w:right w:val="single" w:sz="4" w:space="0" w:color="auto"/>
            </w:tcBorders>
            <w:shd w:val="clear" w:color="auto" w:fill="auto"/>
            <w:vAlign w:val="center"/>
            <w:hideMark/>
          </w:tcPr>
          <w:p w14:paraId="153F9FAB" w14:textId="01911F2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44DD154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42CECD99" w14:textId="77777777" w:rsidTr="00AF1D48">
        <w:trPr>
          <w:trHeight w:val="809"/>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4DCDF9"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6</w:t>
            </w:r>
          </w:p>
        </w:tc>
        <w:tc>
          <w:tcPr>
            <w:tcW w:w="1276" w:type="dxa"/>
            <w:tcBorders>
              <w:top w:val="nil"/>
              <w:left w:val="nil"/>
              <w:bottom w:val="single" w:sz="4" w:space="0" w:color="auto"/>
              <w:right w:val="single" w:sz="4" w:space="0" w:color="auto"/>
            </w:tcBorders>
            <w:shd w:val="clear" w:color="000000" w:fill="FFFFFF"/>
            <w:vAlign w:val="center"/>
            <w:hideMark/>
          </w:tcPr>
          <w:p w14:paraId="78E39103" w14:textId="61883CE1" w:rsidR="00DB2D53" w:rsidRPr="00DB2D53" w:rsidRDefault="00AF1D48" w:rsidP="00DB2D53">
            <w:pPr>
              <w:jc w:val="center"/>
              <w:rPr>
                <w:rFonts w:ascii="Calibri" w:hAnsi="Calibri" w:cs="Arial"/>
                <w:color w:val="000000"/>
                <w:sz w:val="18"/>
                <w:szCs w:val="18"/>
                <w:lang w:val="es-MX" w:eastAsia="es-MX"/>
              </w:rPr>
            </w:pPr>
            <w:r>
              <w:rPr>
                <w:rFonts w:ascii="Calibri" w:hAnsi="Calibri" w:cs="Arial"/>
                <w:color w:val="000000"/>
                <w:sz w:val="18"/>
                <w:szCs w:val="18"/>
                <w:lang w:val="es-MX" w:eastAsia="es-MX"/>
              </w:rPr>
              <w:t>I450400026</w:t>
            </w:r>
          </w:p>
        </w:tc>
        <w:tc>
          <w:tcPr>
            <w:tcW w:w="1275" w:type="dxa"/>
            <w:tcBorders>
              <w:top w:val="nil"/>
              <w:left w:val="nil"/>
              <w:bottom w:val="single" w:sz="4" w:space="0" w:color="auto"/>
              <w:right w:val="single" w:sz="4" w:space="0" w:color="auto"/>
            </w:tcBorders>
            <w:shd w:val="clear" w:color="000000" w:fill="FFFFFF"/>
            <w:vAlign w:val="center"/>
            <w:hideMark/>
          </w:tcPr>
          <w:p w14:paraId="4D3F0BD6"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center"/>
            <w:hideMark/>
          </w:tcPr>
          <w:p w14:paraId="06B5F261" w14:textId="77777777" w:rsidR="00DB2D53" w:rsidRPr="00DB2D53" w:rsidRDefault="00DB2D53" w:rsidP="00DB2D53">
            <w:pPr>
              <w:rPr>
                <w:rFonts w:ascii="Calibri" w:hAnsi="Calibri"/>
                <w:color w:val="000000"/>
                <w:sz w:val="18"/>
                <w:szCs w:val="18"/>
                <w:lang w:val="es-MX" w:eastAsia="es-MX"/>
              </w:rPr>
            </w:pPr>
            <w:r w:rsidRPr="00DB2D53">
              <w:rPr>
                <w:rFonts w:ascii="Calibri" w:hAnsi="Calibri"/>
                <w:color w:val="000000"/>
                <w:sz w:val="18"/>
                <w:szCs w:val="18"/>
                <w:lang w:val="es-MX" w:eastAsia="es-MX"/>
              </w:rPr>
              <w:t>BANCA DE SALA DE ESPERA DE ALUMINIO  3 PLAZAS FABRICADA CON PATA EN ACERO CROMADO Y ASIENTO TIPO CONCHA EN LAMINA PERFORADA COLOR GRIS. CON DESCANSABRAZOS EN LOS COSTADOS</w:t>
            </w:r>
          </w:p>
        </w:tc>
        <w:tc>
          <w:tcPr>
            <w:tcW w:w="1276" w:type="dxa"/>
            <w:tcBorders>
              <w:top w:val="nil"/>
              <w:left w:val="nil"/>
              <w:bottom w:val="single" w:sz="4" w:space="0" w:color="auto"/>
              <w:right w:val="single" w:sz="4" w:space="0" w:color="auto"/>
            </w:tcBorders>
            <w:shd w:val="clear" w:color="auto" w:fill="auto"/>
            <w:vAlign w:val="center"/>
            <w:hideMark/>
          </w:tcPr>
          <w:p w14:paraId="0D201A5B" w14:textId="267F9E8C"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239FC17E"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6</w:t>
            </w:r>
          </w:p>
        </w:tc>
      </w:tr>
      <w:tr w:rsidR="00DB2D53" w:rsidRPr="00DB2D53" w14:paraId="03401998" w14:textId="77777777" w:rsidTr="00AF1D48">
        <w:trPr>
          <w:trHeight w:val="3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2B243B9"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7</w:t>
            </w:r>
          </w:p>
        </w:tc>
        <w:tc>
          <w:tcPr>
            <w:tcW w:w="1276" w:type="dxa"/>
            <w:tcBorders>
              <w:top w:val="nil"/>
              <w:left w:val="nil"/>
              <w:bottom w:val="single" w:sz="4" w:space="0" w:color="auto"/>
              <w:right w:val="single" w:sz="4" w:space="0" w:color="auto"/>
            </w:tcBorders>
            <w:shd w:val="clear" w:color="000000" w:fill="FFFFFF"/>
            <w:vAlign w:val="center"/>
            <w:hideMark/>
          </w:tcPr>
          <w:p w14:paraId="5BDCBB37"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I450400026</w:t>
            </w:r>
          </w:p>
        </w:tc>
        <w:tc>
          <w:tcPr>
            <w:tcW w:w="1275" w:type="dxa"/>
            <w:tcBorders>
              <w:top w:val="nil"/>
              <w:left w:val="nil"/>
              <w:bottom w:val="single" w:sz="4" w:space="0" w:color="auto"/>
              <w:right w:val="single" w:sz="4" w:space="0" w:color="auto"/>
            </w:tcBorders>
            <w:shd w:val="clear" w:color="000000" w:fill="FFFFFF"/>
            <w:vAlign w:val="center"/>
            <w:hideMark/>
          </w:tcPr>
          <w:p w14:paraId="3E0710DC"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center"/>
            <w:hideMark/>
          </w:tcPr>
          <w:p w14:paraId="301EA6A2" w14:textId="77777777" w:rsidR="00DB2D53" w:rsidRPr="00DB2D53" w:rsidRDefault="00DB2D53" w:rsidP="00DB2D53">
            <w:pPr>
              <w:rPr>
                <w:rFonts w:ascii="Calibri" w:hAnsi="Calibri"/>
                <w:color w:val="000000"/>
                <w:sz w:val="18"/>
                <w:szCs w:val="18"/>
                <w:lang w:val="es-MX" w:eastAsia="es-MX"/>
              </w:rPr>
            </w:pPr>
            <w:r w:rsidRPr="00DB2D53">
              <w:rPr>
                <w:rFonts w:ascii="Calibri" w:hAnsi="Calibri"/>
                <w:color w:val="000000"/>
                <w:sz w:val="18"/>
                <w:szCs w:val="18"/>
                <w:lang w:val="es-MX" w:eastAsia="es-MX"/>
              </w:rPr>
              <w:t>BANCA VESTIDOR: BANCA METALICA CON MEDIDAS 120 CMS. LARGO X 40 CMS. FONDO X 45 CMS. ALTO. FABRICADA EN TUBULAR CUADRADO DE 1 ¼” CALIBRE 18, REGATONES DE PLÁSTICO, FAJILLAS DE MADERA ESTUFADA Y LAQUELADA DE 50MM, TERMINADO EN PINTURA CON APLICACIÓN ELECTROSTÁTICA EN FÓRMULA HÍBRIDO HORNEADO A 190°</w:t>
            </w:r>
          </w:p>
        </w:tc>
        <w:tc>
          <w:tcPr>
            <w:tcW w:w="1276" w:type="dxa"/>
            <w:tcBorders>
              <w:top w:val="nil"/>
              <w:left w:val="nil"/>
              <w:bottom w:val="single" w:sz="4" w:space="0" w:color="auto"/>
              <w:right w:val="single" w:sz="4" w:space="0" w:color="auto"/>
            </w:tcBorders>
            <w:shd w:val="clear" w:color="auto" w:fill="auto"/>
            <w:vAlign w:val="center"/>
            <w:hideMark/>
          </w:tcPr>
          <w:p w14:paraId="22EB5F1C" w14:textId="4A56552A"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AAC68E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04767C5F"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D2282E2"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8</w:t>
            </w:r>
          </w:p>
        </w:tc>
        <w:tc>
          <w:tcPr>
            <w:tcW w:w="1276" w:type="dxa"/>
            <w:tcBorders>
              <w:top w:val="nil"/>
              <w:left w:val="nil"/>
              <w:bottom w:val="single" w:sz="4" w:space="0" w:color="auto"/>
              <w:right w:val="single" w:sz="4" w:space="0" w:color="auto"/>
            </w:tcBorders>
            <w:shd w:val="clear" w:color="000000" w:fill="FFFFFF"/>
            <w:vAlign w:val="center"/>
            <w:hideMark/>
          </w:tcPr>
          <w:p w14:paraId="4003E774"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I450600024</w:t>
            </w:r>
          </w:p>
        </w:tc>
        <w:tc>
          <w:tcPr>
            <w:tcW w:w="1275" w:type="dxa"/>
            <w:tcBorders>
              <w:top w:val="nil"/>
              <w:left w:val="nil"/>
              <w:bottom w:val="single" w:sz="4" w:space="0" w:color="auto"/>
              <w:right w:val="single" w:sz="4" w:space="0" w:color="auto"/>
            </w:tcBorders>
            <w:shd w:val="clear" w:color="000000" w:fill="FFFFFF"/>
            <w:vAlign w:val="center"/>
            <w:hideMark/>
          </w:tcPr>
          <w:p w14:paraId="70D32554"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hideMark/>
          </w:tcPr>
          <w:p w14:paraId="6F4BFFB3"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BANCO DE ALTURA DE UN PELDAÑO , FABRICADO EN TUBO DE 1 PULGADA CALIBRE 18, ACABADO EN CROMO , PELDAÑO EN LAMINA CALIBRE 22,ESMALTA TAPIZADA CON HULE ANTIDERRAPANTE, PROTEGIDO CON MOLDURA DE ALUMINO </w:t>
            </w:r>
          </w:p>
        </w:tc>
        <w:tc>
          <w:tcPr>
            <w:tcW w:w="1276" w:type="dxa"/>
            <w:tcBorders>
              <w:top w:val="nil"/>
              <w:left w:val="nil"/>
              <w:bottom w:val="single" w:sz="4" w:space="0" w:color="auto"/>
              <w:right w:val="single" w:sz="4" w:space="0" w:color="auto"/>
            </w:tcBorders>
            <w:shd w:val="clear" w:color="auto" w:fill="auto"/>
            <w:vAlign w:val="center"/>
            <w:hideMark/>
          </w:tcPr>
          <w:p w14:paraId="519D5D5A" w14:textId="4D51E729"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D13321E"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w:t>
            </w:r>
          </w:p>
        </w:tc>
      </w:tr>
      <w:tr w:rsidR="00DB2D53" w:rsidRPr="00DB2D53" w14:paraId="04991FA7"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08E0953"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9</w:t>
            </w:r>
          </w:p>
        </w:tc>
        <w:tc>
          <w:tcPr>
            <w:tcW w:w="1276" w:type="dxa"/>
            <w:tcBorders>
              <w:top w:val="nil"/>
              <w:left w:val="nil"/>
              <w:bottom w:val="single" w:sz="4" w:space="0" w:color="auto"/>
              <w:right w:val="single" w:sz="4" w:space="0" w:color="auto"/>
            </w:tcBorders>
            <w:shd w:val="clear" w:color="000000" w:fill="FFFFFF"/>
            <w:vAlign w:val="center"/>
            <w:hideMark/>
          </w:tcPr>
          <w:p w14:paraId="7408938F"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I450600052</w:t>
            </w:r>
          </w:p>
        </w:tc>
        <w:tc>
          <w:tcPr>
            <w:tcW w:w="1275" w:type="dxa"/>
            <w:tcBorders>
              <w:top w:val="nil"/>
              <w:left w:val="nil"/>
              <w:bottom w:val="single" w:sz="4" w:space="0" w:color="auto"/>
              <w:right w:val="single" w:sz="4" w:space="0" w:color="auto"/>
            </w:tcBorders>
            <w:shd w:val="clear" w:color="000000" w:fill="FFFFFF"/>
            <w:vAlign w:val="center"/>
            <w:hideMark/>
          </w:tcPr>
          <w:p w14:paraId="0811D00F"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auto" w:fill="auto"/>
            <w:vAlign w:val="bottom"/>
            <w:hideMark/>
          </w:tcPr>
          <w:p w14:paraId="2E6793B6"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CAFETERA DE 50 LITROS ACERO INOXIDABLE</w:t>
            </w:r>
          </w:p>
        </w:tc>
        <w:tc>
          <w:tcPr>
            <w:tcW w:w="1276" w:type="dxa"/>
            <w:tcBorders>
              <w:top w:val="nil"/>
              <w:left w:val="nil"/>
              <w:bottom w:val="single" w:sz="4" w:space="0" w:color="auto"/>
              <w:right w:val="single" w:sz="4" w:space="0" w:color="auto"/>
            </w:tcBorders>
            <w:shd w:val="clear" w:color="auto" w:fill="auto"/>
            <w:vAlign w:val="center"/>
            <w:hideMark/>
          </w:tcPr>
          <w:p w14:paraId="569A72CD" w14:textId="487464C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E32F976"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13A0C585" w14:textId="77777777" w:rsidTr="00DB2D53">
        <w:trPr>
          <w:trHeight w:val="30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15FFFD8"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10</w:t>
            </w:r>
          </w:p>
        </w:tc>
        <w:tc>
          <w:tcPr>
            <w:tcW w:w="1276" w:type="dxa"/>
            <w:tcBorders>
              <w:top w:val="nil"/>
              <w:left w:val="nil"/>
              <w:bottom w:val="single" w:sz="4" w:space="0" w:color="auto"/>
              <w:right w:val="single" w:sz="4" w:space="0" w:color="auto"/>
            </w:tcBorders>
            <w:shd w:val="clear" w:color="000000" w:fill="FFFFFF"/>
            <w:vAlign w:val="center"/>
            <w:hideMark/>
          </w:tcPr>
          <w:p w14:paraId="5AE6C175"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I450400072</w:t>
            </w:r>
          </w:p>
        </w:tc>
        <w:tc>
          <w:tcPr>
            <w:tcW w:w="1275" w:type="dxa"/>
            <w:tcBorders>
              <w:top w:val="nil"/>
              <w:left w:val="nil"/>
              <w:bottom w:val="single" w:sz="4" w:space="0" w:color="auto"/>
              <w:right w:val="single" w:sz="4" w:space="0" w:color="auto"/>
            </w:tcBorders>
            <w:shd w:val="clear" w:color="000000" w:fill="FFFFFF"/>
            <w:vAlign w:val="center"/>
            <w:hideMark/>
          </w:tcPr>
          <w:p w14:paraId="619883FD"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noWrap/>
            <w:vAlign w:val="bottom"/>
            <w:hideMark/>
          </w:tcPr>
          <w:p w14:paraId="330C6816"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BOTES DE BASURA DE PLASTICO DE 32 GALONES </w:t>
            </w:r>
          </w:p>
        </w:tc>
        <w:tc>
          <w:tcPr>
            <w:tcW w:w="1276" w:type="dxa"/>
            <w:tcBorders>
              <w:top w:val="nil"/>
              <w:left w:val="nil"/>
              <w:bottom w:val="single" w:sz="4" w:space="0" w:color="auto"/>
              <w:right w:val="single" w:sz="4" w:space="0" w:color="auto"/>
            </w:tcBorders>
            <w:shd w:val="clear" w:color="auto" w:fill="auto"/>
            <w:vAlign w:val="center"/>
            <w:hideMark/>
          </w:tcPr>
          <w:p w14:paraId="7E01F266" w14:textId="66E3BF5C"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2BBD2E2A"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w:t>
            </w:r>
          </w:p>
        </w:tc>
      </w:tr>
      <w:tr w:rsidR="00DB2D53" w:rsidRPr="00DB2D53" w14:paraId="23E2BDA5"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9C6450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11</w:t>
            </w:r>
          </w:p>
        </w:tc>
        <w:tc>
          <w:tcPr>
            <w:tcW w:w="1276" w:type="dxa"/>
            <w:tcBorders>
              <w:top w:val="nil"/>
              <w:left w:val="nil"/>
              <w:bottom w:val="single" w:sz="4" w:space="0" w:color="auto"/>
              <w:right w:val="single" w:sz="4" w:space="0" w:color="auto"/>
            </w:tcBorders>
            <w:shd w:val="clear" w:color="000000" w:fill="FFFFFF"/>
            <w:vAlign w:val="center"/>
            <w:hideMark/>
          </w:tcPr>
          <w:p w14:paraId="6651E7FD"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I450600048</w:t>
            </w:r>
          </w:p>
        </w:tc>
        <w:tc>
          <w:tcPr>
            <w:tcW w:w="1275" w:type="dxa"/>
            <w:tcBorders>
              <w:top w:val="nil"/>
              <w:left w:val="nil"/>
              <w:bottom w:val="single" w:sz="4" w:space="0" w:color="auto"/>
              <w:right w:val="single" w:sz="4" w:space="0" w:color="auto"/>
            </w:tcBorders>
            <w:shd w:val="clear" w:color="000000" w:fill="FFFFFF"/>
            <w:vAlign w:val="center"/>
            <w:hideMark/>
          </w:tcPr>
          <w:p w14:paraId="6F3DD0B0"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auto" w:fill="auto"/>
            <w:vAlign w:val="center"/>
            <w:hideMark/>
          </w:tcPr>
          <w:p w14:paraId="317BF2D7" w14:textId="77777777" w:rsidR="00DB2D53" w:rsidRPr="00DB2D53" w:rsidRDefault="00DB2D53" w:rsidP="00DB2D53">
            <w:pPr>
              <w:rPr>
                <w:rFonts w:ascii="Calibri" w:hAnsi="Calibri"/>
                <w:color w:val="000000"/>
                <w:sz w:val="18"/>
                <w:szCs w:val="18"/>
                <w:lang w:val="es-MX" w:eastAsia="es-MX"/>
              </w:rPr>
            </w:pPr>
            <w:r w:rsidRPr="00DB2D53">
              <w:rPr>
                <w:rFonts w:ascii="Calibri" w:hAnsi="Calibri"/>
                <w:color w:val="000000"/>
                <w:sz w:val="18"/>
                <w:szCs w:val="18"/>
                <w:lang w:val="es-MX" w:eastAsia="es-MX"/>
              </w:rPr>
              <w:t xml:space="preserve">BURO CLINICO: BURO FABRICADO DE LAMINA DE ACERO  CALIBRE 22,ACABADO EN PINTURA HORNEADA,CUENTA CON GABINETE ENTREPAÑOS,CAJON SUPERIOR  Y PUERTA INFERIOR ,CUBIERTA DE MADERA CON LAMINADO PLASTICO , DIMENSIONES: 40 X 40 X 78 CM </w:t>
            </w:r>
          </w:p>
        </w:tc>
        <w:tc>
          <w:tcPr>
            <w:tcW w:w="1276" w:type="dxa"/>
            <w:tcBorders>
              <w:top w:val="nil"/>
              <w:left w:val="nil"/>
              <w:bottom w:val="single" w:sz="4" w:space="0" w:color="auto"/>
              <w:right w:val="single" w:sz="4" w:space="0" w:color="auto"/>
            </w:tcBorders>
            <w:shd w:val="clear" w:color="auto" w:fill="auto"/>
            <w:vAlign w:val="center"/>
            <w:hideMark/>
          </w:tcPr>
          <w:p w14:paraId="7B1FE22A" w14:textId="58A9E8E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1347114"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37</w:t>
            </w:r>
          </w:p>
        </w:tc>
      </w:tr>
      <w:tr w:rsidR="00DB2D53" w:rsidRPr="00DB2D53" w14:paraId="5BFEA025"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C92315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12</w:t>
            </w:r>
          </w:p>
        </w:tc>
        <w:tc>
          <w:tcPr>
            <w:tcW w:w="1276" w:type="dxa"/>
            <w:tcBorders>
              <w:top w:val="nil"/>
              <w:left w:val="nil"/>
              <w:bottom w:val="single" w:sz="4" w:space="0" w:color="auto"/>
              <w:right w:val="single" w:sz="4" w:space="0" w:color="auto"/>
            </w:tcBorders>
            <w:shd w:val="clear" w:color="000000" w:fill="FFFFFF"/>
            <w:vAlign w:val="center"/>
            <w:hideMark/>
          </w:tcPr>
          <w:p w14:paraId="1F7ACA1E"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I450600058</w:t>
            </w:r>
          </w:p>
        </w:tc>
        <w:tc>
          <w:tcPr>
            <w:tcW w:w="1275" w:type="dxa"/>
            <w:tcBorders>
              <w:top w:val="nil"/>
              <w:left w:val="nil"/>
              <w:bottom w:val="single" w:sz="4" w:space="0" w:color="auto"/>
              <w:right w:val="single" w:sz="4" w:space="0" w:color="auto"/>
            </w:tcBorders>
            <w:shd w:val="clear" w:color="000000" w:fill="FFFFFF"/>
            <w:vAlign w:val="center"/>
            <w:hideMark/>
          </w:tcPr>
          <w:p w14:paraId="44A8A4A2"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000000" w:fill="FFFFFF"/>
            <w:hideMark/>
          </w:tcPr>
          <w:p w14:paraId="14C0BC7C"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CALENTADOR DE  AGUA (PARA SERVICIOS DE HOTELERIA HOSPITALES,ETC) CALENTADOR AGUA BOILER  DE 40 GALONES L.P.</w:t>
            </w:r>
          </w:p>
        </w:tc>
        <w:tc>
          <w:tcPr>
            <w:tcW w:w="1276" w:type="dxa"/>
            <w:tcBorders>
              <w:top w:val="nil"/>
              <w:left w:val="nil"/>
              <w:bottom w:val="single" w:sz="4" w:space="0" w:color="auto"/>
              <w:right w:val="single" w:sz="4" w:space="0" w:color="auto"/>
            </w:tcBorders>
            <w:shd w:val="clear" w:color="auto" w:fill="auto"/>
            <w:vAlign w:val="center"/>
            <w:hideMark/>
          </w:tcPr>
          <w:p w14:paraId="410BAE86" w14:textId="2F8FE6D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8331D79"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7</w:t>
            </w:r>
          </w:p>
        </w:tc>
      </w:tr>
      <w:tr w:rsidR="00DB2D53" w:rsidRPr="00DB2D53" w14:paraId="08259314"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2528894"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13</w:t>
            </w:r>
          </w:p>
        </w:tc>
        <w:tc>
          <w:tcPr>
            <w:tcW w:w="1276" w:type="dxa"/>
            <w:tcBorders>
              <w:top w:val="nil"/>
              <w:left w:val="nil"/>
              <w:bottom w:val="single" w:sz="4" w:space="0" w:color="auto"/>
              <w:right w:val="single" w:sz="4" w:space="0" w:color="auto"/>
            </w:tcBorders>
            <w:shd w:val="clear" w:color="000000" w:fill="FFFFFF"/>
            <w:vAlign w:val="center"/>
            <w:hideMark/>
          </w:tcPr>
          <w:p w14:paraId="434E6723"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I450600060</w:t>
            </w:r>
          </w:p>
        </w:tc>
        <w:tc>
          <w:tcPr>
            <w:tcW w:w="1275" w:type="dxa"/>
            <w:tcBorders>
              <w:top w:val="nil"/>
              <w:left w:val="nil"/>
              <w:bottom w:val="single" w:sz="4" w:space="0" w:color="auto"/>
              <w:right w:val="single" w:sz="4" w:space="0" w:color="auto"/>
            </w:tcBorders>
            <w:shd w:val="clear" w:color="000000" w:fill="FFFFFF"/>
            <w:vAlign w:val="center"/>
            <w:hideMark/>
          </w:tcPr>
          <w:p w14:paraId="31D78D98"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auto" w:fill="auto"/>
            <w:vAlign w:val="bottom"/>
            <w:hideMark/>
          </w:tcPr>
          <w:p w14:paraId="355FDEEE"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CAMA METALICA  INDIVIDUAL BASE DE COLCHON CON PLATAFORMA DE METAL CON CABECERO Y PIE, FÁCIL MONTAJE,  CAMA TUBULAR CAMA INDIVIDUAL FABRICADA EN TUBULAR REDONDO DE DOS PULGADAS CALIBRE 20 Y TUBULAR REDONDO DE ⅞ CALIBRE 20.MARCO DE CAMA DISEÑADO CON ALFOMBRILLA DE GOMA ANTIARAÑAZOS, QUE PUEDE PROTEGER EL PISO Y EVITAR QUE LA CAMA SE DESLICE. RESUELVE PROBLEMAS RUIDOSOS/CHIRRIANTES Y MÁS ESTABLE. VIROLA CROMADA.BOX: ANGULO DE 2X1 PULGADAS CALIBRE 14 Y PERFIL CUADRADO DE ¾ X ¾ CALIBRE 22.</w:t>
            </w:r>
          </w:p>
        </w:tc>
        <w:tc>
          <w:tcPr>
            <w:tcW w:w="1276" w:type="dxa"/>
            <w:tcBorders>
              <w:top w:val="nil"/>
              <w:left w:val="nil"/>
              <w:bottom w:val="single" w:sz="4" w:space="0" w:color="auto"/>
              <w:right w:val="single" w:sz="4" w:space="0" w:color="auto"/>
            </w:tcBorders>
            <w:shd w:val="clear" w:color="auto" w:fill="auto"/>
            <w:vAlign w:val="center"/>
            <w:hideMark/>
          </w:tcPr>
          <w:p w14:paraId="39F81AB7" w14:textId="3824DD1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E25B88A"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8</w:t>
            </w:r>
          </w:p>
        </w:tc>
      </w:tr>
      <w:tr w:rsidR="00DB2D53" w:rsidRPr="00DB2D53" w14:paraId="5DF6518B"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4880D0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14</w:t>
            </w:r>
          </w:p>
        </w:tc>
        <w:tc>
          <w:tcPr>
            <w:tcW w:w="1276" w:type="dxa"/>
            <w:tcBorders>
              <w:top w:val="nil"/>
              <w:left w:val="nil"/>
              <w:bottom w:val="single" w:sz="4" w:space="0" w:color="auto"/>
              <w:right w:val="single" w:sz="4" w:space="0" w:color="auto"/>
            </w:tcBorders>
            <w:shd w:val="clear" w:color="000000" w:fill="FFFFFF"/>
            <w:vAlign w:val="center"/>
            <w:hideMark/>
          </w:tcPr>
          <w:p w14:paraId="1267B5AF"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I450400400</w:t>
            </w:r>
          </w:p>
        </w:tc>
        <w:tc>
          <w:tcPr>
            <w:tcW w:w="1275" w:type="dxa"/>
            <w:tcBorders>
              <w:top w:val="nil"/>
              <w:left w:val="nil"/>
              <w:bottom w:val="single" w:sz="4" w:space="0" w:color="auto"/>
              <w:right w:val="single" w:sz="4" w:space="0" w:color="auto"/>
            </w:tcBorders>
            <w:shd w:val="clear" w:color="000000" w:fill="FFFFFF"/>
            <w:vAlign w:val="center"/>
            <w:hideMark/>
          </w:tcPr>
          <w:p w14:paraId="2FB1B7A4"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bottom"/>
            <w:hideMark/>
          </w:tcPr>
          <w:p w14:paraId="4FDEE9D7" w14:textId="529239C4" w:rsidR="00DB2D53" w:rsidRPr="00DB2D53" w:rsidRDefault="00AF1D48" w:rsidP="00DB2D53">
            <w:pPr>
              <w:rPr>
                <w:rFonts w:ascii="Calibri" w:hAnsi="Calibri" w:cs="Arial"/>
                <w:color w:val="000000"/>
                <w:sz w:val="18"/>
                <w:szCs w:val="18"/>
                <w:lang w:val="es-MX" w:eastAsia="es-MX"/>
              </w:rPr>
            </w:pPr>
            <w:r>
              <w:rPr>
                <w:rFonts w:ascii="Calibri" w:hAnsi="Calibri" w:cs="Arial"/>
                <w:color w:val="000000"/>
                <w:sz w:val="18"/>
                <w:szCs w:val="18"/>
                <w:lang w:val="es-MX" w:eastAsia="es-MX"/>
              </w:rPr>
              <w:t>SUMINISTRO E INSTALACIÓN</w:t>
            </w:r>
            <w:r w:rsidR="00DB2D53" w:rsidRPr="00DB2D53">
              <w:rPr>
                <w:rFonts w:ascii="Calibri" w:hAnsi="Calibri" w:cs="Arial"/>
                <w:color w:val="000000"/>
                <w:sz w:val="18"/>
                <w:szCs w:val="18"/>
                <w:lang w:val="es-MX" w:eastAsia="es-MX"/>
              </w:rPr>
              <w:t xml:space="preserve"> DE </w:t>
            </w:r>
            <w:r w:rsidR="00DB2D53" w:rsidRPr="00DB2D53">
              <w:rPr>
                <w:rFonts w:ascii="Calibri" w:hAnsi="Calibri" w:cs="Arial"/>
                <w:b/>
                <w:bCs/>
                <w:color w:val="000000"/>
                <w:sz w:val="18"/>
                <w:szCs w:val="18"/>
                <w:lang w:val="es-MX" w:eastAsia="es-MX"/>
              </w:rPr>
              <w:t>CLOSET DE PARED DE AGLOMERADO DE PARTICULAS</w:t>
            </w:r>
            <w:r w:rsidR="00DB2D53" w:rsidRPr="00DB2D53">
              <w:rPr>
                <w:rFonts w:ascii="Calibri" w:hAnsi="Calibri" w:cs="Arial"/>
                <w:color w:val="000000"/>
                <w:sz w:val="18"/>
                <w:szCs w:val="18"/>
                <w:lang w:val="es-MX" w:eastAsia="es-MX"/>
              </w:rPr>
              <w:t xml:space="preserve"> RECUBIERTAS CON MELAMINA  50 </w:t>
            </w:r>
            <w:r w:rsidR="00DB2D53" w:rsidRPr="00DB2D53">
              <w:rPr>
                <w:rFonts w:ascii="Calibri" w:hAnsi="Calibri" w:cs="Arial"/>
                <w:color w:val="000000"/>
                <w:sz w:val="18"/>
                <w:szCs w:val="18"/>
                <w:lang w:val="es-MX" w:eastAsia="es-MX"/>
              </w:rPr>
              <w:lastRenderedPageBreak/>
              <w:t>CM DE PROFUNDIDAD.  CON CAJONES Y/O REPISAS.  ANCHO, 200 CM. ALTO 220CM</w:t>
            </w:r>
          </w:p>
        </w:tc>
        <w:tc>
          <w:tcPr>
            <w:tcW w:w="1276" w:type="dxa"/>
            <w:tcBorders>
              <w:top w:val="nil"/>
              <w:left w:val="nil"/>
              <w:bottom w:val="single" w:sz="4" w:space="0" w:color="auto"/>
              <w:right w:val="single" w:sz="4" w:space="0" w:color="auto"/>
            </w:tcBorders>
            <w:shd w:val="clear" w:color="auto" w:fill="auto"/>
            <w:vAlign w:val="center"/>
            <w:hideMark/>
          </w:tcPr>
          <w:p w14:paraId="35BDC016" w14:textId="7D114A3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000000" w:fill="FFFFFF"/>
            <w:vAlign w:val="center"/>
            <w:hideMark/>
          </w:tcPr>
          <w:p w14:paraId="4B7EE3CF"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1B05CAD8"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DA3171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15</w:t>
            </w:r>
          </w:p>
        </w:tc>
        <w:tc>
          <w:tcPr>
            <w:tcW w:w="1276" w:type="dxa"/>
            <w:tcBorders>
              <w:top w:val="nil"/>
              <w:left w:val="nil"/>
              <w:bottom w:val="single" w:sz="4" w:space="0" w:color="auto"/>
              <w:right w:val="single" w:sz="4" w:space="0" w:color="auto"/>
            </w:tcBorders>
            <w:shd w:val="clear" w:color="000000" w:fill="FFFFFF"/>
            <w:vAlign w:val="center"/>
            <w:hideMark/>
          </w:tcPr>
          <w:p w14:paraId="04B8AB4A"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I450400092</w:t>
            </w:r>
          </w:p>
        </w:tc>
        <w:tc>
          <w:tcPr>
            <w:tcW w:w="1275" w:type="dxa"/>
            <w:tcBorders>
              <w:top w:val="nil"/>
              <w:left w:val="nil"/>
              <w:bottom w:val="single" w:sz="4" w:space="0" w:color="auto"/>
              <w:right w:val="single" w:sz="4" w:space="0" w:color="auto"/>
            </w:tcBorders>
            <w:shd w:val="clear" w:color="000000" w:fill="FFFFFF"/>
            <w:vAlign w:val="center"/>
            <w:hideMark/>
          </w:tcPr>
          <w:p w14:paraId="3B8FEDA1"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bottom"/>
            <w:hideMark/>
          </w:tcPr>
          <w:p w14:paraId="1B9C18BA"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CREDENZA CON BASES METALICAS DOS PUERTAS ABATIBLES Y DOS PUERTAS DE CRISTAL DIMENSIONES 180X47X.75 CM.</w:t>
            </w:r>
          </w:p>
        </w:tc>
        <w:tc>
          <w:tcPr>
            <w:tcW w:w="1276" w:type="dxa"/>
            <w:tcBorders>
              <w:top w:val="nil"/>
              <w:left w:val="nil"/>
              <w:bottom w:val="single" w:sz="4" w:space="0" w:color="auto"/>
              <w:right w:val="single" w:sz="4" w:space="0" w:color="auto"/>
            </w:tcBorders>
            <w:shd w:val="clear" w:color="auto" w:fill="auto"/>
            <w:vAlign w:val="center"/>
            <w:hideMark/>
          </w:tcPr>
          <w:p w14:paraId="4E6D45E0" w14:textId="41B3A52C"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511E85F4"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625113BC"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84374D8"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16</w:t>
            </w:r>
          </w:p>
        </w:tc>
        <w:tc>
          <w:tcPr>
            <w:tcW w:w="1276" w:type="dxa"/>
            <w:tcBorders>
              <w:top w:val="nil"/>
              <w:left w:val="nil"/>
              <w:bottom w:val="single" w:sz="4" w:space="0" w:color="auto"/>
              <w:right w:val="single" w:sz="4" w:space="0" w:color="auto"/>
            </w:tcBorders>
            <w:shd w:val="clear" w:color="000000" w:fill="FFFFFF"/>
            <w:vAlign w:val="center"/>
            <w:hideMark/>
          </w:tcPr>
          <w:p w14:paraId="5EE65B08"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I450400108</w:t>
            </w:r>
          </w:p>
        </w:tc>
        <w:tc>
          <w:tcPr>
            <w:tcW w:w="1275" w:type="dxa"/>
            <w:tcBorders>
              <w:top w:val="nil"/>
              <w:left w:val="nil"/>
              <w:bottom w:val="single" w:sz="4" w:space="0" w:color="auto"/>
              <w:right w:val="single" w:sz="4" w:space="0" w:color="auto"/>
            </w:tcBorders>
            <w:shd w:val="clear" w:color="000000" w:fill="FFFFFF"/>
            <w:vAlign w:val="center"/>
            <w:hideMark/>
          </w:tcPr>
          <w:p w14:paraId="463F3692"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auto" w:fill="auto"/>
            <w:vAlign w:val="bottom"/>
            <w:hideMark/>
          </w:tcPr>
          <w:p w14:paraId="021D51C4"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DISPENSADOR DE AGUA CON SISTEMA DE ENFRIAMIENTO CAPACIDAD DE 20L  110V DISPENSADOR DE COLUMNA. CUENTA CON REFRIGERADOR.2 GRIFOS EXPENDE AGUA CALIENTE Y FRÍA.TEMPERATURA MÍNIMA DE 10°C Y MÁXIMA DE 95°C</w:t>
            </w:r>
          </w:p>
        </w:tc>
        <w:tc>
          <w:tcPr>
            <w:tcW w:w="1276" w:type="dxa"/>
            <w:tcBorders>
              <w:top w:val="nil"/>
              <w:left w:val="nil"/>
              <w:bottom w:val="single" w:sz="4" w:space="0" w:color="auto"/>
              <w:right w:val="single" w:sz="4" w:space="0" w:color="auto"/>
            </w:tcBorders>
            <w:shd w:val="clear" w:color="auto" w:fill="auto"/>
            <w:vAlign w:val="center"/>
            <w:hideMark/>
          </w:tcPr>
          <w:p w14:paraId="39D66DB2" w14:textId="24113F26"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23B26EC"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6</w:t>
            </w:r>
          </w:p>
        </w:tc>
      </w:tr>
      <w:tr w:rsidR="00DB2D53" w:rsidRPr="00DB2D53" w14:paraId="2A60AA15" w14:textId="77777777" w:rsidTr="00AF1D48">
        <w:trPr>
          <w:trHeight w:val="113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6EF1A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17</w:t>
            </w:r>
          </w:p>
        </w:tc>
        <w:tc>
          <w:tcPr>
            <w:tcW w:w="1276" w:type="dxa"/>
            <w:tcBorders>
              <w:top w:val="nil"/>
              <w:left w:val="nil"/>
              <w:bottom w:val="single" w:sz="4" w:space="0" w:color="auto"/>
              <w:right w:val="single" w:sz="4" w:space="0" w:color="auto"/>
            </w:tcBorders>
            <w:shd w:val="clear" w:color="000000" w:fill="FFFFFF"/>
            <w:vAlign w:val="center"/>
            <w:hideMark/>
          </w:tcPr>
          <w:p w14:paraId="4A38A1A0"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I450400120</w:t>
            </w:r>
          </w:p>
        </w:tc>
        <w:tc>
          <w:tcPr>
            <w:tcW w:w="1275" w:type="dxa"/>
            <w:tcBorders>
              <w:top w:val="nil"/>
              <w:left w:val="nil"/>
              <w:bottom w:val="single" w:sz="4" w:space="0" w:color="auto"/>
              <w:right w:val="single" w:sz="4" w:space="0" w:color="auto"/>
            </w:tcBorders>
            <w:shd w:val="clear" w:color="000000" w:fill="FFFFFF"/>
            <w:vAlign w:val="center"/>
            <w:hideMark/>
          </w:tcPr>
          <w:p w14:paraId="799D65CA"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center"/>
            <w:hideMark/>
          </w:tcPr>
          <w:p w14:paraId="26570174" w14:textId="77777777" w:rsidR="00DB2D53" w:rsidRPr="00DB2D53" w:rsidRDefault="00DB2D53" w:rsidP="00DB2D53">
            <w:pPr>
              <w:rPr>
                <w:rFonts w:ascii="Calibri" w:hAnsi="Calibri"/>
                <w:color w:val="000000"/>
                <w:sz w:val="18"/>
                <w:szCs w:val="18"/>
                <w:lang w:val="es-MX" w:eastAsia="es-MX"/>
              </w:rPr>
            </w:pPr>
            <w:r w:rsidRPr="00DB2D53">
              <w:rPr>
                <w:rFonts w:ascii="Calibri" w:hAnsi="Calibri"/>
                <w:color w:val="000000"/>
                <w:sz w:val="18"/>
                <w:szCs w:val="18"/>
                <w:lang w:val="es-MX" w:eastAsia="es-MX"/>
              </w:rPr>
              <w:t>ESCRITORIO EJECUTIVO: ESCRITORIO EN U CON MEDIDAS DE 200 CMS. FRENTE X 220 CMS. LARGO X 200 CMS.CREDENZA X 75 CMS ALTURA, INCLUYE LIBRERO, COLOR CAFE O NEGRO, FABRICADO  EN MELAMINA DE ALTA RESISTENCIA Y ALTO IMPACTO  CON CUBIERTA DE MELAMINA DE 28MM SOLIDA A 2 CARAS CON CANTOS DEL MISMO COLOR VULCANIZADOS ,  CON DOS CAJONES PAPELEROS Y UNO DE ARCHIVO, CUENTA CON CORREDERA DE EXTENSIÓN Y CERRADURA GENERAL</w:t>
            </w:r>
          </w:p>
        </w:tc>
        <w:tc>
          <w:tcPr>
            <w:tcW w:w="1276" w:type="dxa"/>
            <w:tcBorders>
              <w:top w:val="nil"/>
              <w:left w:val="nil"/>
              <w:bottom w:val="single" w:sz="4" w:space="0" w:color="auto"/>
              <w:right w:val="single" w:sz="4" w:space="0" w:color="auto"/>
            </w:tcBorders>
            <w:shd w:val="clear" w:color="auto" w:fill="auto"/>
            <w:vAlign w:val="center"/>
            <w:hideMark/>
          </w:tcPr>
          <w:p w14:paraId="72DF7769" w14:textId="3B729114"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1F4E0CC"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w:t>
            </w:r>
          </w:p>
        </w:tc>
      </w:tr>
      <w:tr w:rsidR="00DB2D53" w:rsidRPr="00DB2D53" w14:paraId="3ED58407" w14:textId="77777777" w:rsidTr="00AF1D48">
        <w:trPr>
          <w:trHeight w:val="49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69B568"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18</w:t>
            </w:r>
          </w:p>
        </w:tc>
        <w:tc>
          <w:tcPr>
            <w:tcW w:w="1276" w:type="dxa"/>
            <w:tcBorders>
              <w:top w:val="nil"/>
              <w:left w:val="nil"/>
              <w:bottom w:val="single" w:sz="4" w:space="0" w:color="auto"/>
              <w:right w:val="single" w:sz="4" w:space="0" w:color="auto"/>
            </w:tcBorders>
            <w:shd w:val="clear" w:color="000000" w:fill="FFFFFF"/>
            <w:vAlign w:val="center"/>
            <w:hideMark/>
          </w:tcPr>
          <w:p w14:paraId="47613617"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I450400120</w:t>
            </w:r>
          </w:p>
        </w:tc>
        <w:tc>
          <w:tcPr>
            <w:tcW w:w="1275" w:type="dxa"/>
            <w:tcBorders>
              <w:top w:val="nil"/>
              <w:left w:val="nil"/>
              <w:bottom w:val="single" w:sz="4" w:space="0" w:color="auto"/>
              <w:right w:val="single" w:sz="4" w:space="0" w:color="auto"/>
            </w:tcBorders>
            <w:shd w:val="clear" w:color="000000" w:fill="FFFFFF"/>
            <w:vAlign w:val="center"/>
            <w:hideMark/>
          </w:tcPr>
          <w:p w14:paraId="7764EBFD"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center"/>
            <w:hideMark/>
          </w:tcPr>
          <w:p w14:paraId="75BE4EBB" w14:textId="77777777" w:rsidR="00DB2D53" w:rsidRPr="00DB2D53" w:rsidRDefault="00DB2D53" w:rsidP="00DB2D53">
            <w:pPr>
              <w:rPr>
                <w:rFonts w:ascii="Calibri" w:hAnsi="Calibri"/>
                <w:color w:val="000000"/>
                <w:sz w:val="18"/>
                <w:szCs w:val="18"/>
                <w:lang w:val="es-MX" w:eastAsia="es-MX"/>
              </w:rPr>
            </w:pPr>
            <w:r w:rsidRPr="00DB2D53">
              <w:rPr>
                <w:rFonts w:ascii="Calibri" w:hAnsi="Calibri"/>
                <w:color w:val="000000"/>
                <w:sz w:val="18"/>
                <w:szCs w:val="18"/>
                <w:lang w:val="es-MX" w:eastAsia="es-MX"/>
              </w:rPr>
              <w:t>ESCRITORIO SEMIEJECUTIVO: ESCRITORIO EN L CON MEDIDAS DE 170 CMS. FRENTE X 60 CMS. FONDO, LATERAL DE 90 CMS. LARGO X 50 CMS FONDO. COLOR CAFE O NEGRO,  FABRICADO  EN MELAMINA DE ALTA RESISTENCIA Y ALTO IMPACTO  CON CUBIERTA DE MELAMINA DE 28MM SOLIDA A 2 CARAS CON CANTOS DEL MISMO COLOR VULCANIZADOS ,  CON DOS CAJONES PAPELEROS Y UNO DE ARCHIVO, CUENTA CON CORREDERA DE EXTENSIÓN Y CERRADURA GENERAL</w:t>
            </w:r>
          </w:p>
        </w:tc>
        <w:tc>
          <w:tcPr>
            <w:tcW w:w="1276" w:type="dxa"/>
            <w:tcBorders>
              <w:top w:val="nil"/>
              <w:left w:val="nil"/>
              <w:bottom w:val="single" w:sz="4" w:space="0" w:color="auto"/>
              <w:right w:val="single" w:sz="4" w:space="0" w:color="auto"/>
            </w:tcBorders>
            <w:shd w:val="clear" w:color="auto" w:fill="auto"/>
            <w:vAlign w:val="center"/>
            <w:hideMark/>
          </w:tcPr>
          <w:p w14:paraId="20DF45A9" w14:textId="37A85269"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0802343"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15</w:t>
            </w:r>
          </w:p>
        </w:tc>
      </w:tr>
      <w:tr w:rsidR="00DB2D53" w:rsidRPr="00DB2D53" w14:paraId="4AB9B125" w14:textId="77777777" w:rsidTr="00AF1D48">
        <w:trPr>
          <w:trHeight w:val="1188"/>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36CD59"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19</w:t>
            </w:r>
          </w:p>
        </w:tc>
        <w:tc>
          <w:tcPr>
            <w:tcW w:w="1276" w:type="dxa"/>
            <w:tcBorders>
              <w:top w:val="nil"/>
              <w:left w:val="nil"/>
              <w:bottom w:val="single" w:sz="4" w:space="0" w:color="auto"/>
              <w:right w:val="single" w:sz="4" w:space="0" w:color="auto"/>
            </w:tcBorders>
            <w:shd w:val="clear" w:color="000000" w:fill="FFFFFF"/>
            <w:vAlign w:val="center"/>
            <w:hideMark/>
          </w:tcPr>
          <w:p w14:paraId="717089C6"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I450400120</w:t>
            </w:r>
          </w:p>
        </w:tc>
        <w:tc>
          <w:tcPr>
            <w:tcW w:w="1275" w:type="dxa"/>
            <w:tcBorders>
              <w:top w:val="nil"/>
              <w:left w:val="nil"/>
              <w:bottom w:val="single" w:sz="4" w:space="0" w:color="auto"/>
              <w:right w:val="single" w:sz="4" w:space="0" w:color="auto"/>
            </w:tcBorders>
            <w:shd w:val="clear" w:color="000000" w:fill="FFFFFF"/>
            <w:vAlign w:val="center"/>
            <w:hideMark/>
          </w:tcPr>
          <w:p w14:paraId="056264D9"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center"/>
            <w:hideMark/>
          </w:tcPr>
          <w:p w14:paraId="2AC38C4F" w14:textId="77777777" w:rsidR="00DB2D53" w:rsidRPr="00DB2D53" w:rsidRDefault="00DB2D53" w:rsidP="00DB2D53">
            <w:pPr>
              <w:rPr>
                <w:rFonts w:ascii="Calibri" w:hAnsi="Calibri"/>
                <w:color w:val="000000"/>
                <w:sz w:val="18"/>
                <w:szCs w:val="18"/>
                <w:lang w:val="es-MX" w:eastAsia="es-MX"/>
              </w:rPr>
            </w:pPr>
            <w:r w:rsidRPr="00DB2D53">
              <w:rPr>
                <w:rFonts w:ascii="Calibri" w:hAnsi="Calibri"/>
                <w:color w:val="000000"/>
                <w:sz w:val="18"/>
                <w:szCs w:val="18"/>
                <w:lang w:val="es-MX" w:eastAsia="es-MX"/>
              </w:rPr>
              <w:t>ESCRITORIO SECRETARIAL: ESCRITORIO CON MEDIDAS DE 150 CMS. FRENTE X 60 CMS. FONDO X 75 CMS. ALTO, COLOR CAFE O NEGRO,  FABRICADO  EN MELAMINA DE ALTA RESISTENCIA Y ALTO IMPACTO  CON CUBIERTA DE MELAMINA DE 28MM SOLIDA A 2 CARAS CON CANTOS DEL MISMO COLOR VULCANIZADOS ,  CON DOS CAJONES PAPELEROS Y UNO DE ARCHIVO, CUENTA CON CORREDERA DE EXTENSIÓN Y CERRADURA GENERAL</w:t>
            </w:r>
          </w:p>
        </w:tc>
        <w:tc>
          <w:tcPr>
            <w:tcW w:w="1276" w:type="dxa"/>
            <w:tcBorders>
              <w:top w:val="nil"/>
              <w:left w:val="nil"/>
              <w:bottom w:val="single" w:sz="4" w:space="0" w:color="auto"/>
              <w:right w:val="single" w:sz="4" w:space="0" w:color="auto"/>
            </w:tcBorders>
            <w:shd w:val="clear" w:color="auto" w:fill="auto"/>
            <w:vAlign w:val="center"/>
            <w:hideMark/>
          </w:tcPr>
          <w:p w14:paraId="2AEA845F" w14:textId="547FA518"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1E509E8"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27</w:t>
            </w:r>
          </w:p>
        </w:tc>
      </w:tr>
      <w:tr w:rsidR="00DB2D53" w:rsidRPr="00DB2D53" w14:paraId="1F911085" w14:textId="77777777" w:rsidTr="00AF1D48">
        <w:trPr>
          <w:trHeight w:val="22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0CDA432"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20</w:t>
            </w:r>
          </w:p>
        </w:tc>
        <w:tc>
          <w:tcPr>
            <w:tcW w:w="1276" w:type="dxa"/>
            <w:tcBorders>
              <w:top w:val="nil"/>
              <w:left w:val="nil"/>
              <w:bottom w:val="single" w:sz="4" w:space="0" w:color="auto"/>
              <w:right w:val="single" w:sz="4" w:space="0" w:color="auto"/>
            </w:tcBorders>
            <w:shd w:val="clear" w:color="000000" w:fill="FFFFFF"/>
            <w:vAlign w:val="center"/>
            <w:hideMark/>
          </w:tcPr>
          <w:p w14:paraId="7C20F524"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I450400314</w:t>
            </w:r>
          </w:p>
        </w:tc>
        <w:tc>
          <w:tcPr>
            <w:tcW w:w="1275" w:type="dxa"/>
            <w:tcBorders>
              <w:top w:val="nil"/>
              <w:left w:val="nil"/>
              <w:bottom w:val="single" w:sz="4" w:space="0" w:color="auto"/>
              <w:right w:val="single" w:sz="4" w:space="0" w:color="auto"/>
            </w:tcBorders>
            <w:shd w:val="clear" w:color="000000" w:fill="FFFFFF"/>
            <w:vAlign w:val="center"/>
            <w:hideMark/>
          </w:tcPr>
          <w:p w14:paraId="17696443"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hideMark/>
          </w:tcPr>
          <w:p w14:paraId="41380D52"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SILLA  DE VISITA ,ACOJINADA, ASIENTO Y RESPALDO TAPIZADO EN TELA NEGRA ,ACOJINAMIENTO DE HULE ESPUMA,ESTRUCTURA TUBULAR OVALADA DE 4 PATAS COLOR NEGRO ,SOLDADA CON MICRO ALAMBRE (MEDIDAS 53 CM DE FRENTE,53CM DE FONDO ,80CM DE ALTO )</w:t>
            </w:r>
          </w:p>
        </w:tc>
        <w:tc>
          <w:tcPr>
            <w:tcW w:w="1276" w:type="dxa"/>
            <w:tcBorders>
              <w:top w:val="nil"/>
              <w:left w:val="nil"/>
              <w:bottom w:val="single" w:sz="4" w:space="0" w:color="auto"/>
              <w:right w:val="single" w:sz="4" w:space="0" w:color="auto"/>
            </w:tcBorders>
            <w:shd w:val="clear" w:color="auto" w:fill="auto"/>
            <w:vAlign w:val="center"/>
            <w:hideMark/>
          </w:tcPr>
          <w:p w14:paraId="1E63D85C" w14:textId="1295452A"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7700587"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54</w:t>
            </w:r>
          </w:p>
        </w:tc>
      </w:tr>
      <w:tr w:rsidR="00DB2D53" w:rsidRPr="00DB2D53" w14:paraId="209B2031"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33773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21</w:t>
            </w:r>
          </w:p>
        </w:tc>
        <w:tc>
          <w:tcPr>
            <w:tcW w:w="1276" w:type="dxa"/>
            <w:tcBorders>
              <w:top w:val="nil"/>
              <w:left w:val="nil"/>
              <w:bottom w:val="single" w:sz="4" w:space="0" w:color="auto"/>
              <w:right w:val="single" w:sz="4" w:space="0" w:color="auto"/>
            </w:tcBorders>
            <w:shd w:val="clear" w:color="000000" w:fill="FFFFFF"/>
            <w:vAlign w:val="center"/>
            <w:hideMark/>
          </w:tcPr>
          <w:p w14:paraId="2070411C"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I450400314</w:t>
            </w:r>
          </w:p>
        </w:tc>
        <w:tc>
          <w:tcPr>
            <w:tcW w:w="1275" w:type="dxa"/>
            <w:tcBorders>
              <w:top w:val="nil"/>
              <w:left w:val="nil"/>
              <w:bottom w:val="single" w:sz="4" w:space="0" w:color="auto"/>
              <w:right w:val="single" w:sz="4" w:space="0" w:color="auto"/>
            </w:tcBorders>
            <w:shd w:val="clear" w:color="000000" w:fill="FFFFFF"/>
            <w:vAlign w:val="center"/>
            <w:hideMark/>
          </w:tcPr>
          <w:p w14:paraId="0D7E8C64"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hideMark/>
          </w:tcPr>
          <w:p w14:paraId="4ADC9B2A" w14:textId="77777777" w:rsidR="00DB2D53" w:rsidRPr="00DB2D53" w:rsidRDefault="00DB2D53" w:rsidP="00DB2D53">
            <w:pPr>
              <w:rPr>
                <w:rFonts w:ascii="Calibri" w:hAnsi="Calibri" w:cs="Arial"/>
                <w:sz w:val="18"/>
                <w:szCs w:val="18"/>
                <w:lang w:val="es-MX" w:eastAsia="es-MX"/>
              </w:rPr>
            </w:pPr>
            <w:r w:rsidRPr="00DB2D53">
              <w:rPr>
                <w:rFonts w:ascii="Calibri" w:hAnsi="Calibri" w:cs="Arial"/>
                <w:sz w:val="18"/>
                <w:szCs w:val="18"/>
                <w:lang w:val="es-MX" w:eastAsia="es-MX"/>
              </w:rPr>
              <w:t xml:space="preserve">SILLA TIPO TRINEO Y BRAZOS EN TRES PIEZAS DE ACERO TUBULAR </w:t>
            </w:r>
          </w:p>
        </w:tc>
        <w:tc>
          <w:tcPr>
            <w:tcW w:w="1276" w:type="dxa"/>
            <w:tcBorders>
              <w:top w:val="nil"/>
              <w:left w:val="nil"/>
              <w:bottom w:val="single" w:sz="4" w:space="0" w:color="auto"/>
              <w:right w:val="single" w:sz="4" w:space="0" w:color="auto"/>
            </w:tcBorders>
            <w:shd w:val="clear" w:color="auto" w:fill="auto"/>
            <w:vAlign w:val="center"/>
            <w:hideMark/>
          </w:tcPr>
          <w:p w14:paraId="0C397500" w14:textId="0BB330C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34A3334"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24</w:t>
            </w:r>
          </w:p>
        </w:tc>
      </w:tr>
      <w:tr w:rsidR="00DB2D53" w:rsidRPr="00DB2D53" w14:paraId="1C289A29"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A2ECA85"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22</w:t>
            </w:r>
          </w:p>
        </w:tc>
        <w:tc>
          <w:tcPr>
            <w:tcW w:w="1276" w:type="dxa"/>
            <w:tcBorders>
              <w:top w:val="nil"/>
              <w:left w:val="nil"/>
              <w:bottom w:val="single" w:sz="4" w:space="0" w:color="auto"/>
              <w:right w:val="single" w:sz="4" w:space="0" w:color="auto"/>
            </w:tcBorders>
            <w:shd w:val="clear" w:color="000000" w:fill="FFFFFF"/>
            <w:vAlign w:val="center"/>
            <w:hideMark/>
          </w:tcPr>
          <w:p w14:paraId="701C3E89"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I450400314.</w:t>
            </w:r>
          </w:p>
        </w:tc>
        <w:tc>
          <w:tcPr>
            <w:tcW w:w="1275" w:type="dxa"/>
            <w:tcBorders>
              <w:top w:val="nil"/>
              <w:left w:val="nil"/>
              <w:bottom w:val="single" w:sz="4" w:space="0" w:color="auto"/>
              <w:right w:val="single" w:sz="4" w:space="0" w:color="auto"/>
            </w:tcBorders>
            <w:shd w:val="clear" w:color="000000" w:fill="FFFFFF"/>
            <w:vAlign w:val="center"/>
            <w:hideMark/>
          </w:tcPr>
          <w:p w14:paraId="0697EF1B"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bottom"/>
            <w:hideMark/>
          </w:tcPr>
          <w:p w14:paraId="0DBC907D"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SILLAS PARA CAFETERIA DE ACERO ,ARMAZON RESISTENTE, SOPORTA 400 LBS,PATAS CON TAPA,DIMENSIONES DEL ASIENTO</w:t>
            </w:r>
            <w:r w:rsidRPr="00DB2D53">
              <w:rPr>
                <w:rFonts w:ascii="Calibri" w:hAnsi="Calibri" w:cs="Arial"/>
                <w:color w:val="000000"/>
                <w:sz w:val="18"/>
                <w:szCs w:val="18"/>
                <w:lang w:val="es-MX" w:eastAsia="es-MX"/>
              </w:rPr>
              <w:br/>
              <w:t>ANCHO x PROFUNDIDAD 19X17</w:t>
            </w:r>
          </w:p>
        </w:tc>
        <w:tc>
          <w:tcPr>
            <w:tcW w:w="1276" w:type="dxa"/>
            <w:tcBorders>
              <w:top w:val="nil"/>
              <w:left w:val="nil"/>
              <w:bottom w:val="single" w:sz="4" w:space="0" w:color="auto"/>
              <w:right w:val="single" w:sz="4" w:space="0" w:color="auto"/>
            </w:tcBorders>
            <w:shd w:val="clear" w:color="auto" w:fill="auto"/>
            <w:vAlign w:val="center"/>
            <w:hideMark/>
          </w:tcPr>
          <w:p w14:paraId="15FFCF4C" w14:textId="095D6CC4"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1C05FD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56</w:t>
            </w:r>
          </w:p>
        </w:tc>
      </w:tr>
      <w:tr w:rsidR="00DB2D53" w:rsidRPr="00DB2D53" w14:paraId="5B611D80"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AEEA7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23</w:t>
            </w:r>
          </w:p>
        </w:tc>
        <w:tc>
          <w:tcPr>
            <w:tcW w:w="1276" w:type="dxa"/>
            <w:tcBorders>
              <w:top w:val="nil"/>
              <w:left w:val="nil"/>
              <w:bottom w:val="single" w:sz="4" w:space="0" w:color="auto"/>
              <w:right w:val="single" w:sz="4" w:space="0" w:color="auto"/>
            </w:tcBorders>
            <w:shd w:val="clear" w:color="000000" w:fill="FFFFFF"/>
            <w:vAlign w:val="center"/>
            <w:hideMark/>
          </w:tcPr>
          <w:p w14:paraId="3D64B8D5"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I450400320.</w:t>
            </w:r>
          </w:p>
        </w:tc>
        <w:tc>
          <w:tcPr>
            <w:tcW w:w="1275" w:type="dxa"/>
            <w:tcBorders>
              <w:top w:val="nil"/>
              <w:left w:val="nil"/>
              <w:bottom w:val="single" w:sz="4" w:space="0" w:color="auto"/>
              <w:right w:val="single" w:sz="4" w:space="0" w:color="auto"/>
            </w:tcBorders>
            <w:shd w:val="clear" w:color="000000" w:fill="FFFFFF"/>
            <w:vAlign w:val="center"/>
            <w:hideMark/>
          </w:tcPr>
          <w:p w14:paraId="5C139DAB"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77947E3D"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SILLÓN  INDIVIDUAL PESO: 35 KG ANCHO X PROFUNDIDAD X ALTURA: 70 X 68  X 70 MATERIALES DE LA ESTRUCTURA: ACERO MATERIAL DE LAS PATAS: ACERO PESO MÁXIMO SOPORTADO: 120 KG</w:t>
            </w:r>
          </w:p>
        </w:tc>
        <w:tc>
          <w:tcPr>
            <w:tcW w:w="1276" w:type="dxa"/>
            <w:tcBorders>
              <w:top w:val="nil"/>
              <w:left w:val="nil"/>
              <w:bottom w:val="single" w:sz="4" w:space="0" w:color="auto"/>
              <w:right w:val="single" w:sz="4" w:space="0" w:color="auto"/>
            </w:tcBorders>
            <w:shd w:val="clear" w:color="auto" w:fill="auto"/>
            <w:vAlign w:val="center"/>
            <w:hideMark/>
          </w:tcPr>
          <w:p w14:paraId="16BBD130" w14:textId="1DE989A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E54EEFC"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6</w:t>
            </w:r>
          </w:p>
        </w:tc>
      </w:tr>
      <w:tr w:rsidR="00DB2D53" w:rsidRPr="00DB2D53" w14:paraId="6FA68225"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7B59D2E"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24</w:t>
            </w:r>
          </w:p>
        </w:tc>
        <w:tc>
          <w:tcPr>
            <w:tcW w:w="1276" w:type="dxa"/>
            <w:tcBorders>
              <w:top w:val="nil"/>
              <w:left w:val="nil"/>
              <w:bottom w:val="single" w:sz="4" w:space="0" w:color="auto"/>
              <w:right w:val="single" w:sz="4" w:space="0" w:color="auto"/>
            </w:tcBorders>
            <w:shd w:val="clear" w:color="000000" w:fill="FFFFFF"/>
            <w:vAlign w:val="center"/>
            <w:hideMark/>
          </w:tcPr>
          <w:p w14:paraId="4D5BB3D8"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I450400320</w:t>
            </w:r>
          </w:p>
        </w:tc>
        <w:tc>
          <w:tcPr>
            <w:tcW w:w="1275" w:type="dxa"/>
            <w:tcBorders>
              <w:top w:val="nil"/>
              <w:left w:val="nil"/>
              <w:bottom w:val="single" w:sz="4" w:space="0" w:color="auto"/>
              <w:right w:val="single" w:sz="4" w:space="0" w:color="auto"/>
            </w:tcBorders>
            <w:shd w:val="clear" w:color="000000" w:fill="FFFFFF"/>
            <w:vAlign w:val="center"/>
            <w:hideMark/>
          </w:tcPr>
          <w:p w14:paraId="520F3FE8"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bottom"/>
            <w:hideMark/>
          </w:tcPr>
          <w:p w14:paraId="2E138A56"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SILLON EJECUTIVO RESPALDO 3/4 CON DESCANZA-BRAZOS DE POLIPROPILENO TAPIZADO EN VINIL O TELA CASCO DE 2 PIEZAS BASE DE NYLON 5 PUNTAS 28 ESPUMA DE ALTA DENSIDAD Y MECANISMO RECLINABLE EJECUTIVO</w:t>
            </w:r>
          </w:p>
        </w:tc>
        <w:tc>
          <w:tcPr>
            <w:tcW w:w="1276" w:type="dxa"/>
            <w:tcBorders>
              <w:top w:val="nil"/>
              <w:left w:val="nil"/>
              <w:bottom w:val="single" w:sz="4" w:space="0" w:color="auto"/>
              <w:right w:val="single" w:sz="4" w:space="0" w:color="auto"/>
            </w:tcBorders>
            <w:shd w:val="clear" w:color="auto" w:fill="auto"/>
            <w:vAlign w:val="center"/>
            <w:hideMark/>
          </w:tcPr>
          <w:p w14:paraId="3EAEE407" w14:textId="0DBEFDE3"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566EB1C4"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w:t>
            </w:r>
          </w:p>
        </w:tc>
      </w:tr>
      <w:tr w:rsidR="00DB2D53" w:rsidRPr="00DB2D53" w14:paraId="6E5A6102" w14:textId="77777777" w:rsidTr="00AF1D48">
        <w:trPr>
          <w:trHeight w:val="39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1DBAC64"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25</w:t>
            </w:r>
          </w:p>
        </w:tc>
        <w:tc>
          <w:tcPr>
            <w:tcW w:w="1276" w:type="dxa"/>
            <w:tcBorders>
              <w:top w:val="nil"/>
              <w:left w:val="nil"/>
              <w:bottom w:val="single" w:sz="4" w:space="0" w:color="auto"/>
              <w:right w:val="single" w:sz="4" w:space="0" w:color="auto"/>
            </w:tcBorders>
            <w:shd w:val="clear" w:color="000000" w:fill="FFFFFF"/>
            <w:vAlign w:val="center"/>
            <w:hideMark/>
          </w:tcPr>
          <w:p w14:paraId="43716859"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I450400320</w:t>
            </w:r>
          </w:p>
        </w:tc>
        <w:tc>
          <w:tcPr>
            <w:tcW w:w="1275" w:type="dxa"/>
            <w:tcBorders>
              <w:top w:val="nil"/>
              <w:left w:val="nil"/>
              <w:bottom w:val="single" w:sz="4" w:space="0" w:color="auto"/>
              <w:right w:val="single" w:sz="4" w:space="0" w:color="auto"/>
            </w:tcBorders>
            <w:shd w:val="clear" w:color="000000" w:fill="FFFFFF"/>
            <w:vAlign w:val="center"/>
            <w:hideMark/>
          </w:tcPr>
          <w:p w14:paraId="70BCE703"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hideMark/>
          </w:tcPr>
          <w:p w14:paraId="19F73F46"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SILLON SEMI-EJECUTIVO ,ASIENTO Y RESPALDO EN UNA SOLA PIEZA ,TAPIZADA EN TELA COLOR NEGRO , MECANISMO EJECUTIVO CON </w:t>
            </w:r>
            <w:r w:rsidRPr="00DB2D53">
              <w:rPr>
                <w:rFonts w:ascii="Calibri" w:hAnsi="Calibri" w:cs="Arial"/>
                <w:color w:val="000000"/>
                <w:sz w:val="18"/>
                <w:szCs w:val="18"/>
                <w:lang w:val="es-MX" w:eastAsia="es-MX"/>
              </w:rPr>
              <w:lastRenderedPageBreak/>
              <w:t>PALANCA PARA AJUSTE DE ALTURA Y RECLINAMIENTO , CON 5 RUEDAS.</w:t>
            </w:r>
          </w:p>
        </w:tc>
        <w:tc>
          <w:tcPr>
            <w:tcW w:w="1276" w:type="dxa"/>
            <w:tcBorders>
              <w:top w:val="nil"/>
              <w:left w:val="nil"/>
              <w:bottom w:val="single" w:sz="4" w:space="0" w:color="auto"/>
              <w:right w:val="single" w:sz="4" w:space="0" w:color="auto"/>
            </w:tcBorders>
            <w:shd w:val="clear" w:color="auto" w:fill="auto"/>
            <w:vAlign w:val="center"/>
            <w:hideMark/>
          </w:tcPr>
          <w:p w14:paraId="3D432A89" w14:textId="79A0C8C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000000" w:fill="FFFFFF"/>
            <w:vAlign w:val="center"/>
            <w:hideMark/>
          </w:tcPr>
          <w:p w14:paraId="54C395E5"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15</w:t>
            </w:r>
          </w:p>
        </w:tc>
      </w:tr>
      <w:tr w:rsidR="00DB2D53" w:rsidRPr="00DB2D53" w14:paraId="3AC08A58" w14:textId="77777777" w:rsidTr="00AF1D48">
        <w:trPr>
          <w:trHeight w:val="35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C487C5F"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26</w:t>
            </w:r>
          </w:p>
        </w:tc>
        <w:tc>
          <w:tcPr>
            <w:tcW w:w="1276" w:type="dxa"/>
            <w:tcBorders>
              <w:top w:val="nil"/>
              <w:left w:val="nil"/>
              <w:bottom w:val="single" w:sz="4" w:space="0" w:color="auto"/>
              <w:right w:val="single" w:sz="4" w:space="0" w:color="auto"/>
            </w:tcBorders>
            <w:shd w:val="clear" w:color="000000" w:fill="FFFFFF"/>
            <w:vAlign w:val="center"/>
            <w:hideMark/>
          </w:tcPr>
          <w:p w14:paraId="23D7F8B1"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I450400320</w:t>
            </w:r>
          </w:p>
        </w:tc>
        <w:tc>
          <w:tcPr>
            <w:tcW w:w="1275" w:type="dxa"/>
            <w:tcBorders>
              <w:top w:val="nil"/>
              <w:left w:val="nil"/>
              <w:bottom w:val="single" w:sz="4" w:space="0" w:color="auto"/>
              <w:right w:val="single" w:sz="4" w:space="0" w:color="auto"/>
            </w:tcBorders>
            <w:shd w:val="clear" w:color="000000" w:fill="FFFFFF"/>
            <w:vAlign w:val="center"/>
            <w:hideMark/>
          </w:tcPr>
          <w:p w14:paraId="2F6C7046"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bottom"/>
            <w:hideMark/>
          </w:tcPr>
          <w:p w14:paraId="6E1BFC54" w14:textId="77777777" w:rsidR="00DB2D53" w:rsidRPr="00DB2D53" w:rsidRDefault="00DB2D53" w:rsidP="00DB2D53">
            <w:pPr>
              <w:rPr>
                <w:rFonts w:ascii="Calibri" w:hAnsi="Calibri" w:cs="Arial"/>
                <w:sz w:val="18"/>
                <w:szCs w:val="18"/>
                <w:lang w:val="es-MX" w:eastAsia="es-MX"/>
              </w:rPr>
            </w:pPr>
            <w:r w:rsidRPr="00DB2D53">
              <w:rPr>
                <w:rFonts w:ascii="Calibri" w:hAnsi="Calibri" w:cs="Arial"/>
                <w:sz w:val="18"/>
                <w:szCs w:val="18"/>
                <w:lang w:val="es-MX" w:eastAsia="es-MX"/>
              </w:rPr>
              <w:t>SILLON FIJO DE RESPALDO TIPO BASE DE TRINEO TAPIZADO EN TELA TAPICERIA TELA POLIESTER COLOR MONTANA NEGRO CON BARAZOS.</w:t>
            </w:r>
          </w:p>
        </w:tc>
        <w:tc>
          <w:tcPr>
            <w:tcW w:w="1276" w:type="dxa"/>
            <w:tcBorders>
              <w:top w:val="nil"/>
              <w:left w:val="nil"/>
              <w:bottom w:val="single" w:sz="4" w:space="0" w:color="auto"/>
              <w:right w:val="single" w:sz="4" w:space="0" w:color="auto"/>
            </w:tcBorders>
            <w:shd w:val="clear" w:color="auto" w:fill="auto"/>
            <w:vAlign w:val="center"/>
            <w:hideMark/>
          </w:tcPr>
          <w:p w14:paraId="42AC069F" w14:textId="1B0D5286"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5C86CF03"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69B8023D" w14:textId="77777777" w:rsidTr="00AF1D48">
        <w:trPr>
          <w:trHeight w:val="407"/>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7882D29"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27</w:t>
            </w:r>
          </w:p>
        </w:tc>
        <w:tc>
          <w:tcPr>
            <w:tcW w:w="1276" w:type="dxa"/>
            <w:tcBorders>
              <w:top w:val="nil"/>
              <w:left w:val="nil"/>
              <w:bottom w:val="single" w:sz="4" w:space="0" w:color="auto"/>
              <w:right w:val="single" w:sz="4" w:space="0" w:color="auto"/>
            </w:tcBorders>
            <w:shd w:val="clear" w:color="000000" w:fill="FFFFFF"/>
            <w:vAlign w:val="center"/>
            <w:hideMark/>
          </w:tcPr>
          <w:p w14:paraId="0E39338C"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I450400314</w:t>
            </w:r>
          </w:p>
        </w:tc>
        <w:tc>
          <w:tcPr>
            <w:tcW w:w="1275" w:type="dxa"/>
            <w:tcBorders>
              <w:top w:val="nil"/>
              <w:left w:val="nil"/>
              <w:bottom w:val="single" w:sz="4" w:space="0" w:color="auto"/>
              <w:right w:val="single" w:sz="4" w:space="0" w:color="auto"/>
            </w:tcBorders>
            <w:shd w:val="clear" w:color="000000" w:fill="FFFFFF"/>
            <w:vAlign w:val="center"/>
            <w:hideMark/>
          </w:tcPr>
          <w:p w14:paraId="437B376F"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690A724A"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SILLON SECRETARIAL ,ESTRUCTURA  ESTRELLA DE 5 PUNTAS EN NAYLON REFORZADO, RODAJE TIPO DUAL Y/O REGATONES ,CON ELEVACIÓN POR MEDIO DE UN PISTÓN NEUMATICO QUE PERMITE AJUSTAR LA ALTURA DE ASIENTO ,TAPIZ DE TELA EN COLOR NEGRO , PESO MAXIMO DE RESISITENCIA 140 KGS. </w:t>
            </w:r>
          </w:p>
        </w:tc>
        <w:tc>
          <w:tcPr>
            <w:tcW w:w="1276" w:type="dxa"/>
            <w:tcBorders>
              <w:top w:val="nil"/>
              <w:left w:val="nil"/>
              <w:bottom w:val="single" w:sz="4" w:space="0" w:color="auto"/>
              <w:right w:val="single" w:sz="4" w:space="0" w:color="auto"/>
            </w:tcBorders>
            <w:shd w:val="clear" w:color="auto" w:fill="auto"/>
            <w:vAlign w:val="center"/>
            <w:hideMark/>
          </w:tcPr>
          <w:p w14:paraId="50CF8056" w14:textId="15F56B5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437B3BF5"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32</w:t>
            </w:r>
          </w:p>
        </w:tc>
      </w:tr>
      <w:tr w:rsidR="00DB2D53" w:rsidRPr="00DB2D53" w14:paraId="33F72F68" w14:textId="77777777" w:rsidTr="00AF1D48">
        <w:trPr>
          <w:trHeight w:val="28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33ACF0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28</w:t>
            </w:r>
          </w:p>
        </w:tc>
        <w:tc>
          <w:tcPr>
            <w:tcW w:w="1276" w:type="dxa"/>
            <w:tcBorders>
              <w:top w:val="nil"/>
              <w:left w:val="nil"/>
              <w:bottom w:val="single" w:sz="4" w:space="0" w:color="auto"/>
              <w:right w:val="single" w:sz="4" w:space="0" w:color="auto"/>
            </w:tcBorders>
            <w:shd w:val="clear" w:color="000000" w:fill="FFFFFF"/>
            <w:vAlign w:val="center"/>
            <w:hideMark/>
          </w:tcPr>
          <w:p w14:paraId="122421F9"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I450600126</w:t>
            </w:r>
          </w:p>
        </w:tc>
        <w:tc>
          <w:tcPr>
            <w:tcW w:w="1275" w:type="dxa"/>
            <w:tcBorders>
              <w:top w:val="nil"/>
              <w:left w:val="nil"/>
              <w:bottom w:val="single" w:sz="4" w:space="0" w:color="auto"/>
              <w:right w:val="single" w:sz="4" w:space="0" w:color="auto"/>
            </w:tcBorders>
            <w:shd w:val="clear" w:color="000000" w:fill="FFFFFF"/>
            <w:vAlign w:val="center"/>
            <w:hideMark/>
          </w:tcPr>
          <w:p w14:paraId="0F380150"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000000" w:fill="FFFFFF"/>
            <w:hideMark/>
          </w:tcPr>
          <w:p w14:paraId="729701D9"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SUMINISTRO E INSTALACIÓN  DE FREGADERO DE ACERO INOXIDABLE  CON GRIFO DE UN SOLO MANGO  Y MANGUERAS INCLUIDAS ,COLADOR,  MEDIDAS  50X50 (LAVADO DE MANOS)</w:t>
            </w:r>
          </w:p>
        </w:tc>
        <w:tc>
          <w:tcPr>
            <w:tcW w:w="1276" w:type="dxa"/>
            <w:tcBorders>
              <w:top w:val="nil"/>
              <w:left w:val="nil"/>
              <w:bottom w:val="single" w:sz="4" w:space="0" w:color="auto"/>
              <w:right w:val="single" w:sz="4" w:space="0" w:color="auto"/>
            </w:tcBorders>
            <w:shd w:val="clear" w:color="auto" w:fill="auto"/>
            <w:vAlign w:val="center"/>
            <w:hideMark/>
          </w:tcPr>
          <w:p w14:paraId="262ECCFB" w14:textId="004E5DB4"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6C7A896E"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20</w:t>
            </w:r>
          </w:p>
        </w:tc>
      </w:tr>
      <w:tr w:rsidR="00DB2D53" w:rsidRPr="00DB2D53" w14:paraId="33B42189" w14:textId="77777777" w:rsidTr="00AF1D48">
        <w:trPr>
          <w:trHeight w:val="19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CE278BB"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29</w:t>
            </w:r>
          </w:p>
        </w:tc>
        <w:tc>
          <w:tcPr>
            <w:tcW w:w="1276" w:type="dxa"/>
            <w:tcBorders>
              <w:top w:val="nil"/>
              <w:left w:val="nil"/>
              <w:bottom w:val="single" w:sz="4" w:space="0" w:color="auto"/>
              <w:right w:val="single" w:sz="4" w:space="0" w:color="auto"/>
            </w:tcBorders>
            <w:shd w:val="clear" w:color="000000" w:fill="FFFFFF"/>
            <w:vAlign w:val="center"/>
            <w:hideMark/>
          </w:tcPr>
          <w:p w14:paraId="073E7082"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I450400174</w:t>
            </w:r>
          </w:p>
        </w:tc>
        <w:tc>
          <w:tcPr>
            <w:tcW w:w="1275" w:type="dxa"/>
            <w:tcBorders>
              <w:top w:val="nil"/>
              <w:left w:val="nil"/>
              <w:bottom w:val="single" w:sz="4" w:space="0" w:color="auto"/>
              <w:right w:val="single" w:sz="4" w:space="0" w:color="auto"/>
            </w:tcBorders>
            <w:shd w:val="clear" w:color="000000" w:fill="FFFFFF"/>
            <w:vAlign w:val="center"/>
            <w:hideMark/>
          </w:tcPr>
          <w:p w14:paraId="016EE526"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bottom"/>
            <w:hideMark/>
          </w:tcPr>
          <w:p w14:paraId="1659A5F1"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LOCKERS DE TRES PUERTAS DE ALTO - 1 DE ANCHO, SIN ENSAMBLAR, ANCHO DE 12", PROFUNDIDAD DE 18", GRISES ASA CROMADA DE DESLIZAMIENTO SUAVE. FABRICADOS EN ACERO SÓLIDO. APTOS PARA LA MAYORÍA DE CANDADOS. PATAS INCLUIDAS - AGREGAN 6" A LA ALTURA. REJILLAS PERMITEN QUE CIRCULE EL AIRE. INCLUYE 3 GANCHOS PARA CHAMARRAS POR LOCKER</w:t>
            </w:r>
          </w:p>
        </w:tc>
        <w:tc>
          <w:tcPr>
            <w:tcW w:w="1276" w:type="dxa"/>
            <w:tcBorders>
              <w:top w:val="nil"/>
              <w:left w:val="nil"/>
              <w:bottom w:val="single" w:sz="4" w:space="0" w:color="auto"/>
              <w:right w:val="single" w:sz="4" w:space="0" w:color="auto"/>
            </w:tcBorders>
            <w:shd w:val="clear" w:color="auto" w:fill="auto"/>
            <w:vAlign w:val="center"/>
            <w:hideMark/>
          </w:tcPr>
          <w:p w14:paraId="083FDECE" w14:textId="57BFC946"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553320F"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w:t>
            </w:r>
          </w:p>
        </w:tc>
      </w:tr>
      <w:tr w:rsidR="00DB2D53" w:rsidRPr="00DB2D53" w14:paraId="6067BAA7"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07749D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30</w:t>
            </w:r>
          </w:p>
        </w:tc>
        <w:tc>
          <w:tcPr>
            <w:tcW w:w="1276" w:type="dxa"/>
            <w:tcBorders>
              <w:top w:val="nil"/>
              <w:left w:val="nil"/>
              <w:bottom w:val="single" w:sz="4" w:space="0" w:color="auto"/>
              <w:right w:val="single" w:sz="4" w:space="0" w:color="auto"/>
            </w:tcBorders>
            <w:shd w:val="clear" w:color="000000" w:fill="FFFFFF"/>
            <w:vAlign w:val="center"/>
            <w:hideMark/>
          </w:tcPr>
          <w:p w14:paraId="1B57AC3C"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I450400252</w:t>
            </w:r>
          </w:p>
        </w:tc>
        <w:tc>
          <w:tcPr>
            <w:tcW w:w="1275" w:type="dxa"/>
            <w:tcBorders>
              <w:top w:val="nil"/>
              <w:left w:val="nil"/>
              <w:bottom w:val="single" w:sz="4" w:space="0" w:color="auto"/>
              <w:right w:val="single" w:sz="4" w:space="0" w:color="auto"/>
            </w:tcBorders>
            <w:shd w:val="clear" w:color="000000" w:fill="FFFFFF"/>
            <w:vAlign w:val="center"/>
            <w:hideMark/>
          </w:tcPr>
          <w:p w14:paraId="0D7738B4"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bottom"/>
            <w:hideMark/>
          </w:tcPr>
          <w:p w14:paraId="31C70461"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MESA CUADRADA PARA CAFETERIA  90 X 90 CUBIERTA DE   1¼" DE GROSOR CON SUPERFICIE LISA LAMINADA RESISTENTE  A RAYONES </w:t>
            </w:r>
          </w:p>
        </w:tc>
        <w:tc>
          <w:tcPr>
            <w:tcW w:w="1276" w:type="dxa"/>
            <w:tcBorders>
              <w:top w:val="nil"/>
              <w:left w:val="nil"/>
              <w:bottom w:val="single" w:sz="4" w:space="0" w:color="auto"/>
              <w:right w:val="single" w:sz="4" w:space="0" w:color="auto"/>
            </w:tcBorders>
            <w:shd w:val="clear" w:color="auto" w:fill="auto"/>
            <w:vAlign w:val="center"/>
            <w:hideMark/>
          </w:tcPr>
          <w:p w14:paraId="3AFFDB29" w14:textId="5E41AB8E"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48794E5"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14</w:t>
            </w:r>
          </w:p>
        </w:tc>
      </w:tr>
      <w:tr w:rsidR="00DB2D53" w:rsidRPr="00DB2D53" w14:paraId="2D6D17D0" w14:textId="77777777" w:rsidTr="00DB2D53">
        <w:trPr>
          <w:trHeight w:val="78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67091FB"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31</w:t>
            </w:r>
          </w:p>
        </w:tc>
        <w:tc>
          <w:tcPr>
            <w:tcW w:w="1276" w:type="dxa"/>
            <w:tcBorders>
              <w:top w:val="nil"/>
              <w:left w:val="nil"/>
              <w:bottom w:val="single" w:sz="4" w:space="0" w:color="auto"/>
              <w:right w:val="single" w:sz="4" w:space="0" w:color="auto"/>
            </w:tcBorders>
            <w:shd w:val="clear" w:color="000000" w:fill="FFFFFF"/>
            <w:vAlign w:val="center"/>
            <w:hideMark/>
          </w:tcPr>
          <w:p w14:paraId="279D0095"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I450400252</w:t>
            </w:r>
          </w:p>
        </w:tc>
        <w:tc>
          <w:tcPr>
            <w:tcW w:w="1275" w:type="dxa"/>
            <w:tcBorders>
              <w:top w:val="nil"/>
              <w:left w:val="nil"/>
              <w:bottom w:val="single" w:sz="4" w:space="0" w:color="auto"/>
              <w:right w:val="single" w:sz="4" w:space="0" w:color="auto"/>
            </w:tcBorders>
            <w:shd w:val="clear" w:color="000000" w:fill="FFFFFF"/>
            <w:vAlign w:val="center"/>
            <w:hideMark/>
          </w:tcPr>
          <w:p w14:paraId="4D2C2906"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bottom"/>
            <w:hideMark/>
          </w:tcPr>
          <w:p w14:paraId="322E9D4D" w14:textId="15E0B243" w:rsidR="00DB2D53" w:rsidRPr="00DB2D53" w:rsidRDefault="00AF1D48" w:rsidP="00DB2D53">
            <w:pPr>
              <w:rPr>
                <w:rFonts w:ascii="Calibri" w:hAnsi="Calibri" w:cs="Arial"/>
                <w:color w:val="000000"/>
                <w:sz w:val="18"/>
                <w:szCs w:val="18"/>
                <w:lang w:val="es-MX" w:eastAsia="es-MX"/>
              </w:rPr>
            </w:pPr>
            <w:r>
              <w:rPr>
                <w:rFonts w:ascii="Calibri" w:hAnsi="Calibri" w:cs="Arial"/>
                <w:color w:val="000000"/>
                <w:sz w:val="18"/>
                <w:szCs w:val="18"/>
                <w:lang w:val="es-MX" w:eastAsia="es-MX"/>
              </w:rPr>
              <w:t xml:space="preserve">MESA PARA 4 PERSONAS, CON BASE METÁLICA, </w:t>
            </w:r>
            <w:r w:rsidR="00DB2D53" w:rsidRPr="00DB2D53">
              <w:rPr>
                <w:rFonts w:ascii="Calibri" w:hAnsi="Calibri" w:cs="Arial"/>
                <w:color w:val="000000"/>
                <w:sz w:val="18"/>
                <w:szCs w:val="18"/>
                <w:lang w:val="es-MX" w:eastAsia="es-MX"/>
              </w:rPr>
              <w:t xml:space="preserve">CON ACABADO EN PINTURA COLOR GRIS Y CUBIERTA EN MELAMINA. DIMENSIONES: FRENTE: 1.20 M.ANCHO: 1.20 </w:t>
            </w:r>
          </w:p>
        </w:tc>
        <w:tc>
          <w:tcPr>
            <w:tcW w:w="1276" w:type="dxa"/>
            <w:tcBorders>
              <w:top w:val="nil"/>
              <w:left w:val="nil"/>
              <w:bottom w:val="single" w:sz="4" w:space="0" w:color="auto"/>
              <w:right w:val="single" w:sz="4" w:space="0" w:color="auto"/>
            </w:tcBorders>
            <w:shd w:val="clear" w:color="auto" w:fill="auto"/>
            <w:vAlign w:val="center"/>
            <w:hideMark/>
          </w:tcPr>
          <w:p w14:paraId="41556FCF" w14:textId="1B4E0F38"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5AF341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00B7E942"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D3763C6"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32</w:t>
            </w:r>
          </w:p>
        </w:tc>
        <w:tc>
          <w:tcPr>
            <w:tcW w:w="1276" w:type="dxa"/>
            <w:tcBorders>
              <w:top w:val="nil"/>
              <w:left w:val="nil"/>
              <w:bottom w:val="single" w:sz="4" w:space="0" w:color="auto"/>
              <w:right w:val="single" w:sz="4" w:space="0" w:color="auto"/>
            </w:tcBorders>
            <w:shd w:val="clear" w:color="000000" w:fill="FFFFFF"/>
            <w:vAlign w:val="center"/>
            <w:hideMark/>
          </w:tcPr>
          <w:p w14:paraId="60FB7B45"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I450400242</w:t>
            </w:r>
          </w:p>
        </w:tc>
        <w:tc>
          <w:tcPr>
            <w:tcW w:w="1275" w:type="dxa"/>
            <w:tcBorders>
              <w:top w:val="nil"/>
              <w:left w:val="nil"/>
              <w:bottom w:val="single" w:sz="4" w:space="0" w:color="auto"/>
              <w:right w:val="single" w:sz="4" w:space="0" w:color="auto"/>
            </w:tcBorders>
            <w:shd w:val="clear" w:color="000000" w:fill="FFFFFF"/>
            <w:vAlign w:val="center"/>
            <w:hideMark/>
          </w:tcPr>
          <w:p w14:paraId="2AB4E5D4"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hideMark/>
          </w:tcPr>
          <w:p w14:paraId="78E1AEBC" w14:textId="77777777" w:rsidR="00DB2D53" w:rsidRPr="00DB2D53" w:rsidRDefault="00DB2D53" w:rsidP="00DB2D53">
            <w:pPr>
              <w:rPr>
                <w:rFonts w:ascii="Calibri" w:hAnsi="Calibri" w:cs="Arial"/>
                <w:sz w:val="18"/>
                <w:szCs w:val="18"/>
                <w:lang w:val="es-MX" w:eastAsia="es-MX"/>
              </w:rPr>
            </w:pPr>
            <w:r w:rsidRPr="00DB2D53">
              <w:rPr>
                <w:rFonts w:ascii="Calibri" w:hAnsi="Calibri" w:cs="Arial"/>
                <w:sz w:val="18"/>
                <w:szCs w:val="18"/>
                <w:lang w:val="es-MX" w:eastAsia="es-MX"/>
              </w:rPr>
              <w:t>MESA DE JUNTAS MESA OVAL 6 PERSONAS BASES MEDIA LUNAEN NUMETAL LARGO 240 CM ANCHO 120 CM ALTURA 73 CM EN MADERA COLOR NOGAL NATURAL. AGLOMERADO MELAMINIMO DE 28 MM DE ESPESOR ACABADOS CON CANTOS DE PVC DE 2 MM.</w:t>
            </w:r>
          </w:p>
        </w:tc>
        <w:tc>
          <w:tcPr>
            <w:tcW w:w="1276" w:type="dxa"/>
            <w:tcBorders>
              <w:top w:val="nil"/>
              <w:left w:val="nil"/>
              <w:bottom w:val="single" w:sz="4" w:space="0" w:color="auto"/>
              <w:right w:val="single" w:sz="4" w:space="0" w:color="auto"/>
            </w:tcBorders>
            <w:shd w:val="clear" w:color="auto" w:fill="auto"/>
            <w:vAlign w:val="center"/>
            <w:hideMark/>
          </w:tcPr>
          <w:p w14:paraId="04F94F65" w14:textId="55A7EB7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6B679B26"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467BDBB3"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A7C448C"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33</w:t>
            </w:r>
          </w:p>
        </w:tc>
        <w:tc>
          <w:tcPr>
            <w:tcW w:w="1276" w:type="dxa"/>
            <w:tcBorders>
              <w:top w:val="nil"/>
              <w:left w:val="nil"/>
              <w:bottom w:val="single" w:sz="4" w:space="0" w:color="auto"/>
              <w:right w:val="single" w:sz="4" w:space="0" w:color="auto"/>
            </w:tcBorders>
            <w:shd w:val="clear" w:color="000000" w:fill="FFFFFF"/>
            <w:vAlign w:val="center"/>
            <w:hideMark/>
          </w:tcPr>
          <w:p w14:paraId="7C5E71D8"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I450400252</w:t>
            </w:r>
          </w:p>
        </w:tc>
        <w:tc>
          <w:tcPr>
            <w:tcW w:w="1275" w:type="dxa"/>
            <w:tcBorders>
              <w:top w:val="nil"/>
              <w:left w:val="nil"/>
              <w:bottom w:val="single" w:sz="4" w:space="0" w:color="auto"/>
              <w:right w:val="single" w:sz="4" w:space="0" w:color="auto"/>
            </w:tcBorders>
            <w:shd w:val="clear" w:color="000000" w:fill="FFFFFF"/>
            <w:vAlign w:val="center"/>
            <w:hideMark/>
          </w:tcPr>
          <w:p w14:paraId="4E425FA5"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hideMark/>
          </w:tcPr>
          <w:p w14:paraId="635C1C06"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SUMINISTRO E INSTALACIÓN  DE MESA LINEAL  205X65X91 ,  CUBIERTA DE ACERO INOXIDABLE,</w:t>
            </w:r>
          </w:p>
        </w:tc>
        <w:tc>
          <w:tcPr>
            <w:tcW w:w="1276" w:type="dxa"/>
            <w:tcBorders>
              <w:top w:val="nil"/>
              <w:left w:val="nil"/>
              <w:bottom w:val="single" w:sz="4" w:space="0" w:color="auto"/>
              <w:right w:val="single" w:sz="4" w:space="0" w:color="auto"/>
            </w:tcBorders>
            <w:shd w:val="clear" w:color="auto" w:fill="auto"/>
            <w:vAlign w:val="center"/>
            <w:hideMark/>
          </w:tcPr>
          <w:p w14:paraId="5FABFF46" w14:textId="723D4283"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646D0C4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3DD2D14C" w14:textId="77777777" w:rsidTr="00AF1D48">
        <w:trPr>
          <w:trHeight w:val="11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8A843D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34</w:t>
            </w:r>
          </w:p>
        </w:tc>
        <w:tc>
          <w:tcPr>
            <w:tcW w:w="1276" w:type="dxa"/>
            <w:tcBorders>
              <w:top w:val="nil"/>
              <w:left w:val="nil"/>
              <w:bottom w:val="single" w:sz="4" w:space="0" w:color="auto"/>
              <w:right w:val="single" w:sz="4" w:space="0" w:color="auto"/>
            </w:tcBorders>
            <w:shd w:val="clear" w:color="000000" w:fill="FFFFFF"/>
            <w:vAlign w:val="center"/>
            <w:hideMark/>
          </w:tcPr>
          <w:p w14:paraId="0A3E379E"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I450400252</w:t>
            </w:r>
          </w:p>
        </w:tc>
        <w:tc>
          <w:tcPr>
            <w:tcW w:w="1275" w:type="dxa"/>
            <w:tcBorders>
              <w:top w:val="nil"/>
              <w:left w:val="nil"/>
              <w:bottom w:val="single" w:sz="4" w:space="0" w:color="auto"/>
              <w:right w:val="single" w:sz="4" w:space="0" w:color="auto"/>
            </w:tcBorders>
            <w:shd w:val="clear" w:color="000000" w:fill="FFFFFF"/>
            <w:vAlign w:val="center"/>
            <w:hideMark/>
          </w:tcPr>
          <w:p w14:paraId="0FE84C98"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5DCF0C6E"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SUMINISTRO E INSTALACIÓN  DE MESA LINEAL CON  TARJA  120X65X91 ,  CUBIERTA DE ACERO INOXIDABLE,CON BOTAGUAS, INCLUYE GABINETE FREGADERO  ELABORADO EN LAMINA GALVANIZADA CALIBRE 20 TARJA DE ACERO INOXIDABLE, ADEMAS DE CONTRACANASTA , CESPOL, RAMALEO, CONEXIÓN, VALVULA DE AGUA FRIA   </w:t>
            </w:r>
          </w:p>
        </w:tc>
        <w:tc>
          <w:tcPr>
            <w:tcW w:w="1276" w:type="dxa"/>
            <w:tcBorders>
              <w:top w:val="nil"/>
              <w:left w:val="nil"/>
              <w:bottom w:val="single" w:sz="4" w:space="0" w:color="auto"/>
              <w:right w:val="single" w:sz="4" w:space="0" w:color="auto"/>
            </w:tcBorders>
            <w:shd w:val="clear" w:color="auto" w:fill="auto"/>
            <w:vAlign w:val="center"/>
            <w:hideMark/>
          </w:tcPr>
          <w:p w14:paraId="6B1CAE0D" w14:textId="7385BD1E"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464E1D9C"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2653EE01" w14:textId="77777777" w:rsidTr="00AF1D48">
        <w:trPr>
          <w:trHeight w:val="26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B43277"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35</w:t>
            </w:r>
          </w:p>
        </w:tc>
        <w:tc>
          <w:tcPr>
            <w:tcW w:w="1276" w:type="dxa"/>
            <w:tcBorders>
              <w:top w:val="nil"/>
              <w:left w:val="nil"/>
              <w:bottom w:val="single" w:sz="4" w:space="0" w:color="auto"/>
              <w:right w:val="single" w:sz="4" w:space="0" w:color="auto"/>
            </w:tcBorders>
            <w:shd w:val="clear" w:color="000000" w:fill="FFFFFF"/>
            <w:vAlign w:val="center"/>
            <w:hideMark/>
          </w:tcPr>
          <w:p w14:paraId="2B00E19D"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I450400228</w:t>
            </w:r>
          </w:p>
        </w:tc>
        <w:tc>
          <w:tcPr>
            <w:tcW w:w="1275" w:type="dxa"/>
            <w:tcBorders>
              <w:top w:val="nil"/>
              <w:left w:val="nil"/>
              <w:bottom w:val="single" w:sz="4" w:space="0" w:color="auto"/>
              <w:right w:val="single" w:sz="4" w:space="0" w:color="auto"/>
            </w:tcBorders>
            <w:shd w:val="clear" w:color="000000" w:fill="FFFFFF"/>
            <w:vAlign w:val="center"/>
            <w:hideMark/>
          </w:tcPr>
          <w:p w14:paraId="5BDC0A77"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238A6D8B" w14:textId="5BE0CC56"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SUMINISTRO E INSTALACIÓN DE MESA LINEAL ELABORADO EN MDF 3MTS LARGO X65PROFUNDIDAD X75 PRIMERA CUBIERTA,</w:t>
            </w:r>
            <w:r w:rsidR="00040477">
              <w:rPr>
                <w:rFonts w:ascii="Calibri" w:hAnsi="Calibri" w:cs="Arial"/>
                <w:color w:val="000000"/>
                <w:sz w:val="18"/>
                <w:szCs w:val="18"/>
                <w:lang w:val="es-MX" w:eastAsia="es-MX"/>
              </w:rPr>
              <w:t xml:space="preserve"> SEGUNDA CUBIERTA 120CM ALTO </w:t>
            </w:r>
            <w:r w:rsidRPr="00DB2D53">
              <w:rPr>
                <w:rFonts w:ascii="Calibri" w:hAnsi="Calibri" w:cs="Arial"/>
                <w:color w:val="000000"/>
                <w:sz w:val="18"/>
                <w:szCs w:val="18"/>
                <w:lang w:val="es-MX" w:eastAsia="es-MX"/>
              </w:rPr>
              <w:t>CON CUBIERTA DE LAMINADO PLASTICO. INCLUYE: 2 GABINETES DE 3 CAJONES DE 45CM, PATAS ASNILLAS Y REFUERZO DE PTR CUADRADO DE 1 1/2", TAPA POSTERIOR, VISTAS LATERALES IZQUIERDA Y DERECHA PARA GABINETE HIGIENICO.</w:t>
            </w:r>
          </w:p>
        </w:tc>
        <w:tc>
          <w:tcPr>
            <w:tcW w:w="1276" w:type="dxa"/>
            <w:tcBorders>
              <w:top w:val="nil"/>
              <w:left w:val="nil"/>
              <w:bottom w:val="single" w:sz="4" w:space="0" w:color="auto"/>
              <w:right w:val="single" w:sz="4" w:space="0" w:color="auto"/>
            </w:tcBorders>
            <w:shd w:val="clear" w:color="auto" w:fill="auto"/>
            <w:vAlign w:val="center"/>
            <w:hideMark/>
          </w:tcPr>
          <w:p w14:paraId="10994012" w14:textId="7A497C5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623BAC75"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7CC8BE7E"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CDE6C9C"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36</w:t>
            </w:r>
          </w:p>
        </w:tc>
        <w:tc>
          <w:tcPr>
            <w:tcW w:w="1276" w:type="dxa"/>
            <w:tcBorders>
              <w:top w:val="nil"/>
              <w:left w:val="nil"/>
              <w:bottom w:val="single" w:sz="4" w:space="0" w:color="auto"/>
              <w:right w:val="single" w:sz="4" w:space="0" w:color="auto"/>
            </w:tcBorders>
            <w:shd w:val="clear" w:color="000000" w:fill="FFFFFF"/>
            <w:vAlign w:val="center"/>
            <w:hideMark/>
          </w:tcPr>
          <w:p w14:paraId="7BF98B1D"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I450400252</w:t>
            </w:r>
          </w:p>
        </w:tc>
        <w:tc>
          <w:tcPr>
            <w:tcW w:w="1275" w:type="dxa"/>
            <w:tcBorders>
              <w:top w:val="nil"/>
              <w:left w:val="nil"/>
              <w:bottom w:val="single" w:sz="4" w:space="0" w:color="auto"/>
              <w:right w:val="single" w:sz="4" w:space="0" w:color="auto"/>
            </w:tcBorders>
            <w:shd w:val="clear" w:color="000000" w:fill="FFFFFF"/>
            <w:vAlign w:val="center"/>
            <w:hideMark/>
          </w:tcPr>
          <w:p w14:paraId="2F5ACDD9"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4997D07A"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 SUMINISTRO E INSTALACIÓN DE MESA LINEAL FABRICADA CON CUBIERTA DE LAMINADO PLASTICO Y ESTRUCTURA DE PTR PINTADA CON PINTURA EPOXICA, INCLUYE 3 AREAS DE TRAJO 1 GABINETE INFERIOR. MEDIAS FINALES : 300X60X76 CMS</w:t>
            </w:r>
          </w:p>
        </w:tc>
        <w:tc>
          <w:tcPr>
            <w:tcW w:w="1276" w:type="dxa"/>
            <w:tcBorders>
              <w:top w:val="nil"/>
              <w:left w:val="nil"/>
              <w:bottom w:val="single" w:sz="4" w:space="0" w:color="auto"/>
              <w:right w:val="single" w:sz="4" w:space="0" w:color="auto"/>
            </w:tcBorders>
            <w:shd w:val="clear" w:color="auto" w:fill="auto"/>
            <w:vAlign w:val="center"/>
            <w:hideMark/>
          </w:tcPr>
          <w:p w14:paraId="6025BF92" w14:textId="38F68A3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nil"/>
              <w:right w:val="nil"/>
            </w:tcBorders>
            <w:shd w:val="clear" w:color="000000" w:fill="FFFFFF"/>
            <w:vAlign w:val="center"/>
            <w:hideMark/>
          </w:tcPr>
          <w:p w14:paraId="2333296B"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44E7E6B3"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C40D2B2"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37</w:t>
            </w:r>
          </w:p>
        </w:tc>
        <w:tc>
          <w:tcPr>
            <w:tcW w:w="1276" w:type="dxa"/>
            <w:tcBorders>
              <w:top w:val="nil"/>
              <w:left w:val="nil"/>
              <w:bottom w:val="single" w:sz="4" w:space="0" w:color="auto"/>
              <w:right w:val="single" w:sz="4" w:space="0" w:color="auto"/>
            </w:tcBorders>
            <w:shd w:val="clear" w:color="000000" w:fill="FFFFFF"/>
            <w:vAlign w:val="center"/>
            <w:hideMark/>
          </w:tcPr>
          <w:p w14:paraId="1DDFD84C"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I450400228</w:t>
            </w:r>
          </w:p>
        </w:tc>
        <w:tc>
          <w:tcPr>
            <w:tcW w:w="1275" w:type="dxa"/>
            <w:tcBorders>
              <w:top w:val="nil"/>
              <w:left w:val="nil"/>
              <w:bottom w:val="single" w:sz="4" w:space="0" w:color="auto"/>
              <w:right w:val="single" w:sz="4" w:space="0" w:color="auto"/>
            </w:tcBorders>
            <w:shd w:val="clear" w:color="000000" w:fill="FFFFFF"/>
            <w:vAlign w:val="center"/>
            <w:hideMark/>
          </w:tcPr>
          <w:p w14:paraId="2F79A916"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hideMark/>
          </w:tcPr>
          <w:p w14:paraId="695883C9"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SUMINISTRO E INSTALACIÓN DE MESA LINEAL ELABORADO EN MDF 180 LARGO X65PROFUNDIDAD X75 PRIMERA CUBIERTA ,SEGUNDA </w:t>
            </w:r>
            <w:r w:rsidRPr="00DB2D53">
              <w:rPr>
                <w:rFonts w:ascii="Calibri" w:hAnsi="Calibri" w:cs="Arial"/>
                <w:color w:val="000000"/>
                <w:sz w:val="18"/>
                <w:szCs w:val="18"/>
                <w:lang w:val="es-MX" w:eastAsia="es-MX"/>
              </w:rPr>
              <w:lastRenderedPageBreak/>
              <w:t>CUBIERTA 120CM ALTO  CON CUBIERTA DE LAMINADO PLASTICO. INCLUYE: 2 GABINETES DE 3 CAJONES DE 45CM, PATAS ASNILLAS Y REFUERZO DE PTR CUADRADO DE 1 1/2", TAPA POSTERIOR, VISTAS LATERALES IZQUIERDA Y DERECHA PARA GABINETE HIGIENICO.</w:t>
            </w:r>
          </w:p>
        </w:tc>
        <w:tc>
          <w:tcPr>
            <w:tcW w:w="1276" w:type="dxa"/>
            <w:tcBorders>
              <w:top w:val="nil"/>
              <w:left w:val="nil"/>
              <w:bottom w:val="single" w:sz="4" w:space="0" w:color="auto"/>
              <w:right w:val="single" w:sz="4" w:space="0" w:color="auto"/>
            </w:tcBorders>
            <w:shd w:val="clear" w:color="auto" w:fill="auto"/>
            <w:vAlign w:val="center"/>
            <w:hideMark/>
          </w:tcPr>
          <w:p w14:paraId="03C4AB36" w14:textId="4327A7D4"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lastRenderedPageBreak/>
              <w:t>PIEZA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AE8ED64"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6A59BC9F"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8A44E9"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38</w:t>
            </w:r>
          </w:p>
        </w:tc>
        <w:tc>
          <w:tcPr>
            <w:tcW w:w="1276" w:type="dxa"/>
            <w:tcBorders>
              <w:top w:val="nil"/>
              <w:left w:val="nil"/>
              <w:bottom w:val="single" w:sz="4" w:space="0" w:color="auto"/>
              <w:right w:val="single" w:sz="4" w:space="0" w:color="auto"/>
            </w:tcBorders>
            <w:shd w:val="clear" w:color="000000" w:fill="FFFFFF"/>
            <w:vAlign w:val="center"/>
            <w:hideMark/>
          </w:tcPr>
          <w:p w14:paraId="468256FE"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I060948287</w:t>
            </w:r>
          </w:p>
        </w:tc>
        <w:tc>
          <w:tcPr>
            <w:tcW w:w="1275" w:type="dxa"/>
            <w:tcBorders>
              <w:top w:val="nil"/>
              <w:left w:val="nil"/>
              <w:bottom w:val="single" w:sz="4" w:space="0" w:color="auto"/>
              <w:right w:val="single" w:sz="4" w:space="0" w:color="auto"/>
            </w:tcBorders>
            <w:shd w:val="clear" w:color="000000" w:fill="FFFFFF"/>
            <w:vAlign w:val="center"/>
            <w:hideMark/>
          </w:tcPr>
          <w:p w14:paraId="11501888"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hideMark/>
          </w:tcPr>
          <w:p w14:paraId="48C9CD1B"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MESA PUENTE HECHA CON ESTRUCTURA DE TUBO CUADRADO ,TERMINADA EN PINTURA HORNEADA COLOR ARENA ,TABLA DE MADERA CON CUBIERTA DE FORMICA,MECANISMO DE CHUPON PARA AJUSTAR ALTURA,RODAJE EN FORMA DE YOYO, DIMENSIONES 75X40X1.10CM</w:t>
            </w:r>
          </w:p>
        </w:tc>
        <w:tc>
          <w:tcPr>
            <w:tcW w:w="1276" w:type="dxa"/>
            <w:tcBorders>
              <w:top w:val="nil"/>
              <w:left w:val="nil"/>
              <w:bottom w:val="single" w:sz="4" w:space="0" w:color="auto"/>
              <w:right w:val="single" w:sz="4" w:space="0" w:color="auto"/>
            </w:tcBorders>
            <w:shd w:val="clear" w:color="auto" w:fill="auto"/>
            <w:vAlign w:val="center"/>
            <w:hideMark/>
          </w:tcPr>
          <w:p w14:paraId="00CE6B64" w14:textId="32E26CA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9FA81FF"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15</w:t>
            </w:r>
          </w:p>
        </w:tc>
      </w:tr>
      <w:tr w:rsidR="00DB2D53" w:rsidRPr="00DB2D53" w14:paraId="1AB74B03"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FA612D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39</w:t>
            </w:r>
          </w:p>
        </w:tc>
        <w:tc>
          <w:tcPr>
            <w:tcW w:w="1276" w:type="dxa"/>
            <w:tcBorders>
              <w:top w:val="nil"/>
              <w:left w:val="nil"/>
              <w:bottom w:val="single" w:sz="4" w:space="0" w:color="auto"/>
              <w:right w:val="single" w:sz="4" w:space="0" w:color="auto"/>
            </w:tcBorders>
            <w:shd w:val="clear" w:color="000000" w:fill="FFFFFF"/>
            <w:vAlign w:val="center"/>
            <w:hideMark/>
          </w:tcPr>
          <w:p w14:paraId="712C9F0F"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I450400252</w:t>
            </w:r>
          </w:p>
        </w:tc>
        <w:tc>
          <w:tcPr>
            <w:tcW w:w="1275" w:type="dxa"/>
            <w:tcBorders>
              <w:top w:val="nil"/>
              <w:left w:val="nil"/>
              <w:bottom w:val="single" w:sz="4" w:space="0" w:color="auto"/>
              <w:right w:val="single" w:sz="4" w:space="0" w:color="auto"/>
            </w:tcBorders>
            <w:shd w:val="clear" w:color="000000" w:fill="FFFFFF"/>
            <w:vAlign w:val="center"/>
            <w:hideMark/>
          </w:tcPr>
          <w:p w14:paraId="57DEF90F"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bottom"/>
            <w:hideMark/>
          </w:tcPr>
          <w:p w14:paraId="2005A2F9" w14:textId="1379ED78" w:rsidR="00DB2D53" w:rsidRPr="00DB2D53" w:rsidRDefault="00040477" w:rsidP="00DB2D53">
            <w:pPr>
              <w:rPr>
                <w:rFonts w:ascii="Calibri" w:hAnsi="Calibri" w:cs="Arial"/>
                <w:color w:val="000000"/>
                <w:sz w:val="18"/>
                <w:szCs w:val="18"/>
                <w:lang w:val="es-MX" w:eastAsia="es-MX"/>
              </w:rPr>
            </w:pPr>
            <w:r>
              <w:rPr>
                <w:rFonts w:ascii="Calibri" w:hAnsi="Calibri" w:cs="Arial"/>
                <w:color w:val="000000"/>
                <w:sz w:val="18"/>
                <w:szCs w:val="18"/>
                <w:lang w:val="es-MX" w:eastAsia="es-MX"/>
              </w:rPr>
              <w:t xml:space="preserve">MESA RECTANGULAR </w:t>
            </w:r>
            <w:r w:rsidR="00DB2D53" w:rsidRPr="00DB2D53">
              <w:rPr>
                <w:rFonts w:ascii="Calibri" w:hAnsi="Calibri" w:cs="Arial"/>
                <w:color w:val="000000"/>
                <w:sz w:val="18"/>
                <w:szCs w:val="18"/>
                <w:lang w:val="es-MX" w:eastAsia="es-MX"/>
              </w:rPr>
              <w:t xml:space="preserve">DE ACERO INOXIDABLE PATAS Y ARMAZÓN GALVANIZADOS. TAPAS NIVELADORAS DE PLÁSTICO. CUBIERTA TIPO 4300,CALIBRE 18  MEDIDAS LARGO X ANCHO X ALTURA: 300 M X 100 M X 90 M </w:t>
            </w:r>
          </w:p>
        </w:tc>
        <w:tc>
          <w:tcPr>
            <w:tcW w:w="1276" w:type="dxa"/>
            <w:tcBorders>
              <w:top w:val="nil"/>
              <w:left w:val="nil"/>
              <w:bottom w:val="single" w:sz="4" w:space="0" w:color="auto"/>
              <w:right w:val="single" w:sz="4" w:space="0" w:color="auto"/>
            </w:tcBorders>
            <w:shd w:val="clear" w:color="auto" w:fill="auto"/>
            <w:vAlign w:val="center"/>
            <w:hideMark/>
          </w:tcPr>
          <w:p w14:paraId="1349DADD" w14:textId="24161DFC"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35E10CD"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w:t>
            </w:r>
          </w:p>
        </w:tc>
      </w:tr>
      <w:tr w:rsidR="00DB2D53" w:rsidRPr="00DB2D53" w14:paraId="6A46DB08"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4C570F5"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40</w:t>
            </w:r>
          </w:p>
        </w:tc>
        <w:tc>
          <w:tcPr>
            <w:tcW w:w="1276" w:type="dxa"/>
            <w:tcBorders>
              <w:top w:val="nil"/>
              <w:left w:val="nil"/>
              <w:bottom w:val="single" w:sz="4" w:space="0" w:color="auto"/>
              <w:right w:val="single" w:sz="4" w:space="0" w:color="auto"/>
            </w:tcBorders>
            <w:shd w:val="clear" w:color="000000" w:fill="FFFFFF"/>
            <w:vAlign w:val="center"/>
            <w:hideMark/>
          </w:tcPr>
          <w:p w14:paraId="258B29B1"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I450400010</w:t>
            </w:r>
          </w:p>
        </w:tc>
        <w:tc>
          <w:tcPr>
            <w:tcW w:w="1275" w:type="dxa"/>
            <w:tcBorders>
              <w:top w:val="nil"/>
              <w:left w:val="nil"/>
              <w:bottom w:val="single" w:sz="4" w:space="0" w:color="auto"/>
              <w:right w:val="single" w:sz="4" w:space="0" w:color="auto"/>
            </w:tcBorders>
            <w:shd w:val="clear" w:color="000000" w:fill="FFFFFF"/>
            <w:vAlign w:val="center"/>
            <w:hideMark/>
          </w:tcPr>
          <w:p w14:paraId="66CB381A"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auto" w:fill="auto"/>
            <w:vAlign w:val="bottom"/>
            <w:hideMark/>
          </w:tcPr>
          <w:p w14:paraId="1D341E41"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MICROONDAS INDUSTRIAL DE ACERO INOXIDABLE,1.7 PIES CUBICOS,CON CONTROL DE VENTILADOR DE 4 VELOCIDADES,ILUMINACIÓN LED, CON PLATO </w:t>
            </w:r>
          </w:p>
        </w:tc>
        <w:tc>
          <w:tcPr>
            <w:tcW w:w="1276" w:type="dxa"/>
            <w:tcBorders>
              <w:top w:val="nil"/>
              <w:left w:val="nil"/>
              <w:bottom w:val="single" w:sz="4" w:space="0" w:color="auto"/>
              <w:right w:val="single" w:sz="4" w:space="0" w:color="auto"/>
            </w:tcBorders>
            <w:shd w:val="clear" w:color="auto" w:fill="auto"/>
            <w:vAlign w:val="center"/>
            <w:hideMark/>
          </w:tcPr>
          <w:p w14:paraId="73797129" w14:textId="4A2845EE"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4F73206"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w:t>
            </w:r>
          </w:p>
        </w:tc>
      </w:tr>
      <w:tr w:rsidR="00DB2D53" w:rsidRPr="00DB2D53" w14:paraId="1F3F91F0"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4DAD5B"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41</w:t>
            </w:r>
          </w:p>
        </w:tc>
        <w:tc>
          <w:tcPr>
            <w:tcW w:w="1276" w:type="dxa"/>
            <w:tcBorders>
              <w:top w:val="nil"/>
              <w:left w:val="nil"/>
              <w:bottom w:val="single" w:sz="4" w:space="0" w:color="auto"/>
              <w:right w:val="single" w:sz="4" w:space="0" w:color="auto"/>
            </w:tcBorders>
            <w:shd w:val="clear" w:color="000000" w:fill="FFFFFF"/>
            <w:vAlign w:val="center"/>
            <w:hideMark/>
          </w:tcPr>
          <w:p w14:paraId="2E0041AB"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I450600328</w:t>
            </w:r>
          </w:p>
        </w:tc>
        <w:tc>
          <w:tcPr>
            <w:tcW w:w="1275" w:type="dxa"/>
            <w:tcBorders>
              <w:top w:val="nil"/>
              <w:left w:val="nil"/>
              <w:bottom w:val="single" w:sz="4" w:space="0" w:color="auto"/>
              <w:right w:val="single" w:sz="4" w:space="0" w:color="auto"/>
            </w:tcBorders>
            <w:shd w:val="clear" w:color="000000" w:fill="FFFFFF"/>
            <w:vAlign w:val="center"/>
            <w:hideMark/>
          </w:tcPr>
          <w:p w14:paraId="5AE40D25"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79D91DFA"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SUMINISTRO E INSTALACIÓN DE MOSTRADOR EN L PARA AREA DE RECEPCIÓN CON TERMINACIÓN DERECHA  CONSIDERACIÓN PARA DISCAPACITADOS MEDIDAS   230 CM LARGO  x60  CM PROFUNDIDAD x 75cm ALTO PRIMERA CUBIERTA ,  SEGUNDA CUBIERTA DE 120CM ELABORADO DE MDF, RECUBIERTO DE LAMINADO PLASTICO </w:t>
            </w:r>
          </w:p>
        </w:tc>
        <w:tc>
          <w:tcPr>
            <w:tcW w:w="1276" w:type="dxa"/>
            <w:tcBorders>
              <w:top w:val="nil"/>
              <w:left w:val="nil"/>
              <w:bottom w:val="single" w:sz="4" w:space="0" w:color="auto"/>
              <w:right w:val="single" w:sz="4" w:space="0" w:color="auto"/>
            </w:tcBorders>
            <w:shd w:val="clear" w:color="auto" w:fill="auto"/>
            <w:vAlign w:val="center"/>
            <w:hideMark/>
          </w:tcPr>
          <w:p w14:paraId="19600259" w14:textId="21E1D9F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346D3FF"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751B75F0" w14:textId="77777777" w:rsidTr="00DB2D53">
        <w:trPr>
          <w:trHeight w:val="40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4CE75C8"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42</w:t>
            </w:r>
          </w:p>
        </w:tc>
        <w:tc>
          <w:tcPr>
            <w:tcW w:w="1276" w:type="dxa"/>
            <w:tcBorders>
              <w:top w:val="nil"/>
              <w:left w:val="nil"/>
              <w:bottom w:val="single" w:sz="4" w:space="0" w:color="auto"/>
              <w:right w:val="single" w:sz="4" w:space="0" w:color="auto"/>
            </w:tcBorders>
            <w:shd w:val="clear" w:color="000000" w:fill="FFFFFF"/>
            <w:vAlign w:val="center"/>
            <w:hideMark/>
          </w:tcPr>
          <w:p w14:paraId="5F897270"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I450600328</w:t>
            </w:r>
          </w:p>
        </w:tc>
        <w:tc>
          <w:tcPr>
            <w:tcW w:w="1275" w:type="dxa"/>
            <w:tcBorders>
              <w:top w:val="nil"/>
              <w:left w:val="nil"/>
              <w:bottom w:val="single" w:sz="4" w:space="0" w:color="auto"/>
              <w:right w:val="single" w:sz="4" w:space="0" w:color="auto"/>
            </w:tcBorders>
            <w:shd w:val="clear" w:color="000000" w:fill="FFFFFF"/>
            <w:vAlign w:val="center"/>
            <w:hideMark/>
          </w:tcPr>
          <w:p w14:paraId="36F82B66"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69A5B36E"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SUMINISTRO E INSTALACIÓN DE MOSTRADOR EN L PARA AREA DE RECEPCIÓN CON TERMINACIÓN IZQUIERDA  CONSIDERACIÓN PARA DISCAPACITADOS/ MEDIDAS   232 CM LARGO  x60  CM PROFUNDIDAD x 75cm ALTO PRIMERA CUBIERTA ,  SEGUNDA CUBIERTA DE 120CM ELABORADO DE MDF, RECUBIERTO DE LAMINADO PLASTICO </w:t>
            </w:r>
          </w:p>
        </w:tc>
        <w:tc>
          <w:tcPr>
            <w:tcW w:w="1276" w:type="dxa"/>
            <w:tcBorders>
              <w:top w:val="nil"/>
              <w:left w:val="nil"/>
              <w:bottom w:val="single" w:sz="4" w:space="0" w:color="auto"/>
              <w:right w:val="single" w:sz="4" w:space="0" w:color="auto"/>
            </w:tcBorders>
            <w:shd w:val="clear" w:color="auto" w:fill="auto"/>
            <w:vAlign w:val="center"/>
            <w:hideMark/>
          </w:tcPr>
          <w:p w14:paraId="14E178D3" w14:textId="3DD1C43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28E505C7"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5EBA9C63"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9885F7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43</w:t>
            </w:r>
          </w:p>
        </w:tc>
        <w:tc>
          <w:tcPr>
            <w:tcW w:w="1276" w:type="dxa"/>
            <w:tcBorders>
              <w:top w:val="nil"/>
              <w:left w:val="nil"/>
              <w:bottom w:val="single" w:sz="4" w:space="0" w:color="auto"/>
              <w:right w:val="single" w:sz="4" w:space="0" w:color="auto"/>
            </w:tcBorders>
            <w:shd w:val="clear" w:color="000000" w:fill="FFFFFF"/>
            <w:vAlign w:val="center"/>
            <w:hideMark/>
          </w:tcPr>
          <w:p w14:paraId="3FC23137"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I450600328</w:t>
            </w:r>
          </w:p>
        </w:tc>
        <w:tc>
          <w:tcPr>
            <w:tcW w:w="1275" w:type="dxa"/>
            <w:tcBorders>
              <w:top w:val="nil"/>
              <w:left w:val="nil"/>
              <w:bottom w:val="single" w:sz="4" w:space="0" w:color="auto"/>
              <w:right w:val="single" w:sz="4" w:space="0" w:color="auto"/>
            </w:tcBorders>
            <w:shd w:val="clear" w:color="000000" w:fill="FFFFFF"/>
            <w:vAlign w:val="center"/>
            <w:hideMark/>
          </w:tcPr>
          <w:p w14:paraId="17E6E98B"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109A35D1"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SUMINISTRO E INSTALACIÓN  DE MOSTRADOR LINEAL  PARA AREA DE RECEPCIÓN CONSIDERACIÓN DISCAPACITADOS / MEDIDAS   190 CM LARGO  x50 CM PROFUNDIDAD x75cm ALTO PRIMERA CUBIERTA ,  SEGUNDA  CUBIERTA DE 120CM ELABORADO DE MDF, RECUBIERTO DE LAMINADO PLASTICO </w:t>
            </w:r>
          </w:p>
        </w:tc>
        <w:tc>
          <w:tcPr>
            <w:tcW w:w="1276" w:type="dxa"/>
            <w:tcBorders>
              <w:top w:val="nil"/>
              <w:left w:val="nil"/>
              <w:bottom w:val="single" w:sz="4" w:space="0" w:color="auto"/>
              <w:right w:val="single" w:sz="4" w:space="0" w:color="auto"/>
            </w:tcBorders>
            <w:shd w:val="clear" w:color="auto" w:fill="auto"/>
            <w:vAlign w:val="center"/>
            <w:hideMark/>
          </w:tcPr>
          <w:p w14:paraId="070F4EDF" w14:textId="3833371D"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1518079"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3F3C9F00"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80E7AAD"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44</w:t>
            </w:r>
          </w:p>
        </w:tc>
        <w:tc>
          <w:tcPr>
            <w:tcW w:w="1276" w:type="dxa"/>
            <w:tcBorders>
              <w:top w:val="nil"/>
              <w:left w:val="nil"/>
              <w:bottom w:val="single" w:sz="4" w:space="0" w:color="auto"/>
              <w:right w:val="single" w:sz="4" w:space="0" w:color="auto"/>
            </w:tcBorders>
            <w:shd w:val="clear" w:color="000000" w:fill="FFFFFF"/>
            <w:vAlign w:val="center"/>
            <w:hideMark/>
          </w:tcPr>
          <w:p w14:paraId="1E850A3A"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I450600328</w:t>
            </w:r>
          </w:p>
        </w:tc>
        <w:tc>
          <w:tcPr>
            <w:tcW w:w="1275" w:type="dxa"/>
            <w:tcBorders>
              <w:top w:val="nil"/>
              <w:left w:val="nil"/>
              <w:bottom w:val="single" w:sz="4" w:space="0" w:color="auto"/>
              <w:right w:val="single" w:sz="4" w:space="0" w:color="auto"/>
            </w:tcBorders>
            <w:shd w:val="clear" w:color="000000" w:fill="FFFFFF"/>
            <w:vAlign w:val="center"/>
            <w:hideMark/>
          </w:tcPr>
          <w:p w14:paraId="70E62291"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47C90A2A"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SUMINISTRO E INSTALACIÓN DE MOSTRADOR LINEAL  PARA AREA DE RECEPCIÓN CONSIDERACIÓN DISCAPACITADOS/ MEDIDAS  230 CM LARGO  x60  CM PROFUNDIDAD x75cm ALTO PRIMERA CUBIERTA ,  SEGUNDA CUBIERTA DE 120 CM ELABORADO DE MDF, RECUBIERTO DE LAMINADO PLASTICO </w:t>
            </w:r>
          </w:p>
        </w:tc>
        <w:tc>
          <w:tcPr>
            <w:tcW w:w="1276" w:type="dxa"/>
            <w:tcBorders>
              <w:top w:val="nil"/>
              <w:left w:val="nil"/>
              <w:bottom w:val="single" w:sz="4" w:space="0" w:color="auto"/>
              <w:right w:val="single" w:sz="4" w:space="0" w:color="auto"/>
            </w:tcBorders>
            <w:shd w:val="clear" w:color="auto" w:fill="auto"/>
            <w:vAlign w:val="center"/>
            <w:hideMark/>
          </w:tcPr>
          <w:p w14:paraId="0697BFE8" w14:textId="778902AE"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6A9E82C"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721E2022"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3AC93A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45</w:t>
            </w:r>
          </w:p>
        </w:tc>
        <w:tc>
          <w:tcPr>
            <w:tcW w:w="1276" w:type="dxa"/>
            <w:tcBorders>
              <w:top w:val="nil"/>
              <w:left w:val="nil"/>
              <w:bottom w:val="single" w:sz="4" w:space="0" w:color="auto"/>
              <w:right w:val="single" w:sz="4" w:space="0" w:color="auto"/>
            </w:tcBorders>
            <w:shd w:val="clear" w:color="000000" w:fill="FFFFFF"/>
            <w:vAlign w:val="center"/>
            <w:hideMark/>
          </w:tcPr>
          <w:p w14:paraId="5EA825AF"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I450600328</w:t>
            </w:r>
          </w:p>
        </w:tc>
        <w:tc>
          <w:tcPr>
            <w:tcW w:w="1275" w:type="dxa"/>
            <w:tcBorders>
              <w:top w:val="nil"/>
              <w:left w:val="nil"/>
              <w:bottom w:val="single" w:sz="4" w:space="0" w:color="auto"/>
              <w:right w:val="single" w:sz="4" w:space="0" w:color="auto"/>
            </w:tcBorders>
            <w:shd w:val="clear" w:color="000000" w:fill="FFFFFF"/>
            <w:vAlign w:val="center"/>
            <w:hideMark/>
          </w:tcPr>
          <w:p w14:paraId="73BA8C21"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hideMark/>
          </w:tcPr>
          <w:p w14:paraId="569EBADC"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SUMINISTRO E INSTALACIÓN  DE MOSTRADOR LINEAL  PARA AREA DE RECEPCIÓN,CONSIDERACIÓN DISCAPACITADOS /  MEDIDAS   280 CM LARGO  x60 CM PROFUNDIDAD x75cm ALTO PRIMERA CUBIERTA ,  SEGUNDA  CUBIERTA DE 120CM ELABORADO DE MDF, RECUBIERTO DE LAMINADO PLASTICO </w:t>
            </w:r>
          </w:p>
        </w:tc>
        <w:tc>
          <w:tcPr>
            <w:tcW w:w="1276" w:type="dxa"/>
            <w:tcBorders>
              <w:top w:val="nil"/>
              <w:left w:val="nil"/>
              <w:bottom w:val="single" w:sz="4" w:space="0" w:color="auto"/>
              <w:right w:val="single" w:sz="4" w:space="0" w:color="auto"/>
            </w:tcBorders>
            <w:shd w:val="clear" w:color="auto" w:fill="auto"/>
            <w:vAlign w:val="center"/>
            <w:hideMark/>
          </w:tcPr>
          <w:p w14:paraId="227360EA" w14:textId="43F96F95"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F59C66D"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487EFEA3" w14:textId="77777777" w:rsidTr="00DB2D53">
        <w:trPr>
          <w:trHeight w:val="34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8C39EB5"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46</w:t>
            </w:r>
          </w:p>
        </w:tc>
        <w:tc>
          <w:tcPr>
            <w:tcW w:w="1276" w:type="dxa"/>
            <w:tcBorders>
              <w:top w:val="nil"/>
              <w:left w:val="nil"/>
              <w:bottom w:val="single" w:sz="4" w:space="0" w:color="auto"/>
              <w:right w:val="single" w:sz="4" w:space="0" w:color="auto"/>
            </w:tcBorders>
            <w:shd w:val="clear" w:color="000000" w:fill="FFFFFF"/>
            <w:vAlign w:val="center"/>
            <w:hideMark/>
          </w:tcPr>
          <w:p w14:paraId="53AC3E06"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I450400228</w:t>
            </w:r>
          </w:p>
        </w:tc>
        <w:tc>
          <w:tcPr>
            <w:tcW w:w="1275" w:type="dxa"/>
            <w:tcBorders>
              <w:top w:val="nil"/>
              <w:left w:val="nil"/>
              <w:bottom w:val="single" w:sz="4" w:space="0" w:color="auto"/>
              <w:right w:val="single" w:sz="4" w:space="0" w:color="auto"/>
            </w:tcBorders>
            <w:shd w:val="clear" w:color="000000" w:fill="FFFFFF"/>
            <w:vAlign w:val="center"/>
            <w:hideMark/>
          </w:tcPr>
          <w:p w14:paraId="11D455D5"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hideMark/>
          </w:tcPr>
          <w:p w14:paraId="19ED8434" w14:textId="24A10F30" w:rsidR="00DB2D53" w:rsidRPr="00DB2D53" w:rsidRDefault="00040477" w:rsidP="00DB2D53">
            <w:pPr>
              <w:rPr>
                <w:rFonts w:ascii="Calibri" w:hAnsi="Calibri" w:cs="Arial"/>
                <w:color w:val="000000"/>
                <w:sz w:val="18"/>
                <w:szCs w:val="18"/>
                <w:lang w:val="es-MX" w:eastAsia="es-MX"/>
              </w:rPr>
            </w:pPr>
            <w:r>
              <w:rPr>
                <w:rFonts w:ascii="Calibri" w:hAnsi="Calibri" w:cs="Arial"/>
                <w:color w:val="000000"/>
                <w:sz w:val="18"/>
                <w:szCs w:val="18"/>
                <w:lang w:val="es-MX" w:eastAsia="es-MX"/>
              </w:rPr>
              <w:t xml:space="preserve">SUMINISTRO E INSTALACIÓN </w:t>
            </w:r>
            <w:r w:rsidR="00DB2D53" w:rsidRPr="00DB2D53">
              <w:rPr>
                <w:rFonts w:ascii="Calibri" w:hAnsi="Calibri" w:cs="Arial"/>
                <w:color w:val="000000"/>
                <w:sz w:val="18"/>
                <w:szCs w:val="18"/>
                <w:lang w:val="es-MX" w:eastAsia="es-MX"/>
              </w:rPr>
              <w:t>DE MESA LINEAL FABRICADA CON CUBIERTA DE LAMINADO PLASTICO Y ESTRUCTURA DE PTR PINTADA CON PINTURA EPOXICA, INCLUYE 3 AREAS DE TRAJO 1 GABINETE INFERIOR. MEDIAS FINALES : 300X60X76 CMS</w:t>
            </w:r>
          </w:p>
        </w:tc>
        <w:tc>
          <w:tcPr>
            <w:tcW w:w="1276" w:type="dxa"/>
            <w:tcBorders>
              <w:top w:val="nil"/>
              <w:left w:val="nil"/>
              <w:bottom w:val="single" w:sz="4" w:space="0" w:color="auto"/>
              <w:right w:val="single" w:sz="4" w:space="0" w:color="auto"/>
            </w:tcBorders>
            <w:shd w:val="clear" w:color="auto" w:fill="auto"/>
            <w:vAlign w:val="center"/>
            <w:hideMark/>
          </w:tcPr>
          <w:p w14:paraId="47F57EBB" w14:textId="070AD4EA"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00B9C7C"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24A09ACD"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AFB98E4"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47</w:t>
            </w:r>
          </w:p>
        </w:tc>
        <w:tc>
          <w:tcPr>
            <w:tcW w:w="1276" w:type="dxa"/>
            <w:tcBorders>
              <w:top w:val="nil"/>
              <w:left w:val="nil"/>
              <w:bottom w:val="single" w:sz="4" w:space="0" w:color="auto"/>
              <w:right w:val="single" w:sz="4" w:space="0" w:color="auto"/>
            </w:tcBorders>
            <w:shd w:val="clear" w:color="000000" w:fill="FFFFFF"/>
            <w:vAlign w:val="center"/>
            <w:hideMark/>
          </w:tcPr>
          <w:p w14:paraId="31254F53"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I450600218</w:t>
            </w:r>
          </w:p>
        </w:tc>
        <w:tc>
          <w:tcPr>
            <w:tcW w:w="1275" w:type="dxa"/>
            <w:tcBorders>
              <w:top w:val="nil"/>
              <w:left w:val="nil"/>
              <w:bottom w:val="single" w:sz="4" w:space="0" w:color="auto"/>
              <w:right w:val="single" w:sz="4" w:space="0" w:color="auto"/>
            </w:tcBorders>
            <w:shd w:val="clear" w:color="000000" w:fill="FFFFFF"/>
            <w:vAlign w:val="center"/>
            <w:hideMark/>
          </w:tcPr>
          <w:p w14:paraId="7F60FD96"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auto" w:fill="auto"/>
            <w:vAlign w:val="bottom"/>
            <w:hideMark/>
          </w:tcPr>
          <w:p w14:paraId="46ED6CE9"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REFRIGERADOR DE ACERO INOXIDABLE DE 17 PIES , CON 2 PARRILLAS DE CRISTAL TEMPLADO , UNA CHAROLA PAR HUEVO , CHAROLA PARA CARNE</w:t>
            </w:r>
          </w:p>
        </w:tc>
        <w:tc>
          <w:tcPr>
            <w:tcW w:w="1276" w:type="dxa"/>
            <w:tcBorders>
              <w:top w:val="nil"/>
              <w:left w:val="nil"/>
              <w:bottom w:val="single" w:sz="4" w:space="0" w:color="auto"/>
              <w:right w:val="single" w:sz="4" w:space="0" w:color="auto"/>
            </w:tcBorders>
            <w:shd w:val="clear" w:color="auto" w:fill="auto"/>
            <w:vAlign w:val="center"/>
            <w:hideMark/>
          </w:tcPr>
          <w:p w14:paraId="1D780595" w14:textId="46481B3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207ADDED"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2</w:t>
            </w:r>
          </w:p>
        </w:tc>
      </w:tr>
      <w:tr w:rsidR="00DB2D53" w:rsidRPr="00DB2D53" w14:paraId="56B6818D" w14:textId="77777777" w:rsidTr="00DB2D53">
        <w:trPr>
          <w:trHeight w:val="8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05F6BCF"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lastRenderedPageBreak/>
              <w:t>48</w:t>
            </w:r>
          </w:p>
        </w:tc>
        <w:tc>
          <w:tcPr>
            <w:tcW w:w="1276" w:type="dxa"/>
            <w:tcBorders>
              <w:top w:val="nil"/>
              <w:left w:val="nil"/>
              <w:bottom w:val="single" w:sz="4" w:space="0" w:color="auto"/>
              <w:right w:val="single" w:sz="4" w:space="0" w:color="auto"/>
            </w:tcBorders>
            <w:shd w:val="clear" w:color="000000" w:fill="FFFFFF"/>
            <w:vAlign w:val="center"/>
            <w:hideMark/>
          </w:tcPr>
          <w:p w14:paraId="27B7CD07"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I450600280.</w:t>
            </w:r>
          </w:p>
        </w:tc>
        <w:tc>
          <w:tcPr>
            <w:tcW w:w="1275" w:type="dxa"/>
            <w:tcBorders>
              <w:top w:val="nil"/>
              <w:left w:val="nil"/>
              <w:bottom w:val="single" w:sz="4" w:space="0" w:color="auto"/>
              <w:right w:val="single" w:sz="4" w:space="0" w:color="auto"/>
            </w:tcBorders>
            <w:shd w:val="clear" w:color="000000" w:fill="FFFFFF"/>
            <w:vAlign w:val="center"/>
            <w:hideMark/>
          </w:tcPr>
          <w:p w14:paraId="51413D70"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auto" w:fill="auto"/>
            <w:hideMark/>
          </w:tcPr>
          <w:p w14:paraId="4EDEDEDC"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VITRINA DOBLE FABRICADO EN LÁMINA CAL.24 ACABADO ESMALTE HORNEADO PUERTAS SUPERIORES EN LÁMINA DE ACERO CAL.24 CON VENTANA DE VIDRIO DE 3ML, DOS CAJONES CON JALADERA INTEGRADO DOS PUERTAS SUPERIORES EN LÁMINA DE ACERO CAL.24 EQUIPADA CON CERRADURA EN LAS PUERTAS DE CRISTAL. DIMENSIONES DE 80 X 40 X 153</w:t>
            </w:r>
          </w:p>
        </w:tc>
        <w:tc>
          <w:tcPr>
            <w:tcW w:w="1276" w:type="dxa"/>
            <w:tcBorders>
              <w:top w:val="nil"/>
              <w:left w:val="nil"/>
              <w:bottom w:val="single" w:sz="4" w:space="0" w:color="auto"/>
              <w:right w:val="single" w:sz="4" w:space="0" w:color="auto"/>
            </w:tcBorders>
            <w:shd w:val="clear" w:color="auto" w:fill="auto"/>
            <w:vAlign w:val="center"/>
            <w:hideMark/>
          </w:tcPr>
          <w:p w14:paraId="57186A59" w14:textId="7EF754A3"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5EB4BCA9"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w:t>
            </w:r>
          </w:p>
        </w:tc>
      </w:tr>
      <w:tr w:rsidR="00DB2D53" w:rsidRPr="00DB2D53" w14:paraId="0C1D9DCC"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294D61D"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49</w:t>
            </w:r>
          </w:p>
        </w:tc>
        <w:tc>
          <w:tcPr>
            <w:tcW w:w="1276" w:type="dxa"/>
            <w:tcBorders>
              <w:top w:val="nil"/>
              <w:left w:val="nil"/>
              <w:bottom w:val="single" w:sz="4" w:space="0" w:color="auto"/>
              <w:right w:val="single" w:sz="4" w:space="0" w:color="auto"/>
            </w:tcBorders>
            <w:shd w:val="clear" w:color="000000" w:fill="FFFFFF"/>
            <w:vAlign w:val="center"/>
            <w:hideMark/>
          </w:tcPr>
          <w:p w14:paraId="12E6F2DA"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I450600280.</w:t>
            </w:r>
          </w:p>
        </w:tc>
        <w:tc>
          <w:tcPr>
            <w:tcW w:w="1275" w:type="dxa"/>
            <w:tcBorders>
              <w:top w:val="nil"/>
              <w:left w:val="nil"/>
              <w:bottom w:val="single" w:sz="4" w:space="0" w:color="auto"/>
              <w:right w:val="single" w:sz="4" w:space="0" w:color="auto"/>
            </w:tcBorders>
            <w:shd w:val="clear" w:color="000000" w:fill="FFFFFF"/>
            <w:vAlign w:val="center"/>
            <w:hideMark/>
          </w:tcPr>
          <w:p w14:paraId="40FF4048"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single" w:sz="4" w:space="0" w:color="auto"/>
              <w:right w:val="single" w:sz="4" w:space="0" w:color="auto"/>
            </w:tcBorders>
            <w:shd w:val="clear" w:color="000000" w:fill="FFFFFF"/>
            <w:hideMark/>
          </w:tcPr>
          <w:p w14:paraId="1B51CEA5"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SUMINISTRO E INSTALACIÓN  DE VITRINA MURAL DE PARED FABRICADA EN ACERO CON 1 ESTANTE DE CRISTAL TEMPLADO Y 2 PUERTAS CORREDORAS DE CRISTAL TEMPLADO ,MEDIDAS 120X36X60CM FRENTE ,FONDO ,ALTO.</w:t>
            </w:r>
          </w:p>
        </w:tc>
        <w:tc>
          <w:tcPr>
            <w:tcW w:w="1276" w:type="dxa"/>
            <w:tcBorders>
              <w:top w:val="nil"/>
              <w:left w:val="nil"/>
              <w:bottom w:val="single" w:sz="4" w:space="0" w:color="auto"/>
              <w:right w:val="single" w:sz="4" w:space="0" w:color="auto"/>
            </w:tcBorders>
            <w:shd w:val="clear" w:color="auto" w:fill="auto"/>
            <w:vAlign w:val="center"/>
            <w:hideMark/>
          </w:tcPr>
          <w:p w14:paraId="2C71442B" w14:textId="79C816D2"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050F041"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6</w:t>
            </w:r>
          </w:p>
        </w:tc>
      </w:tr>
      <w:tr w:rsidR="00DB2D53" w:rsidRPr="00DB2D53" w14:paraId="529C00DC" w14:textId="77777777" w:rsidTr="00DB2D53">
        <w:trPr>
          <w:trHeight w:val="103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73B46B7"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50</w:t>
            </w:r>
          </w:p>
        </w:tc>
        <w:tc>
          <w:tcPr>
            <w:tcW w:w="1276" w:type="dxa"/>
            <w:tcBorders>
              <w:top w:val="nil"/>
              <w:left w:val="nil"/>
              <w:bottom w:val="single" w:sz="4" w:space="0" w:color="auto"/>
              <w:right w:val="single" w:sz="4" w:space="0" w:color="auto"/>
            </w:tcBorders>
            <w:shd w:val="clear" w:color="000000" w:fill="FFFFFF"/>
            <w:vAlign w:val="center"/>
            <w:hideMark/>
          </w:tcPr>
          <w:p w14:paraId="6814CFBE"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I450600280.</w:t>
            </w:r>
          </w:p>
        </w:tc>
        <w:tc>
          <w:tcPr>
            <w:tcW w:w="1275" w:type="dxa"/>
            <w:tcBorders>
              <w:top w:val="nil"/>
              <w:left w:val="nil"/>
              <w:bottom w:val="single" w:sz="4" w:space="0" w:color="auto"/>
              <w:right w:val="single" w:sz="4" w:space="0" w:color="auto"/>
            </w:tcBorders>
            <w:shd w:val="clear" w:color="000000" w:fill="FFFFFF"/>
            <w:vAlign w:val="center"/>
            <w:hideMark/>
          </w:tcPr>
          <w:p w14:paraId="01729022"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51901</w:t>
            </w:r>
          </w:p>
        </w:tc>
        <w:tc>
          <w:tcPr>
            <w:tcW w:w="5103" w:type="dxa"/>
            <w:tcBorders>
              <w:top w:val="nil"/>
              <w:left w:val="nil"/>
              <w:bottom w:val="nil"/>
              <w:right w:val="nil"/>
            </w:tcBorders>
            <w:shd w:val="clear" w:color="auto" w:fill="auto"/>
            <w:vAlign w:val="bottom"/>
            <w:hideMark/>
          </w:tcPr>
          <w:p w14:paraId="23100F3E" w14:textId="436CFF4A" w:rsidR="00DB2D53" w:rsidRPr="00DB2D53" w:rsidRDefault="00040477" w:rsidP="00DB2D53">
            <w:pPr>
              <w:rPr>
                <w:rFonts w:ascii="Calibri" w:hAnsi="Calibri" w:cs="Arial"/>
                <w:color w:val="000000"/>
                <w:sz w:val="18"/>
                <w:szCs w:val="18"/>
                <w:lang w:val="es-MX" w:eastAsia="es-MX"/>
              </w:rPr>
            </w:pPr>
            <w:r>
              <w:rPr>
                <w:rFonts w:ascii="Calibri" w:hAnsi="Calibri" w:cs="Arial"/>
                <w:color w:val="000000"/>
                <w:sz w:val="18"/>
                <w:szCs w:val="18"/>
                <w:lang w:val="es-MX" w:eastAsia="es-MX"/>
              </w:rPr>
              <w:t xml:space="preserve">SUMINISTRO E INSTALACIÓN DE </w:t>
            </w:r>
            <w:r w:rsidR="00DB2D53" w:rsidRPr="00DB2D53">
              <w:rPr>
                <w:rFonts w:ascii="Calibri" w:hAnsi="Calibri" w:cs="Arial"/>
                <w:color w:val="000000"/>
                <w:sz w:val="18"/>
                <w:szCs w:val="18"/>
                <w:lang w:val="es-MX" w:eastAsia="es-MX"/>
              </w:rPr>
              <w:t>VITRINA MURAL DE PARED FABRICADA EN ACERO CON 1 ESTANTE DE CRISTAL TEMPLADO Y PUERTAS CORREDORAS DE CRISTAL TEMPLADO ,MEDIDAS 205X36X60CM FRENTE ,FONDO ,ALTO.</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A257B6B" w14:textId="53FB96B1"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4AFC7832"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6212282F"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5D9EAF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51</w:t>
            </w:r>
          </w:p>
        </w:tc>
        <w:tc>
          <w:tcPr>
            <w:tcW w:w="1276" w:type="dxa"/>
            <w:tcBorders>
              <w:top w:val="nil"/>
              <w:left w:val="nil"/>
              <w:bottom w:val="single" w:sz="4" w:space="0" w:color="auto"/>
              <w:right w:val="single" w:sz="4" w:space="0" w:color="auto"/>
            </w:tcBorders>
            <w:shd w:val="clear" w:color="000000" w:fill="FFFFFF"/>
            <w:vAlign w:val="center"/>
            <w:hideMark/>
          </w:tcPr>
          <w:p w14:paraId="5416CC0F"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I450400146</w:t>
            </w:r>
          </w:p>
        </w:tc>
        <w:tc>
          <w:tcPr>
            <w:tcW w:w="1275" w:type="dxa"/>
            <w:tcBorders>
              <w:top w:val="nil"/>
              <w:left w:val="nil"/>
              <w:bottom w:val="single" w:sz="4" w:space="0" w:color="auto"/>
              <w:right w:val="single" w:sz="4" w:space="0" w:color="auto"/>
            </w:tcBorders>
            <w:shd w:val="clear" w:color="000000" w:fill="FFFFFF"/>
            <w:vAlign w:val="center"/>
            <w:hideMark/>
          </w:tcPr>
          <w:p w14:paraId="099F313F"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single" w:sz="4" w:space="0" w:color="auto"/>
              <w:left w:val="nil"/>
              <w:bottom w:val="single" w:sz="4" w:space="0" w:color="auto"/>
              <w:right w:val="single" w:sz="4" w:space="0" w:color="auto"/>
            </w:tcBorders>
            <w:shd w:val="clear" w:color="auto" w:fill="auto"/>
            <w:vAlign w:val="bottom"/>
            <w:hideMark/>
          </w:tcPr>
          <w:p w14:paraId="3B30F08A" w14:textId="3CB89BA7" w:rsidR="00DB2D53" w:rsidRPr="00DB2D53" w:rsidRDefault="00040477" w:rsidP="00DB2D53">
            <w:pPr>
              <w:rPr>
                <w:rFonts w:ascii="Calibri" w:hAnsi="Calibri" w:cs="Arial"/>
                <w:color w:val="000000"/>
                <w:sz w:val="18"/>
                <w:szCs w:val="18"/>
                <w:lang w:val="es-MX" w:eastAsia="es-MX"/>
              </w:rPr>
            </w:pPr>
            <w:r>
              <w:rPr>
                <w:rFonts w:ascii="Calibri" w:hAnsi="Calibri" w:cs="Arial"/>
                <w:color w:val="000000"/>
                <w:sz w:val="18"/>
                <w:szCs w:val="18"/>
                <w:lang w:val="es-MX" w:eastAsia="es-MX"/>
              </w:rPr>
              <w:t>GABINETE INDUSTRIAL PARA GUARDAR HERRAMIENTA DE ACERO</w:t>
            </w:r>
            <w:r w:rsidR="00DB2D53" w:rsidRPr="00DB2D53">
              <w:rPr>
                <w:rFonts w:ascii="Calibri" w:hAnsi="Calibri" w:cs="Arial"/>
                <w:color w:val="000000"/>
                <w:sz w:val="18"/>
                <w:szCs w:val="18"/>
                <w:lang w:val="es-MX" w:eastAsia="es-MX"/>
              </w:rPr>
              <w:t xml:space="preserve"> 2 PUERTAS CON 4 REPISAS LAS REPISAS SE AJUSTAN EN INCREMENTOS DE 2". CERRADURA EMPOTRADA. NO REQUIERE CANDADOS. INCLUYEN 2 LLAVES MEDIDAS 100CMX 150CM</w:t>
            </w:r>
          </w:p>
        </w:tc>
        <w:tc>
          <w:tcPr>
            <w:tcW w:w="1276" w:type="dxa"/>
            <w:tcBorders>
              <w:top w:val="nil"/>
              <w:left w:val="nil"/>
              <w:bottom w:val="single" w:sz="4" w:space="0" w:color="auto"/>
              <w:right w:val="single" w:sz="4" w:space="0" w:color="auto"/>
            </w:tcBorders>
            <w:shd w:val="clear" w:color="auto" w:fill="auto"/>
            <w:vAlign w:val="center"/>
            <w:hideMark/>
          </w:tcPr>
          <w:p w14:paraId="5F88AFE1" w14:textId="6B95DDD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9D02B19"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17026912"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D9C8590"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52</w:t>
            </w:r>
          </w:p>
        </w:tc>
        <w:tc>
          <w:tcPr>
            <w:tcW w:w="1276" w:type="dxa"/>
            <w:tcBorders>
              <w:top w:val="nil"/>
              <w:left w:val="nil"/>
              <w:bottom w:val="single" w:sz="4" w:space="0" w:color="auto"/>
              <w:right w:val="single" w:sz="4" w:space="0" w:color="auto"/>
            </w:tcBorders>
            <w:shd w:val="clear" w:color="000000" w:fill="FFFFFF"/>
            <w:vAlign w:val="center"/>
            <w:hideMark/>
          </w:tcPr>
          <w:p w14:paraId="28BCD422"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I450400314</w:t>
            </w:r>
          </w:p>
        </w:tc>
        <w:tc>
          <w:tcPr>
            <w:tcW w:w="1275" w:type="dxa"/>
            <w:tcBorders>
              <w:top w:val="nil"/>
              <w:left w:val="nil"/>
              <w:bottom w:val="single" w:sz="4" w:space="0" w:color="auto"/>
              <w:right w:val="single" w:sz="4" w:space="0" w:color="auto"/>
            </w:tcBorders>
            <w:shd w:val="clear" w:color="000000" w:fill="FFFFFF"/>
            <w:vAlign w:val="center"/>
            <w:hideMark/>
          </w:tcPr>
          <w:p w14:paraId="6F22E8B3"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29461EC1" w14:textId="105EE5A9"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SILLA D</w:t>
            </w:r>
            <w:r w:rsidR="00040477">
              <w:rPr>
                <w:rFonts w:ascii="Calibri" w:hAnsi="Calibri" w:cs="Arial"/>
                <w:color w:val="000000"/>
                <w:sz w:val="18"/>
                <w:szCs w:val="18"/>
                <w:lang w:val="es-MX" w:eastAsia="es-MX"/>
              </w:rPr>
              <w:t xml:space="preserve">E TELA CON ARMAZÓN TIPO TRINEO </w:t>
            </w:r>
            <w:r w:rsidRPr="00DB2D53">
              <w:rPr>
                <w:rFonts w:ascii="Calibri" w:hAnsi="Calibri" w:cs="Arial"/>
                <w:color w:val="000000"/>
                <w:sz w:val="18"/>
                <w:szCs w:val="18"/>
                <w:lang w:val="es-MX" w:eastAsia="es-MX"/>
              </w:rPr>
              <w:t>DE ACERO RESIS</w:t>
            </w:r>
            <w:r w:rsidR="00040477">
              <w:rPr>
                <w:rFonts w:ascii="Calibri" w:hAnsi="Calibri" w:cs="Arial"/>
                <w:color w:val="000000"/>
                <w:sz w:val="18"/>
                <w:szCs w:val="18"/>
                <w:lang w:val="es-MX" w:eastAsia="es-MX"/>
              </w:rPr>
              <w:t xml:space="preserve">TENTE Y DESCANSABRAZOS - NEGRA </w:t>
            </w:r>
            <w:r w:rsidRPr="00DB2D53">
              <w:rPr>
                <w:rFonts w:ascii="Calibri" w:hAnsi="Calibri" w:cs="Arial"/>
                <w:color w:val="000000"/>
                <w:sz w:val="18"/>
                <w:szCs w:val="18"/>
                <w:lang w:val="es-MX" w:eastAsia="es-MX"/>
              </w:rPr>
              <w:t>DIMENSIONES DEL ASIENTO ANCHO X PROFUNDIDAD 20 X 19" CAPACIDAD (LBS.) 250.PESO 31 LBS</w:t>
            </w:r>
          </w:p>
        </w:tc>
        <w:tc>
          <w:tcPr>
            <w:tcW w:w="1276" w:type="dxa"/>
            <w:tcBorders>
              <w:top w:val="nil"/>
              <w:left w:val="nil"/>
              <w:bottom w:val="single" w:sz="4" w:space="0" w:color="auto"/>
              <w:right w:val="single" w:sz="4" w:space="0" w:color="auto"/>
            </w:tcBorders>
            <w:shd w:val="clear" w:color="auto" w:fill="auto"/>
            <w:vAlign w:val="center"/>
            <w:hideMark/>
          </w:tcPr>
          <w:p w14:paraId="0216922E" w14:textId="2CBB72B6"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6F2ADCD"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53</w:t>
            </w:r>
          </w:p>
        </w:tc>
      </w:tr>
      <w:tr w:rsidR="00DB2D53" w:rsidRPr="00DB2D53" w14:paraId="424CD6B2"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285889E"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53</w:t>
            </w:r>
          </w:p>
        </w:tc>
        <w:tc>
          <w:tcPr>
            <w:tcW w:w="1276" w:type="dxa"/>
            <w:tcBorders>
              <w:top w:val="nil"/>
              <w:left w:val="nil"/>
              <w:bottom w:val="single" w:sz="4" w:space="0" w:color="auto"/>
              <w:right w:val="single" w:sz="4" w:space="0" w:color="auto"/>
            </w:tcBorders>
            <w:shd w:val="clear" w:color="000000" w:fill="FFFFFF"/>
            <w:vAlign w:val="center"/>
            <w:hideMark/>
          </w:tcPr>
          <w:p w14:paraId="67D6EE43"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I450400228</w:t>
            </w:r>
          </w:p>
        </w:tc>
        <w:tc>
          <w:tcPr>
            <w:tcW w:w="1275" w:type="dxa"/>
            <w:tcBorders>
              <w:top w:val="nil"/>
              <w:left w:val="nil"/>
              <w:bottom w:val="single" w:sz="4" w:space="0" w:color="auto"/>
              <w:right w:val="single" w:sz="4" w:space="0" w:color="auto"/>
            </w:tcBorders>
            <w:shd w:val="clear" w:color="000000" w:fill="FFFFFF"/>
            <w:vAlign w:val="center"/>
            <w:hideMark/>
          </w:tcPr>
          <w:p w14:paraId="3B7F6A84"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000000" w:fill="FFFFFF"/>
            <w:vAlign w:val="bottom"/>
            <w:hideMark/>
          </w:tcPr>
          <w:p w14:paraId="22260C31" w14:textId="77777777" w:rsidR="00DB2D53" w:rsidRPr="00DB2D53" w:rsidRDefault="00DB2D53" w:rsidP="00DB2D53">
            <w:pPr>
              <w:rPr>
                <w:rFonts w:ascii="Calibri" w:hAnsi="Calibri" w:cs="Arial"/>
                <w:sz w:val="18"/>
                <w:szCs w:val="18"/>
                <w:lang w:val="es-MX" w:eastAsia="es-MX"/>
              </w:rPr>
            </w:pPr>
            <w:r w:rsidRPr="00DB2D53">
              <w:rPr>
                <w:rFonts w:ascii="Calibri" w:hAnsi="Calibri" w:cs="Arial"/>
                <w:sz w:val="18"/>
                <w:szCs w:val="18"/>
                <w:lang w:val="es-MX" w:eastAsia="es-MX"/>
              </w:rPr>
              <w:t xml:space="preserve">MESA MODULAR RECTANGULAR DE 140CMX76CMX76CM, CON CUBIERTA DE FIBRA DE MADERA AGLOMERADA </w:t>
            </w:r>
          </w:p>
        </w:tc>
        <w:tc>
          <w:tcPr>
            <w:tcW w:w="1276" w:type="dxa"/>
            <w:tcBorders>
              <w:top w:val="nil"/>
              <w:left w:val="nil"/>
              <w:bottom w:val="single" w:sz="4" w:space="0" w:color="auto"/>
              <w:right w:val="single" w:sz="4" w:space="0" w:color="auto"/>
            </w:tcBorders>
            <w:shd w:val="clear" w:color="auto" w:fill="auto"/>
            <w:vAlign w:val="center"/>
            <w:hideMark/>
          </w:tcPr>
          <w:p w14:paraId="28AE7D28" w14:textId="7C621CEF"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49043AB4"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3</w:t>
            </w:r>
          </w:p>
        </w:tc>
      </w:tr>
      <w:tr w:rsidR="00DB2D53" w:rsidRPr="00DB2D53" w14:paraId="339B252A"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8D53333"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54</w:t>
            </w:r>
          </w:p>
        </w:tc>
        <w:tc>
          <w:tcPr>
            <w:tcW w:w="1276" w:type="dxa"/>
            <w:tcBorders>
              <w:top w:val="nil"/>
              <w:left w:val="nil"/>
              <w:bottom w:val="single" w:sz="4" w:space="0" w:color="auto"/>
              <w:right w:val="single" w:sz="4" w:space="0" w:color="auto"/>
            </w:tcBorders>
            <w:shd w:val="clear" w:color="000000" w:fill="FFFFFF"/>
            <w:vAlign w:val="center"/>
            <w:hideMark/>
          </w:tcPr>
          <w:p w14:paraId="4619D869"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I120600048</w:t>
            </w:r>
          </w:p>
        </w:tc>
        <w:tc>
          <w:tcPr>
            <w:tcW w:w="1275" w:type="dxa"/>
            <w:tcBorders>
              <w:top w:val="nil"/>
              <w:left w:val="nil"/>
              <w:bottom w:val="single" w:sz="4" w:space="0" w:color="auto"/>
              <w:right w:val="single" w:sz="4" w:space="0" w:color="auto"/>
            </w:tcBorders>
            <w:shd w:val="clear" w:color="000000" w:fill="FFFFFF"/>
            <w:vAlign w:val="center"/>
            <w:hideMark/>
          </w:tcPr>
          <w:p w14:paraId="6890066A"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51301</w:t>
            </w:r>
          </w:p>
        </w:tc>
        <w:tc>
          <w:tcPr>
            <w:tcW w:w="5103" w:type="dxa"/>
            <w:tcBorders>
              <w:top w:val="nil"/>
              <w:left w:val="nil"/>
              <w:bottom w:val="single" w:sz="4" w:space="0" w:color="auto"/>
              <w:right w:val="single" w:sz="4" w:space="0" w:color="auto"/>
            </w:tcBorders>
            <w:shd w:val="clear" w:color="auto" w:fill="auto"/>
            <w:vAlign w:val="bottom"/>
            <w:hideMark/>
          </w:tcPr>
          <w:p w14:paraId="7852FB47" w14:textId="060C6DDE" w:rsidR="00DB2D53" w:rsidRPr="00DB2D53" w:rsidRDefault="00DB2D53" w:rsidP="00DB2D53">
            <w:pPr>
              <w:rPr>
                <w:rFonts w:ascii="Calibri" w:hAnsi="Calibri" w:cs="Arial"/>
                <w:sz w:val="18"/>
                <w:szCs w:val="18"/>
                <w:lang w:val="es-MX" w:eastAsia="es-MX"/>
              </w:rPr>
            </w:pPr>
            <w:r w:rsidRPr="00DB2D53">
              <w:rPr>
                <w:rFonts w:ascii="Calibri" w:hAnsi="Calibri" w:cs="Arial"/>
                <w:sz w:val="18"/>
                <w:szCs w:val="18"/>
                <w:lang w:val="es-MX" w:eastAsia="es-MX"/>
              </w:rPr>
              <w:t xml:space="preserve">RECLINATORIO DE MADERA DE PINO MEDIDAS: 85 CM DE ALTURA, 45 CM DE LARGO, 51 CM DE PROFUNDIDAD, 2 CM DE ESPESOR COLOR CHOCOLATE </w:t>
            </w:r>
          </w:p>
        </w:tc>
        <w:tc>
          <w:tcPr>
            <w:tcW w:w="1276" w:type="dxa"/>
            <w:tcBorders>
              <w:top w:val="nil"/>
              <w:left w:val="nil"/>
              <w:bottom w:val="single" w:sz="4" w:space="0" w:color="auto"/>
              <w:right w:val="single" w:sz="4" w:space="0" w:color="auto"/>
            </w:tcBorders>
            <w:shd w:val="clear" w:color="auto" w:fill="auto"/>
            <w:vAlign w:val="center"/>
            <w:hideMark/>
          </w:tcPr>
          <w:p w14:paraId="227ECCC7" w14:textId="34955D89"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582BD0A"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r w:rsidR="00DB2D53" w:rsidRPr="00DB2D53" w14:paraId="3200B222" w14:textId="77777777" w:rsidTr="00DB2D53">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1ED91E6"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55</w:t>
            </w:r>
          </w:p>
        </w:tc>
        <w:tc>
          <w:tcPr>
            <w:tcW w:w="1276" w:type="dxa"/>
            <w:tcBorders>
              <w:top w:val="nil"/>
              <w:left w:val="nil"/>
              <w:bottom w:val="single" w:sz="4" w:space="0" w:color="auto"/>
              <w:right w:val="single" w:sz="4" w:space="0" w:color="auto"/>
            </w:tcBorders>
            <w:shd w:val="clear" w:color="000000" w:fill="FFFFFF"/>
            <w:vAlign w:val="center"/>
            <w:hideMark/>
          </w:tcPr>
          <w:p w14:paraId="720315FE"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I450400026</w:t>
            </w:r>
          </w:p>
        </w:tc>
        <w:tc>
          <w:tcPr>
            <w:tcW w:w="1275" w:type="dxa"/>
            <w:tcBorders>
              <w:top w:val="nil"/>
              <w:left w:val="nil"/>
              <w:bottom w:val="single" w:sz="4" w:space="0" w:color="auto"/>
              <w:right w:val="single" w:sz="4" w:space="0" w:color="auto"/>
            </w:tcBorders>
            <w:shd w:val="clear" w:color="000000" w:fill="FFFFFF"/>
            <w:vAlign w:val="center"/>
            <w:hideMark/>
          </w:tcPr>
          <w:p w14:paraId="7B6FB19F" w14:textId="77777777"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51101</w:t>
            </w:r>
          </w:p>
        </w:tc>
        <w:tc>
          <w:tcPr>
            <w:tcW w:w="5103" w:type="dxa"/>
            <w:tcBorders>
              <w:top w:val="nil"/>
              <w:left w:val="nil"/>
              <w:bottom w:val="single" w:sz="4" w:space="0" w:color="auto"/>
              <w:right w:val="single" w:sz="4" w:space="0" w:color="auto"/>
            </w:tcBorders>
            <w:shd w:val="clear" w:color="auto" w:fill="auto"/>
            <w:vAlign w:val="bottom"/>
            <w:hideMark/>
          </w:tcPr>
          <w:p w14:paraId="06FE26D0" w14:textId="77777777" w:rsidR="00DB2D53" w:rsidRPr="00DB2D53" w:rsidRDefault="00DB2D53" w:rsidP="00DB2D53">
            <w:pP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 xml:space="preserve"> BANCA PARA IGLESIA DIMENSIONES: MEDIDAS: 2,20 CM. DE ANCHO X 50 CM. DE FONDO X 70 CM PERSONALIZADO MADERA: PINOACABADO: MATE O BRILLANTE.</w:t>
            </w:r>
          </w:p>
        </w:tc>
        <w:tc>
          <w:tcPr>
            <w:tcW w:w="1276" w:type="dxa"/>
            <w:tcBorders>
              <w:top w:val="nil"/>
              <w:left w:val="nil"/>
              <w:bottom w:val="single" w:sz="4" w:space="0" w:color="auto"/>
              <w:right w:val="single" w:sz="4" w:space="0" w:color="auto"/>
            </w:tcBorders>
            <w:shd w:val="clear" w:color="auto" w:fill="auto"/>
            <w:vAlign w:val="center"/>
            <w:hideMark/>
          </w:tcPr>
          <w:p w14:paraId="5F23AB63" w14:textId="5A912BC0" w:rsidR="00DB2D53" w:rsidRPr="00DB2D53" w:rsidRDefault="00DB2D53" w:rsidP="00DB2D53">
            <w:pPr>
              <w:jc w:val="center"/>
              <w:rPr>
                <w:rFonts w:ascii="Calibri" w:hAnsi="Calibri" w:cs="Arial"/>
                <w:color w:val="000000"/>
                <w:sz w:val="18"/>
                <w:szCs w:val="18"/>
                <w:lang w:val="es-MX" w:eastAsia="es-MX"/>
              </w:rPr>
            </w:pPr>
            <w:r w:rsidRPr="00DB2D53">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672ED26" w14:textId="77777777" w:rsidR="00DB2D53" w:rsidRPr="00DB2D53" w:rsidRDefault="00DB2D53" w:rsidP="00DB2D53">
            <w:pPr>
              <w:jc w:val="center"/>
              <w:rPr>
                <w:rFonts w:ascii="Calibri" w:hAnsi="Calibri"/>
                <w:color w:val="000000"/>
                <w:sz w:val="18"/>
                <w:szCs w:val="18"/>
                <w:lang w:val="es-MX" w:eastAsia="es-MX"/>
              </w:rPr>
            </w:pPr>
            <w:r w:rsidRPr="00DB2D53">
              <w:rPr>
                <w:rFonts w:ascii="Calibri" w:hAnsi="Calibri"/>
                <w:color w:val="000000"/>
                <w:sz w:val="18"/>
                <w:szCs w:val="18"/>
                <w:lang w:val="es-MX" w:eastAsia="es-MX"/>
              </w:rPr>
              <w:t>1</w:t>
            </w:r>
          </w:p>
        </w:tc>
      </w:tr>
    </w:tbl>
    <w:p w14:paraId="6323A848" w14:textId="77777777" w:rsidR="00DB2D53" w:rsidRDefault="00DB2D53" w:rsidP="001F7430">
      <w:pPr>
        <w:jc w:val="center"/>
        <w:rPr>
          <w:rFonts w:ascii="Calibri" w:hAnsi="Calibri"/>
          <w:b/>
        </w:rPr>
      </w:pPr>
    </w:p>
    <w:p w14:paraId="2C1A8649" w14:textId="77777777" w:rsidR="0049153A" w:rsidRDefault="0049153A" w:rsidP="001F7430">
      <w:pPr>
        <w:jc w:val="center"/>
        <w:rPr>
          <w:rFonts w:ascii="Calibri" w:hAnsi="Calibri"/>
          <w:b/>
        </w:rPr>
      </w:pPr>
    </w:p>
    <w:p w14:paraId="109E6ED9" w14:textId="03F50D37" w:rsidR="0049153A" w:rsidRDefault="00AF1D48" w:rsidP="001F7430">
      <w:pPr>
        <w:jc w:val="center"/>
        <w:rPr>
          <w:rFonts w:ascii="Calibri" w:hAnsi="Calibri"/>
          <w:b/>
          <w:sz w:val="28"/>
          <w:szCs w:val="28"/>
        </w:rPr>
      </w:pPr>
      <w:r>
        <w:rPr>
          <w:rFonts w:ascii="Calibri" w:hAnsi="Calibri"/>
          <w:b/>
          <w:sz w:val="28"/>
          <w:szCs w:val="28"/>
        </w:rPr>
        <w:t>PARTIDA No</w:t>
      </w:r>
      <w:r w:rsidRPr="00AF1D48">
        <w:rPr>
          <w:rFonts w:ascii="Calibri" w:hAnsi="Calibri"/>
          <w:b/>
          <w:sz w:val="28"/>
          <w:szCs w:val="28"/>
        </w:rPr>
        <w:t>. 4</w:t>
      </w:r>
    </w:p>
    <w:p w14:paraId="6B089A6B" w14:textId="77777777" w:rsidR="00AF1D48" w:rsidRDefault="00AF1D48" w:rsidP="001F7430">
      <w:pPr>
        <w:jc w:val="center"/>
        <w:rPr>
          <w:rFonts w:ascii="Calibri" w:hAnsi="Calibri"/>
          <w:b/>
          <w:sz w:val="28"/>
          <w:szCs w:val="28"/>
        </w:rPr>
      </w:pPr>
    </w:p>
    <w:tbl>
      <w:tblPr>
        <w:tblW w:w="11057" w:type="dxa"/>
        <w:tblInd w:w="-147" w:type="dxa"/>
        <w:tblCellMar>
          <w:left w:w="70" w:type="dxa"/>
          <w:right w:w="70" w:type="dxa"/>
        </w:tblCellMar>
        <w:tblLook w:val="04A0" w:firstRow="1" w:lastRow="0" w:firstColumn="1" w:lastColumn="0" w:noHBand="0" w:noVBand="1"/>
      </w:tblPr>
      <w:tblGrid>
        <w:gridCol w:w="993"/>
        <w:gridCol w:w="1276"/>
        <w:gridCol w:w="1275"/>
        <w:gridCol w:w="5103"/>
        <w:gridCol w:w="1276"/>
        <w:gridCol w:w="1134"/>
      </w:tblGrid>
      <w:tr w:rsidR="00AF1D48" w:rsidRPr="00AF1D48" w14:paraId="00E7C175" w14:textId="77777777" w:rsidTr="00AF1D48">
        <w:trPr>
          <w:trHeight w:val="632"/>
        </w:trPr>
        <w:tc>
          <w:tcPr>
            <w:tcW w:w="993" w:type="dxa"/>
            <w:tcBorders>
              <w:top w:val="single" w:sz="4" w:space="0" w:color="auto"/>
              <w:left w:val="single" w:sz="4" w:space="0" w:color="auto"/>
              <w:bottom w:val="single" w:sz="4" w:space="0" w:color="auto"/>
              <w:right w:val="single" w:sz="4" w:space="0" w:color="auto"/>
            </w:tcBorders>
            <w:shd w:val="clear" w:color="auto" w:fill="ABEFFF"/>
            <w:vAlign w:val="center"/>
            <w:hideMark/>
          </w:tcPr>
          <w:p w14:paraId="001D74AC"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RENGLÓN</w:t>
            </w:r>
          </w:p>
        </w:tc>
        <w:tc>
          <w:tcPr>
            <w:tcW w:w="1276" w:type="dxa"/>
            <w:tcBorders>
              <w:top w:val="single" w:sz="4" w:space="0" w:color="auto"/>
              <w:left w:val="nil"/>
              <w:bottom w:val="single" w:sz="4" w:space="0" w:color="auto"/>
              <w:right w:val="single" w:sz="4" w:space="0" w:color="auto"/>
            </w:tcBorders>
            <w:shd w:val="clear" w:color="auto" w:fill="ABEFFF"/>
            <w:vAlign w:val="center"/>
            <w:hideMark/>
          </w:tcPr>
          <w:p w14:paraId="05118E74" w14:textId="77777777" w:rsidR="00AF1D48" w:rsidRPr="00AF1D48" w:rsidRDefault="00AF1D48" w:rsidP="00AF1D48">
            <w:pPr>
              <w:jc w:val="center"/>
              <w:rPr>
                <w:rFonts w:ascii="Calibri" w:hAnsi="Calibri"/>
                <w:sz w:val="18"/>
                <w:szCs w:val="18"/>
                <w:lang w:val="es-MX" w:eastAsia="es-MX"/>
              </w:rPr>
            </w:pPr>
            <w:r w:rsidRPr="00AF1D48">
              <w:rPr>
                <w:rFonts w:ascii="Calibri" w:hAnsi="Calibri"/>
                <w:sz w:val="18"/>
                <w:szCs w:val="18"/>
                <w:lang w:val="es-MX" w:eastAsia="es-MX"/>
              </w:rPr>
              <w:t>PARTIDA</w:t>
            </w:r>
          </w:p>
        </w:tc>
        <w:tc>
          <w:tcPr>
            <w:tcW w:w="1275" w:type="dxa"/>
            <w:tcBorders>
              <w:top w:val="single" w:sz="4" w:space="0" w:color="auto"/>
              <w:left w:val="nil"/>
              <w:bottom w:val="single" w:sz="4" w:space="0" w:color="auto"/>
              <w:right w:val="single" w:sz="4" w:space="0" w:color="auto"/>
            </w:tcBorders>
            <w:shd w:val="clear" w:color="auto" w:fill="ABEFFF"/>
            <w:vAlign w:val="center"/>
            <w:hideMark/>
          </w:tcPr>
          <w:p w14:paraId="0D92B2D0" w14:textId="77777777" w:rsidR="00AF1D48" w:rsidRPr="00AF1D48" w:rsidRDefault="00AF1D48" w:rsidP="00AF1D48">
            <w:pPr>
              <w:jc w:val="center"/>
              <w:rPr>
                <w:rFonts w:ascii="Calibri" w:hAnsi="Calibri"/>
                <w:sz w:val="18"/>
                <w:szCs w:val="18"/>
                <w:lang w:val="es-MX" w:eastAsia="es-MX"/>
              </w:rPr>
            </w:pPr>
            <w:r w:rsidRPr="00AF1D48">
              <w:rPr>
                <w:rFonts w:ascii="Calibri" w:hAnsi="Calibri"/>
                <w:sz w:val="18"/>
                <w:szCs w:val="18"/>
                <w:lang w:val="es-MX" w:eastAsia="es-MX"/>
              </w:rPr>
              <w:t xml:space="preserve">CLAVE </w:t>
            </w:r>
          </w:p>
        </w:tc>
        <w:tc>
          <w:tcPr>
            <w:tcW w:w="5103" w:type="dxa"/>
            <w:tcBorders>
              <w:top w:val="single" w:sz="4" w:space="0" w:color="auto"/>
              <w:left w:val="nil"/>
              <w:bottom w:val="single" w:sz="4" w:space="0" w:color="auto"/>
              <w:right w:val="single" w:sz="4" w:space="0" w:color="auto"/>
            </w:tcBorders>
            <w:shd w:val="clear" w:color="auto" w:fill="ABEFFF"/>
            <w:vAlign w:val="center"/>
            <w:hideMark/>
          </w:tcPr>
          <w:p w14:paraId="4FE2A007"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DESCRIPCIÓN</w:t>
            </w:r>
          </w:p>
        </w:tc>
        <w:tc>
          <w:tcPr>
            <w:tcW w:w="1276" w:type="dxa"/>
            <w:tcBorders>
              <w:top w:val="single" w:sz="4" w:space="0" w:color="auto"/>
              <w:left w:val="nil"/>
              <w:bottom w:val="single" w:sz="4" w:space="0" w:color="auto"/>
              <w:right w:val="single" w:sz="4" w:space="0" w:color="auto"/>
            </w:tcBorders>
            <w:shd w:val="clear" w:color="auto" w:fill="ABEFFF"/>
            <w:vAlign w:val="center"/>
            <w:hideMark/>
          </w:tcPr>
          <w:p w14:paraId="4422049F"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UNIDAD DE MEDIDA</w:t>
            </w:r>
          </w:p>
        </w:tc>
        <w:tc>
          <w:tcPr>
            <w:tcW w:w="1134" w:type="dxa"/>
            <w:tcBorders>
              <w:top w:val="single" w:sz="4" w:space="0" w:color="auto"/>
              <w:left w:val="nil"/>
              <w:bottom w:val="single" w:sz="4" w:space="0" w:color="auto"/>
              <w:right w:val="single" w:sz="4" w:space="0" w:color="auto"/>
            </w:tcBorders>
            <w:shd w:val="clear" w:color="auto" w:fill="ABEFFF"/>
            <w:vAlign w:val="center"/>
            <w:hideMark/>
          </w:tcPr>
          <w:p w14:paraId="68182246"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CANTIDAD</w:t>
            </w:r>
          </w:p>
        </w:tc>
      </w:tr>
      <w:tr w:rsidR="00AF1D48" w:rsidRPr="00AF1D48" w14:paraId="678381C8" w14:textId="77777777" w:rsidTr="00AF1D48">
        <w:trPr>
          <w:trHeight w:val="131"/>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5F559CE"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w:t>
            </w:r>
          </w:p>
        </w:tc>
        <w:tc>
          <w:tcPr>
            <w:tcW w:w="1276" w:type="dxa"/>
            <w:tcBorders>
              <w:top w:val="nil"/>
              <w:left w:val="nil"/>
              <w:bottom w:val="single" w:sz="4" w:space="0" w:color="auto"/>
              <w:right w:val="single" w:sz="4" w:space="0" w:color="auto"/>
            </w:tcBorders>
            <w:shd w:val="clear" w:color="000000" w:fill="FFFFFF"/>
            <w:vAlign w:val="center"/>
            <w:hideMark/>
          </w:tcPr>
          <w:p w14:paraId="4083056F"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7D745135"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I090000064</w:t>
            </w:r>
          </w:p>
        </w:tc>
        <w:tc>
          <w:tcPr>
            <w:tcW w:w="5103" w:type="dxa"/>
            <w:tcBorders>
              <w:top w:val="nil"/>
              <w:left w:val="nil"/>
              <w:bottom w:val="single" w:sz="4" w:space="0" w:color="auto"/>
              <w:right w:val="single" w:sz="4" w:space="0" w:color="auto"/>
            </w:tcBorders>
            <w:shd w:val="clear" w:color="000000" w:fill="FFFFFF"/>
            <w:hideMark/>
          </w:tcPr>
          <w:p w14:paraId="725C4EF1"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BÁSCULA MECANICA, CON ESTADIMETRO DE 2 METROS DE ALTURA,PESAJE DE 160KG, CON PLANCHA DE PESAJE DE 26.8X36.8CM</w:t>
            </w:r>
          </w:p>
        </w:tc>
        <w:tc>
          <w:tcPr>
            <w:tcW w:w="1276" w:type="dxa"/>
            <w:tcBorders>
              <w:top w:val="nil"/>
              <w:left w:val="nil"/>
              <w:bottom w:val="single" w:sz="4" w:space="0" w:color="auto"/>
              <w:right w:val="single" w:sz="4" w:space="0" w:color="auto"/>
            </w:tcBorders>
            <w:shd w:val="clear" w:color="auto" w:fill="auto"/>
            <w:vAlign w:val="center"/>
            <w:hideMark/>
          </w:tcPr>
          <w:p w14:paraId="5A4D7AF2" w14:textId="447C48CC"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69727871"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4</w:t>
            </w:r>
          </w:p>
        </w:tc>
      </w:tr>
      <w:tr w:rsidR="00AF1D48" w:rsidRPr="00AF1D48" w14:paraId="13CB558F"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3B16C3BA"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w:t>
            </w:r>
          </w:p>
        </w:tc>
        <w:tc>
          <w:tcPr>
            <w:tcW w:w="1276" w:type="dxa"/>
            <w:tcBorders>
              <w:top w:val="nil"/>
              <w:left w:val="nil"/>
              <w:bottom w:val="single" w:sz="4" w:space="0" w:color="auto"/>
              <w:right w:val="single" w:sz="4" w:space="0" w:color="auto"/>
            </w:tcBorders>
            <w:shd w:val="clear" w:color="000000" w:fill="FFFFFF"/>
            <w:vAlign w:val="center"/>
            <w:hideMark/>
          </w:tcPr>
          <w:p w14:paraId="735F89E3"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56902</w:t>
            </w:r>
          </w:p>
        </w:tc>
        <w:tc>
          <w:tcPr>
            <w:tcW w:w="1275" w:type="dxa"/>
            <w:tcBorders>
              <w:top w:val="nil"/>
              <w:left w:val="nil"/>
              <w:bottom w:val="single" w:sz="4" w:space="0" w:color="auto"/>
              <w:right w:val="single" w:sz="4" w:space="0" w:color="auto"/>
            </w:tcBorders>
            <w:shd w:val="clear" w:color="000000" w:fill="FFFFFF"/>
            <w:vAlign w:val="center"/>
            <w:hideMark/>
          </w:tcPr>
          <w:p w14:paraId="3339C912"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I060600048</w:t>
            </w:r>
          </w:p>
        </w:tc>
        <w:tc>
          <w:tcPr>
            <w:tcW w:w="5103" w:type="dxa"/>
            <w:tcBorders>
              <w:top w:val="nil"/>
              <w:left w:val="nil"/>
              <w:bottom w:val="single" w:sz="4" w:space="0" w:color="auto"/>
              <w:right w:val="single" w:sz="4" w:space="0" w:color="auto"/>
            </w:tcBorders>
            <w:shd w:val="clear" w:color="000000" w:fill="FFFFFF"/>
            <w:vAlign w:val="bottom"/>
            <w:hideMark/>
          </w:tcPr>
          <w:p w14:paraId="4AE377E7"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BAUMANOMETRO ANEROIDE ESFIGMOMANOMETRO PORTATIL AUXILIAR PARA LA MEDICION DE LA PRESION ARTERIAL POR METODO NO INVASIVO.</w:t>
            </w:r>
          </w:p>
        </w:tc>
        <w:tc>
          <w:tcPr>
            <w:tcW w:w="1276" w:type="dxa"/>
            <w:tcBorders>
              <w:top w:val="nil"/>
              <w:left w:val="nil"/>
              <w:bottom w:val="single" w:sz="4" w:space="0" w:color="auto"/>
              <w:right w:val="single" w:sz="4" w:space="0" w:color="auto"/>
            </w:tcBorders>
            <w:shd w:val="clear" w:color="auto" w:fill="auto"/>
            <w:vAlign w:val="center"/>
            <w:hideMark/>
          </w:tcPr>
          <w:p w14:paraId="137BB3E2" w14:textId="2BCEF4DB"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BB0AC36"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4</w:t>
            </w:r>
          </w:p>
        </w:tc>
      </w:tr>
      <w:tr w:rsidR="00AF1D48" w:rsidRPr="00AF1D48" w14:paraId="3CA07746" w14:textId="77777777" w:rsidTr="00AF1D48">
        <w:trPr>
          <w:trHeight w:val="51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A9DFC6D"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3</w:t>
            </w:r>
          </w:p>
        </w:tc>
        <w:tc>
          <w:tcPr>
            <w:tcW w:w="1276" w:type="dxa"/>
            <w:tcBorders>
              <w:top w:val="nil"/>
              <w:left w:val="nil"/>
              <w:bottom w:val="single" w:sz="4" w:space="0" w:color="auto"/>
              <w:right w:val="single" w:sz="4" w:space="0" w:color="auto"/>
            </w:tcBorders>
            <w:shd w:val="clear" w:color="000000" w:fill="FFFFFF"/>
            <w:vAlign w:val="center"/>
            <w:hideMark/>
          </w:tcPr>
          <w:p w14:paraId="19E9EB9E"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3E00D65A"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I090000068</w:t>
            </w:r>
          </w:p>
        </w:tc>
        <w:tc>
          <w:tcPr>
            <w:tcW w:w="5103" w:type="dxa"/>
            <w:tcBorders>
              <w:top w:val="nil"/>
              <w:left w:val="nil"/>
              <w:bottom w:val="single" w:sz="4" w:space="0" w:color="auto"/>
              <w:right w:val="single" w:sz="4" w:space="0" w:color="auto"/>
            </w:tcBorders>
            <w:shd w:val="clear" w:color="000000" w:fill="FFFFFF"/>
            <w:vAlign w:val="bottom"/>
            <w:hideMark/>
          </w:tcPr>
          <w:p w14:paraId="412C1F40"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BICICLETA ESTACIONARIA DIGITAL , CON PESO MAXIMO DE USUARIO DE 12OKG, CON NIVEL DE RESISTENCIA.5,CON DISPLAY LCD,ASIENTO AJUSTABLE,PEDALES ANTIDESLIZANTES,MEDIDAS 52.5 x 102 x 116 cm LARGO X ANCHOX ALTO.</w:t>
            </w:r>
          </w:p>
        </w:tc>
        <w:tc>
          <w:tcPr>
            <w:tcW w:w="1276" w:type="dxa"/>
            <w:tcBorders>
              <w:top w:val="nil"/>
              <w:left w:val="nil"/>
              <w:bottom w:val="single" w:sz="4" w:space="0" w:color="auto"/>
              <w:right w:val="single" w:sz="4" w:space="0" w:color="auto"/>
            </w:tcBorders>
            <w:shd w:val="clear" w:color="auto" w:fill="auto"/>
            <w:vAlign w:val="center"/>
            <w:hideMark/>
          </w:tcPr>
          <w:p w14:paraId="54B7AAF2" w14:textId="7994FD51"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2525F7CF"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w:t>
            </w:r>
          </w:p>
        </w:tc>
      </w:tr>
      <w:tr w:rsidR="00AF1D48" w:rsidRPr="00AF1D48" w14:paraId="7BE03124"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30C7F4F"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lastRenderedPageBreak/>
              <w:t>4</w:t>
            </w:r>
          </w:p>
        </w:tc>
        <w:tc>
          <w:tcPr>
            <w:tcW w:w="1276" w:type="dxa"/>
            <w:tcBorders>
              <w:top w:val="nil"/>
              <w:left w:val="nil"/>
              <w:bottom w:val="single" w:sz="4" w:space="0" w:color="auto"/>
              <w:right w:val="single" w:sz="4" w:space="0" w:color="auto"/>
            </w:tcBorders>
            <w:shd w:val="clear" w:color="000000" w:fill="FFFFFF"/>
            <w:vAlign w:val="center"/>
            <w:hideMark/>
          </w:tcPr>
          <w:p w14:paraId="417CF375"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7194AFC9"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I090000074</w:t>
            </w:r>
          </w:p>
        </w:tc>
        <w:tc>
          <w:tcPr>
            <w:tcW w:w="5103" w:type="dxa"/>
            <w:tcBorders>
              <w:top w:val="nil"/>
              <w:left w:val="nil"/>
              <w:bottom w:val="single" w:sz="4" w:space="0" w:color="auto"/>
              <w:right w:val="single" w:sz="4" w:space="0" w:color="auto"/>
            </w:tcBorders>
            <w:shd w:val="clear" w:color="000000" w:fill="FFFFFF"/>
            <w:hideMark/>
          </w:tcPr>
          <w:p w14:paraId="70289B84"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BOTE DE BASURA TIPO CAMPANA ,FABRICADO EN LAMINA DE ACERO ,CAPACIDAD DE 20 L, ACABADO EN PINTURA AL HORNO COLOR GRIS,DIMENSIONES 40X28X69CM</w:t>
            </w:r>
          </w:p>
        </w:tc>
        <w:tc>
          <w:tcPr>
            <w:tcW w:w="1276" w:type="dxa"/>
            <w:tcBorders>
              <w:top w:val="nil"/>
              <w:left w:val="nil"/>
              <w:bottom w:val="single" w:sz="4" w:space="0" w:color="auto"/>
              <w:right w:val="single" w:sz="4" w:space="0" w:color="auto"/>
            </w:tcBorders>
            <w:shd w:val="clear" w:color="auto" w:fill="auto"/>
            <w:vAlign w:val="center"/>
            <w:hideMark/>
          </w:tcPr>
          <w:p w14:paraId="60E30D90" w14:textId="63792E0C"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18C3BD6"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55</w:t>
            </w:r>
          </w:p>
        </w:tc>
      </w:tr>
      <w:tr w:rsidR="00AF1D48" w:rsidRPr="00AF1D48" w14:paraId="17D98EA7" w14:textId="77777777" w:rsidTr="00AF1D48">
        <w:trPr>
          <w:trHeight w:val="562"/>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2CA3F51"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5</w:t>
            </w:r>
          </w:p>
        </w:tc>
        <w:tc>
          <w:tcPr>
            <w:tcW w:w="1276" w:type="dxa"/>
            <w:tcBorders>
              <w:top w:val="nil"/>
              <w:left w:val="nil"/>
              <w:bottom w:val="single" w:sz="4" w:space="0" w:color="auto"/>
              <w:right w:val="single" w:sz="4" w:space="0" w:color="auto"/>
            </w:tcBorders>
            <w:shd w:val="clear" w:color="000000" w:fill="FFFFFF"/>
            <w:vAlign w:val="center"/>
            <w:hideMark/>
          </w:tcPr>
          <w:p w14:paraId="03EBFAF1"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0F06B457"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I090000088</w:t>
            </w:r>
          </w:p>
        </w:tc>
        <w:tc>
          <w:tcPr>
            <w:tcW w:w="5103" w:type="dxa"/>
            <w:tcBorders>
              <w:top w:val="nil"/>
              <w:left w:val="nil"/>
              <w:bottom w:val="single" w:sz="4" w:space="0" w:color="auto"/>
              <w:right w:val="single" w:sz="4" w:space="0" w:color="auto"/>
            </w:tcBorders>
            <w:shd w:val="clear" w:color="000000" w:fill="FFFFFF"/>
            <w:hideMark/>
          </w:tcPr>
          <w:p w14:paraId="0F411758"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 xml:space="preserve">CAMA MANUAL </w:t>
            </w:r>
            <w:r w:rsidRPr="00AF1D48">
              <w:rPr>
                <w:rFonts w:ascii="Calibri" w:hAnsi="Calibri" w:cs="Arial"/>
                <w:b/>
                <w:bCs/>
                <w:i/>
                <w:iCs/>
                <w:color w:val="000000"/>
                <w:sz w:val="18"/>
                <w:szCs w:val="18"/>
                <w:lang w:val="es-MX" w:eastAsia="es-MX"/>
              </w:rPr>
              <w:t xml:space="preserve"> </w:t>
            </w:r>
            <w:r w:rsidRPr="00AF1D48">
              <w:rPr>
                <w:rFonts w:ascii="Calibri" w:hAnsi="Calibri" w:cs="Arial"/>
                <w:color w:val="000000"/>
                <w:sz w:val="18"/>
                <w:szCs w:val="18"/>
                <w:lang w:val="es-MX" w:eastAsia="es-MX"/>
              </w:rPr>
              <w:t>PARA HOSPITAL, CAMA RODABLE  CON BARANDALES QUE FACILITA LA ATENCION DEL PACIENTE CON DIMENSIONES TOTALES DE 212 MX 94 CM DE ACERO CON PINTURA EPOXICA POLIESTER CON TRATAMIENTO ANTIBACTERIAL Y CON PARAGOLPES EN LAS ESQUINAS PARA EVITAR ACUMULAMIENTO DE POLVO Y OTROS MATERIALES CON  COLCHÓN IGNIFUGO</w:t>
            </w:r>
          </w:p>
        </w:tc>
        <w:tc>
          <w:tcPr>
            <w:tcW w:w="1276" w:type="dxa"/>
            <w:tcBorders>
              <w:top w:val="nil"/>
              <w:left w:val="nil"/>
              <w:bottom w:val="single" w:sz="4" w:space="0" w:color="auto"/>
              <w:right w:val="single" w:sz="4" w:space="0" w:color="auto"/>
            </w:tcBorders>
            <w:shd w:val="clear" w:color="auto" w:fill="auto"/>
            <w:vAlign w:val="center"/>
            <w:hideMark/>
          </w:tcPr>
          <w:p w14:paraId="4F29451D" w14:textId="02929AC2"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D4D4193"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37</w:t>
            </w:r>
          </w:p>
        </w:tc>
      </w:tr>
      <w:tr w:rsidR="00AF1D48" w:rsidRPr="00AF1D48" w14:paraId="264F18F6"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0426607"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6</w:t>
            </w:r>
          </w:p>
        </w:tc>
        <w:tc>
          <w:tcPr>
            <w:tcW w:w="1276" w:type="dxa"/>
            <w:tcBorders>
              <w:top w:val="nil"/>
              <w:left w:val="nil"/>
              <w:bottom w:val="single" w:sz="4" w:space="0" w:color="auto"/>
              <w:right w:val="single" w:sz="4" w:space="0" w:color="auto"/>
            </w:tcBorders>
            <w:shd w:val="clear" w:color="000000" w:fill="FFFFFF"/>
            <w:vAlign w:val="center"/>
            <w:hideMark/>
          </w:tcPr>
          <w:p w14:paraId="5E50C759"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5BFC92FF"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I090000100</w:t>
            </w:r>
          </w:p>
        </w:tc>
        <w:tc>
          <w:tcPr>
            <w:tcW w:w="5103" w:type="dxa"/>
            <w:tcBorders>
              <w:top w:val="nil"/>
              <w:left w:val="nil"/>
              <w:bottom w:val="single" w:sz="4" w:space="0" w:color="auto"/>
              <w:right w:val="single" w:sz="4" w:space="0" w:color="auto"/>
            </w:tcBorders>
            <w:shd w:val="clear" w:color="000000" w:fill="FFFFFF"/>
            <w:vAlign w:val="bottom"/>
            <w:hideMark/>
          </w:tcPr>
          <w:p w14:paraId="03A02F89"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 xml:space="preserve">CAMILLA PARA FISIOTERAPIA  DE ALEACIÓN  DE ALUMINIO, CAMILLA 180X60CM , PLEGABLE RECLINABLE PORTATIL   CON CABECERA Y  PORTABRAZOS </w:t>
            </w:r>
          </w:p>
        </w:tc>
        <w:tc>
          <w:tcPr>
            <w:tcW w:w="1276" w:type="dxa"/>
            <w:tcBorders>
              <w:top w:val="nil"/>
              <w:left w:val="nil"/>
              <w:bottom w:val="single" w:sz="4" w:space="0" w:color="auto"/>
              <w:right w:val="single" w:sz="4" w:space="0" w:color="auto"/>
            </w:tcBorders>
            <w:shd w:val="clear" w:color="auto" w:fill="auto"/>
            <w:vAlign w:val="center"/>
            <w:hideMark/>
          </w:tcPr>
          <w:p w14:paraId="334C47A7" w14:textId="54B36E71"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065A3F1"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w:t>
            </w:r>
          </w:p>
        </w:tc>
      </w:tr>
      <w:tr w:rsidR="00AF1D48" w:rsidRPr="00AF1D48" w14:paraId="483CA79A" w14:textId="77777777" w:rsidTr="00AF1D48">
        <w:trPr>
          <w:trHeight w:val="11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37D68FD"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7</w:t>
            </w:r>
          </w:p>
        </w:tc>
        <w:tc>
          <w:tcPr>
            <w:tcW w:w="1276" w:type="dxa"/>
            <w:tcBorders>
              <w:top w:val="nil"/>
              <w:left w:val="nil"/>
              <w:bottom w:val="single" w:sz="4" w:space="0" w:color="auto"/>
              <w:right w:val="single" w:sz="4" w:space="0" w:color="auto"/>
            </w:tcBorders>
            <w:shd w:val="clear" w:color="000000" w:fill="FFFFFF"/>
            <w:vAlign w:val="center"/>
            <w:hideMark/>
          </w:tcPr>
          <w:p w14:paraId="3D3180A9"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52201</w:t>
            </w:r>
          </w:p>
        </w:tc>
        <w:tc>
          <w:tcPr>
            <w:tcW w:w="1275" w:type="dxa"/>
            <w:tcBorders>
              <w:top w:val="nil"/>
              <w:left w:val="nil"/>
              <w:bottom w:val="single" w:sz="4" w:space="0" w:color="auto"/>
              <w:right w:val="single" w:sz="4" w:space="0" w:color="auto"/>
            </w:tcBorders>
            <w:shd w:val="clear" w:color="000000" w:fill="FFFFFF"/>
            <w:vAlign w:val="center"/>
            <w:hideMark/>
          </w:tcPr>
          <w:p w14:paraId="2F21A990"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I270000204</w:t>
            </w:r>
          </w:p>
        </w:tc>
        <w:tc>
          <w:tcPr>
            <w:tcW w:w="5103" w:type="dxa"/>
            <w:tcBorders>
              <w:top w:val="nil"/>
              <w:left w:val="nil"/>
              <w:bottom w:val="single" w:sz="4" w:space="0" w:color="auto"/>
              <w:right w:val="single" w:sz="4" w:space="0" w:color="auto"/>
            </w:tcBorders>
            <w:shd w:val="clear" w:color="000000" w:fill="FFFFFF"/>
            <w:vAlign w:val="bottom"/>
            <w:hideMark/>
          </w:tcPr>
          <w:p w14:paraId="3972CECE"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CAMINADORA ELECTRICA 1-12 KM/H HASTA 120 KG MATERIAL DE ACERO Y POLIMEROS DIMENSIONES LARGOX ANCHO XALTO120 X 71 X 148 CMS</w:t>
            </w:r>
          </w:p>
        </w:tc>
        <w:tc>
          <w:tcPr>
            <w:tcW w:w="1276" w:type="dxa"/>
            <w:tcBorders>
              <w:top w:val="nil"/>
              <w:left w:val="nil"/>
              <w:bottom w:val="single" w:sz="4" w:space="0" w:color="auto"/>
              <w:right w:val="single" w:sz="4" w:space="0" w:color="auto"/>
            </w:tcBorders>
            <w:shd w:val="clear" w:color="auto" w:fill="auto"/>
            <w:vAlign w:val="center"/>
            <w:hideMark/>
          </w:tcPr>
          <w:p w14:paraId="04749858" w14:textId="6D20F2FA"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80523D7"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w:t>
            </w:r>
          </w:p>
        </w:tc>
      </w:tr>
      <w:tr w:rsidR="00AF1D48" w:rsidRPr="00AF1D48" w14:paraId="263C9442"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9F69722"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8</w:t>
            </w:r>
          </w:p>
        </w:tc>
        <w:tc>
          <w:tcPr>
            <w:tcW w:w="1276" w:type="dxa"/>
            <w:tcBorders>
              <w:top w:val="nil"/>
              <w:left w:val="nil"/>
              <w:bottom w:val="single" w:sz="4" w:space="0" w:color="auto"/>
              <w:right w:val="single" w:sz="4" w:space="0" w:color="auto"/>
            </w:tcBorders>
            <w:shd w:val="clear" w:color="000000" w:fill="FFFFFF"/>
            <w:vAlign w:val="center"/>
            <w:hideMark/>
          </w:tcPr>
          <w:p w14:paraId="6410EB89"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7828CE18"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I090000100.</w:t>
            </w:r>
          </w:p>
        </w:tc>
        <w:tc>
          <w:tcPr>
            <w:tcW w:w="5103" w:type="dxa"/>
            <w:tcBorders>
              <w:top w:val="nil"/>
              <w:left w:val="nil"/>
              <w:bottom w:val="single" w:sz="4" w:space="0" w:color="auto"/>
              <w:right w:val="single" w:sz="4" w:space="0" w:color="auto"/>
            </w:tcBorders>
            <w:shd w:val="clear" w:color="000000" w:fill="FFFFFF"/>
            <w:hideMark/>
          </w:tcPr>
          <w:p w14:paraId="50775B10"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CARRO CAMILLA  PARA ADULTO, CAMILLA HIDRAULICA Y NEUMATICA CON RESPALDO REGULABLE , CON 2 SECCIONES, CUENTA CON RIELES LATERALES  DE LONGUITUD  COMPLETA , MEDIDAS 210 LARGO ,ANCHO 85 cm , CON CAPACIDAD DE CARGA DE HASTA 350KG.</w:t>
            </w:r>
          </w:p>
        </w:tc>
        <w:tc>
          <w:tcPr>
            <w:tcW w:w="1276" w:type="dxa"/>
            <w:tcBorders>
              <w:top w:val="nil"/>
              <w:left w:val="nil"/>
              <w:bottom w:val="single" w:sz="4" w:space="0" w:color="auto"/>
              <w:right w:val="single" w:sz="4" w:space="0" w:color="auto"/>
            </w:tcBorders>
            <w:shd w:val="clear" w:color="auto" w:fill="auto"/>
            <w:vAlign w:val="center"/>
            <w:hideMark/>
          </w:tcPr>
          <w:p w14:paraId="0DED67D5" w14:textId="0A24C564"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67B502E2"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4</w:t>
            </w:r>
          </w:p>
        </w:tc>
      </w:tr>
      <w:tr w:rsidR="00AF1D48" w:rsidRPr="00AF1D48" w14:paraId="09876B88" w14:textId="77777777" w:rsidTr="00AF1D48">
        <w:trPr>
          <w:trHeight w:val="58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D1080FD"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9</w:t>
            </w:r>
          </w:p>
        </w:tc>
        <w:tc>
          <w:tcPr>
            <w:tcW w:w="1276" w:type="dxa"/>
            <w:tcBorders>
              <w:top w:val="nil"/>
              <w:left w:val="nil"/>
              <w:bottom w:val="single" w:sz="4" w:space="0" w:color="auto"/>
              <w:right w:val="single" w:sz="4" w:space="0" w:color="auto"/>
            </w:tcBorders>
            <w:shd w:val="clear" w:color="000000" w:fill="FFFFFF"/>
            <w:vAlign w:val="center"/>
            <w:hideMark/>
          </w:tcPr>
          <w:p w14:paraId="7D316204"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6A8A3A3F"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I090000104</w:t>
            </w:r>
          </w:p>
        </w:tc>
        <w:tc>
          <w:tcPr>
            <w:tcW w:w="5103" w:type="dxa"/>
            <w:tcBorders>
              <w:top w:val="nil"/>
              <w:left w:val="nil"/>
              <w:bottom w:val="single" w:sz="4" w:space="0" w:color="auto"/>
              <w:right w:val="single" w:sz="4" w:space="0" w:color="auto"/>
            </w:tcBorders>
            <w:shd w:val="clear" w:color="000000" w:fill="FFFFFF"/>
            <w:hideMark/>
          </w:tcPr>
          <w:p w14:paraId="53E97A65"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CARRO DE CURACIONES LÁMINA DE ACERO INOXIDABLE TIPO AISI- 304 CALIBRE NO. 20 ACABADO PULIDO SANITARIO.ESTRUCTURA: TUBO DE LÁMINA DE ACERO INOXIDABLE TIPO AISI- 304, CALIBRE NO. 18, DE 25.4 MM (1”) DE DIÁMETRO, ACABADO PULIDO SANITARIO. TRAVESAÑOS PARA ENTREPAÑO: TUBO DE LÁMINA DE ACERO INOXIDABLE TIPO AISI- 304 ACABADO PULIDO SANITARIO.ENTREPAÑO: DISEÑO TIPO CHAROLA, FABRICADA EN LÁMINA DE ACERO INOXIDABLE TIPO AISI- 304 CALIBRE NO.20, ACABADO</w:t>
            </w:r>
          </w:p>
        </w:tc>
        <w:tc>
          <w:tcPr>
            <w:tcW w:w="1276" w:type="dxa"/>
            <w:tcBorders>
              <w:top w:val="nil"/>
              <w:left w:val="nil"/>
              <w:bottom w:val="single" w:sz="4" w:space="0" w:color="auto"/>
              <w:right w:val="single" w:sz="4" w:space="0" w:color="auto"/>
            </w:tcBorders>
            <w:shd w:val="clear" w:color="auto" w:fill="auto"/>
            <w:vAlign w:val="center"/>
            <w:hideMark/>
          </w:tcPr>
          <w:p w14:paraId="3F096A08" w14:textId="29B4774A"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6735799D"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w:t>
            </w:r>
          </w:p>
        </w:tc>
      </w:tr>
      <w:tr w:rsidR="00AF1D48" w:rsidRPr="00AF1D48" w14:paraId="723CA68C" w14:textId="77777777" w:rsidTr="00AF1D48">
        <w:trPr>
          <w:trHeight w:val="122"/>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B34FEAC"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10</w:t>
            </w:r>
          </w:p>
        </w:tc>
        <w:tc>
          <w:tcPr>
            <w:tcW w:w="1276" w:type="dxa"/>
            <w:tcBorders>
              <w:top w:val="nil"/>
              <w:left w:val="nil"/>
              <w:bottom w:val="single" w:sz="4" w:space="0" w:color="auto"/>
              <w:right w:val="single" w:sz="4" w:space="0" w:color="auto"/>
            </w:tcBorders>
            <w:shd w:val="clear" w:color="000000" w:fill="FFFFFF"/>
            <w:vAlign w:val="center"/>
            <w:hideMark/>
          </w:tcPr>
          <w:p w14:paraId="2B1AE427"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41AF7393"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I090000116</w:t>
            </w:r>
          </w:p>
        </w:tc>
        <w:tc>
          <w:tcPr>
            <w:tcW w:w="5103" w:type="dxa"/>
            <w:tcBorders>
              <w:top w:val="nil"/>
              <w:left w:val="nil"/>
              <w:bottom w:val="single" w:sz="4" w:space="0" w:color="auto"/>
              <w:right w:val="single" w:sz="4" w:space="0" w:color="auto"/>
            </w:tcBorders>
            <w:shd w:val="clear" w:color="000000" w:fill="FFFFFF"/>
            <w:hideMark/>
          </w:tcPr>
          <w:p w14:paraId="02F1AC37"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CARRO PORTA EXPEDIENTES FABRICADO CUBIERTA DE ACERO, ACABADO EN LAMINADO PLASTICO ,CUERPO Y ENTREPAÑOS DE LAMINA DE ACERO CAL.22 ACABADO EN ESMALTE Y PORTA ETIQUETAS, MANERAL TUBULAR DE 1" DE DIAMETRO EN ACERO INOXIDABLE EN CAL 18 TIPO 304 CON SOPORTE DE SOLERA EN FORMA DE ESCUADRA,, PROTECCION PERIMETRAL DE HULE SINTETICO DE 1"X1" EN COLOR NEGROY RUEDA DE 4" EN COLOR NEGRO MEDIDAS 104X 56X106CM </w:t>
            </w:r>
          </w:p>
        </w:tc>
        <w:tc>
          <w:tcPr>
            <w:tcW w:w="1276" w:type="dxa"/>
            <w:tcBorders>
              <w:top w:val="nil"/>
              <w:left w:val="nil"/>
              <w:bottom w:val="single" w:sz="4" w:space="0" w:color="auto"/>
              <w:right w:val="single" w:sz="4" w:space="0" w:color="auto"/>
            </w:tcBorders>
            <w:shd w:val="clear" w:color="auto" w:fill="auto"/>
            <w:vAlign w:val="center"/>
            <w:hideMark/>
          </w:tcPr>
          <w:p w14:paraId="0C687D58" w14:textId="4443872A"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1F9D57C3"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3</w:t>
            </w:r>
          </w:p>
        </w:tc>
      </w:tr>
      <w:tr w:rsidR="00AF1D48" w:rsidRPr="00AF1D48" w14:paraId="46E5B6D7"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BCE4E32"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11</w:t>
            </w:r>
          </w:p>
        </w:tc>
        <w:tc>
          <w:tcPr>
            <w:tcW w:w="1276" w:type="dxa"/>
            <w:tcBorders>
              <w:top w:val="nil"/>
              <w:left w:val="nil"/>
              <w:bottom w:val="single" w:sz="4" w:space="0" w:color="auto"/>
              <w:right w:val="single" w:sz="4" w:space="0" w:color="auto"/>
            </w:tcBorders>
            <w:shd w:val="clear" w:color="000000" w:fill="FFFFFF"/>
            <w:vAlign w:val="center"/>
            <w:hideMark/>
          </w:tcPr>
          <w:p w14:paraId="549AA3A9"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53201</w:t>
            </w:r>
          </w:p>
        </w:tc>
        <w:tc>
          <w:tcPr>
            <w:tcW w:w="1275" w:type="dxa"/>
            <w:tcBorders>
              <w:top w:val="nil"/>
              <w:left w:val="nil"/>
              <w:bottom w:val="single" w:sz="4" w:space="0" w:color="auto"/>
              <w:right w:val="single" w:sz="4" w:space="0" w:color="auto"/>
            </w:tcBorders>
            <w:shd w:val="clear" w:color="000000" w:fill="FFFFFF"/>
            <w:vAlign w:val="center"/>
            <w:hideMark/>
          </w:tcPr>
          <w:p w14:paraId="4B857FE2"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I090000996</w:t>
            </w:r>
          </w:p>
        </w:tc>
        <w:tc>
          <w:tcPr>
            <w:tcW w:w="5103" w:type="dxa"/>
            <w:tcBorders>
              <w:top w:val="nil"/>
              <w:left w:val="nil"/>
              <w:bottom w:val="single" w:sz="4" w:space="0" w:color="auto"/>
              <w:right w:val="single" w:sz="4" w:space="0" w:color="auto"/>
            </w:tcBorders>
            <w:shd w:val="clear" w:color="000000" w:fill="FFFFFF"/>
            <w:vAlign w:val="bottom"/>
            <w:hideMark/>
          </w:tcPr>
          <w:p w14:paraId="5B87D3BF"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 xml:space="preserve">EQUIPO QUITAPUNTOS </w:t>
            </w:r>
          </w:p>
        </w:tc>
        <w:tc>
          <w:tcPr>
            <w:tcW w:w="1276" w:type="dxa"/>
            <w:tcBorders>
              <w:top w:val="nil"/>
              <w:left w:val="nil"/>
              <w:bottom w:val="single" w:sz="4" w:space="0" w:color="auto"/>
              <w:right w:val="single" w:sz="4" w:space="0" w:color="auto"/>
            </w:tcBorders>
            <w:shd w:val="clear" w:color="auto" w:fill="auto"/>
            <w:vAlign w:val="center"/>
            <w:hideMark/>
          </w:tcPr>
          <w:p w14:paraId="04D32DA4" w14:textId="73A93278"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48AAB98"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w:t>
            </w:r>
          </w:p>
        </w:tc>
      </w:tr>
      <w:tr w:rsidR="00AF1D48" w:rsidRPr="00AF1D48" w14:paraId="7C4728D4" w14:textId="77777777" w:rsidTr="00AF1D48">
        <w:trPr>
          <w:trHeight w:val="19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5A44106"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12</w:t>
            </w:r>
          </w:p>
        </w:tc>
        <w:tc>
          <w:tcPr>
            <w:tcW w:w="1276" w:type="dxa"/>
            <w:tcBorders>
              <w:top w:val="nil"/>
              <w:left w:val="nil"/>
              <w:bottom w:val="single" w:sz="4" w:space="0" w:color="auto"/>
              <w:right w:val="single" w:sz="4" w:space="0" w:color="auto"/>
            </w:tcBorders>
            <w:shd w:val="clear" w:color="000000" w:fill="FFFFFF"/>
            <w:vAlign w:val="center"/>
            <w:hideMark/>
          </w:tcPr>
          <w:p w14:paraId="395F8B1A"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21682B1B"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I090000406</w:t>
            </w:r>
          </w:p>
        </w:tc>
        <w:tc>
          <w:tcPr>
            <w:tcW w:w="5103" w:type="dxa"/>
            <w:tcBorders>
              <w:top w:val="nil"/>
              <w:left w:val="nil"/>
              <w:bottom w:val="single" w:sz="4" w:space="0" w:color="auto"/>
              <w:right w:val="single" w:sz="4" w:space="0" w:color="auto"/>
            </w:tcBorders>
            <w:shd w:val="clear" w:color="000000" w:fill="FFFFFF"/>
            <w:hideMark/>
          </w:tcPr>
          <w:p w14:paraId="344A694D"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SILLAS DE RUEDAS ADULTO, CON FUERTE ESTRUCTURA  DE ACERO ,Y ASIENTO ACOLCHONADO DE NAYLON , CUENTA CON FRENOS EN LAS AGARRADERAS ,TIENE CINTURON PARA MAYOR SEGURIDAD Y DESCANSABRAZOS ,MEDIDAS ALTO 88CM,LARGO 103CM Y ANCHO 53CM</w:t>
            </w:r>
          </w:p>
        </w:tc>
        <w:tc>
          <w:tcPr>
            <w:tcW w:w="1276" w:type="dxa"/>
            <w:tcBorders>
              <w:top w:val="nil"/>
              <w:left w:val="nil"/>
              <w:bottom w:val="single" w:sz="4" w:space="0" w:color="auto"/>
              <w:right w:val="single" w:sz="4" w:space="0" w:color="auto"/>
            </w:tcBorders>
            <w:shd w:val="clear" w:color="auto" w:fill="auto"/>
            <w:vAlign w:val="center"/>
            <w:hideMark/>
          </w:tcPr>
          <w:p w14:paraId="25B6752F" w14:textId="14C1A842"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63BA471E"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4</w:t>
            </w:r>
          </w:p>
        </w:tc>
      </w:tr>
      <w:tr w:rsidR="00AF1D48" w:rsidRPr="00AF1D48" w14:paraId="2443E37F"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0F6528A"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13</w:t>
            </w:r>
          </w:p>
        </w:tc>
        <w:tc>
          <w:tcPr>
            <w:tcW w:w="1276" w:type="dxa"/>
            <w:tcBorders>
              <w:top w:val="nil"/>
              <w:left w:val="nil"/>
              <w:bottom w:val="single" w:sz="4" w:space="0" w:color="auto"/>
              <w:right w:val="single" w:sz="4" w:space="0" w:color="auto"/>
            </w:tcBorders>
            <w:shd w:val="clear" w:color="000000" w:fill="FFFFFF"/>
            <w:vAlign w:val="center"/>
            <w:hideMark/>
          </w:tcPr>
          <w:p w14:paraId="14C945FC"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53201</w:t>
            </w:r>
          </w:p>
        </w:tc>
        <w:tc>
          <w:tcPr>
            <w:tcW w:w="1275" w:type="dxa"/>
            <w:tcBorders>
              <w:top w:val="nil"/>
              <w:left w:val="nil"/>
              <w:bottom w:val="single" w:sz="4" w:space="0" w:color="auto"/>
              <w:right w:val="single" w:sz="4" w:space="0" w:color="auto"/>
            </w:tcBorders>
            <w:shd w:val="clear" w:color="000000" w:fill="FFFFFF"/>
            <w:vAlign w:val="center"/>
            <w:hideMark/>
          </w:tcPr>
          <w:p w14:paraId="088EA3D3"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I060400306</w:t>
            </w:r>
          </w:p>
        </w:tc>
        <w:tc>
          <w:tcPr>
            <w:tcW w:w="5103" w:type="dxa"/>
            <w:tcBorders>
              <w:top w:val="nil"/>
              <w:left w:val="nil"/>
              <w:bottom w:val="single" w:sz="4" w:space="0" w:color="auto"/>
              <w:right w:val="single" w:sz="4" w:space="0" w:color="auto"/>
            </w:tcBorders>
            <w:shd w:val="clear" w:color="auto" w:fill="auto"/>
            <w:vAlign w:val="bottom"/>
            <w:hideMark/>
          </w:tcPr>
          <w:p w14:paraId="632F8FDF"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ESTETOSCOPIO ACÚSTICO PARA ADULTOS. CON DOBLE CAMPANA SOPORTE EN ACABADO CROMADO. TUBO EN FORMA DE Y DE 56 CM DE LONGITUD. MEMBRANA DE CALIDAD DE 44 MM DE DIÁMETRO, CON ACÚSTICA Y TRANSMISIÓN DE SONIDO DE GRAN CALIDAD. LIBRE DE LÁTEX.</w:t>
            </w:r>
          </w:p>
        </w:tc>
        <w:tc>
          <w:tcPr>
            <w:tcW w:w="1276" w:type="dxa"/>
            <w:tcBorders>
              <w:top w:val="nil"/>
              <w:left w:val="nil"/>
              <w:bottom w:val="single" w:sz="4" w:space="0" w:color="auto"/>
              <w:right w:val="single" w:sz="4" w:space="0" w:color="auto"/>
            </w:tcBorders>
            <w:shd w:val="clear" w:color="auto" w:fill="auto"/>
            <w:vAlign w:val="center"/>
            <w:hideMark/>
          </w:tcPr>
          <w:p w14:paraId="32AF3D06" w14:textId="6B72C40F"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7C4CEF3"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11</w:t>
            </w:r>
          </w:p>
        </w:tc>
      </w:tr>
      <w:tr w:rsidR="00AF1D48" w:rsidRPr="00AF1D48" w14:paraId="74F226EC" w14:textId="77777777" w:rsidTr="00AF1D48">
        <w:trPr>
          <w:trHeight w:val="17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B7B40D9"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14</w:t>
            </w:r>
          </w:p>
        </w:tc>
        <w:tc>
          <w:tcPr>
            <w:tcW w:w="1276" w:type="dxa"/>
            <w:tcBorders>
              <w:top w:val="nil"/>
              <w:left w:val="nil"/>
              <w:bottom w:val="single" w:sz="4" w:space="0" w:color="auto"/>
              <w:right w:val="single" w:sz="4" w:space="0" w:color="auto"/>
            </w:tcBorders>
            <w:shd w:val="clear" w:color="000000" w:fill="FFFFFF"/>
            <w:vAlign w:val="center"/>
            <w:hideMark/>
          </w:tcPr>
          <w:p w14:paraId="2273AA23"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4A52CA5E"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I090000216</w:t>
            </w:r>
          </w:p>
        </w:tc>
        <w:tc>
          <w:tcPr>
            <w:tcW w:w="5103" w:type="dxa"/>
            <w:tcBorders>
              <w:top w:val="nil"/>
              <w:left w:val="nil"/>
              <w:bottom w:val="single" w:sz="4" w:space="0" w:color="auto"/>
              <w:right w:val="single" w:sz="4" w:space="0" w:color="auto"/>
            </w:tcBorders>
            <w:shd w:val="clear" w:color="000000" w:fill="FFFFFF"/>
            <w:hideMark/>
          </w:tcPr>
          <w:p w14:paraId="652A6731" w14:textId="2C498739" w:rsidR="00AF1D48" w:rsidRPr="00AF1D48" w:rsidRDefault="00040477" w:rsidP="00AF1D48">
            <w:pPr>
              <w:rPr>
                <w:rFonts w:ascii="Calibri" w:hAnsi="Calibri" w:cs="Arial"/>
                <w:color w:val="000000"/>
                <w:sz w:val="18"/>
                <w:szCs w:val="18"/>
                <w:lang w:val="es-MX" w:eastAsia="es-MX"/>
              </w:rPr>
            </w:pPr>
            <w:r>
              <w:rPr>
                <w:rFonts w:ascii="Calibri" w:hAnsi="Calibri" w:cs="Arial"/>
                <w:color w:val="000000"/>
                <w:sz w:val="18"/>
                <w:szCs w:val="18"/>
                <w:lang w:val="es-MX" w:eastAsia="es-MX"/>
              </w:rPr>
              <w:t xml:space="preserve">ESTUCHE DE DIAGNOSTICO DE PARED </w:t>
            </w:r>
            <w:r w:rsidR="00AF1D48" w:rsidRPr="00AF1D48">
              <w:rPr>
                <w:rFonts w:ascii="Calibri" w:hAnsi="Calibri" w:cs="Arial"/>
                <w:color w:val="000000"/>
                <w:sz w:val="18"/>
                <w:szCs w:val="18"/>
                <w:lang w:val="es-MX" w:eastAsia="es-MX"/>
              </w:rPr>
              <w:t>(J</w:t>
            </w:r>
            <w:r>
              <w:rPr>
                <w:rFonts w:ascii="Calibri" w:hAnsi="Calibri" w:cs="Arial"/>
                <w:color w:val="000000"/>
                <w:sz w:val="18"/>
                <w:szCs w:val="18"/>
                <w:lang w:val="es-MX" w:eastAsia="es-MX"/>
              </w:rPr>
              <w:t xml:space="preserve">GO. DE) ESTUCHE DE DIAGNOSTICO QUE INCLUYE </w:t>
            </w:r>
            <w:r w:rsidR="00AF1D48" w:rsidRPr="00AF1D48">
              <w:rPr>
                <w:rFonts w:ascii="Calibri" w:hAnsi="Calibri" w:cs="Arial"/>
                <w:color w:val="000000"/>
                <w:sz w:val="18"/>
                <w:szCs w:val="18"/>
                <w:lang w:val="es-MX" w:eastAsia="es-MX"/>
              </w:rPr>
              <w:t xml:space="preserve">TRANSFORMADOR DE PARED   OTOSCOPIO DE DIAGNOSTICO  CON ILUMINADOR DE GARGANTA. </w:t>
            </w:r>
            <w:r>
              <w:rPr>
                <w:rFonts w:ascii="Calibri" w:hAnsi="Calibri" w:cs="Arial"/>
                <w:color w:val="000000"/>
                <w:sz w:val="18"/>
                <w:szCs w:val="18"/>
                <w:lang w:val="es-MX" w:eastAsia="es-MX"/>
              </w:rPr>
              <w:lastRenderedPageBreak/>
              <w:t>LUZ HALOGENA XPH</w:t>
            </w:r>
            <w:r w:rsidR="00AF1D48" w:rsidRPr="00AF1D48">
              <w:rPr>
                <w:rFonts w:ascii="Calibri" w:hAnsi="Calibri" w:cs="Arial"/>
                <w:color w:val="000000"/>
                <w:sz w:val="18"/>
                <w:szCs w:val="18"/>
                <w:lang w:val="es-MX" w:eastAsia="es-MX"/>
              </w:rPr>
              <w:t>. OFTALMOSCOPIO ESTANDAR CON LUZ DE HALOGENO EXPH  DE 3.5  VOLTIOS QUE PROPORCIONA  LUZ  BLANCA  Y BRILLANTE PARA VISUALIZAR EL VERDADERO COLOR DEL TEJIDO  Y CONTAR CON ILUMINACION UNIFORME</w:t>
            </w:r>
            <w:r>
              <w:rPr>
                <w:rFonts w:ascii="Calibri" w:hAnsi="Calibri" w:cs="Arial"/>
                <w:color w:val="000000"/>
                <w:sz w:val="18"/>
                <w:szCs w:val="18"/>
                <w:lang w:val="es-MX" w:eastAsia="es-MX"/>
              </w:rPr>
              <w:t xml:space="preserve"> Y DURADERA. DISCO DE 28 LENTES.</w:t>
            </w:r>
            <w:r w:rsidR="00AF1D48" w:rsidRPr="00AF1D48">
              <w:rPr>
                <w:rFonts w:ascii="Calibri" w:hAnsi="Calibri" w:cs="Arial"/>
                <w:color w:val="000000"/>
                <w:sz w:val="18"/>
                <w:szCs w:val="18"/>
                <w:lang w:val="es-MX" w:eastAsia="es-MX"/>
              </w:rPr>
              <w:t xml:space="preserve"> COLOR  DEL EQUIPO BLANCO OSTION</w:t>
            </w:r>
          </w:p>
        </w:tc>
        <w:tc>
          <w:tcPr>
            <w:tcW w:w="1276" w:type="dxa"/>
            <w:tcBorders>
              <w:top w:val="nil"/>
              <w:left w:val="nil"/>
              <w:bottom w:val="single" w:sz="4" w:space="0" w:color="auto"/>
              <w:right w:val="single" w:sz="4" w:space="0" w:color="auto"/>
            </w:tcBorders>
            <w:shd w:val="clear" w:color="auto" w:fill="auto"/>
            <w:vAlign w:val="center"/>
            <w:hideMark/>
          </w:tcPr>
          <w:p w14:paraId="26C5A3FC" w14:textId="0378666C"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000000" w:fill="FFFFFF"/>
            <w:vAlign w:val="center"/>
            <w:hideMark/>
          </w:tcPr>
          <w:p w14:paraId="0730C494"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8</w:t>
            </w:r>
          </w:p>
        </w:tc>
      </w:tr>
      <w:tr w:rsidR="00AF1D48" w:rsidRPr="00AF1D48" w14:paraId="7699FD27"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8CC1EAE"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15</w:t>
            </w:r>
          </w:p>
        </w:tc>
        <w:tc>
          <w:tcPr>
            <w:tcW w:w="1276" w:type="dxa"/>
            <w:tcBorders>
              <w:top w:val="nil"/>
              <w:left w:val="nil"/>
              <w:bottom w:val="single" w:sz="4" w:space="0" w:color="auto"/>
              <w:right w:val="single" w:sz="4" w:space="0" w:color="auto"/>
            </w:tcBorders>
            <w:shd w:val="clear" w:color="000000" w:fill="FFFFFF"/>
            <w:vAlign w:val="center"/>
            <w:hideMark/>
          </w:tcPr>
          <w:p w14:paraId="19C19EE7"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33F9C568"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I090000226</w:t>
            </w:r>
          </w:p>
        </w:tc>
        <w:tc>
          <w:tcPr>
            <w:tcW w:w="5103" w:type="dxa"/>
            <w:tcBorders>
              <w:top w:val="nil"/>
              <w:left w:val="nil"/>
              <w:bottom w:val="single" w:sz="4" w:space="0" w:color="auto"/>
              <w:right w:val="single" w:sz="4" w:space="0" w:color="auto"/>
            </w:tcBorders>
            <w:shd w:val="clear" w:color="auto" w:fill="auto"/>
            <w:vAlign w:val="bottom"/>
            <w:hideMark/>
          </w:tcPr>
          <w:p w14:paraId="1016F72F" w14:textId="1BD55F84"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ESTUCHE SUTURA (JGO. DE) SET DE SUTURA; MARCA:</w:t>
            </w:r>
            <w:r w:rsidR="00040477">
              <w:rPr>
                <w:rFonts w:ascii="Calibri" w:hAnsi="Calibri" w:cs="Arial"/>
                <w:color w:val="000000"/>
                <w:sz w:val="18"/>
                <w:szCs w:val="18"/>
                <w:lang w:val="es-MX" w:eastAsia="es-MX"/>
              </w:rPr>
              <w:t xml:space="preserve"> </w:t>
            </w:r>
            <w:r w:rsidRPr="00AF1D48">
              <w:rPr>
                <w:rFonts w:ascii="Calibri" w:hAnsi="Calibri" w:cs="Arial"/>
                <w:color w:val="000000"/>
                <w:sz w:val="18"/>
                <w:szCs w:val="18"/>
                <w:lang w:val="es-MX" w:eastAsia="es-MX"/>
              </w:rPr>
              <w:t>ESTANDAR PINZA PARA DISECCION RECTA PUNTA CON 1 X 2 DIENTES 13.0 CM. MAYO-HEGAR PORTA AGUJAS SIN RANURA CENTRAL 18.0 CM. MAYO TIJERA HOJA BISELADA 17.0 CM. RECTA. VASO ACERO INOXIDABLE 30 ML. KELLY PINZA 14.0 CM. CURVA. KELLY PINZA 14.0 CM. RECTA. RINON ACERO INOXIDABLE 500 ML.</w:t>
            </w:r>
          </w:p>
        </w:tc>
        <w:tc>
          <w:tcPr>
            <w:tcW w:w="1276" w:type="dxa"/>
            <w:tcBorders>
              <w:top w:val="nil"/>
              <w:left w:val="nil"/>
              <w:bottom w:val="single" w:sz="4" w:space="0" w:color="auto"/>
              <w:right w:val="single" w:sz="4" w:space="0" w:color="auto"/>
            </w:tcBorders>
            <w:shd w:val="clear" w:color="auto" w:fill="auto"/>
            <w:vAlign w:val="center"/>
            <w:hideMark/>
          </w:tcPr>
          <w:p w14:paraId="5C1575BA" w14:textId="73397C9C"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E524E7E"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w:t>
            </w:r>
          </w:p>
        </w:tc>
      </w:tr>
      <w:tr w:rsidR="00AF1D48" w:rsidRPr="00AF1D48" w14:paraId="5031ED42"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C91C904"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16</w:t>
            </w:r>
          </w:p>
        </w:tc>
        <w:tc>
          <w:tcPr>
            <w:tcW w:w="1276" w:type="dxa"/>
            <w:tcBorders>
              <w:top w:val="nil"/>
              <w:left w:val="nil"/>
              <w:bottom w:val="single" w:sz="4" w:space="0" w:color="auto"/>
              <w:right w:val="single" w:sz="4" w:space="0" w:color="auto"/>
            </w:tcBorders>
            <w:shd w:val="clear" w:color="000000" w:fill="FFFFFF"/>
            <w:vAlign w:val="center"/>
            <w:hideMark/>
          </w:tcPr>
          <w:p w14:paraId="4FD95E11"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53201</w:t>
            </w:r>
          </w:p>
        </w:tc>
        <w:tc>
          <w:tcPr>
            <w:tcW w:w="1275" w:type="dxa"/>
            <w:tcBorders>
              <w:top w:val="nil"/>
              <w:left w:val="nil"/>
              <w:bottom w:val="single" w:sz="4" w:space="0" w:color="auto"/>
              <w:right w:val="single" w:sz="4" w:space="0" w:color="auto"/>
            </w:tcBorders>
            <w:shd w:val="clear" w:color="000000" w:fill="FFFFFF"/>
            <w:vAlign w:val="center"/>
            <w:hideMark/>
          </w:tcPr>
          <w:p w14:paraId="60FA942E"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I093331176</w:t>
            </w:r>
          </w:p>
        </w:tc>
        <w:tc>
          <w:tcPr>
            <w:tcW w:w="5103" w:type="dxa"/>
            <w:tcBorders>
              <w:top w:val="nil"/>
              <w:left w:val="nil"/>
              <w:bottom w:val="single" w:sz="4" w:space="0" w:color="auto"/>
              <w:right w:val="single" w:sz="4" w:space="0" w:color="auto"/>
            </w:tcBorders>
            <w:shd w:val="clear" w:color="auto" w:fill="auto"/>
            <w:vAlign w:val="bottom"/>
            <w:hideMark/>
          </w:tcPr>
          <w:p w14:paraId="08139908"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MARTILLO DE PERCUSIÓN</w:t>
            </w:r>
          </w:p>
        </w:tc>
        <w:tc>
          <w:tcPr>
            <w:tcW w:w="1276" w:type="dxa"/>
            <w:tcBorders>
              <w:top w:val="nil"/>
              <w:left w:val="nil"/>
              <w:bottom w:val="single" w:sz="4" w:space="0" w:color="auto"/>
              <w:right w:val="single" w:sz="4" w:space="0" w:color="auto"/>
            </w:tcBorders>
            <w:shd w:val="clear" w:color="auto" w:fill="auto"/>
            <w:vAlign w:val="center"/>
            <w:hideMark/>
          </w:tcPr>
          <w:p w14:paraId="72E28618" w14:textId="4634AE82"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73F3DC7"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w:t>
            </w:r>
          </w:p>
        </w:tc>
      </w:tr>
      <w:tr w:rsidR="00AF1D48" w:rsidRPr="00AF1D48" w14:paraId="39E4B8CB"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667E175"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17</w:t>
            </w:r>
          </w:p>
        </w:tc>
        <w:tc>
          <w:tcPr>
            <w:tcW w:w="1276" w:type="dxa"/>
            <w:tcBorders>
              <w:top w:val="nil"/>
              <w:left w:val="nil"/>
              <w:bottom w:val="single" w:sz="4" w:space="0" w:color="auto"/>
              <w:right w:val="single" w:sz="4" w:space="0" w:color="auto"/>
            </w:tcBorders>
            <w:shd w:val="clear" w:color="000000" w:fill="FFFFFF"/>
            <w:vAlign w:val="center"/>
            <w:hideMark/>
          </w:tcPr>
          <w:p w14:paraId="7A410F3B"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2CF24072"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I060941390</w:t>
            </w:r>
          </w:p>
        </w:tc>
        <w:tc>
          <w:tcPr>
            <w:tcW w:w="5103" w:type="dxa"/>
            <w:tcBorders>
              <w:top w:val="nil"/>
              <w:left w:val="nil"/>
              <w:bottom w:val="single" w:sz="4" w:space="0" w:color="auto"/>
              <w:right w:val="single" w:sz="4" w:space="0" w:color="auto"/>
            </w:tcBorders>
            <w:shd w:val="clear" w:color="000000" w:fill="FFFFFF"/>
            <w:hideMark/>
          </w:tcPr>
          <w:p w14:paraId="649F328C" w14:textId="0A5AF933"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 xml:space="preserve">LAMPARA DE CHICOTE ELABORADA CON TUBULAR </w:t>
            </w:r>
            <w:r w:rsidR="00040477">
              <w:rPr>
                <w:rFonts w:ascii="Calibri" w:hAnsi="Calibri" w:cs="Arial"/>
                <w:color w:val="000000"/>
                <w:sz w:val="18"/>
                <w:szCs w:val="18"/>
                <w:lang w:val="es-MX" w:eastAsia="es-MX"/>
              </w:rPr>
              <w:t xml:space="preserve">DE 1 " CAL.18, ACABADO CROMADO </w:t>
            </w:r>
            <w:r w:rsidRPr="00AF1D48">
              <w:rPr>
                <w:rFonts w:ascii="Calibri" w:hAnsi="Calibri" w:cs="Arial"/>
                <w:color w:val="000000"/>
                <w:sz w:val="18"/>
                <w:szCs w:val="18"/>
                <w:lang w:val="es-MX" w:eastAsia="es-MX"/>
              </w:rPr>
              <w:t xml:space="preserve">CHICOTE FLEXIBLE Y CABLE POP CAL.20 DE 3 METROS DE LARGO ZOQUET ROTATIVO Y CAMPANA ELEABORADA EN ALUMINIO. DIMENSIÓN DE 1 A 1.80 DE ALTO </w:t>
            </w:r>
          </w:p>
        </w:tc>
        <w:tc>
          <w:tcPr>
            <w:tcW w:w="1276" w:type="dxa"/>
            <w:tcBorders>
              <w:top w:val="nil"/>
              <w:left w:val="nil"/>
              <w:bottom w:val="single" w:sz="4" w:space="0" w:color="auto"/>
              <w:right w:val="single" w:sz="4" w:space="0" w:color="auto"/>
            </w:tcBorders>
            <w:shd w:val="clear" w:color="auto" w:fill="auto"/>
            <w:vAlign w:val="center"/>
            <w:hideMark/>
          </w:tcPr>
          <w:p w14:paraId="4A631C98" w14:textId="1AA0416F"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574CD719"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4</w:t>
            </w:r>
          </w:p>
        </w:tc>
      </w:tr>
      <w:tr w:rsidR="00AF1D48" w:rsidRPr="00AF1D48" w14:paraId="017FFBFA"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6920E01"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18</w:t>
            </w:r>
          </w:p>
        </w:tc>
        <w:tc>
          <w:tcPr>
            <w:tcW w:w="1276" w:type="dxa"/>
            <w:tcBorders>
              <w:top w:val="nil"/>
              <w:left w:val="nil"/>
              <w:bottom w:val="single" w:sz="4" w:space="0" w:color="auto"/>
              <w:right w:val="single" w:sz="4" w:space="0" w:color="auto"/>
            </w:tcBorders>
            <w:shd w:val="clear" w:color="000000" w:fill="FFFFFF"/>
            <w:vAlign w:val="center"/>
            <w:hideMark/>
          </w:tcPr>
          <w:p w14:paraId="7C2FF00F"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56197C63"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I090000312.</w:t>
            </w:r>
          </w:p>
        </w:tc>
        <w:tc>
          <w:tcPr>
            <w:tcW w:w="5103" w:type="dxa"/>
            <w:tcBorders>
              <w:top w:val="nil"/>
              <w:left w:val="nil"/>
              <w:bottom w:val="single" w:sz="4" w:space="0" w:color="auto"/>
              <w:right w:val="single" w:sz="4" w:space="0" w:color="auto"/>
            </w:tcBorders>
            <w:shd w:val="clear" w:color="000000" w:fill="FFFFFF"/>
            <w:vAlign w:val="bottom"/>
            <w:hideMark/>
          </w:tcPr>
          <w:p w14:paraId="2AC5D56E" w14:textId="6EB00BDC" w:rsidR="00AF1D48" w:rsidRPr="00AF1D48" w:rsidRDefault="00040477" w:rsidP="00AF1D48">
            <w:pPr>
              <w:rPr>
                <w:rFonts w:ascii="Calibri" w:hAnsi="Calibri" w:cs="Arial"/>
                <w:color w:val="000000"/>
                <w:sz w:val="18"/>
                <w:szCs w:val="18"/>
                <w:lang w:val="es-MX" w:eastAsia="es-MX"/>
              </w:rPr>
            </w:pPr>
            <w:r>
              <w:rPr>
                <w:rFonts w:ascii="Calibri" w:hAnsi="Calibri" w:cs="Arial"/>
                <w:color w:val="000000"/>
                <w:sz w:val="18"/>
                <w:szCs w:val="18"/>
                <w:lang w:val="es-MX" w:eastAsia="es-MX"/>
              </w:rPr>
              <w:t xml:space="preserve">MESA DE EXPLORACION UNIVERSAL </w:t>
            </w:r>
            <w:r w:rsidR="00AF1D48" w:rsidRPr="00AF1D48">
              <w:rPr>
                <w:rFonts w:ascii="Calibri" w:hAnsi="Calibri" w:cs="Arial"/>
                <w:color w:val="000000"/>
                <w:sz w:val="18"/>
                <w:szCs w:val="18"/>
                <w:lang w:val="es-MX" w:eastAsia="es-MX"/>
              </w:rPr>
              <w:t xml:space="preserve">FABICADO DE CUERPO DE LAMINA DE ACERO, PUERTAS DE LAMINA CAL. 22 ACABADO ESMALTE, TOMA DE CORRIENTE, VARILLA DE ALTURA DE BARRA REDONDA DE ACERO DE 3/4"DE DIAMETRO CROMADA, CUBIERTA DE HULE ESPUMA ACABADO TIPO VINIL IMITACION PIEL, DIVIDO EN TRES SECCIONES, RESPALDO Y PIECERO ABATIBLE (MOVIMIENTO DE ELEVACION MANUAL A BASE DE CREMALLERA) TRES POSICIONES, CONJUNTO DE PIERNERA COMPLETAS DE PLASTICO EN COLOR NEGRO. MEDIDAS: 165 x55 X </w:t>
            </w:r>
            <w:proofErr w:type="spellStart"/>
            <w:r w:rsidR="00AF1D48" w:rsidRPr="00AF1D48">
              <w:rPr>
                <w:rFonts w:ascii="Calibri" w:hAnsi="Calibri" w:cs="Arial"/>
                <w:color w:val="000000"/>
                <w:sz w:val="18"/>
                <w:szCs w:val="18"/>
                <w:lang w:val="es-MX" w:eastAsia="es-MX"/>
              </w:rPr>
              <w:t>X</w:t>
            </w:r>
            <w:proofErr w:type="spellEnd"/>
            <w:r w:rsidR="00AF1D48" w:rsidRPr="00AF1D48">
              <w:rPr>
                <w:rFonts w:ascii="Calibri" w:hAnsi="Calibri" w:cs="Arial"/>
                <w:color w:val="000000"/>
                <w:sz w:val="18"/>
                <w:szCs w:val="18"/>
                <w:lang w:val="es-MX" w:eastAsia="es-MX"/>
              </w:rPr>
              <w:t xml:space="preserve"> 80 CMS DE ALTO</w:t>
            </w:r>
          </w:p>
        </w:tc>
        <w:tc>
          <w:tcPr>
            <w:tcW w:w="1276" w:type="dxa"/>
            <w:tcBorders>
              <w:top w:val="nil"/>
              <w:left w:val="nil"/>
              <w:bottom w:val="single" w:sz="4" w:space="0" w:color="auto"/>
              <w:right w:val="single" w:sz="4" w:space="0" w:color="auto"/>
            </w:tcBorders>
            <w:shd w:val="clear" w:color="auto" w:fill="auto"/>
            <w:vAlign w:val="center"/>
            <w:hideMark/>
          </w:tcPr>
          <w:p w14:paraId="0299B348" w14:textId="078365AA"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5D7F8E39"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3</w:t>
            </w:r>
          </w:p>
        </w:tc>
      </w:tr>
      <w:tr w:rsidR="00AF1D48" w:rsidRPr="00AF1D48" w14:paraId="0D9845E2" w14:textId="77777777" w:rsidTr="00AF1D48">
        <w:trPr>
          <w:trHeight w:val="196"/>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5F25314"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19</w:t>
            </w:r>
          </w:p>
        </w:tc>
        <w:tc>
          <w:tcPr>
            <w:tcW w:w="1276" w:type="dxa"/>
            <w:tcBorders>
              <w:top w:val="nil"/>
              <w:left w:val="nil"/>
              <w:bottom w:val="single" w:sz="4" w:space="0" w:color="auto"/>
              <w:right w:val="single" w:sz="4" w:space="0" w:color="auto"/>
            </w:tcBorders>
            <w:shd w:val="clear" w:color="000000" w:fill="FFFFFF"/>
            <w:vAlign w:val="center"/>
            <w:hideMark/>
          </w:tcPr>
          <w:p w14:paraId="5C69F504" w14:textId="436FE751" w:rsidR="00AF1D48" w:rsidRPr="00AF1D48" w:rsidRDefault="006D162D" w:rsidP="00AF1D48">
            <w:pPr>
              <w:jc w:val="center"/>
              <w:rPr>
                <w:rFonts w:ascii="Calibri" w:hAnsi="Calibri" w:cs="Arial"/>
                <w:color w:val="000000"/>
                <w:sz w:val="18"/>
                <w:szCs w:val="18"/>
                <w:lang w:val="es-MX" w:eastAsia="es-MX"/>
              </w:rPr>
            </w:pPr>
            <w:r>
              <w:rPr>
                <w:rFonts w:ascii="Calibri" w:hAnsi="Calibri" w:cs="Arial"/>
                <w:color w:val="000000"/>
                <w:sz w:val="18"/>
                <w:szCs w:val="18"/>
                <w:lang w:val="es-MX" w:eastAsia="es-MX"/>
              </w:rPr>
              <w:t>51</w:t>
            </w:r>
            <w:r w:rsidR="00AF1D48" w:rsidRPr="00AF1D48">
              <w:rPr>
                <w:rFonts w:ascii="Calibri" w:hAnsi="Calibri" w:cs="Arial"/>
                <w:color w:val="000000"/>
                <w:sz w:val="18"/>
                <w:szCs w:val="18"/>
                <w:lang w:val="es-MX" w:eastAsia="es-MX"/>
              </w:rPr>
              <w:t>101</w:t>
            </w:r>
          </w:p>
        </w:tc>
        <w:tc>
          <w:tcPr>
            <w:tcW w:w="1275" w:type="dxa"/>
            <w:tcBorders>
              <w:top w:val="nil"/>
              <w:left w:val="nil"/>
              <w:bottom w:val="single" w:sz="4" w:space="0" w:color="auto"/>
              <w:right w:val="single" w:sz="4" w:space="0" w:color="auto"/>
            </w:tcBorders>
            <w:shd w:val="clear" w:color="000000" w:fill="FFFFFF"/>
            <w:vAlign w:val="center"/>
            <w:hideMark/>
          </w:tcPr>
          <w:p w14:paraId="67E97C1F" w14:textId="0F6E696B" w:rsidR="00AF1D48" w:rsidRPr="00AF1D48" w:rsidRDefault="006D162D" w:rsidP="00AF1D48">
            <w:pPr>
              <w:jc w:val="center"/>
              <w:rPr>
                <w:rFonts w:ascii="Calibri" w:hAnsi="Calibri" w:cs="Arial"/>
                <w:color w:val="000000"/>
                <w:sz w:val="18"/>
                <w:szCs w:val="18"/>
                <w:lang w:val="es-MX" w:eastAsia="es-MX"/>
              </w:rPr>
            </w:pPr>
            <w:r>
              <w:rPr>
                <w:rFonts w:ascii="Calibri" w:hAnsi="Calibri" w:cs="Arial"/>
                <w:color w:val="000000"/>
                <w:sz w:val="18"/>
                <w:szCs w:val="18"/>
                <w:lang w:val="es-MX" w:eastAsia="es-MX"/>
              </w:rPr>
              <w:t>I090000478</w:t>
            </w:r>
          </w:p>
        </w:tc>
        <w:tc>
          <w:tcPr>
            <w:tcW w:w="5103" w:type="dxa"/>
            <w:tcBorders>
              <w:top w:val="nil"/>
              <w:left w:val="nil"/>
              <w:bottom w:val="single" w:sz="4" w:space="0" w:color="auto"/>
              <w:right w:val="single" w:sz="4" w:space="0" w:color="auto"/>
            </w:tcBorders>
            <w:shd w:val="clear" w:color="000000" w:fill="FFFFFF"/>
            <w:hideMark/>
          </w:tcPr>
          <w:p w14:paraId="034B955F"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MESA DE MAYO CON CHAROLA DE ACERO INOXIDABLE,ANTENA Y SOPORTE DE CHAROLA DE ACERO INOXIDABLE AISI DE 1".PERILLA OPRESORA DE FIERRO COLADO ACABADO CROMADO. BASE DE LA ANTENA DE TUBO REDONDO DE 1 1/4" ACABADO CROMADO. BASE TUBULAR DE PERFIL CUADRADO DE 1 1/2" X 1 1/2"   CROMADO. RODAJA DE 2" DE DIÁMETRO COLOR GRIS. MEDIDA LARGO Y ANCHO: 57 cm x 35 cm</w:t>
            </w:r>
          </w:p>
        </w:tc>
        <w:tc>
          <w:tcPr>
            <w:tcW w:w="1276" w:type="dxa"/>
            <w:tcBorders>
              <w:top w:val="nil"/>
              <w:left w:val="nil"/>
              <w:bottom w:val="single" w:sz="4" w:space="0" w:color="auto"/>
              <w:right w:val="single" w:sz="4" w:space="0" w:color="auto"/>
            </w:tcBorders>
            <w:shd w:val="clear" w:color="auto" w:fill="auto"/>
            <w:vAlign w:val="center"/>
            <w:hideMark/>
          </w:tcPr>
          <w:p w14:paraId="05AE0467" w14:textId="651E3850"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FEBA14F"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w:t>
            </w:r>
          </w:p>
        </w:tc>
      </w:tr>
      <w:tr w:rsidR="00AF1D48" w:rsidRPr="00AF1D48" w14:paraId="2951DA51"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5BDB2EA"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20</w:t>
            </w:r>
          </w:p>
        </w:tc>
        <w:tc>
          <w:tcPr>
            <w:tcW w:w="1276" w:type="dxa"/>
            <w:tcBorders>
              <w:top w:val="nil"/>
              <w:left w:val="nil"/>
              <w:bottom w:val="single" w:sz="4" w:space="0" w:color="auto"/>
              <w:right w:val="single" w:sz="4" w:space="0" w:color="auto"/>
            </w:tcBorders>
            <w:shd w:val="clear" w:color="000000" w:fill="FFFFFF"/>
            <w:vAlign w:val="center"/>
            <w:hideMark/>
          </w:tcPr>
          <w:p w14:paraId="79857D3E"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1122A33F"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I090000308</w:t>
            </w:r>
          </w:p>
        </w:tc>
        <w:tc>
          <w:tcPr>
            <w:tcW w:w="5103" w:type="dxa"/>
            <w:tcBorders>
              <w:top w:val="nil"/>
              <w:left w:val="nil"/>
              <w:bottom w:val="single" w:sz="4" w:space="0" w:color="auto"/>
              <w:right w:val="single" w:sz="4" w:space="0" w:color="auto"/>
            </w:tcBorders>
            <w:shd w:val="clear" w:color="000000" w:fill="FFFFFF"/>
            <w:hideMark/>
          </w:tcPr>
          <w:p w14:paraId="78DD54C4"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MESA PASTEUR CON CAJON DE ACERO INOXIDABLE,MEDIDAS: 60X40X100,CUBIERTA Y ENTREPAÑO DE ACERO INOXIDABLE CALIBRE 20, BARANDAL DE REDONDO SOLIDO DE ACERO INOXIDABLE DE 1/8" Y LLANTAS DE 360 GRADOS</w:t>
            </w:r>
          </w:p>
        </w:tc>
        <w:tc>
          <w:tcPr>
            <w:tcW w:w="1276" w:type="dxa"/>
            <w:tcBorders>
              <w:top w:val="nil"/>
              <w:left w:val="nil"/>
              <w:bottom w:val="single" w:sz="4" w:space="0" w:color="auto"/>
              <w:right w:val="single" w:sz="4" w:space="0" w:color="auto"/>
            </w:tcBorders>
            <w:shd w:val="clear" w:color="auto" w:fill="auto"/>
            <w:vAlign w:val="center"/>
            <w:hideMark/>
          </w:tcPr>
          <w:p w14:paraId="5E09DBD6" w14:textId="21108E50"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B438BAA"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17</w:t>
            </w:r>
          </w:p>
        </w:tc>
      </w:tr>
      <w:tr w:rsidR="00AF1D48" w:rsidRPr="00AF1D48" w14:paraId="7E723E08"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44311BEF"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21</w:t>
            </w:r>
          </w:p>
        </w:tc>
        <w:tc>
          <w:tcPr>
            <w:tcW w:w="1276" w:type="dxa"/>
            <w:tcBorders>
              <w:top w:val="nil"/>
              <w:left w:val="nil"/>
              <w:bottom w:val="single" w:sz="4" w:space="0" w:color="auto"/>
              <w:right w:val="single" w:sz="4" w:space="0" w:color="auto"/>
            </w:tcBorders>
            <w:shd w:val="clear" w:color="000000" w:fill="FFFFFF"/>
            <w:vAlign w:val="center"/>
            <w:hideMark/>
          </w:tcPr>
          <w:p w14:paraId="2B0976BE"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52101</w:t>
            </w:r>
          </w:p>
        </w:tc>
        <w:tc>
          <w:tcPr>
            <w:tcW w:w="1275" w:type="dxa"/>
            <w:tcBorders>
              <w:top w:val="nil"/>
              <w:left w:val="nil"/>
              <w:bottom w:val="single" w:sz="4" w:space="0" w:color="auto"/>
              <w:right w:val="single" w:sz="4" w:space="0" w:color="auto"/>
            </w:tcBorders>
            <w:shd w:val="clear" w:color="000000" w:fill="FFFFFF"/>
            <w:vAlign w:val="center"/>
            <w:hideMark/>
          </w:tcPr>
          <w:p w14:paraId="251D257A" w14:textId="2F54B444" w:rsidR="00AF1D48" w:rsidRPr="00AF1D48" w:rsidRDefault="006D162D" w:rsidP="00AF1D48">
            <w:pPr>
              <w:jc w:val="center"/>
              <w:rPr>
                <w:rFonts w:ascii="Calibri" w:hAnsi="Calibri" w:cs="Arial"/>
                <w:color w:val="000000"/>
                <w:sz w:val="18"/>
                <w:szCs w:val="18"/>
                <w:lang w:val="es-MX" w:eastAsia="es-MX"/>
              </w:rPr>
            </w:pPr>
            <w:r>
              <w:rPr>
                <w:rFonts w:ascii="Calibri" w:hAnsi="Calibri" w:cs="Arial"/>
                <w:color w:val="000000"/>
                <w:sz w:val="18"/>
                <w:szCs w:val="18"/>
                <w:lang w:val="es-MX" w:eastAsia="es-MX"/>
              </w:rPr>
              <w:t>I150200232</w:t>
            </w:r>
          </w:p>
        </w:tc>
        <w:tc>
          <w:tcPr>
            <w:tcW w:w="5103" w:type="dxa"/>
            <w:tcBorders>
              <w:top w:val="nil"/>
              <w:left w:val="nil"/>
              <w:bottom w:val="single" w:sz="4" w:space="0" w:color="auto"/>
              <w:right w:val="single" w:sz="4" w:space="0" w:color="auto"/>
            </w:tcBorders>
            <w:shd w:val="clear" w:color="000000" w:fill="FFFFFF"/>
            <w:hideMark/>
          </w:tcPr>
          <w:p w14:paraId="6A33739D"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 xml:space="preserve">MONITOR DE SIGNOS VITALES  DIMENSIONES  26 cm ANCHO x 22 cm </w:t>
            </w:r>
            <w:proofErr w:type="spellStart"/>
            <w:r w:rsidRPr="00AF1D48">
              <w:rPr>
                <w:rFonts w:ascii="Calibri" w:hAnsi="Calibri" w:cs="Arial"/>
                <w:color w:val="000000"/>
                <w:sz w:val="18"/>
                <w:szCs w:val="18"/>
                <w:lang w:val="es-MX" w:eastAsia="es-MX"/>
              </w:rPr>
              <w:t>ALTOx</w:t>
            </w:r>
            <w:proofErr w:type="spellEnd"/>
            <w:r w:rsidRPr="00AF1D48">
              <w:rPr>
                <w:rFonts w:ascii="Calibri" w:hAnsi="Calibri" w:cs="Arial"/>
                <w:color w:val="000000"/>
                <w:sz w:val="18"/>
                <w:szCs w:val="18"/>
                <w:lang w:val="es-MX" w:eastAsia="es-MX"/>
              </w:rPr>
              <w:t xml:space="preserve"> 14,5 cm PROFUNDIDAD (10,2" ANCHO x 8,6" Alto x 5,7" PROFUNDIDAD),CON BATERIA INTERNA DE 4 HORAS , CON CABLES ECG,PA, PAI, RI, SPO2, TEMPERATURA, PESO 3.KG,RESOLUCIÓN DE PANTALLA 800  PIXELES ACTIVOS </w:t>
            </w:r>
          </w:p>
        </w:tc>
        <w:tc>
          <w:tcPr>
            <w:tcW w:w="1276" w:type="dxa"/>
            <w:tcBorders>
              <w:top w:val="nil"/>
              <w:left w:val="nil"/>
              <w:bottom w:val="single" w:sz="4" w:space="0" w:color="auto"/>
              <w:right w:val="single" w:sz="4" w:space="0" w:color="auto"/>
            </w:tcBorders>
            <w:shd w:val="clear" w:color="auto" w:fill="auto"/>
            <w:vAlign w:val="center"/>
            <w:hideMark/>
          </w:tcPr>
          <w:p w14:paraId="52E73403" w14:textId="41CF029C"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AC3391A"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4</w:t>
            </w:r>
          </w:p>
        </w:tc>
      </w:tr>
      <w:tr w:rsidR="00AF1D48" w:rsidRPr="00AF1D48" w14:paraId="331ADF74" w14:textId="77777777" w:rsidTr="00AF1D48">
        <w:trPr>
          <w:trHeight w:val="354"/>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7FC2C3D2"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22</w:t>
            </w:r>
          </w:p>
        </w:tc>
        <w:tc>
          <w:tcPr>
            <w:tcW w:w="1276" w:type="dxa"/>
            <w:tcBorders>
              <w:top w:val="nil"/>
              <w:left w:val="nil"/>
              <w:bottom w:val="single" w:sz="4" w:space="0" w:color="auto"/>
              <w:right w:val="single" w:sz="4" w:space="0" w:color="auto"/>
            </w:tcBorders>
            <w:shd w:val="clear" w:color="000000" w:fill="FFFFFF"/>
            <w:vAlign w:val="center"/>
            <w:hideMark/>
          </w:tcPr>
          <w:p w14:paraId="6DDF467F"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29A0760A" w14:textId="5A733269" w:rsidR="00AF1D48" w:rsidRPr="00AF1D48" w:rsidRDefault="006D162D" w:rsidP="00AF1D48">
            <w:pPr>
              <w:jc w:val="center"/>
              <w:rPr>
                <w:rFonts w:ascii="Calibri" w:hAnsi="Calibri" w:cs="Arial"/>
                <w:color w:val="000000"/>
                <w:sz w:val="18"/>
                <w:szCs w:val="18"/>
                <w:lang w:val="es-MX" w:eastAsia="es-MX"/>
              </w:rPr>
            </w:pPr>
            <w:r>
              <w:rPr>
                <w:rFonts w:ascii="Calibri" w:hAnsi="Calibri" w:cs="Arial"/>
                <w:color w:val="000000"/>
                <w:sz w:val="18"/>
                <w:szCs w:val="18"/>
                <w:lang w:val="es-MX" w:eastAsia="es-MX"/>
              </w:rPr>
              <w:t>I090000340</w:t>
            </w:r>
          </w:p>
        </w:tc>
        <w:tc>
          <w:tcPr>
            <w:tcW w:w="5103" w:type="dxa"/>
            <w:tcBorders>
              <w:top w:val="nil"/>
              <w:left w:val="nil"/>
              <w:bottom w:val="single" w:sz="4" w:space="0" w:color="auto"/>
              <w:right w:val="single" w:sz="4" w:space="0" w:color="auto"/>
            </w:tcBorders>
            <w:shd w:val="clear" w:color="000000" w:fill="FFFFFF"/>
            <w:hideMark/>
          </w:tcPr>
          <w:p w14:paraId="0BDD39E0"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 xml:space="preserve">NEGATOSCOPIO PARA RAYOS X ESMALTADO  DE UN CAMPO PANTALLA  EN ACRILICO OPAL  DE 3.0mm(1/8) DE ESPESOR , ESTRUCTURA EN LAMINA DE ACERO CALIBRE 22, ACABADO EN ESMALTE HORNAEADO , CUENTA CON UNA LAMPARA CIRCULAR DE 32 W, INTERRUPTOR DE TABLERO, MEDIDAS 50 CM DE LARGO X 38 CM DE ALTO </w:t>
            </w:r>
          </w:p>
        </w:tc>
        <w:tc>
          <w:tcPr>
            <w:tcW w:w="1276" w:type="dxa"/>
            <w:tcBorders>
              <w:top w:val="nil"/>
              <w:left w:val="nil"/>
              <w:bottom w:val="single" w:sz="4" w:space="0" w:color="auto"/>
              <w:right w:val="single" w:sz="4" w:space="0" w:color="auto"/>
            </w:tcBorders>
            <w:shd w:val="clear" w:color="auto" w:fill="auto"/>
            <w:vAlign w:val="center"/>
            <w:hideMark/>
          </w:tcPr>
          <w:p w14:paraId="4101EA7E" w14:textId="56891005"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018DAC62"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3</w:t>
            </w:r>
          </w:p>
        </w:tc>
      </w:tr>
      <w:tr w:rsidR="00AF1D48" w:rsidRPr="00AF1D48" w14:paraId="36414CE7" w14:textId="77777777" w:rsidTr="00AF1D48">
        <w:trPr>
          <w:trHeight w:val="1225"/>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28FB334B"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lastRenderedPageBreak/>
              <w:t>23</w:t>
            </w:r>
          </w:p>
        </w:tc>
        <w:tc>
          <w:tcPr>
            <w:tcW w:w="1276" w:type="dxa"/>
            <w:tcBorders>
              <w:top w:val="nil"/>
              <w:left w:val="nil"/>
              <w:bottom w:val="single" w:sz="4" w:space="0" w:color="auto"/>
              <w:right w:val="single" w:sz="4" w:space="0" w:color="auto"/>
            </w:tcBorders>
            <w:shd w:val="clear" w:color="000000" w:fill="FFFFFF"/>
            <w:vAlign w:val="center"/>
            <w:hideMark/>
          </w:tcPr>
          <w:p w14:paraId="47EB9488"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33AE0427"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I090000988</w:t>
            </w:r>
          </w:p>
        </w:tc>
        <w:tc>
          <w:tcPr>
            <w:tcW w:w="5103" w:type="dxa"/>
            <w:tcBorders>
              <w:top w:val="nil"/>
              <w:left w:val="nil"/>
              <w:bottom w:val="single" w:sz="4" w:space="0" w:color="auto"/>
              <w:right w:val="single" w:sz="4" w:space="0" w:color="auto"/>
            </w:tcBorders>
            <w:shd w:val="clear" w:color="000000" w:fill="FFFFFF"/>
            <w:hideMark/>
          </w:tcPr>
          <w:p w14:paraId="35E22D20"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PORTA SUERO RODABLE ESTRUCTURA PRINCIPAL VERTICAL FABRICADA EN RESISTENTE ACERO CON ACABADO CROMADO. CUENTA CON 2 GANCHOS PORTAVENOCLISIS DE VARILLA GRUESA, UNO EN CADA LADO PARA MEJOR APROVECHAMIENTO. SU ALTURA ES AJUSTABLE MEDIANTE ROSCA/PERILLA DE SEGURIDAD QUE PERMITE ADAPTARLO A LA ALTURA DESEADA CON FACILIDAD. SUS RUEDAS DOBLES DE 2" FACILITAN SU MOVILIDAD Y PERMITEN COLOCARLO SIN PROBLEMA A UN COSTADO DE SU CAMA. BASE PESADA CON PERFIL BAJO, QUE MEJORA SU ESTABILIDAD PARA EVITAR ACCIDENTESPESO 3.5 KG, ANCHO 59CM, ACABADO CROMO.</w:t>
            </w:r>
          </w:p>
        </w:tc>
        <w:tc>
          <w:tcPr>
            <w:tcW w:w="1276" w:type="dxa"/>
            <w:tcBorders>
              <w:top w:val="nil"/>
              <w:left w:val="nil"/>
              <w:bottom w:val="single" w:sz="4" w:space="0" w:color="auto"/>
              <w:right w:val="single" w:sz="4" w:space="0" w:color="auto"/>
            </w:tcBorders>
            <w:shd w:val="clear" w:color="auto" w:fill="auto"/>
            <w:vAlign w:val="center"/>
            <w:hideMark/>
          </w:tcPr>
          <w:p w14:paraId="40EA001D" w14:textId="0611E584"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6C132A0E"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4</w:t>
            </w:r>
          </w:p>
        </w:tc>
      </w:tr>
      <w:tr w:rsidR="00AF1D48" w:rsidRPr="00AF1D48" w14:paraId="58B070CA" w14:textId="77777777" w:rsidTr="00AF1D48">
        <w:trPr>
          <w:trHeight w:val="92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2301077"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24</w:t>
            </w:r>
          </w:p>
        </w:tc>
        <w:tc>
          <w:tcPr>
            <w:tcW w:w="1276" w:type="dxa"/>
            <w:tcBorders>
              <w:top w:val="nil"/>
              <w:left w:val="nil"/>
              <w:bottom w:val="single" w:sz="4" w:space="0" w:color="auto"/>
              <w:right w:val="single" w:sz="4" w:space="0" w:color="auto"/>
            </w:tcBorders>
            <w:shd w:val="clear" w:color="000000" w:fill="FFFFFF"/>
            <w:vAlign w:val="center"/>
            <w:hideMark/>
          </w:tcPr>
          <w:p w14:paraId="08F450D8"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1FCE1702"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I090000384</w:t>
            </w:r>
          </w:p>
        </w:tc>
        <w:tc>
          <w:tcPr>
            <w:tcW w:w="5103" w:type="dxa"/>
            <w:tcBorders>
              <w:top w:val="nil"/>
              <w:left w:val="nil"/>
              <w:bottom w:val="nil"/>
              <w:right w:val="nil"/>
            </w:tcBorders>
            <w:shd w:val="clear" w:color="000000" w:fill="FFFFFF"/>
            <w:hideMark/>
          </w:tcPr>
          <w:p w14:paraId="40557C76" w14:textId="72C3FA58"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REFRIGERADOR LABORATORIO REFRIGERADOR PARA MEDICAMENTOS., CON CAPACIDAD DE 19 PIES,</w:t>
            </w:r>
            <w:r w:rsidR="00040477">
              <w:rPr>
                <w:rFonts w:ascii="Calibri" w:hAnsi="Calibri" w:cs="Arial"/>
                <w:color w:val="000000"/>
                <w:sz w:val="18"/>
                <w:szCs w:val="18"/>
                <w:lang w:val="es-MX" w:eastAsia="es-MX"/>
              </w:rPr>
              <w:t xml:space="preserve"> </w:t>
            </w:r>
            <w:r w:rsidRPr="00AF1D48">
              <w:rPr>
                <w:rFonts w:ascii="Calibri" w:hAnsi="Calibri" w:cs="Arial"/>
                <w:color w:val="000000"/>
                <w:sz w:val="18"/>
                <w:szCs w:val="18"/>
                <w:lang w:val="es-MX" w:eastAsia="es-MX"/>
              </w:rPr>
              <w:t>CON DIFUSOR (HOMOGENEIDAD +/-1°C). DESHIELO AUTOMÁTICO. CONTROL POR MICROPROCESADOR PARA MANTENER LA TEMPERATURA ENTRE 2°C A 8°C. ALARMA AUDIBLE Y VISUAL PARA ALTA/BAJA TEMPERATURA, FALLA DE CORRIENTE ELÉCTRICA, PUERTA ABIERTA, Y FALLA DE SENSOR. INTERIOR Y EXTERIOR EN ACERO INOXIDABLE. PUERTA DE VIDRIO CON CERRADURA. 5 PARRILLAS. LÁMPARA CON LUZ LED. ALIMENTACIÓN ELÉCTRICA: 115V A 60HZ.REGULADOR DE VOLTAJE Y SUPRESOR DE PICOS TEMPERATURA DE 7 DÍAS.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A94962B" w14:textId="201E290C"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2151C2F2"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3</w:t>
            </w:r>
          </w:p>
        </w:tc>
      </w:tr>
      <w:tr w:rsidR="00AF1D48" w:rsidRPr="00AF1D48" w14:paraId="5F30591D"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03E3DC0A"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25</w:t>
            </w:r>
          </w:p>
        </w:tc>
        <w:tc>
          <w:tcPr>
            <w:tcW w:w="1276" w:type="dxa"/>
            <w:tcBorders>
              <w:top w:val="nil"/>
              <w:left w:val="nil"/>
              <w:bottom w:val="single" w:sz="4" w:space="0" w:color="auto"/>
              <w:right w:val="single" w:sz="4" w:space="0" w:color="auto"/>
            </w:tcBorders>
            <w:shd w:val="clear" w:color="000000" w:fill="FFFFFF"/>
            <w:vAlign w:val="center"/>
            <w:hideMark/>
          </w:tcPr>
          <w:p w14:paraId="577D1943"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53201</w:t>
            </w:r>
          </w:p>
        </w:tc>
        <w:tc>
          <w:tcPr>
            <w:tcW w:w="1275" w:type="dxa"/>
            <w:tcBorders>
              <w:top w:val="nil"/>
              <w:left w:val="nil"/>
              <w:bottom w:val="single" w:sz="4" w:space="0" w:color="auto"/>
              <w:right w:val="single" w:sz="4" w:space="0" w:color="auto"/>
            </w:tcBorders>
            <w:shd w:val="clear" w:color="000000" w:fill="FFFFFF"/>
            <w:vAlign w:val="center"/>
            <w:hideMark/>
          </w:tcPr>
          <w:p w14:paraId="753F10EE"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I090000506</w:t>
            </w:r>
          </w:p>
        </w:tc>
        <w:tc>
          <w:tcPr>
            <w:tcW w:w="5103" w:type="dxa"/>
            <w:tcBorders>
              <w:top w:val="single" w:sz="4" w:space="0" w:color="auto"/>
              <w:left w:val="nil"/>
              <w:bottom w:val="single" w:sz="4" w:space="0" w:color="auto"/>
              <w:right w:val="single" w:sz="4" w:space="0" w:color="auto"/>
            </w:tcBorders>
            <w:shd w:val="clear" w:color="000000" w:fill="FFFFFF"/>
            <w:vAlign w:val="bottom"/>
            <w:hideMark/>
          </w:tcPr>
          <w:p w14:paraId="0F796264"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 xml:space="preserve">RIÑON METALICO  </w:t>
            </w:r>
          </w:p>
        </w:tc>
        <w:tc>
          <w:tcPr>
            <w:tcW w:w="1276" w:type="dxa"/>
            <w:tcBorders>
              <w:top w:val="nil"/>
              <w:left w:val="nil"/>
              <w:bottom w:val="single" w:sz="4" w:space="0" w:color="auto"/>
              <w:right w:val="single" w:sz="4" w:space="0" w:color="auto"/>
            </w:tcBorders>
            <w:shd w:val="clear" w:color="auto" w:fill="auto"/>
            <w:vAlign w:val="center"/>
            <w:hideMark/>
          </w:tcPr>
          <w:p w14:paraId="3EC04768" w14:textId="28CB3C9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18039A5"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4</w:t>
            </w:r>
          </w:p>
        </w:tc>
      </w:tr>
      <w:tr w:rsidR="00AF1D48" w:rsidRPr="00AF1D48" w14:paraId="61C9DF34"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5CD79635"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26</w:t>
            </w:r>
          </w:p>
        </w:tc>
        <w:tc>
          <w:tcPr>
            <w:tcW w:w="1276" w:type="dxa"/>
            <w:tcBorders>
              <w:top w:val="nil"/>
              <w:left w:val="nil"/>
              <w:bottom w:val="single" w:sz="4" w:space="0" w:color="auto"/>
              <w:right w:val="single" w:sz="4" w:space="0" w:color="auto"/>
            </w:tcBorders>
            <w:shd w:val="clear" w:color="000000" w:fill="FFFFFF"/>
            <w:vAlign w:val="center"/>
            <w:hideMark/>
          </w:tcPr>
          <w:p w14:paraId="55AA65F0"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56902</w:t>
            </w:r>
          </w:p>
        </w:tc>
        <w:tc>
          <w:tcPr>
            <w:tcW w:w="1275" w:type="dxa"/>
            <w:tcBorders>
              <w:top w:val="nil"/>
              <w:left w:val="nil"/>
              <w:bottom w:val="single" w:sz="4" w:space="0" w:color="auto"/>
              <w:right w:val="single" w:sz="4" w:space="0" w:color="auto"/>
            </w:tcBorders>
            <w:shd w:val="clear" w:color="000000" w:fill="FFFFFF"/>
            <w:vAlign w:val="center"/>
            <w:hideMark/>
          </w:tcPr>
          <w:p w14:paraId="05159D9B"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I060600540</w:t>
            </w:r>
          </w:p>
        </w:tc>
        <w:tc>
          <w:tcPr>
            <w:tcW w:w="5103" w:type="dxa"/>
            <w:tcBorders>
              <w:top w:val="nil"/>
              <w:left w:val="nil"/>
              <w:bottom w:val="single" w:sz="4" w:space="0" w:color="auto"/>
              <w:right w:val="single" w:sz="4" w:space="0" w:color="auto"/>
            </w:tcBorders>
            <w:shd w:val="clear" w:color="000000" w:fill="FFFFFF"/>
            <w:hideMark/>
          </w:tcPr>
          <w:p w14:paraId="294BE8A0"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TERMOMETRO DIGITAL INFRARROJO , CON MEMORIA EXTENSA,APAGADO AUTOMATICO A LOS 5 SEGUNDOS, CON RETROILUMINACION DE 3 COLORES</w:t>
            </w:r>
          </w:p>
        </w:tc>
        <w:tc>
          <w:tcPr>
            <w:tcW w:w="1276" w:type="dxa"/>
            <w:tcBorders>
              <w:top w:val="nil"/>
              <w:left w:val="nil"/>
              <w:bottom w:val="single" w:sz="4" w:space="0" w:color="auto"/>
              <w:right w:val="single" w:sz="4" w:space="0" w:color="auto"/>
            </w:tcBorders>
            <w:shd w:val="clear" w:color="auto" w:fill="auto"/>
            <w:vAlign w:val="center"/>
            <w:hideMark/>
          </w:tcPr>
          <w:p w14:paraId="60280722" w14:textId="0DE8DBAC"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7AA6885A"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4</w:t>
            </w:r>
          </w:p>
        </w:tc>
      </w:tr>
      <w:tr w:rsidR="00AF1D48" w:rsidRPr="00AF1D48" w14:paraId="28905846" w14:textId="77777777" w:rsidTr="00AF1D48">
        <w:trPr>
          <w:trHeight w:val="70"/>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1884A722"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27</w:t>
            </w:r>
          </w:p>
        </w:tc>
        <w:tc>
          <w:tcPr>
            <w:tcW w:w="1276" w:type="dxa"/>
            <w:tcBorders>
              <w:top w:val="nil"/>
              <w:left w:val="nil"/>
              <w:bottom w:val="single" w:sz="4" w:space="0" w:color="auto"/>
              <w:right w:val="single" w:sz="4" w:space="0" w:color="auto"/>
            </w:tcBorders>
            <w:shd w:val="clear" w:color="000000" w:fill="FFFFFF"/>
            <w:vAlign w:val="center"/>
            <w:hideMark/>
          </w:tcPr>
          <w:p w14:paraId="340C83A4"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000000" w:fill="FFFFFF"/>
            <w:vAlign w:val="center"/>
            <w:hideMark/>
          </w:tcPr>
          <w:p w14:paraId="5F22FE92" w14:textId="77777777"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I090000382</w:t>
            </w:r>
          </w:p>
        </w:tc>
        <w:tc>
          <w:tcPr>
            <w:tcW w:w="5103" w:type="dxa"/>
            <w:tcBorders>
              <w:top w:val="nil"/>
              <w:left w:val="nil"/>
              <w:bottom w:val="single" w:sz="4" w:space="0" w:color="auto"/>
              <w:right w:val="single" w:sz="4" w:space="0" w:color="auto"/>
            </w:tcBorders>
            <w:shd w:val="clear" w:color="auto" w:fill="auto"/>
            <w:hideMark/>
          </w:tcPr>
          <w:p w14:paraId="5C8D18A1" w14:textId="77777777" w:rsidR="00AF1D48" w:rsidRPr="00AF1D48" w:rsidRDefault="00AF1D48" w:rsidP="00AF1D48">
            <w:pP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GAVETA PARA CADAVERES DE ACERO INOXIDABLE CON 2 GAVETAS, CALIBRE 20,CON SISTEMA DE REFRIGERACIÓN</w:t>
            </w:r>
          </w:p>
        </w:tc>
        <w:tc>
          <w:tcPr>
            <w:tcW w:w="1276" w:type="dxa"/>
            <w:tcBorders>
              <w:top w:val="nil"/>
              <w:left w:val="nil"/>
              <w:bottom w:val="single" w:sz="4" w:space="0" w:color="auto"/>
              <w:right w:val="single" w:sz="4" w:space="0" w:color="auto"/>
            </w:tcBorders>
            <w:shd w:val="clear" w:color="auto" w:fill="auto"/>
            <w:vAlign w:val="center"/>
            <w:hideMark/>
          </w:tcPr>
          <w:p w14:paraId="2BF6C06A" w14:textId="6A6502DD" w:rsidR="00AF1D48" w:rsidRPr="00AF1D48" w:rsidRDefault="00AF1D48" w:rsidP="00AF1D48">
            <w:pPr>
              <w:jc w:val="center"/>
              <w:rPr>
                <w:rFonts w:ascii="Calibri" w:hAnsi="Calibri" w:cs="Arial"/>
                <w:color w:val="000000"/>
                <w:sz w:val="18"/>
                <w:szCs w:val="18"/>
                <w:lang w:val="es-MX" w:eastAsia="es-MX"/>
              </w:rPr>
            </w:pPr>
            <w:r w:rsidRPr="00AF1D48">
              <w:rPr>
                <w:rFonts w:ascii="Calibri" w:hAnsi="Calibri" w:cs="Arial"/>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000000" w:fill="FFFFFF"/>
            <w:vAlign w:val="center"/>
            <w:hideMark/>
          </w:tcPr>
          <w:p w14:paraId="344079E0" w14:textId="77777777" w:rsidR="00AF1D48" w:rsidRPr="00AF1D48" w:rsidRDefault="00AF1D48" w:rsidP="00AF1D48">
            <w:pPr>
              <w:jc w:val="center"/>
              <w:rPr>
                <w:rFonts w:ascii="Calibri" w:hAnsi="Calibri"/>
                <w:color w:val="000000"/>
                <w:sz w:val="18"/>
                <w:szCs w:val="18"/>
                <w:lang w:val="es-MX" w:eastAsia="es-MX"/>
              </w:rPr>
            </w:pPr>
            <w:r w:rsidRPr="00AF1D48">
              <w:rPr>
                <w:rFonts w:ascii="Calibri" w:hAnsi="Calibri"/>
                <w:color w:val="000000"/>
                <w:sz w:val="18"/>
                <w:szCs w:val="18"/>
                <w:lang w:val="es-MX" w:eastAsia="es-MX"/>
              </w:rPr>
              <w:t>1</w:t>
            </w:r>
          </w:p>
        </w:tc>
      </w:tr>
    </w:tbl>
    <w:p w14:paraId="6B27EC7E" w14:textId="77777777" w:rsidR="00AF1D48" w:rsidRDefault="00AF1D48" w:rsidP="001F7430">
      <w:pPr>
        <w:jc w:val="center"/>
        <w:rPr>
          <w:rFonts w:ascii="Calibri" w:hAnsi="Calibri"/>
          <w:b/>
          <w:sz w:val="28"/>
          <w:szCs w:val="28"/>
        </w:rPr>
      </w:pPr>
    </w:p>
    <w:p w14:paraId="0CE93F23" w14:textId="77777777" w:rsidR="00AF1D48" w:rsidRDefault="00AF1D48" w:rsidP="001F7430">
      <w:pPr>
        <w:jc w:val="center"/>
        <w:rPr>
          <w:rFonts w:ascii="Calibri" w:hAnsi="Calibri"/>
          <w:b/>
          <w:sz w:val="28"/>
          <w:szCs w:val="28"/>
        </w:rPr>
      </w:pPr>
    </w:p>
    <w:p w14:paraId="4418F7DA" w14:textId="77777777" w:rsidR="00AF1D48" w:rsidRPr="00AF1D48" w:rsidRDefault="00AF1D48" w:rsidP="001F7430">
      <w:pPr>
        <w:jc w:val="center"/>
        <w:rPr>
          <w:rFonts w:ascii="Calibri" w:hAnsi="Calibri"/>
          <w:b/>
          <w:sz w:val="28"/>
          <w:szCs w:val="28"/>
        </w:rPr>
      </w:pPr>
    </w:p>
    <w:p w14:paraId="290F2385" w14:textId="77777777" w:rsidR="0049153A" w:rsidRDefault="0049153A" w:rsidP="001F7430">
      <w:pPr>
        <w:jc w:val="center"/>
        <w:rPr>
          <w:rFonts w:ascii="Calibri" w:hAnsi="Calibri"/>
          <w:b/>
        </w:rPr>
      </w:pPr>
    </w:p>
    <w:p w14:paraId="44D270FE" w14:textId="77777777" w:rsidR="0049153A" w:rsidRDefault="0049153A" w:rsidP="001F7430">
      <w:pPr>
        <w:jc w:val="center"/>
        <w:rPr>
          <w:rFonts w:ascii="Calibri" w:hAnsi="Calibri"/>
          <w:b/>
        </w:rPr>
      </w:pPr>
    </w:p>
    <w:p w14:paraId="5845ABA5" w14:textId="77777777" w:rsidR="0049153A" w:rsidRDefault="0049153A" w:rsidP="001F7430">
      <w:pPr>
        <w:jc w:val="center"/>
        <w:rPr>
          <w:rFonts w:ascii="Calibri" w:hAnsi="Calibri"/>
          <w:b/>
        </w:rPr>
      </w:pPr>
    </w:p>
    <w:p w14:paraId="03D6BDF3" w14:textId="77777777" w:rsidR="0049153A" w:rsidRDefault="0049153A" w:rsidP="001F7430">
      <w:pPr>
        <w:jc w:val="center"/>
        <w:rPr>
          <w:rFonts w:ascii="Calibri" w:hAnsi="Calibri"/>
          <w:b/>
        </w:rPr>
      </w:pPr>
    </w:p>
    <w:p w14:paraId="6D4C54B2" w14:textId="245A2807" w:rsidR="00F43CEA" w:rsidRDefault="00F43CEA" w:rsidP="001F7430">
      <w:pPr>
        <w:jc w:val="center"/>
        <w:rPr>
          <w:rFonts w:ascii="Calibri" w:hAnsi="Calibri"/>
          <w:b/>
        </w:rPr>
      </w:pPr>
    </w:p>
    <w:p w14:paraId="31BE55A8" w14:textId="6DE8E1F3" w:rsidR="00F43CEA" w:rsidRDefault="00F43CEA" w:rsidP="001F7430">
      <w:pPr>
        <w:jc w:val="center"/>
        <w:rPr>
          <w:rFonts w:ascii="Calibri" w:hAnsi="Calibri"/>
          <w:b/>
        </w:rPr>
      </w:pPr>
    </w:p>
    <w:p w14:paraId="1A3111E7" w14:textId="678890AD" w:rsidR="00F43CEA" w:rsidRDefault="00F43CEA" w:rsidP="001F7430">
      <w:pPr>
        <w:jc w:val="center"/>
        <w:rPr>
          <w:rFonts w:ascii="Calibri" w:hAnsi="Calibri"/>
          <w:b/>
        </w:rPr>
      </w:pPr>
    </w:p>
    <w:p w14:paraId="7D231ACE" w14:textId="46C8487F" w:rsidR="00F43CEA" w:rsidRDefault="00F43CEA" w:rsidP="001F7430">
      <w:pPr>
        <w:jc w:val="center"/>
        <w:rPr>
          <w:rFonts w:ascii="Calibri" w:hAnsi="Calibri"/>
          <w:b/>
        </w:rPr>
      </w:pPr>
    </w:p>
    <w:p w14:paraId="0C920D20" w14:textId="5A0E480F" w:rsidR="00F43CEA" w:rsidRDefault="00F43CEA" w:rsidP="001F7430">
      <w:pPr>
        <w:jc w:val="center"/>
        <w:rPr>
          <w:rFonts w:ascii="Calibri" w:hAnsi="Calibri"/>
          <w:b/>
        </w:rPr>
      </w:pPr>
    </w:p>
    <w:p w14:paraId="70EF5391" w14:textId="2865E600" w:rsidR="00F43CEA" w:rsidRDefault="00F43CEA" w:rsidP="001F7430">
      <w:pPr>
        <w:jc w:val="center"/>
        <w:rPr>
          <w:rFonts w:ascii="Calibri" w:hAnsi="Calibri"/>
          <w:b/>
        </w:rPr>
      </w:pPr>
    </w:p>
    <w:p w14:paraId="68355F72" w14:textId="629B8343" w:rsidR="00F43CEA" w:rsidRDefault="00F43CEA" w:rsidP="001F7430">
      <w:pPr>
        <w:jc w:val="center"/>
        <w:rPr>
          <w:rFonts w:ascii="Calibri" w:hAnsi="Calibri"/>
          <w:b/>
        </w:rPr>
      </w:pPr>
    </w:p>
    <w:p w14:paraId="03077BEF" w14:textId="512A2417" w:rsidR="00F43CEA" w:rsidRDefault="00F43CEA" w:rsidP="001F7430">
      <w:pPr>
        <w:jc w:val="center"/>
        <w:rPr>
          <w:rFonts w:ascii="Calibri" w:hAnsi="Calibri"/>
          <w:b/>
        </w:rPr>
      </w:pPr>
    </w:p>
    <w:p w14:paraId="58B75CE6" w14:textId="0D73CC88" w:rsidR="00F43CEA" w:rsidRDefault="00F43CEA" w:rsidP="001F7430">
      <w:pPr>
        <w:jc w:val="center"/>
        <w:rPr>
          <w:rFonts w:ascii="Calibri" w:hAnsi="Calibri"/>
          <w:b/>
        </w:rPr>
      </w:pPr>
    </w:p>
    <w:p w14:paraId="2E7A433E" w14:textId="23726017" w:rsidR="00F43CEA" w:rsidRDefault="00F43CEA" w:rsidP="001F7430">
      <w:pPr>
        <w:jc w:val="center"/>
        <w:rPr>
          <w:rFonts w:ascii="Calibri" w:hAnsi="Calibri"/>
          <w:b/>
        </w:rPr>
      </w:pPr>
    </w:p>
    <w:p w14:paraId="75DD1F87" w14:textId="3F0F81B1" w:rsidR="00F43CEA" w:rsidRDefault="00F43CEA" w:rsidP="001F7430">
      <w:pPr>
        <w:jc w:val="center"/>
        <w:rPr>
          <w:rFonts w:ascii="Calibri" w:hAnsi="Calibri"/>
          <w:b/>
        </w:rPr>
      </w:pPr>
    </w:p>
    <w:p w14:paraId="50EF42AF" w14:textId="05DE162F" w:rsidR="00F43CEA" w:rsidRDefault="00F43CEA" w:rsidP="001F7430">
      <w:pPr>
        <w:jc w:val="center"/>
        <w:rPr>
          <w:rFonts w:ascii="Calibri" w:hAnsi="Calibri"/>
          <w:b/>
        </w:rPr>
      </w:pPr>
    </w:p>
    <w:p w14:paraId="51439C39" w14:textId="77777777" w:rsidR="008531B6" w:rsidRDefault="008531B6" w:rsidP="001F7430">
      <w:pPr>
        <w:jc w:val="center"/>
        <w:rPr>
          <w:rFonts w:ascii="Calibri" w:hAnsi="Calibri"/>
          <w:b/>
        </w:rPr>
      </w:pPr>
    </w:p>
    <w:p w14:paraId="68161105" w14:textId="1CC55B6C" w:rsidR="00E1428C" w:rsidRPr="00007CCB" w:rsidRDefault="00AE1876" w:rsidP="008531B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755BBC0C" w14:textId="77777777" w:rsidR="008531B6" w:rsidRDefault="008531B6"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531B6">
        <w:trPr>
          <w:jc w:val="center"/>
        </w:trPr>
        <w:tc>
          <w:tcPr>
            <w:tcW w:w="7371" w:type="dxa"/>
            <w:tcBorders>
              <w:bottom w:val="nil"/>
            </w:tcBorders>
            <w:shd w:val="clear" w:color="auto" w:fill="81E7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53541701" w:rsidR="00BA09CD" w:rsidRPr="002522C8" w:rsidRDefault="00BA09CD" w:rsidP="00C96B24">
            <w:pPr>
              <w:jc w:val="center"/>
              <w:rPr>
                <w:rFonts w:ascii="Calibri" w:hAnsi="Calibri" w:cs="Arial"/>
                <w:b/>
              </w:rPr>
            </w:pPr>
            <w:r w:rsidRPr="003C57FD">
              <w:rPr>
                <w:rFonts w:ascii="Calibri" w:hAnsi="Calibri" w:cs="Arial"/>
                <w:bCs/>
              </w:rPr>
              <w:t xml:space="preserve">No. </w:t>
            </w:r>
            <w:r w:rsidR="00CB72C1">
              <w:rPr>
                <w:rFonts w:ascii="Calibri" w:hAnsi="Calibri"/>
                <w:b/>
                <w:bCs/>
              </w:rPr>
              <w:t>LP-919044992-I38-2022</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531B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531B6">
        <w:trPr>
          <w:jc w:val="center"/>
        </w:trPr>
        <w:tc>
          <w:tcPr>
            <w:tcW w:w="3083" w:type="dxa"/>
            <w:tcBorders>
              <w:bottom w:val="single" w:sz="4" w:space="0" w:color="auto"/>
            </w:tcBorders>
            <w:shd w:val="clear" w:color="auto" w:fill="81E7FF"/>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531B6">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531B6">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531B6">
        <w:trPr>
          <w:jc w:val="center"/>
        </w:trPr>
        <w:tc>
          <w:tcPr>
            <w:tcW w:w="7102" w:type="dxa"/>
            <w:tcBorders>
              <w:bottom w:val="nil"/>
            </w:tcBorders>
            <w:shd w:val="clear" w:color="auto" w:fill="81E7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098397E9"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CB72C1">
              <w:rPr>
                <w:rFonts w:asciiTheme="minorHAnsi" w:hAnsiTheme="minorHAnsi" w:cs="Arial"/>
                <w:bCs/>
                <w:u w:val="single"/>
              </w:rPr>
              <w:t>LP-919044992-I38-2022</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531B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531B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81E7FF"/>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81E7FF"/>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81E7FF"/>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81E7FF"/>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3B069EDF" w14:textId="77777777" w:rsidR="00D266BD" w:rsidRDefault="00D266BD" w:rsidP="00BA09CD">
      <w:pPr>
        <w:tabs>
          <w:tab w:val="left" w:pos="8080"/>
        </w:tabs>
        <w:spacing w:line="360" w:lineRule="auto"/>
        <w:jc w:val="both"/>
        <w:rPr>
          <w:rFonts w:ascii="Calibri" w:hAnsi="Calibri" w:cs="Arial"/>
        </w:rPr>
      </w:pPr>
    </w:p>
    <w:p w14:paraId="1B87CA32" w14:textId="77777777" w:rsidR="002F5444"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5E55D944" w:rsidR="002F5444" w:rsidRPr="00572D88" w:rsidRDefault="008531B6"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08099C18" w14:textId="77777777" w:rsidR="00D266BD" w:rsidRDefault="00D266BD"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3AA685FE" w:rsidR="002F5444" w:rsidRPr="00B63CD0" w:rsidRDefault="008531B6"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6E5BB819"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00364F8A">
        <w:rPr>
          <w:rFonts w:ascii="Calibri" w:hAnsi="Calibri" w:cs="Calibri"/>
          <w:b/>
          <w:bCs/>
          <w:sz w:val="20"/>
          <w:szCs w:val="20"/>
        </w:rPr>
        <w:t>LICITACIÓN PÚBLICA INTERNACIONAL ABIERTA PRESENCIAL</w:t>
      </w:r>
      <w:r w:rsidRPr="003C57FD">
        <w:rPr>
          <w:rFonts w:ascii="Calibri" w:hAnsi="Calibri" w:cs="Calibri"/>
          <w:b/>
          <w:bCs/>
          <w:sz w:val="20"/>
          <w:szCs w:val="20"/>
        </w:rPr>
        <w:t xml:space="preserve"> No. </w:t>
      </w:r>
      <w:r w:rsidR="00CB72C1">
        <w:rPr>
          <w:rFonts w:ascii="Calibri" w:hAnsi="Calibri" w:cs="Calibri"/>
          <w:b/>
          <w:bCs/>
          <w:sz w:val="20"/>
          <w:szCs w:val="20"/>
        </w:rPr>
        <w:t>LP-919044992-I38-2022</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3B5F85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D266BD">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D266BD">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3C19D0F0" w14:textId="77777777" w:rsidR="00D266BD" w:rsidRPr="00D266BD" w:rsidRDefault="00D266BD" w:rsidP="00D266BD">
      <w:pPr>
        <w:jc w:val="center"/>
        <w:rPr>
          <w:rFonts w:asciiTheme="minorHAnsi" w:hAnsiTheme="minorHAnsi" w:cs="Arial"/>
          <w:sz w:val="16"/>
          <w:szCs w:val="16"/>
        </w:rPr>
      </w:pPr>
      <w:bookmarkStart w:id="5" w:name="_Hlk68601678"/>
      <w:r w:rsidRPr="00D266BD">
        <w:rPr>
          <w:rFonts w:asciiTheme="minorHAnsi" w:hAnsiTheme="minorHAnsi" w:cs="Arial"/>
          <w:sz w:val="16"/>
          <w:szCs w:val="16"/>
        </w:rPr>
        <w:t>INFORMACIÓN SOBRE LA COMPAÑIA</w:t>
      </w:r>
    </w:p>
    <w:p w14:paraId="457152A4" w14:textId="77777777" w:rsidR="00D266BD" w:rsidRPr="00D266BD" w:rsidRDefault="00D266BD" w:rsidP="00D266BD">
      <w:pPr>
        <w:jc w:val="center"/>
        <w:rPr>
          <w:rFonts w:asciiTheme="minorHAnsi" w:hAnsiTheme="minorHAnsi" w:cs="Arial"/>
          <w:sz w:val="16"/>
          <w:szCs w:val="16"/>
          <w:u w:val="single"/>
        </w:rPr>
      </w:pPr>
    </w:p>
    <w:p w14:paraId="277C340C" w14:textId="0F1DF765"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364F8A">
        <w:rPr>
          <w:rFonts w:asciiTheme="minorHAnsi" w:hAnsiTheme="minorHAnsi" w:cs="Calibri"/>
          <w:sz w:val="16"/>
          <w:szCs w:val="16"/>
        </w:rPr>
        <w:t>LICITACIÓN PÚBLICA INTERNACIONAL ABIERTA PRESENCIAL</w:t>
      </w:r>
      <w:r w:rsidRPr="00D266BD">
        <w:rPr>
          <w:rFonts w:asciiTheme="minorHAnsi" w:hAnsiTheme="minorHAnsi" w:cs="Arial"/>
          <w:sz w:val="16"/>
          <w:szCs w:val="16"/>
        </w:rPr>
        <w:t>, a nombre y representación de: (persona física o moral)</w:t>
      </w:r>
    </w:p>
    <w:p w14:paraId="62E57B5C" w14:textId="77777777" w:rsidR="00D266BD" w:rsidRPr="00D266BD" w:rsidRDefault="00D266BD" w:rsidP="00D266BD">
      <w:pPr>
        <w:tabs>
          <w:tab w:val="left" w:pos="1985"/>
        </w:tabs>
        <w:jc w:val="both"/>
        <w:rPr>
          <w:rFonts w:asciiTheme="minorHAnsi" w:hAnsiTheme="minorHAnsi" w:cs="Arial"/>
          <w:sz w:val="16"/>
          <w:szCs w:val="16"/>
        </w:rPr>
      </w:pPr>
    </w:p>
    <w:p w14:paraId="18BA71CF" w14:textId="5C1558F5" w:rsidR="00D266BD" w:rsidRPr="00D266BD" w:rsidRDefault="00364F8A" w:rsidP="00D266BD">
      <w:pPr>
        <w:tabs>
          <w:tab w:val="left" w:pos="1985"/>
        </w:tabs>
        <w:jc w:val="both"/>
        <w:rPr>
          <w:rFonts w:asciiTheme="minorHAnsi" w:hAnsiTheme="minorHAnsi" w:cs="Arial"/>
          <w:sz w:val="16"/>
          <w:szCs w:val="16"/>
        </w:rPr>
      </w:pPr>
      <w:r>
        <w:rPr>
          <w:rFonts w:asciiTheme="minorHAnsi" w:hAnsiTheme="minorHAnsi" w:cs="Calibri"/>
          <w:sz w:val="16"/>
          <w:szCs w:val="16"/>
        </w:rPr>
        <w:t>LICITACIÓN PÚBLICA INTERNACIONAL ABIERTA PRESENCIAL</w:t>
      </w:r>
      <w:r w:rsidR="00D266BD" w:rsidRPr="00D266BD">
        <w:rPr>
          <w:rFonts w:asciiTheme="minorHAnsi" w:hAnsiTheme="minorHAnsi" w:cs="Arial"/>
          <w:sz w:val="16"/>
          <w:szCs w:val="16"/>
        </w:rPr>
        <w:t xml:space="preserve"> Nº. ____________________ </w:t>
      </w:r>
    </w:p>
    <w:p w14:paraId="43ACCF91"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Referente a: _________________</w:t>
      </w:r>
    </w:p>
    <w:p w14:paraId="57A3BE73" w14:textId="77777777" w:rsidR="00D266BD" w:rsidRPr="00D266BD" w:rsidRDefault="00D266BD" w:rsidP="00D266BD">
      <w:pPr>
        <w:tabs>
          <w:tab w:val="left" w:pos="1985"/>
        </w:tabs>
        <w:jc w:val="both"/>
        <w:rPr>
          <w:rFonts w:asciiTheme="minorHAnsi" w:hAnsiTheme="minorHAnsi" w:cs="Arial"/>
          <w:sz w:val="16"/>
          <w:szCs w:val="16"/>
        </w:rPr>
      </w:pPr>
    </w:p>
    <w:p w14:paraId="3FCE144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Registro Federal de Contribuyentes:</w:t>
      </w:r>
    </w:p>
    <w:p w14:paraId="5FEC9ABE"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Domicilio: Calle y Número, Colonia, Delegación o Municipio, Entidad, Código Postal.</w:t>
      </w:r>
    </w:p>
    <w:p w14:paraId="12F958A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Teléfonos: Fax:</w:t>
      </w:r>
    </w:p>
    <w:p w14:paraId="02CA81D2"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Correo Electrónico:</w:t>
      </w:r>
    </w:p>
    <w:p w14:paraId="2DE2FA8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 de la escritura pública en la que consta su acta constitutiva: Fecha:</w:t>
      </w:r>
    </w:p>
    <w:p w14:paraId="77B1F172"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Nombre, número y lugar del Notario Público ante el cual se </w:t>
      </w:r>
      <w:proofErr w:type="spellStart"/>
      <w:r w:rsidRPr="00D266BD">
        <w:rPr>
          <w:rFonts w:asciiTheme="minorHAnsi" w:hAnsiTheme="minorHAnsi" w:cs="Arial"/>
          <w:sz w:val="16"/>
          <w:szCs w:val="16"/>
        </w:rPr>
        <w:t>dió</w:t>
      </w:r>
      <w:proofErr w:type="spellEnd"/>
      <w:r w:rsidRPr="00D266BD">
        <w:rPr>
          <w:rFonts w:asciiTheme="minorHAnsi" w:hAnsiTheme="minorHAnsi" w:cs="Arial"/>
          <w:sz w:val="16"/>
          <w:szCs w:val="16"/>
        </w:rPr>
        <w:t xml:space="preserve"> fe de la misma:</w:t>
      </w:r>
    </w:p>
    <w:p w14:paraId="0088A28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14D0795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Relación de accionistas.-</w:t>
      </w:r>
    </w:p>
    <w:p w14:paraId="1CCC36C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Apellido Paterno: Apellido Materno: Nombre (s) (Denominación)</w:t>
      </w:r>
    </w:p>
    <w:p w14:paraId="615E67C4"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Descripción del objeto social:</w:t>
      </w:r>
    </w:p>
    <w:p w14:paraId="7DBFA8DF"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Reformas al acta constitutiva:</w:t>
      </w:r>
    </w:p>
    <w:p w14:paraId="3CBE734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Monto de ventas totales del Ejercicio Fiscal 2021:</w:t>
      </w:r>
    </w:p>
    <w:p w14:paraId="7159B685"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del apoderado o representante:</w:t>
      </w:r>
    </w:p>
    <w:p w14:paraId="19BC07F3"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del documento mediante el cual acredita su personalidad y facultades.-</w:t>
      </w:r>
    </w:p>
    <w:p w14:paraId="5D89C40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Escritura pública número: Fecha:</w:t>
      </w:r>
    </w:p>
    <w:p w14:paraId="093216B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número y lugar del Notario Público ante el cual se otorgó</w:t>
      </w:r>
    </w:p>
    <w:p w14:paraId="619E199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0949592E"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(Lugar y fecha)</w:t>
      </w:r>
    </w:p>
    <w:p w14:paraId="5DEEF594"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Protesto lo necesario.</w:t>
      </w:r>
    </w:p>
    <w:p w14:paraId="33500DA0"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(Firma)</w:t>
      </w:r>
    </w:p>
    <w:p w14:paraId="21278B51"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w:t>
      </w:r>
      <w:proofErr w:type="spellStart"/>
      <w:r w:rsidRPr="00D266BD">
        <w:rPr>
          <w:rFonts w:asciiTheme="minorHAnsi" w:hAnsiTheme="minorHAnsi" w:cs="Arial"/>
          <w:sz w:val="16"/>
          <w:szCs w:val="16"/>
        </w:rPr>
        <w:t>pdf</w:t>
      </w:r>
      <w:proofErr w:type="spellEnd"/>
      <w:r w:rsidRPr="00D266BD">
        <w:rPr>
          <w:rFonts w:asciiTheme="minorHAnsi" w:hAnsiTheme="minorHAnsi" w:cs="Arial"/>
          <w:sz w:val="16"/>
          <w:szCs w:val="16"/>
        </w:rPr>
        <w:t xml:space="preserve"> o </w:t>
      </w:r>
      <w:proofErr w:type="spellStart"/>
      <w:r w:rsidRPr="00D266BD">
        <w:rPr>
          <w:rFonts w:asciiTheme="minorHAnsi" w:hAnsiTheme="minorHAnsi" w:cs="Arial"/>
          <w:sz w:val="16"/>
          <w:szCs w:val="16"/>
        </w:rPr>
        <w:t>excel</w:t>
      </w:r>
      <w:proofErr w:type="spellEnd"/>
      <w:r w:rsidRPr="00D266BD">
        <w:rPr>
          <w:rFonts w:asciiTheme="minorHAnsi" w:hAnsiTheme="minorHAnsi" w:cs="Arial"/>
          <w:sz w:val="16"/>
          <w:szCs w:val="16"/>
        </w:rPr>
        <w:t xml:space="preserve">): </w:t>
      </w:r>
    </w:p>
    <w:p w14:paraId="05187440"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16307C37"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D1A0FF6"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4BE3433B" w14:textId="77777777" w:rsidR="00D266BD" w:rsidRPr="00D266BD" w:rsidRDefault="00D266BD" w:rsidP="00D266BD">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89719BB"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7C2F8F9"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DD61A5C" w:rsidR="00D22B42" w:rsidRPr="00D266BD" w:rsidRDefault="00D266BD" w:rsidP="00D266BD">
      <w:pPr>
        <w:jc w:val="both"/>
        <w:rPr>
          <w:rFonts w:ascii="Calibri" w:hAnsi="Calibri" w:cs="Arial"/>
          <w:b/>
          <w:i/>
          <w:sz w:val="16"/>
          <w:szCs w:val="16"/>
        </w:rPr>
      </w:pPr>
      <w:r w:rsidRPr="00D266BD">
        <w:rPr>
          <w:rFonts w:asciiTheme="minorHAnsi" w:hAnsiTheme="minorHAnsi" w:cs="Arial"/>
          <w:sz w:val="16"/>
          <w:szCs w:val="16"/>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3425D83B"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4DAA4FBC"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19C1BE3C" w14:textId="77777777" w:rsidR="00D266BD" w:rsidRDefault="00D266BD" w:rsidP="003C57FD">
      <w:pPr>
        <w:rPr>
          <w:sz w:val="22"/>
          <w:szCs w:val="22"/>
        </w:rPr>
      </w:pPr>
    </w:p>
    <w:p w14:paraId="0A438CA3" w14:textId="77777777" w:rsidR="00C54B37" w:rsidRDefault="00C54B37" w:rsidP="003C57FD">
      <w:pPr>
        <w:rPr>
          <w:sz w:val="22"/>
          <w:szCs w:val="22"/>
        </w:rPr>
      </w:pPr>
    </w:p>
    <w:bookmarkEnd w:id="5"/>
    <w:p w14:paraId="2C268119" w14:textId="0481B5D3" w:rsidR="002F5444" w:rsidRPr="002522C8" w:rsidRDefault="002F5444" w:rsidP="00D266BD">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sidR="00364F8A">
        <w:rPr>
          <w:rFonts w:ascii="Calibri" w:hAnsi="Calibri" w:cs="Arial"/>
          <w:b/>
        </w:rPr>
        <w:t>9</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t> </w:t>
      </w:r>
    </w:p>
    <w:p w14:paraId="140C2562" w14:textId="65C14B4E" w:rsidR="002F5444" w:rsidRPr="00174D9C" w:rsidRDefault="00364F8A"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lastRenderedPageBreak/>
        <w:t>ANEXO 10</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560C3CFC" w:rsidR="002F5444" w:rsidRPr="00174D9C" w:rsidRDefault="00D266B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167C6B16"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proofErr w:type="gramStart"/>
      <w:r w:rsidRPr="00174D9C">
        <w:rPr>
          <w:rFonts w:ascii="Calibri" w:hAnsi="Calibri" w:cs="Calibri"/>
          <w:sz w:val="20"/>
          <w:szCs w:val="20"/>
        </w:rPr>
        <w:t>)_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364F8A">
        <w:rPr>
          <w:rFonts w:ascii="Calibri" w:hAnsi="Calibri" w:cs="Calibri"/>
          <w:b/>
          <w:bCs/>
          <w:sz w:val="20"/>
          <w:szCs w:val="20"/>
        </w:rPr>
        <w:t>LICITACIÓN PÚBLICA INTERNACIONAL ABIERTA PRESENCIAL</w:t>
      </w:r>
      <w:r w:rsidR="00C96B24" w:rsidRPr="003C57FD">
        <w:rPr>
          <w:rFonts w:ascii="Calibri" w:hAnsi="Calibri" w:cs="Calibri"/>
          <w:b/>
          <w:bCs/>
          <w:sz w:val="20"/>
          <w:szCs w:val="20"/>
        </w:rPr>
        <w:t xml:space="preserve"> </w:t>
      </w:r>
      <w:r w:rsidRPr="003C57FD">
        <w:rPr>
          <w:rFonts w:ascii="Calibri" w:hAnsi="Calibri" w:cs="Calibri"/>
          <w:b/>
          <w:bCs/>
          <w:sz w:val="20"/>
          <w:szCs w:val="20"/>
        </w:rPr>
        <w:t xml:space="preserve">No. </w:t>
      </w:r>
      <w:r w:rsidR="00CB72C1">
        <w:rPr>
          <w:rFonts w:ascii="Calibri" w:hAnsi="Calibri" w:cs="Calibri"/>
          <w:b/>
          <w:bCs/>
          <w:sz w:val="20"/>
          <w:szCs w:val="20"/>
        </w:rPr>
        <w:t>LP-919044992-I38-2022</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E8C67D0" w14:textId="77777777" w:rsidR="00D266BD" w:rsidRDefault="00D266BD" w:rsidP="002F5444">
      <w:pPr>
        <w:tabs>
          <w:tab w:val="left" w:pos="5245"/>
          <w:tab w:val="left" w:pos="7655"/>
        </w:tabs>
        <w:ind w:right="-91"/>
        <w:jc w:val="center"/>
        <w:rPr>
          <w:rFonts w:ascii="Calibri" w:hAnsi="Calibri" w:cs="Arial"/>
          <w:b/>
        </w:rPr>
      </w:pPr>
    </w:p>
    <w:p w14:paraId="5B776F5A" w14:textId="77777777" w:rsidR="00D266BD" w:rsidRDefault="00D266BD" w:rsidP="002F5444">
      <w:pPr>
        <w:tabs>
          <w:tab w:val="left" w:pos="5245"/>
          <w:tab w:val="left" w:pos="7655"/>
        </w:tabs>
        <w:ind w:right="-91"/>
        <w:jc w:val="center"/>
        <w:rPr>
          <w:rFonts w:ascii="Calibri" w:hAnsi="Calibri" w:cs="Arial"/>
          <w:b/>
        </w:rPr>
      </w:pPr>
    </w:p>
    <w:p w14:paraId="00ED6E69" w14:textId="28A4B21A" w:rsidR="002F5444" w:rsidRPr="00174D9C" w:rsidRDefault="00364F8A" w:rsidP="00364F8A">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11</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D266BD">
        <w:trPr>
          <w:trHeight w:val="96"/>
        </w:trPr>
        <w:tc>
          <w:tcPr>
            <w:tcW w:w="9639" w:type="dxa"/>
            <w:gridSpan w:val="5"/>
            <w:shd w:val="clear" w:color="auto" w:fill="81E7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D266BD">
        <w:tc>
          <w:tcPr>
            <w:tcW w:w="1687" w:type="dxa"/>
            <w:shd w:val="clear" w:color="auto" w:fill="81E7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D266BD">
        <w:tc>
          <w:tcPr>
            <w:tcW w:w="1687" w:type="dxa"/>
            <w:shd w:val="clear" w:color="auto" w:fill="81E7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D266BD">
        <w:tc>
          <w:tcPr>
            <w:tcW w:w="1687" w:type="dxa"/>
            <w:vMerge w:val="restart"/>
            <w:shd w:val="clear" w:color="auto" w:fill="81E7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D266BD">
        <w:tc>
          <w:tcPr>
            <w:tcW w:w="1687" w:type="dxa"/>
            <w:vMerge/>
            <w:shd w:val="clear" w:color="auto" w:fill="81E7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D266BD">
        <w:tc>
          <w:tcPr>
            <w:tcW w:w="1687" w:type="dxa"/>
            <w:vMerge w:val="restart"/>
            <w:shd w:val="clear" w:color="auto" w:fill="81E7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D266BD">
        <w:tc>
          <w:tcPr>
            <w:tcW w:w="1687" w:type="dxa"/>
            <w:vMerge/>
            <w:shd w:val="clear" w:color="auto" w:fill="81E7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D266BD">
        <w:tc>
          <w:tcPr>
            <w:tcW w:w="1687" w:type="dxa"/>
            <w:vMerge/>
            <w:shd w:val="clear" w:color="auto" w:fill="81E7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D266B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2354BBF1" w14:textId="77777777" w:rsidR="00C15FEF" w:rsidRDefault="00C15FEF" w:rsidP="002F5444">
      <w:pPr>
        <w:spacing w:line="216" w:lineRule="exact"/>
        <w:jc w:val="center"/>
        <w:rPr>
          <w:rFonts w:ascii="Calibri" w:hAnsi="Calibri" w:cs="Calibri"/>
          <w:b/>
          <w:szCs w:val="24"/>
          <w:lang w:val="es-MX"/>
        </w:rPr>
      </w:pPr>
    </w:p>
    <w:p w14:paraId="424607CD" w14:textId="3B29E83A" w:rsidR="002F5444" w:rsidRPr="00AA0B61" w:rsidRDefault="002F5444"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lastRenderedPageBreak/>
        <w:t>ANEXO 1</w:t>
      </w:r>
      <w:r w:rsidR="00364F8A">
        <w:rPr>
          <w:rFonts w:ascii="Calibri" w:hAnsi="Calibri"/>
          <w:b/>
          <w:bCs/>
          <w:sz w:val="20"/>
          <w:szCs w:val="20"/>
        </w:rPr>
        <w:t>2</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26F8F8F5" w:rsidR="00C96B24" w:rsidRDefault="00364F8A" w:rsidP="002F5444">
      <w:pPr>
        <w:pStyle w:val="Default"/>
        <w:jc w:val="center"/>
        <w:rPr>
          <w:rFonts w:ascii="Calibri" w:hAnsi="Calibri"/>
          <w:b/>
          <w:bCs/>
          <w:sz w:val="20"/>
          <w:szCs w:val="20"/>
        </w:rPr>
      </w:pPr>
      <w:r>
        <w:rPr>
          <w:rFonts w:ascii="Calibri" w:hAnsi="Calibri" w:cs="Calibri"/>
          <w:b/>
          <w:bCs/>
          <w:sz w:val="20"/>
          <w:szCs w:val="20"/>
        </w:rPr>
        <w:t>LICITACIÓN PÚBLICA INTERNACIONAL ABIERTA PRESENCIAL</w:t>
      </w:r>
      <w:r w:rsidR="00C96B24" w:rsidRPr="00AA0B61">
        <w:rPr>
          <w:rFonts w:ascii="Calibri" w:hAnsi="Calibri"/>
          <w:b/>
          <w:bCs/>
          <w:sz w:val="20"/>
          <w:szCs w:val="20"/>
        </w:rPr>
        <w:t xml:space="preserve"> </w:t>
      </w:r>
    </w:p>
    <w:p w14:paraId="10962C51" w14:textId="6EAA60FB"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CB72C1">
        <w:rPr>
          <w:rFonts w:ascii="Calibri" w:hAnsi="Calibri"/>
          <w:b/>
          <w:bCs/>
          <w:sz w:val="20"/>
          <w:szCs w:val="20"/>
        </w:rPr>
        <w:t>LP-919044992-I38-2022</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AAF0B52" w14:textId="77777777" w:rsidR="00D61F7A" w:rsidRDefault="00D61F7A" w:rsidP="002F5444">
      <w:pPr>
        <w:pStyle w:val="Default"/>
        <w:rPr>
          <w:rFonts w:ascii="Calibri" w:hAnsi="Calibri"/>
          <w:b/>
          <w:bCs/>
          <w:sz w:val="20"/>
          <w:szCs w:val="20"/>
        </w:rPr>
      </w:pPr>
    </w:p>
    <w:tbl>
      <w:tblPr>
        <w:tblW w:w="10773" w:type="dxa"/>
        <w:tblInd w:w="-5" w:type="dxa"/>
        <w:tblLayout w:type="fixed"/>
        <w:tblCellMar>
          <w:left w:w="70" w:type="dxa"/>
          <w:right w:w="70" w:type="dxa"/>
        </w:tblCellMar>
        <w:tblLook w:val="04A0" w:firstRow="1" w:lastRow="0" w:firstColumn="1" w:lastColumn="0" w:noHBand="0" w:noVBand="1"/>
      </w:tblPr>
      <w:tblGrid>
        <w:gridCol w:w="8505"/>
        <w:gridCol w:w="567"/>
        <w:gridCol w:w="567"/>
        <w:gridCol w:w="1134"/>
      </w:tblGrid>
      <w:tr w:rsidR="00D61F7A" w:rsidRPr="00D61F7A" w14:paraId="35B89A88" w14:textId="77777777" w:rsidTr="00B401AF">
        <w:trPr>
          <w:trHeight w:val="450"/>
        </w:trPr>
        <w:tc>
          <w:tcPr>
            <w:tcW w:w="8505" w:type="dxa"/>
            <w:tcBorders>
              <w:top w:val="single" w:sz="4" w:space="0" w:color="auto"/>
              <w:left w:val="single" w:sz="4" w:space="0" w:color="auto"/>
              <w:bottom w:val="single" w:sz="4" w:space="0" w:color="auto"/>
              <w:right w:val="single" w:sz="4" w:space="0" w:color="auto"/>
            </w:tcBorders>
            <w:shd w:val="clear" w:color="000000" w:fill="81E7FF"/>
            <w:vAlign w:val="center"/>
            <w:hideMark/>
          </w:tcPr>
          <w:p w14:paraId="0141DBC6"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DOCUMENTO</w:t>
            </w:r>
          </w:p>
        </w:tc>
        <w:tc>
          <w:tcPr>
            <w:tcW w:w="1134" w:type="dxa"/>
            <w:gridSpan w:val="2"/>
            <w:tcBorders>
              <w:top w:val="single" w:sz="4" w:space="0" w:color="auto"/>
              <w:left w:val="nil"/>
              <w:bottom w:val="single" w:sz="4" w:space="0" w:color="auto"/>
              <w:right w:val="single" w:sz="4" w:space="0" w:color="auto"/>
            </w:tcBorders>
            <w:shd w:val="clear" w:color="000000" w:fill="81E7FF"/>
            <w:vAlign w:val="center"/>
            <w:hideMark/>
          </w:tcPr>
          <w:p w14:paraId="5698DAD9"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ENTREGA</w:t>
            </w:r>
          </w:p>
        </w:tc>
        <w:tc>
          <w:tcPr>
            <w:tcW w:w="1134" w:type="dxa"/>
            <w:tcBorders>
              <w:top w:val="single" w:sz="4" w:space="0" w:color="auto"/>
              <w:left w:val="nil"/>
              <w:bottom w:val="single" w:sz="4" w:space="0" w:color="auto"/>
              <w:right w:val="single" w:sz="4" w:space="0" w:color="auto"/>
            </w:tcBorders>
            <w:shd w:val="clear" w:color="000000" w:fill="81E7FF"/>
            <w:vAlign w:val="center"/>
            <w:hideMark/>
          </w:tcPr>
          <w:p w14:paraId="41109F35"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OBSERVACIONES</w:t>
            </w:r>
          </w:p>
        </w:tc>
      </w:tr>
      <w:tr w:rsidR="00D61F7A" w:rsidRPr="00D61F7A" w14:paraId="403083C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60D2AED" w14:textId="1FCDD068" w:rsidR="00D61F7A" w:rsidRPr="00D61F7A" w:rsidRDefault="00364F8A"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       ANEXO 12</w:t>
            </w:r>
            <w:r w:rsidR="00D61F7A" w:rsidRPr="00D61F7A">
              <w:rPr>
                <w:rFonts w:ascii="Calibri" w:hAnsi="Calibri"/>
                <w:bCs/>
                <w:color w:val="000000"/>
                <w:sz w:val="16"/>
                <w:szCs w:val="16"/>
                <w:lang w:eastAsia="es-MX"/>
              </w:rPr>
              <w:t>. Cédula de entrega de documentos.</w:t>
            </w:r>
          </w:p>
        </w:tc>
        <w:tc>
          <w:tcPr>
            <w:tcW w:w="567" w:type="dxa"/>
            <w:tcBorders>
              <w:top w:val="nil"/>
              <w:left w:val="nil"/>
              <w:bottom w:val="single" w:sz="4" w:space="0" w:color="auto"/>
              <w:right w:val="single" w:sz="4" w:space="0" w:color="auto"/>
            </w:tcBorders>
            <w:shd w:val="clear" w:color="auto" w:fill="auto"/>
            <w:vAlign w:val="center"/>
            <w:hideMark/>
          </w:tcPr>
          <w:p w14:paraId="42347F9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30EC3B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8779F8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E28549B"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3BE21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4" w:space="0" w:color="auto"/>
              <w:right w:val="single" w:sz="4" w:space="0" w:color="auto"/>
            </w:tcBorders>
            <w:shd w:val="clear" w:color="auto" w:fill="auto"/>
            <w:vAlign w:val="center"/>
            <w:hideMark/>
          </w:tcPr>
          <w:p w14:paraId="345DC88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E1B42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9C964A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90AC466" w14:textId="77777777" w:rsidTr="00B401AF">
        <w:trPr>
          <w:trHeight w:val="618"/>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C429FA3" w14:textId="2CA93605"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3.       Currículum de la empresa como proveedor de </w:t>
            </w:r>
            <w:r w:rsidR="00CB72C1">
              <w:rPr>
                <w:rFonts w:ascii="Calibri" w:hAnsi="Calibri"/>
                <w:bCs/>
                <w:color w:val="000000"/>
                <w:sz w:val="16"/>
                <w:szCs w:val="16"/>
                <w:lang w:eastAsia="es-MX"/>
              </w:rPr>
              <w:t>equipo</w:t>
            </w:r>
            <w:r w:rsidR="00CB72C1" w:rsidRPr="00D61F7A">
              <w:rPr>
                <w:rFonts w:ascii="Calibri" w:hAnsi="Calibri"/>
                <w:bCs/>
                <w:color w:val="000000"/>
                <w:sz w:val="16"/>
                <w:szCs w:val="16"/>
                <w:lang w:eastAsia="es-MX"/>
              </w:rPr>
              <w:t xml:space="preserve">, </w:t>
            </w:r>
            <w:r w:rsidRPr="00D61F7A">
              <w:rPr>
                <w:rFonts w:ascii="Calibri" w:hAnsi="Calibri"/>
                <w:bCs/>
                <w:color w:val="000000"/>
                <w:sz w:val="16"/>
                <w:szCs w:val="16"/>
                <w:lang w:eastAsia="es-MX"/>
              </w:rPr>
              <w:t xml:space="preserve">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sidR="00CB72C1" w:rsidRPr="00D61F7A">
              <w:rPr>
                <w:rFonts w:ascii="Calibri" w:hAnsi="Calibri"/>
                <w:bCs/>
                <w:color w:val="000000"/>
                <w:sz w:val="16"/>
                <w:szCs w:val="16"/>
                <w:lang w:eastAsia="es-MX"/>
              </w:rPr>
              <w:t xml:space="preserve">de </w:t>
            </w:r>
            <w:r w:rsidR="00CB72C1">
              <w:rPr>
                <w:rFonts w:ascii="Calibri" w:hAnsi="Calibri"/>
                <w:bCs/>
                <w:color w:val="000000"/>
                <w:sz w:val="16"/>
                <w:szCs w:val="16"/>
                <w:lang w:eastAsia="es-MX"/>
              </w:rPr>
              <w:t>equipo</w:t>
            </w:r>
            <w:r w:rsidR="00CB72C1" w:rsidRPr="00D61F7A">
              <w:rPr>
                <w:rFonts w:ascii="Calibri" w:hAnsi="Calibri"/>
                <w:bCs/>
                <w:color w:val="000000"/>
                <w:sz w:val="16"/>
                <w:szCs w:val="16"/>
                <w:lang w:eastAsia="es-MX"/>
              </w:rPr>
              <w:t xml:space="preserve"> con </w:t>
            </w:r>
            <w:r w:rsidRPr="00D61F7A">
              <w:rPr>
                <w:rFonts w:ascii="Calibri" w:hAnsi="Calibri"/>
                <w:bCs/>
                <w:color w:val="000000"/>
                <w:sz w:val="16"/>
                <w:szCs w:val="16"/>
                <w:lang w:eastAsia="es-MX"/>
              </w:rPr>
              <w:t>experiencia en el Sector Salud.</w:t>
            </w:r>
          </w:p>
        </w:tc>
        <w:tc>
          <w:tcPr>
            <w:tcW w:w="567" w:type="dxa"/>
            <w:tcBorders>
              <w:top w:val="nil"/>
              <w:left w:val="nil"/>
              <w:bottom w:val="single" w:sz="4" w:space="0" w:color="auto"/>
              <w:right w:val="single" w:sz="4" w:space="0" w:color="auto"/>
            </w:tcBorders>
            <w:shd w:val="clear" w:color="auto" w:fill="auto"/>
            <w:vAlign w:val="center"/>
            <w:hideMark/>
          </w:tcPr>
          <w:p w14:paraId="22F32E8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64D6DE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37EF85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916689F" w14:textId="77777777" w:rsidTr="00B401AF">
        <w:trPr>
          <w:trHeight w:val="106"/>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D1D7B3C"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4.       ANEXO 2. Propuesta Técnica conforme al formato del anexo 2 de las presentes bases.</w:t>
            </w:r>
          </w:p>
        </w:tc>
        <w:tc>
          <w:tcPr>
            <w:tcW w:w="567" w:type="dxa"/>
            <w:tcBorders>
              <w:top w:val="nil"/>
              <w:left w:val="nil"/>
              <w:bottom w:val="single" w:sz="4" w:space="0" w:color="auto"/>
              <w:right w:val="single" w:sz="4" w:space="0" w:color="auto"/>
            </w:tcBorders>
            <w:shd w:val="clear" w:color="auto" w:fill="auto"/>
            <w:vAlign w:val="center"/>
            <w:hideMark/>
          </w:tcPr>
          <w:p w14:paraId="5F0D822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44674A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DF5C86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50B1D10"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BB854A3"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5.       Catálogos del equipo a ofertar en idioma español o en inglés siempre y cuando se acompañe de su traducción simple al español en la cual se referencie el cumplimiento de las especificaciones técnicas solicitadas.</w:t>
            </w:r>
          </w:p>
        </w:tc>
        <w:tc>
          <w:tcPr>
            <w:tcW w:w="567" w:type="dxa"/>
            <w:tcBorders>
              <w:top w:val="nil"/>
              <w:left w:val="nil"/>
              <w:bottom w:val="single" w:sz="4" w:space="0" w:color="auto"/>
              <w:right w:val="single" w:sz="4" w:space="0" w:color="auto"/>
            </w:tcBorders>
            <w:shd w:val="clear" w:color="auto" w:fill="auto"/>
            <w:vAlign w:val="center"/>
            <w:hideMark/>
          </w:tcPr>
          <w:p w14:paraId="39939F8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F5B94E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76BFE6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5CF81FD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666EDBE" w14:textId="5E075C50"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6.       Carta bajo protesta de decir verdad que cuenta con la capacidad de suministrar el </w:t>
            </w:r>
            <w:r w:rsidR="00CB72C1">
              <w:rPr>
                <w:rFonts w:ascii="Calibri" w:hAnsi="Calibri"/>
                <w:bCs/>
                <w:color w:val="000000"/>
                <w:sz w:val="16"/>
                <w:szCs w:val="16"/>
                <w:lang w:eastAsia="es-MX"/>
              </w:rPr>
              <w:t>equipo</w:t>
            </w:r>
            <w:r w:rsidR="00CB72C1" w:rsidRPr="00D61F7A">
              <w:rPr>
                <w:rFonts w:ascii="Calibri" w:hAnsi="Calibri"/>
                <w:bCs/>
                <w:color w:val="000000"/>
                <w:sz w:val="16"/>
                <w:szCs w:val="16"/>
                <w:lang w:eastAsia="es-MX"/>
              </w:rPr>
              <w:t xml:space="preserve"> c</w:t>
            </w:r>
            <w:r w:rsidRPr="00D61F7A">
              <w:rPr>
                <w:rFonts w:ascii="Calibri" w:hAnsi="Calibri"/>
                <w:bCs/>
                <w:color w:val="000000"/>
                <w:sz w:val="16"/>
                <w:szCs w:val="16"/>
                <w:lang w:eastAsia="es-MX"/>
              </w:rPr>
              <w:t>on los requerimientos establecidos en estas bases.</w:t>
            </w:r>
          </w:p>
        </w:tc>
        <w:tc>
          <w:tcPr>
            <w:tcW w:w="567" w:type="dxa"/>
            <w:tcBorders>
              <w:top w:val="nil"/>
              <w:left w:val="nil"/>
              <w:bottom w:val="single" w:sz="4" w:space="0" w:color="auto"/>
              <w:right w:val="single" w:sz="4" w:space="0" w:color="auto"/>
            </w:tcBorders>
            <w:shd w:val="clear" w:color="auto" w:fill="auto"/>
            <w:vAlign w:val="center"/>
            <w:hideMark/>
          </w:tcPr>
          <w:p w14:paraId="75BB607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070E29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5B28729"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06B022" w14:textId="77777777" w:rsidTr="00B401AF">
        <w:trPr>
          <w:trHeight w:val="389"/>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A3CF8" w14:textId="3B1B11E8" w:rsidR="00D61F7A" w:rsidRPr="00D61F7A" w:rsidRDefault="00D61F7A" w:rsidP="006644F7">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7.       </w:t>
            </w:r>
            <w:r w:rsidR="00364F8A" w:rsidRPr="008A5B48">
              <w:rPr>
                <w:rFonts w:ascii="Calibri" w:hAnsi="Calibri" w:cs="Arial"/>
                <w:sz w:val="16"/>
                <w:szCs w:val="16"/>
              </w:rPr>
              <w:t xml:space="preserve">Carta de apoyo del fabricante y/o distribuidor mayorista, en la cual lo autoriza a participar como distribuidor </w:t>
            </w:r>
            <w:r w:rsidR="00364F8A" w:rsidRPr="008A5B48">
              <w:rPr>
                <w:rFonts w:asciiTheme="minorHAnsi" w:hAnsiTheme="minorHAnsi"/>
                <w:color w:val="000000"/>
                <w:sz w:val="16"/>
                <w:szCs w:val="16"/>
              </w:rPr>
              <w:t>del insumos que se solicitan en el anexo 1 de estas bases en la que se mencione el número de licitación y se describan las partidas, marcas y cantidades ofertadas.</w:t>
            </w:r>
          </w:p>
        </w:tc>
        <w:tc>
          <w:tcPr>
            <w:tcW w:w="567" w:type="dxa"/>
            <w:tcBorders>
              <w:top w:val="nil"/>
              <w:left w:val="nil"/>
              <w:bottom w:val="single" w:sz="4" w:space="0" w:color="auto"/>
              <w:right w:val="single" w:sz="4" w:space="0" w:color="auto"/>
            </w:tcBorders>
            <w:shd w:val="clear" w:color="auto" w:fill="auto"/>
            <w:vAlign w:val="center"/>
            <w:hideMark/>
          </w:tcPr>
          <w:p w14:paraId="7631C2F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118BD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22FB3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0E153A9" w14:textId="77777777" w:rsidTr="00B401AF">
        <w:trPr>
          <w:trHeight w:val="247"/>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A9FF8BE" w14:textId="76B4FCE0"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8.       </w:t>
            </w:r>
            <w:r w:rsidR="00364F8A" w:rsidRPr="00E432D4">
              <w:rPr>
                <w:rFonts w:asciiTheme="minorHAnsi" w:hAnsiTheme="minorHAnsi" w:cs="Arial"/>
                <w:sz w:val="16"/>
                <w:szCs w:val="16"/>
                <w:lang w:val="es-MX"/>
              </w:rPr>
              <w:t>Escrito libr</w:t>
            </w:r>
            <w:r w:rsidR="00364F8A">
              <w:rPr>
                <w:rFonts w:asciiTheme="minorHAnsi" w:hAnsiTheme="minorHAnsi" w:cs="Arial"/>
                <w:sz w:val="16"/>
                <w:szCs w:val="16"/>
                <w:lang w:val="es-MX"/>
              </w:rPr>
              <w:t xml:space="preserve">e firmado por el representante </w:t>
            </w:r>
            <w:r w:rsidR="00364F8A" w:rsidRPr="00E432D4">
              <w:rPr>
                <w:rFonts w:asciiTheme="minorHAnsi" w:hAnsiTheme="minorHAnsi" w:cs="Arial"/>
                <w:sz w:val="16"/>
                <w:szCs w:val="16"/>
                <w:lang w:val="es-MX"/>
              </w:rPr>
              <w:t>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66167C8B"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7B4D38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F231B76"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6D6F6A0" w14:textId="77777777" w:rsidTr="00B401AF">
        <w:trPr>
          <w:trHeight w:val="403"/>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F53536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9.       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567" w:type="dxa"/>
            <w:tcBorders>
              <w:top w:val="nil"/>
              <w:left w:val="nil"/>
              <w:bottom w:val="single" w:sz="4" w:space="0" w:color="auto"/>
              <w:right w:val="single" w:sz="4" w:space="0" w:color="auto"/>
            </w:tcBorders>
            <w:shd w:val="clear" w:color="auto" w:fill="auto"/>
            <w:vAlign w:val="center"/>
            <w:hideMark/>
          </w:tcPr>
          <w:p w14:paraId="5AB3B4E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B2F6F3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5C94E8B"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D81208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FC02094"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10.   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567" w:type="dxa"/>
            <w:tcBorders>
              <w:top w:val="nil"/>
              <w:left w:val="nil"/>
              <w:bottom w:val="single" w:sz="4" w:space="0" w:color="auto"/>
              <w:right w:val="single" w:sz="4" w:space="0" w:color="auto"/>
            </w:tcBorders>
            <w:shd w:val="clear" w:color="auto" w:fill="auto"/>
            <w:vAlign w:val="center"/>
            <w:hideMark/>
          </w:tcPr>
          <w:p w14:paraId="38AEC06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3182C5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1693E1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B599568" w14:textId="77777777" w:rsidTr="00B401AF">
        <w:trPr>
          <w:trHeight w:val="14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C998DD" w14:textId="0BCE9105"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11.   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w:t>
            </w:r>
            <w:r w:rsidR="00CB72C1">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de la misma o similar naturaleza a esta licitación; la Convocante se reserva el derecho de verificar dicha información, para su participación en el presente evento.</w:t>
            </w:r>
          </w:p>
        </w:tc>
        <w:tc>
          <w:tcPr>
            <w:tcW w:w="567" w:type="dxa"/>
            <w:tcBorders>
              <w:top w:val="nil"/>
              <w:left w:val="nil"/>
              <w:bottom w:val="single" w:sz="4" w:space="0" w:color="auto"/>
              <w:right w:val="single" w:sz="4" w:space="0" w:color="auto"/>
            </w:tcBorders>
            <w:shd w:val="clear" w:color="auto" w:fill="auto"/>
            <w:vAlign w:val="center"/>
            <w:hideMark/>
          </w:tcPr>
          <w:p w14:paraId="09FA043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780991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B7D9211"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0BC91A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6C57AB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12.   Cd o USB que contenga el total de los documentos incluidos en el sobre técnico en formato </w:t>
            </w:r>
            <w:proofErr w:type="spellStart"/>
            <w:r w:rsidRPr="00D61F7A">
              <w:rPr>
                <w:rFonts w:ascii="Calibri" w:hAnsi="Calibri"/>
                <w:bCs/>
                <w:color w:val="000000"/>
                <w:sz w:val="16"/>
                <w:szCs w:val="16"/>
                <w:lang w:eastAsia="es-MX"/>
              </w:rPr>
              <w:t>pdf</w:t>
            </w:r>
            <w:proofErr w:type="spellEnd"/>
            <w:r w:rsidRPr="00D61F7A">
              <w:rPr>
                <w:rFonts w:ascii="Calibri" w:hAnsi="Calibri"/>
                <w:bCs/>
                <w:color w:val="000000"/>
                <w:sz w:val="16"/>
                <w:szCs w:val="16"/>
                <w:lang w:eastAsia="es-MX"/>
              </w:rPr>
              <w:t xml:space="preserve">, </w:t>
            </w:r>
            <w:proofErr w:type="spellStart"/>
            <w:r w:rsidRPr="00D61F7A">
              <w:rPr>
                <w:rFonts w:ascii="Calibri" w:hAnsi="Calibri"/>
                <w:bCs/>
                <w:color w:val="000000"/>
                <w:sz w:val="16"/>
                <w:szCs w:val="16"/>
                <w:lang w:eastAsia="es-MX"/>
              </w:rPr>
              <w:t>word</w:t>
            </w:r>
            <w:proofErr w:type="spellEnd"/>
            <w:r w:rsidRPr="00D61F7A">
              <w:rPr>
                <w:rFonts w:ascii="Calibri" w:hAnsi="Calibri"/>
                <w:bCs/>
                <w:color w:val="000000"/>
                <w:sz w:val="16"/>
                <w:szCs w:val="16"/>
                <w:lang w:eastAsia="es-MX"/>
              </w:rPr>
              <w:t xml:space="preserve"> o </w:t>
            </w:r>
            <w:proofErr w:type="spellStart"/>
            <w:r w:rsidRPr="00D61F7A">
              <w:rPr>
                <w:rFonts w:ascii="Calibri" w:hAnsi="Calibri"/>
                <w:bCs/>
                <w:color w:val="000000"/>
                <w:sz w:val="16"/>
                <w:szCs w:val="16"/>
                <w:lang w:eastAsia="es-MX"/>
              </w:rPr>
              <w:t>excel</w:t>
            </w:r>
            <w:proofErr w:type="spellEnd"/>
            <w:r w:rsidRPr="00D61F7A">
              <w:rPr>
                <w:rFonts w:ascii="Calibri" w:hAnsi="Calibri"/>
                <w:bCs/>
                <w:color w:val="000000"/>
                <w:sz w:val="16"/>
                <w:szCs w:val="16"/>
                <w:lang w:eastAsia="es-MX"/>
              </w:rPr>
              <w:t>.</w:t>
            </w:r>
          </w:p>
        </w:tc>
        <w:tc>
          <w:tcPr>
            <w:tcW w:w="567" w:type="dxa"/>
            <w:tcBorders>
              <w:top w:val="nil"/>
              <w:left w:val="nil"/>
              <w:bottom w:val="single" w:sz="4" w:space="0" w:color="auto"/>
              <w:right w:val="single" w:sz="4" w:space="0" w:color="auto"/>
            </w:tcBorders>
            <w:shd w:val="clear" w:color="auto" w:fill="auto"/>
            <w:vAlign w:val="center"/>
            <w:hideMark/>
          </w:tcPr>
          <w:p w14:paraId="71029B3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08B4A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506CB9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3E8DFA7"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D2BB56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13.   ANEXO 5. Carta de presentación de proposiciones.</w:t>
            </w:r>
          </w:p>
        </w:tc>
        <w:tc>
          <w:tcPr>
            <w:tcW w:w="567" w:type="dxa"/>
            <w:tcBorders>
              <w:top w:val="nil"/>
              <w:left w:val="nil"/>
              <w:bottom w:val="single" w:sz="4" w:space="0" w:color="auto"/>
              <w:right w:val="single" w:sz="4" w:space="0" w:color="auto"/>
            </w:tcBorders>
            <w:shd w:val="clear" w:color="auto" w:fill="auto"/>
            <w:vAlign w:val="center"/>
            <w:hideMark/>
          </w:tcPr>
          <w:p w14:paraId="20DB7AE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1F05B54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908065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0CF1213"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7D8B02F"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14.   ANEXO 6. Recibo de proposiciones.</w:t>
            </w:r>
          </w:p>
        </w:tc>
        <w:tc>
          <w:tcPr>
            <w:tcW w:w="567" w:type="dxa"/>
            <w:tcBorders>
              <w:top w:val="nil"/>
              <w:left w:val="nil"/>
              <w:bottom w:val="single" w:sz="4" w:space="0" w:color="auto"/>
              <w:right w:val="single" w:sz="4" w:space="0" w:color="auto"/>
            </w:tcBorders>
            <w:shd w:val="clear" w:color="auto" w:fill="auto"/>
            <w:vAlign w:val="center"/>
            <w:hideMark/>
          </w:tcPr>
          <w:p w14:paraId="6EEBBC7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4AAD0D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081AA23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046F7C1"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2F50572" w14:textId="77777777" w:rsidR="00D61F7A" w:rsidRPr="00D61F7A" w:rsidRDefault="00D61F7A" w:rsidP="00D61F7A">
            <w:pPr>
              <w:jc w:val="both"/>
              <w:rPr>
                <w:rFonts w:ascii="Calibri" w:hAnsi="Calibri"/>
                <w:bCs/>
                <w:color w:val="000000"/>
                <w:sz w:val="16"/>
                <w:szCs w:val="16"/>
                <w:lang w:eastAsia="es-MX"/>
              </w:rPr>
            </w:pPr>
            <w:r w:rsidRPr="00D61F7A">
              <w:rPr>
                <w:rFonts w:ascii="Calibri" w:hAnsi="Calibri"/>
                <w:bCs/>
                <w:color w:val="000000"/>
                <w:sz w:val="16"/>
                <w:szCs w:val="16"/>
                <w:lang w:eastAsia="es-MX"/>
              </w:rPr>
              <w:t>15.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4" w:space="0" w:color="auto"/>
              <w:right w:val="single" w:sz="4" w:space="0" w:color="auto"/>
            </w:tcBorders>
            <w:shd w:val="clear" w:color="auto" w:fill="auto"/>
            <w:vAlign w:val="center"/>
            <w:hideMark/>
          </w:tcPr>
          <w:p w14:paraId="2CDEB624"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6FE4C3E"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4BFE1D2"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w:t>
            </w:r>
          </w:p>
        </w:tc>
      </w:tr>
      <w:tr w:rsidR="00D61F7A" w:rsidRPr="00D61F7A" w14:paraId="5B0DA7D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D9B5F02" w14:textId="57A9EC94" w:rsidR="00D61F7A" w:rsidRPr="00D61F7A" w:rsidRDefault="00D61F7A" w:rsidP="00364F8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16.   </w:t>
            </w:r>
            <w:r w:rsidR="00364F8A" w:rsidRPr="00E432D4">
              <w:rPr>
                <w:rFonts w:asciiTheme="minorHAnsi" w:hAnsiTheme="minorHAnsi" w:cs="Arial"/>
                <w:sz w:val="16"/>
                <w:szCs w:val="16"/>
              </w:rPr>
              <w:t>Escrito bajo protesta de decir verdad de que el licitante cumple con todos los requisitos de la Legislación Aplicable en los ámbitos Federal, Estatal y Municipal.</w:t>
            </w:r>
          </w:p>
        </w:tc>
        <w:tc>
          <w:tcPr>
            <w:tcW w:w="567" w:type="dxa"/>
            <w:tcBorders>
              <w:top w:val="nil"/>
              <w:left w:val="nil"/>
              <w:bottom w:val="single" w:sz="4" w:space="0" w:color="auto"/>
              <w:right w:val="single" w:sz="4" w:space="0" w:color="auto"/>
            </w:tcBorders>
            <w:shd w:val="clear" w:color="auto" w:fill="auto"/>
            <w:vAlign w:val="center"/>
            <w:hideMark/>
          </w:tcPr>
          <w:p w14:paraId="2C98BCE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A938FF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0A0774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18E9B5D"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C0226" w14:textId="33457C65" w:rsidR="00D61F7A" w:rsidRPr="00D61F7A" w:rsidRDefault="00E50979"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17.   ANEXO 10</w:t>
            </w:r>
            <w:r w:rsidR="00D61F7A" w:rsidRPr="00D61F7A">
              <w:rPr>
                <w:rFonts w:ascii="Calibri" w:hAnsi="Calibri"/>
                <w:bCs/>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4" w:space="0" w:color="auto"/>
              <w:right w:val="single" w:sz="4" w:space="0" w:color="auto"/>
            </w:tcBorders>
            <w:shd w:val="clear" w:color="auto" w:fill="auto"/>
            <w:vAlign w:val="center"/>
            <w:hideMark/>
          </w:tcPr>
          <w:p w14:paraId="3A1B43FF"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30C5F7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CB6F2D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55609A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6EB0B49" w14:textId="2B7B15DA" w:rsidR="00D61F7A" w:rsidRPr="00D61F7A" w:rsidRDefault="00E50979"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18.   ANEXO 11</w:t>
            </w:r>
            <w:r w:rsidR="00D61F7A" w:rsidRPr="00D61F7A">
              <w:rPr>
                <w:rFonts w:ascii="Calibri" w:hAnsi="Calibri"/>
                <w:bCs/>
                <w:color w:val="000000"/>
                <w:sz w:val="16"/>
                <w:szCs w:val="16"/>
                <w:lang w:eastAsia="es-MX"/>
              </w:rPr>
              <w:t>. Escrito a que hace referencia a la Estratificación de Micro, Pequeña o Mediana empresa.</w:t>
            </w:r>
          </w:p>
        </w:tc>
        <w:tc>
          <w:tcPr>
            <w:tcW w:w="567" w:type="dxa"/>
            <w:tcBorders>
              <w:top w:val="nil"/>
              <w:left w:val="nil"/>
              <w:bottom w:val="single" w:sz="4" w:space="0" w:color="auto"/>
              <w:right w:val="single" w:sz="4" w:space="0" w:color="auto"/>
            </w:tcBorders>
            <w:shd w:val="clear" w:color="auto" w:fill="auto"/>
            <w:vAlign w:val="center"/>
            <w:hideMark/>
          </w:tcPr>
          <w:p w14:paraId="321CDAD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180361F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54D1F2A2"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D942E2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BCBBC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19.   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037CD46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6EC563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3B4790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45CD25A"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8BC615F"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lastRenderedPageBreak/>
              <w:t>20.   Escrito indicando que en caso de violaciones en materia de derechos inherentes a la propiedad intelectual asumirán la responsabilidad correspondiente.</w:t>
            </w:r>
          </w:p>
        </w:tc>
        <w:tc>
          <w:tcPr>
            <w:tcW w:w="567" w:type="dxa"/>
            <w:tcBorders>
              <w:top w:val="nil"/>
              <w:left w:val="nil"/>
              <w:bottom w:val="single" w:sz="4" w:space="0" w:color="auto"/>
              <w:right w:val="single" w:sz="4" w:space="0" w:color="auto"/>
            </w:tcBorders>
            <w:shd w:val="clear" w:color="auto" w:fill="auto"/>
            <w:vAlign w:val="center"/>
            <w:hideMark/>
          </w:tcPr>
          <w:p w14:paraId="3DF0380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3A1449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CD0767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AA2C59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7FE7F7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21.   Documentos que acrediten encontrarse al corriente en el cumplimiento de sus obligaciones fiscales, tanto federales como estatales y municipales, siendo los siguientes: el documento actualizado y vigente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w:t>
            </w:r>
          </w:p>
        </w:tc>
        <w:tc>
          <w:tcPr>
            <w:tcW w:w="567" w:type="dxa"/>
            <w:tcBorders>
              <w:top w:val="nil"/>
              <w:left w:val="nil"/>
              <w:bottom w:val="single" w:sz="4" w:space="0" w:color="auto"/>
              <w:right w:val="single" w:sz="4" w:space="0" w:color="auto"/>
            </w:tcBorders>
            <w:shd w:val="clear" w:color="auto" w:fill="auto"/>
            <w:vAlign w:val="center"/>
            <w:hideMark/>
          </w:tcPr>
          <w:p w14:paraId="796DD279"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53053B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A091CC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2E83EF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182A831"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22.   Carta mediante la cual manifieste que su giro comercial comprende la venta de los bienes a que se refiere el anexo 1 de esta convocatoria.</w:t>
            </w:r>
          </w:p>
        </w:tc>
        <w:tc>
          <w:tcPr>
            <w:tcW w:w="567" w:type="dxa"/>
            <w:tcBorders>
              <w:top w:val="nil"/>
              <w:left w:val="nil"/>
              <w:bottom w:val="single" w:sz="4" w:space="0" w:color="auto"/>
              <w:right w:val="single" w:sz="4" w:space="0" w:color="auto"/>
            </w:tcBorders>
            <w:shd w:val="clear" w:color="auto" w:fill="auto"/>
            <w:vAlign w:val="center"/>
            <w:hideMark/>
          </w:tcPr>
          <w:p w14:paraId="5C7B291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BE3D6D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6EB578C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49EDA9C" w14:textId="77777777" w:rsidTr="00B401AF">
        <w:trPr>
          <w:trHeight w:val="1344"/>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2C56D1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23.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4" w:space="0" w:color="auto"/>
              <w:right w:val="single" w:sz="4" w:space="0" w:color="auto"/>
            </w:tcBorders>
            <w:shd w:val="clear" w:color="auto" w:fill="auto"/>
            <w:vAlign w:val="center"/>
            <w:hideMark/>
          </w:tcPr>
          <w:p w14:paraId="4AF7DF6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241710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3998C0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56F839"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359799" w14:textId="60EBBCA2"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24.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364F8A">
              <w:rPr>
                <w:rFonts w:ascii="Calibri" w:hAnsi="Calibri"/>
                <w:bCs/>
                <w:color w:val="000000"/>
                <w:sz w:val="16"/>
                <w:szCs w:val="16"/>
                <w:lang w:eastAsia="es-MX"/>
              </w:rPr>
              <w:t>LICITACIÓN PÚBLICA INTERNACIONAL ABIERTA PRESENCIAL</w:t>
            </w:r>
            <w:r w:rsidRPr="00D61F7A">
              <w:rPr>
                <w:rFonts w:ascii="Calibri" w:hAnsi="Calibri"/>
                <w:bCs/>
                <w:color w:val="000000"/>
                <w:sz w:val="16"/>
                <w:szCs w:val="16"/>
                <w:lang w:eastAsia="es-MX"/>
              </w:rPr>
              <w:t xml:space="preserve">;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D61F7A">
              <w:rPr>
                <w:rFonts w:ascii="Calibri" w:hAnsi="Calibri"/>
                <w:bCs/>
                <w:color w:val="000000"/>
                <w:sz w:val="16"/>
                <w:szCs w:val="16"/>
                <w:lang w:eastAsia="es-MX"/>
              </w:rPr>
              <w:t>mismo.En</w:t>
            </w:r>
            <w:proofErr w:type="spellEnd"/>
            <w:r w:rsidRPr="00D61F7A">
              <w:rPr>
                <w:rFonts w:ascii="Calibri" w:hAnsi="Calibri"/>
                <w:bCs/>
                <w:color w:val="000000"/>
                <w:sz w:val="16"/>
                <w:szCs w:val="16"/>
                <w:lang w:eastAsia="es-MX"/>
              </w:rPr>
              <w:t xml:space="preserve"> caso de que no participen en propuestas conjuntas deberá manifestarlo por escrito bajo protesta de decir verdad.</w:t>
            </w:r>
          </w:p>
        </w:tc>
        <w:tc>
          <w:tcPr>
            <w:tcW w:w="567" w:type="dxa"/>
            <w:tcBorders>
              <w:top w:val="nil"/>
              <w:left w:val="nil"/>
              <w:bottom w:val="single" w:sz="4" w:space="0" w:color="auto"/>
              <w:right w:val="single" w:sz="4" w:space="0" w:color="auto"/>
            </w:tcBorders>
            <w:shd w:val="clear" w:color="auto" w:fill="auto"/>
            <w:vAlign w:val="center"/>
            <w:hideMark/>
          </w:tcPr>
          <w:p w14:paraId="5C05850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ACE0D9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DECAA88"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bl>
    <w:p w14:paraId="78520720" w14:textId="77777777" w:rsidR="00D61F7A" w:rsidRDefault="00D61F7A" w:rsidP="002F5444">
      <w:pPr>
        <w:pStyle w:val="Default"/>
        <w:rPr>
          <w:rFonts w:ascii="Calibri" w:hAnsi="Calibri"/>
          <w:b/>
          <w:bCs/>
          <w:sz w:val="20"/>
          <w:szCs w:val="20"/>
        </w:rPr>
      </w:pPr>
    </w:p>
    <w:p w14:paraId="7DE85B9F" w14:textId="77777777" w:rsidR="00D61F7A" w:rsidRDefault="00D61F7A" w:rsidP="002F5444">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7AD260AC" w14:textId="6504CC48" w:rsidR="002F5444" w:rsidRPr="00C765F1" w:rsidRDefault="00E50979" w:rsidP="00C15F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lastRenderedPageBreak/>
        <w:t>ANEXO 13</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6197105A" w:rsidR="00C96B24" w:rsidRPr="00C96B24" w:rsidRDefault="00364F8A" w:rsidP="002F5444">
      <w:pPr>
        <w:pStyle w:val="Default"/>
        <w:jc w:val="right"/>
        <w:rPr>
          <w:rFonts w:asciiTheme="minorHAnsi" w:hAnsiTheme="minorHAnsi"/>
          <w:color w:val="auto"/>
          <w:sz w:val="18"/>
          <w:szCs w:val="16"/>
        </w:rPr>
      </w:pPr>
      <w:r>
        <w:rPr>
          <w:rFonts w:ascii="Calibri" w:hAnsi="Calibri" w:cs="Calibri"/>
          <w:b/>
          <w:bCs/>
          <w:sz w:val="20"/>
          <w:szCs w:val="20"/>
        </w:rPr>
        <w:t>LICITACIÓN PÚBLICA INTERNACIONAL ABIERTA PRESENCIAL</w:t>
      </w:r>
      <w:r w:rsidR="002F5444" w:rsidRPr="00C96B24">
        <w:rPr>
          <w:rFonts w:asciiTheme="minorHAnsi" w:hAnsiTheme="minorHAnsi"/>
          <w:color w:val="auto"/>
          <w:sz w:val="18"/>
          <w:szCs w:val="16"/>
        </w:rPr>
        <w:t xml:space="preserve"> </w:t>
      </w:r>
    </w:p>
    <w:p w14:paraId="1C8BC837" w14:textId="3670C3FF"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CB72C1">
        <w:rPr>
          <w:rFonts w:asciiTheme="minorHAnsi" w:hAnsiTheme="minorHAnsi"/>
          <w:b/>
          <w:color w:val="auto"/>
          <w:sz w:val="18"/>
          <w:szCs w:val="16"/>
        </w:rPr>
        <w:t>LP-919044992-I38-2022</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72C568BB"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364F8A">
        <w:rPr>
          <w:rFonts w:ascii="Calibri" w:hAnsi="Calibri" w:cs="Calibri"/>
          <w:b/>
          <w:bCs/>
          <w:color w:val="auto"/>
          <w:sz w:val="20"/>
          <w:szCs w:val="20"/>
        </w:rPr>
        <w:t>LICITACIÓN PÚBLICA INTERNACIONAL ABIERTA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CB72C1">
        <w:rPr>
          <w:rFonts w:asciiTheme="minorHAnsi" w:hAnsiTheme="minorHAnsi"/>
          <w:b/>
          <w:color w:val="auto"/>
          <w:sz w:val="18"/>
          <w:szCs w:val="16"/>
        </w:rPr>
        <w:t>LP-919044992-I38-2022</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1D20646A" w14:textId="77777777" w:rsidR="00B401AF" w:rsidRDefault="00B401AF" w:rsidP="002F5444">
      <w:pPr>
        <w:tabs>
          <w:tab w:val="left" w:pos="4253"/>
          <w:tab w:val="left" w:pos="8080"/>
        </w:tabs>
        <w:ind w:right="1"/>
        <w:jc w:val="center"/>
        <w:rPr>
          <w:rFonts w:ascii="Calibri" w:hAnsi="Calibri" w:cs="Arial"/>
          <w:b/>
          <w:bCs/>
          <w:lang w:val="es-MX"/>
        </w:rPr>
      </w:pPr>
    </w:p>
    <w:p w14:paraId="7EB90721" w14:textId="77777777" w:rsidR="00B401AF" w:rsidRDefault="00B401AF" w:rsidP="002F5444">
      <w:pPr>
        <w:tabs>
          <w:tab w:val="left" w:pos="4253"/>
          <w:tab w:val="left" w:pos="8080"/>
        </w:tabs>
        <w:ind w:right="1"/>
        <w:jc w:val="center"/>
        <w:rPr>
          <w:rFonts w:ascii="Calibri" w:hAnsi="Calibri" w:cs="Arial"/>
          <w:b/>
          <w:bCs/>
          <w:lang w:val="es-MX"/>
        </w:rPr>
      </w:pPr>
    </w:p>
    <w:p w14:paraId="1B5367EA" w14:textId="77777777" w:rsidR="00B401AF" w:rsidRDefault="00B401AF" w:rsidP="002F5444">
      <w:pPr>
        <w:tabs>
          <w:tab w:val="left" w:pos="4253"/>
          <w:tab w:val="left" w:pos="8080"/>
        </w:tabs>
        <w:ind w:right="1"/>
        <w:jc w:val="center"/>
        <w:rPr>
          <w:rFonts w:ascii="Calibri" w:hAnsi="Calibri" w:cs="Arial"/>
          <w:b/>
          <w:bCs/>
          <w:lang w:val="es-MX"/>
        </w:rPr>
      </w:pPr>
    </w:p>
    <w:p w14:paraId="771452A0" w14:textId="0801A148" w:rsidR="002F5444" w:rsidRPr="001C3B83" w:rsidRDefault="002F5444" w:rsidP="00C15FEF">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t>ANEXO 1</w:t>
      </w:r>
      <w:r w:rsidR="00E50979">
        <w:rPr>
          <w:rFonts w:ascii="Calibri" w:hAnsi="Calibri"/>
          <w:b/>
        </w:rPr>
        <w:t>3</w:t>
      </w:r>
      <w:r>
        <w:rPr>
          <w:rFonts w:ascii="Calibri" w:hAnsi="Calibri"/>
          <w:b/>
        </w:rPr>
        <w:t>-A</w:t>
      </w:r>
    </w:p>
    <w:p w14:paraId="61B2BB1C" w14:textId="02FFE254" w:rsidR="002F5444" w:rsidRPr="001C3B83" w:rsidRDefault="00364F8A" w:rsidP="002F5444">
      <w:pPr>
        <w:ind w:right="-91"/>
        <w:jc w:val="center"/>
        <w:rPr>
          <w:rFonts w:ascii="Calibri" w:hAnsi="Calibri"/>
          <w:i/>
        </w:rPr>
      </w:pPr>
      <w:r>
        <w:rPr>
          <w:rFonts w:ascii="Calibri" w:hAnsi="Calibri" w:cs="Calibri"/>
          <w:b/>
          <w:bCs/>
        </w:rPr>
        <w:t>LICITACIÓN PÚBLICA INTERNACIONAL ABIERTA PRESENCIAL</w:t>
      </w:r>
      <w:r w:rsidR="00C96B24"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5DF86D3A" w14:textId="77777777" w:rsidR="00C15FEF" w:rsidRDefault="00C15FEF"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2B23C2A" w14:textId="066881B6" w:rsidR="00B37CE3" w:rsidRDefault="00E50979" w:rsidP="00C15F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14</w:t>
      </w:r>
    </w:p>
    <w:p w14:paraId="3DF63446" w14:textId="77777777" w:rsidR="00C15FEF" w:rsidRPr="00C15FEF" w:rsidRDefault="00C15FEF" w:rsidP="00C15FEF">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294031FB" w14:textId="77777777" w:rsidR="00C15FEF" w:rsidRPr="00C15FEF" w:rsidRDefault="00C15FEF" w:rsidP="00C15FEF">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ECA27C7" w14:textId="77777777" w:rsidR="00C15FEF" w:rsidRPr="00C15FEF" w:rsidRDefault="00C15FEF" w:rsidP="00C15FEF">
      <w:pPr>
        <w:autoSpaceDE w:val="0"/>
        <w:autoSpaceDN w:val="0"/>
        <w:adjustRightInd w:val="0"/>
        <w:jc w:val="both"/>
        <w:rPr>
          <w:rFonts w:ascii="Calibri" w:hAnsi="Calibri" w:cs="Calibri"/>
          <w:sz w:val="16"/>
          <w:szCs w:val="16"/>
          <w:lang w:val="es-MX"/>
        </w:rPr>
      </w:pPr>
    </w:p>
    <w:p w14:paraId="4C64BC9B" w14:textId="77777777" w:rsidR="00C15FEF" w:rsidRPr="00C15FEF" w:rsidRDefault="00C15FEF" w:rsidP="00C15FEF">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A472CE" w14:textId="77777777" w:rsidR="00C15FEF" w:rsidRPr="00C15FEF" w:rsidRDefault="00C15FEF" w:rsidP="00C15FEF">
      <w:pPr>
        <w:jc w:val="center"/>
        <w:rPr>
          <w:rFonts w:asciiTheme="minorHAnsi" w:hAnsiTheme="minorHAnsi"/>
          <w:sz w:val="16"/>
          <w:szCs w:val="16"/>
        </w:rPr>
      </w:pPr>
    </w:p>
    <w:p w14:paraId="72D52346" w14:textId="77777777" w:rsidR="00C15FEF" w:rsidRPr="00C15FEF" w:rsidRDefault="00C15FEF" w:rsidP="00C15FEF">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75B7177B" w14:textId="77777777" w:rsidR="00C15FEF" w:rsidRPr="00C15FEF" w:rsidRDefault="00C15FEF" w:rsidP="00C15FEF">
      <w:pPr>
        <w:jc w:val="both"/>
        <w:rPr>
          <w:rFonts w:asciiTheme="minorHAnsi" w:hAnsiTheme="minorHAnsi"/>
          <w:sz w:val="16"/>
          <w:szCs w:val="16"/>
          <w:lang w:val="pt-BR"/>
        </w:rPr>
      </w:pPr>
    </w:p>
    <w:p w14:paraId="0C0CCEFC"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6D526A"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16FFA78B"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8CB3CB6"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57E4FB51"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6" w:name="_Hlk107226541"/>
      <w:r w:rsidRPr="00C15FEF">
        <w:rPr>
          <w:rFonts w:ascii="Calibri" w:hAnsi="Calibri"/>
          <w:sz w:val="16"/>
          <w:szCs w:val="16"/>
        </w:rPr>
        <w:t>y Acuerdo Delegatorio de facultades signado en fecha 02 de Junio del 2022 y Publicado en el Periódico Oficial del Estado de Nuevo León</w:t>
      </w:r>
      <w:bookmarkEnd w:id="6"/>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68A2D2B"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7DF37CD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10878F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3D14FB70"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FEC683"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p>
    <w:p w14:paraId="11127831" w14:textId="4975F576"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sidR="00364F8A">
        <w:rPr>
          <w:rFonts w:ascii="Calibri" w:hAnsi="Calibri"/>
          <w:sz w:val="16"/>
          <w:szCs w:val="16"/>
        </w:rPr>
        <w:t>LICITACIÓN PÚBLICA INTERNACIONAL ABIERTA PRESENCIAL</w:t>
      </w:r>
      <w:r>
        <w:rPr>
          <w:rFonts w:ascii="Calibri" w:hAnsi="Calibri"/>
          <w:sz w:val="16"/>
          <w:szCs w:val="16"/>
        </w:rPr>
        <w:t xml:space="preserve"> No.  </w:t>
      </w:r>
      <w:r w:rsidR="00CB72C1">
        <w:rPr>
          <w:rFonts w:ascii="Calibri" w:hAnsi="Calibri"/>
          <w:sz w:val="16"/>
          <w:szCs w:val="16"/>
        </w:rPr>
        <w:t>LP-919044992-I38-2022</w:t>
      </w:r>
      <w:r w:rsidRPr="00C15FEF">
        <w:rPr>
          <w:rFonts w:ascii="Calibri" w:hAnsi="Calibri"/>
          <w:sz w:val="16"/>
          <w:szCs w:val="16"/>
        </w:rPr>
        <w:t>, relativo a la contratación de _________________________.</w:t>
      </w:r>
    </w:p>
    <w:p w14:paraId="0C99B929"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006106B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254AF2B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474D5F3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7E49E2CB"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738E799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3BDB4270" w14:textId="4543D24A"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II.1.-</w:t>
      </w:r>
      <w:bookmarkStart w:id="7" w:name="_Hlk491079939"/>
      <w:r w:rsidRPr="00C15FEF">
        <w:rPr>
          <w:rFonts w:ascii="Calibri" w:hAnsi="Calibri" w:cs="Tahoma"/>
          <w:sz w:val="16"/>
          <w:szCs w:val="16"/>
        </w:rPr>
        <w:t xml:space="preserve">Que acredita la legal existencia de la compañía denominada </w:t>
      </w:r>
      <w:bookmarkEnd w:id="7"/>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65909F86" w14:textId="77777777" w:rsidR="00C15FEF" w:rsidRPr="00C15FEF" w:rsidRDefault="00C15FEF" w:rsidP="00C15FEF">
      <w:pPr>
        <w:ind w:right="-5"/>
        <w:jc w:val="both"/>
        <w:rPr>
          <w:rFonts w:ascii="Calibri" w:hAnsi="Calibri" w:cs="Tahoma"/>
          <w:sz w:val="16"/>
          <w:szCs w:val="16"/>
        </w:rPr>
      </w:pPr>
    </w:p>
    <w:p w14:paraId="7844B38A"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EA8A97E" w14:textId="77777777" w:rsidR="00C15FEF" w:rsidRPr="00C15FEF" w:rsidRDefault="00C15FEF" w:rsidP="00C15FEF">
      <w:pPr>
        <w:ind w:right="-5"/>
        <w:jc w:val="both"/>
        <w:rPr>
          <w:rFonts w:ascii="Calibri" w:hAnsi="Calibri" w:cs="Tahoma"/>
          <w:sz w:val="16"/>
          <w:szCs w:val="16"/>
        </w:rPr>
      </w:pPr>
    </w:p>
    <w:p w14:paraId="277B4A6D"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II.3.-</w:t>
      </w:r>
      <w:bookmarkStart w:id="8" w:name="_Hlk491079956"/>
      <w:r w:rsidRPr="00C15FEF">
        <w:rPr>
          <w:rFonts w:ascii="Calibri" w:hAnsi="Calibri" w:cs="Tahoma"/>
          <w:sz w:val="16"/>
          <w:szCs w:val="16"/>
        </w:rPr>
        <w:t xml:space="preserve">Que el Representante Legal de dicha compañía, </w:t>
      </w:r>
      <w:bookmarkEnd w:id="8"/>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E2F09E" w14:textId="77777777" w:rsidR="00C15FEF" w:rsidRPr="00C15FEF" w:rsidRDefault="00C15FEF" w:rsidP="00C15FEF">
      <w:pPr>
        <w:ind w:right="-5"/>
        <w:jc w:val="both"/>
        <w:rPr>
          <w:rFonts w:ascii="Calibri" w:hAnsi="Calibri" w:cs="Tahoma"/>
          <w:sz w:val="16"/>
          <w:szCs w:val="16"/>
        </w:rPr>
      </w:pPr>
    </w:p>
    <w:p w14:paraId="0035C002" w14:textId="7589E523"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913C1B4" w14:textId="77777777" w:rsidR="00C15FEF" w:rsidRPr="00C15FEF" w:rsidRDefault="00C15FEF" w:rsidP="00C15FEF">
      <w:pPr>
        <w:ind w:right="-5"/>
        <w:jc w:val="both"/>
        <w:rPr>
          <w:rFonts w:ascii="Calibri" w:hAnsi="Calibri" w:cs="Tahoma"/>
          <w:sz w:val="16"/>
          <w:szCs w:val="16"/>
        </w:rPr>
      </w:pPr>
    </w:p>
    <w:p w14:paraId="75FAD9F9"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33892DE7" w14:textId="77777777" w:rsidR="00C15FEF" w:rsidRPr="00C15FEF" w:rsidRDefault="00C15FEF" w:rsidP="00C15FEF">
      <w:pPr>
        <w:tabs>
          <w:tab w:val="left" w:pos="360"/>
        </w:tabs>
        <w:jc w:val="both"/>
        <w:rPr>
          <w:rFonts w:ascii="Calibri" w:hAnsi="Calibri" w:cs="Tahoma"/>
          <w:bCs/>
          <w:sz w:val="16"/>
          <w:szCs w:val="16"/>
        </w:rPr>
      </w:pPr>
    </w:p>
    <w:p w14:paraId="30B2C7EB" w14:textId="77777777" w:rsidR="00C15FEF" w:rsidRPr="00C15FEF" w:rsidRDefault="00C15FEF" w:rsidP="00C15FEF">
      <w:pPr>
        <w:tabs>
          <w:tab w:val="left" w:pos="360"/>
        </w:tabs>
        <w:jc w:val="both"/>
        <w:rPr>
          <w:rFonts w:ascii="Calibri" w:hAnsi="Calibri" w:cs="Tahoma"/>
          <w:sz w:val="16"/>
          <w:szCs w:val="16"/>
        </w:rPr>
      </w:pPr>
      <w:r w:rsidRPr="00C15FEF">
        <w:rPr>
          <w:rFonts w:ascii="Calibri" w:hAnsi="Calibri" w:cs="Tahoma"/>
          <w:sz w:val="16"/>
          <w:szCs w:val="16"/>
        </w:rPr>
        <w:t>II.6.-</w:t>
      </w:r>
      <w:bookmarkStart w:id="9" w:name="_Hlk491080052"/>
      <w:r w:rsidRPr="00C15FEF">
        <w:rPr>
          <w:rFonts w:ascii="Calibri" w:hAnsi="Calibri" w:cs="Arial"/>
          <w:color w:val="000000"/>
          <w:sz w:val="16"/>
          <w:szCs w:val="16"/>
        </w:rPr>
        <w:t xml:space="preserve"> </w:t>
      </w:r>
      <w:bookmarkEnd w:id="9"/>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55AC4368" w14:textId="77777777" w:rsidR="00C15FEF" w:rsidRPr="00C15FEF" w:rsidRDefault="00C15FEF" w:rsidP="00C15FEF">
      <w:pPr>
        <w:tabs>
          <w:tab w:val="left" w:pos="360"/>
        </w:tabs>
        <w:jc w:val="both"/>
        <w:rPr>
          <w:rFonts w:ascii="Calibri" w:hAnsi="Calibri" w:cs="Tahoma"/>
          <w:sz w:val="16"/>
          <w:szCs w:val="16"/>
        </w:rPr>
      </w:pPr>
    </w:p>
    <w:p w14:paraId="4CA2E018" w14:textId="77777777" w:rsidR="00C15FEF" w:rsidRPr="00C15FEF" w:rsidRDefault="00C15FEF" w:rsidP="00C15FEF">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F7BE777" w14:textId="77777777" w:rsidR="00C15FEF" w:rsidRPr="00C15FEF" w:rsidRDefault="00C15FEF" w:rsidP="00C15FEF">
      <w:pPr>
        <w:tabs>
          <w:tab w:val="left" w:pos="-284"/>
        </w:tabs>
        <w:ind w:left="-284"/>
        <w:jc w:val="both"/>
        <w:rPr>
          <w:rFonts w:ascii="Calibri" w:hAnsi="Calibri" w:cs="Tahoma"/>
          <w:sz w:val="16"/>
          <w:szCs w:val="16"/>
        </w:rPr>
      </w:pPr>
    </w:p>
    <w:p w14:paraId="6BE33896" w14:textId="6F6B8589" w:rsidR="00E73AB6" w:rsidRPr="00C15FEF" w:rsidRDefault="00C15FEF" w:rsidP="00C15FEF">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C15FEF" w:rsidRDefault="00E73AB6" w:rsidP="00E73AB6">
      <w:pPr>
        <w:pStyle w:val="Ttulo2"/>
        <w:jc w:val="center"/>
        <w:rPr>
          <w:rFonts w:ascii="Calibri" w:hAnsi="Calibri"/>
          <w:sz w:val="16"/>
          <w:szCs w:val="16"/>
        </w:rPr>
      </w:pPr>
    </w:p>
    <w:p w14:paraId="77E3140C" w14:textId="77777777" w:rsidR="00E73AB6" w:rsidRPr="00C15FEF" w:rsidRDefault="00E73AB6" w:rsidP="00E73AB6">
      <w:pPr>
        <w:pStyle w:val="Ttulo2"/>
        <w:ind w:left="0"/>
        <w:jc w:val="center"/>
        <w:rPr>
          <w:rFonts w:ascii="Calibri" w:hAnsi="Calibri"/>
          <w:sz w:val="16"/>
          <w:szCs w:val="16"/>
        </w:rPr>
      </w:pPr>
      <w:r w:rsidRPr="00C15FEF">
        <w:rPr>
          <w:rFonts w:ascii="Calibri" w:hAnsi="Calibri"/>
          <w:sz w:val="16"/>
          <w:szCs w:val="16"/>
        </w:rPr>
        <w:t>C L Á U S U L A S</w:t>
      </w:r>
    </w:p>
    <w:p w14:paraId="5D850A57" w14:textId="77777777" w:rsidR="00E73AB6" w:rsidRPr="00C15FEF" w:rsidRDefault="00E73AB6" w:rsidP="00E73AB6">
      <w:pPr>
        <w:jc w:val="center"/>
        <w:rPr>
          <w:rFonts w:ascii="Calibri" w:hAnsi="Calibri" w:cs="Tahoma"/>
          <w:b/>
          <w:sz w:val="16"/>
          <w:szCs w:val="16"/>
        </w:rPr>
      </w:pPr>
    </w:p>
    <w:p w14:paraId="53EAA0B8" w14:textId="0DD0A0B4" w:rsidR="00E73AB6" w:rsidRPr="00C15FEF" w:rsidRDefault="00E73AB6" w:rsidP="00E73AB6">
      <w:pPr>
        <w:jc w:val="both"/>
        <w:rPr>
          <w:rFonts w:ascii="Calibri" w:hAnsi="Calibri" w:cs="Tahoma"/>
          <w:sz w:val="16"/>
          <w:szCs w:val="16"/>
        </w:rPr>
      </w:pPr>
      <w:r w:rsidRPr="00C15FEF">
        <w:rPr>
          <w:rFonts w:ascii="Calibri" w:hAnsi="Calibri" w:cs="Tahoma"/>
          <w:b/>
          <w:sz w:val="16"/>
          <w:szCs w:val="16"/>
        </w:rPr>
        <w:t>PRIMERA:- OBJETO.</w:t>
      </w:r>
      <w:r w:rsidRPr="00C15FEF">
        <w:rPr>
          <w:rFonts w:ascii="Calibri" w:hAnsi="Calibri" w:cs="Tahoma"/>
          <w:sz w:val="16"/>
          <w:szCs w:val="16"/>
        </w:rPr>
        <w:t xml:space="preserve"> </w:t>
      </w:r>
      <w:r w:rsidRPr="00C15FEF">
        <w:rPr>
          <w:rFonts w:ascii="Calibri" w:hAnsi="Calibri" w:cs="Tahoma"/>
          <w:b/>
          <w:sz w:val="16"/>
          <w:szCs w:val="16"/>
        </w:rPr>
        <w:t>“EL PROVEEDOR”</w:t>
      </w:r>
      <w:r w:rsidRPr="00C15FEF">
        <w:rPr>
          <w:rFonts w:ascii="Calibri" w:hAnsi="Calibri" w:cs="Tahoma"/>
          <w:sz w:val="16"/>
          <w:szCs w:val="16"/>
        </w:rPr>
        <w:t xml:space="preserve"> se obliga al Suministro de </w:t>
      </w:r>
      <w:r w:rsidR="009E669B">
        <w:rPr>
          <w:rFonts w:ascii="Calibri" w:hAnsi="Calibri" w:cs="Tahoma"/>
          <w:sz w:val="16"/>
          <w:szCs w:val="16"/>
        </w:rPr>
        <w:t>equipo</w:t>
      </w:r>
      <w:r w:rsidRPr="00C15FEF">
        <w:rPr>
          <w:rFonts w:ascii="Calibri" w:hAnsi="Calibri" w:cs="Tahoma"/>
          <w:sz w:val="16"/>
          <w:szCs w:val="16"/>
        </w:rPr>
        <w:t>, objeto del presente contrato, el cual se ajustará a los precios, presentación y descripción que se señalan en el Anexo 1 que forma parte integral del presente instrumento</w:t>
      </w:r>
      <w:r w:rsidRPr="00C15FEF">
        <w:rPr>
          <w:rFonts w:ascii="Calibri" w:hAnsi="Calibri" w:cs="Tahoma"/>
          <w:b/>
          <w:sz w:val="16"/>
          <w:szCs w:val="16"/>
        </w:rPr>
        <w:t xml:space="preserve"> </w:t>
      </w:r>
      <w:r w:rsidRPr="00C15FEF">
        <w:rPr>
          <w:rFonts w:ascii="Calibri" w:hAnsi="Calibri" w:cs="Tahoma"/>
          <w:sz w:val="16"/>
          <w:szCs w:val="16"/>
        </w:rPr>
        <w:t xml:space="preserve">y demás especificaciones solicitadas por </w:t>
      </w:r>
      <w:r w:rsidRPr="00C15FEF">
        <w:rPr>
          <w:rFonts w:ascii="Calibri" w:hAnsi="Calibri" w:cs="Tahoma"/>
          <w:b/>
          <w:sz w:val="16"/>
          <w:szCs w:val="16"/>
        </w:rPr>
        <w:t>“S.S.N.L.”</w:t>
      </w:r>
      <w:r w:rsidRPr="00C15FEF">
        <w:rPr>
          <w:rFonts w:ascii="Calibri" w:hAnsi="Calibri" w:cs="Tahoma"/>
          <w:sz w:val="16"/>
          <w:szCs w:val="16"/>
        </w:rPr>
        <w:t>, en las bases de la</w:t>
      </w:r>
      <w:r w:rsidR="005C3279" w:rsidRPr="00C15FEF">
        <w:rPr>
          <w:rFonts w:ascii="Calibri" w:hAnsi="Calibri" w:cs="Tahoma"/>
          <w:sz w:val="16"/>
          <w:szCs w:val="16"/>
        </w:rPr>
        <w:t xml:space="preserve"> convocatoria a la </w:t>
      </w:r>
      <w:r w:rsidR="00364F8A">
        <w:rPr>
          <w:rFonts w:ascii="Calibri" w:hAnsi="Calibri" w:cs="Tahoma"/>
          <w:sz w:val="16"/>
          <w:szCs w:val="16"/>
        </w:rPr>
        <w:t>LICITACIÓN PÚBLICA INTERNACIONAL ABIERTA PRESENCIAL</w:t>
      </w:r>
      <w:r w:rsidR="00C96B24" w:rsidRPr="00C15FEF">
        <w:rPr>
          <w:rFonts w:ascii="Calibri" w:hAnsi="Calibri" w:cs="Tahoma"/>
          <w:sz w:val="16"/>
          <w:szCs w:val="16"/>
        </w:rPr>
        <w:t xml:space="preserve"> </w:t>
      </w:r>
      <w:r w:rsidRPr="00C15FEF">
        <w:rPr>
          <w:rFonts w:ascii="Calibri" w:hAnsi="Calibri" w:cs="Tahoma"/>
          <w:sz w:val="16"/>
          <w:szCs w:val="16"/>
        </w:rPr>
        <w:t xml:space="preserve">No. </w:t>
      </w:r>
      <w:r w:rsidR="00CB72C1">
        <w:rPr>
          <w:rFonts w:ascii="Calibri" w:hAnsi="Calibri" w:cs="Tahoma"/>
          <w:sz w:val="16"/>
          <w:szCs w:val="16"/>
        </w:rPr>
        <w:t>LP-919044992-I38-2022</w:t>
      </w:r>
      <w:r w:rsidRPr="00C15FEF">
        <w:rPr>
          <w:rFonts w:ascii="Calibri" w:hAnsi="Calibri" w:cs="Tahoma"/>
          <w:sz w:val="16"/>
          <w:szCs w:val="16"/>
        </w:rPr>
        <w:t>, foro de aclaraciones y conforme a las propuesta técnica y oferta económica presentadas por</w:t>
      </w:r>
      <w:r w:rsidRPr="00C15FEF">
        <w:rPr>
          <w:rFonts w:ascii="Calibri" w:hAnsi="Calibri" w:cs="Tahoma"/>
          <w:b/>
          <w:sz w:val="16"/>
          <w:szCs w:val="16"/>
        </w:rPr>
        <w:t xml:space="preserve"> “EL PROVEEDOR”</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las cuales forman parte de este contrato.</w:t>
      </w:r>
    </w:p>
    <w:p w14:paraId="6B248902" w14:textId="77777777" w:rsidR="00E73AB6" w:rsidRPr="00C15FEF" w:rsidRDefault="00E73AB6" w:rsidP="00E73AB6">
      <w:pPr>
        <w:jc w:val="both"/>
        <w:rPr>
          <w:rFonts w:ascii="Calibri" w:hAnsi="Calibri" w:cs="Tahoma"/>
          <w:b/>
          <w:sz w:val="16"/>
          <w:szCs w:val="16"/>
        </w:rPr>
      </w:pPr>
    </w:p>
    <w:p w14:paraId="73A90D9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SEGUNDA: MONTO DEL CONTRATO.- </w:t>
      </w:r>
      <w:r w:rsidRPr="00C15FEF">
        <w:rPr>
          <w:rFonts w:ascii="Calibri" w:hAnsi="Calibri" w:cs="Tahoma"/>
          <w:sz w:val="16"/>
          <w:szCs w:val="16"/>
        </w:rPr>
        <w:t>El monto del presente contrato será la cantidad de    $</w:t>
      </w:r>
      <w:r w:rsidRPr="00C15FEF">
        <w:rPr>
          <w:rFonts w:ascii="Calibri" w:hAnsi="Calibri"/>
          <w:sz w:val="16"/>
          <w:szCs w:val="16"/>
        </w:rPr>
        <w:t>__________</w:t>
      </w:r>
      <w:r w:rsidRPr="00C15FEF">
        <w:rPr>
          <w:rFonts w:ascii="Calibri" w:hAnsi="Calibri" w:cs="Tahoma"/>
          <w:sz w:val="16"/>
          <w:szCs w:val="16"/>
        </w:rPr>
        <w:t xml:space="preserve"> (</w:t>
      </w:r>
      <w:r w:rsidRPr="00C15FEF">
        <w:rPr>
          <w:rFonts w:ascii="Calibri" w:hAnsi="Calibri"/>
          <w:sz w:val="16"/>
          <w:szCs w:val="16"/>
        </w:rPr>
        <w:t>__________</w:t>
      </w:r>
      <w:r w:rsidRPr="00C15FEF">
        <w:rPr>
          <w:rFonts w:ascii="Calibri" w:hAnsi="Calibri" w:cs="Tahoma"/>
          <w:sz w:val="16"/>
          <w:szCs w:val="16"/>
        </w:rPr>
        <w:t xml:space="preserve"> pesos 01/100 M.N), que </w:t>
      </w:r>
      <w:r w:rsidRPr="00C15FEF">
        <w:rPr>
          <w:rFonts w:ascii="Calibri" w:hAnsi="Calibri" w:cs="Tahoma"/>
          <w:b/>
          <w:sz w:val="16"/>
          <w:szCs w:val="16"/>
        </w:rPr>
        <w:t xml:space="preserve">“S.S.N.L.” </w:t>
      </w:r>
      <w:r w:rsidRPr="00C15FEF">
        <w:rPr>
          <w:rFonts w:ascii="Calibri" w:hAnsi="Calibri" w:cs="Tahoma"/>
          <w:sz w:val="16"/>
          <w:szCs w:val="16"/>
        </w:rPr>
        <w:t>cubrirá a</w:t>
      </w:r>
      <w:r w:rsidRPr="00C15FEF">
        <w:rPr>
          <w:rFonts w:ascii="Calibri" w:hAnsi="Calibri" w:cs="Tahoma"/>
          <w:b/>
          <w:sz w:val="16"/>
          <w:szCs w:val="16"/>
        </w:rPr>
        <w:t xml:space="preserve"> “EL PROVEEDOR”, </w:t>
      </w:r>
      <w:r w:rsidRPr="00C15FEF">
        <w:rPr>
          <w:rFonts w:ascii="Calibri" w:hAnsi="Calibri" w:cs="Tahoma"/>
          <w:sz w:val="16"/>
          <w:szCs w:val="16"/>
        </w:rPr>
        <w:t xml:space="preserve">por concepto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77AF0B6" w14:textId="77777777" w:rsidR="00E73AB6" w:rsidRPr="00C15FEF" w:rsidRDefault="00E73AB6" w:rsidP="00E73AB6">
      <w:pPr>
        <w:jc w:val="both"/>
        <w:rPr>
          <w:rFonts w:ascii="Calibri" w:hAnsi="Calibri" w:cs="Tahoma"/>
          <w:sz w:val="16"/>
          <w:szCs w:val="16"/>
        </w:rPr>
      </w:pPr>
    </w:p>
    <w:p w14:paraId="02713908"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presente instrumento se celebra bajo la modalidad de contrato abierto, conforme a los precios unitarios establecidos por </w:t>
      </w:r>
      <w:r w:rsidRPr="00C15FEF">
        <w:rPr>
          <w:rFonts w:ascii="Calibri" w:hAnsi="Calibri" w:cs="Tahoma"/>
          <w:b/>
          <w:sz w:val="16"/>
          <w:szCs w:val="16"/>
        </w:rPr>
        <w:t>“EL PROVEEDOR”</w:t>
      </w:r>
      <w:r w:rsidRPr="00C15FEF">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C15FEF" w:rsidRDefault="00E73AB6" w:rsidP="00E73AB6">
      <w:pPr>
        <w:jc w:val="both"/>
        <w:rPr>
          <w:rFonts w:ascii="Calibri" w:hAnsi="Calibri" w:cs="Tahoma"/>
          <w:sz w:val="16"/>
          <w:szCs w:val="16"/>
        </w:rPr>
      </w:pPr>
    </w:p>
    <w:p w14:paraId="0974A2B3" w14:textId="77777777" w:rsidR="00E73AB6" w:rsidRPr="00C15FEF" w:rsidRDefault="00E73AB6" w:rsidP="00E73AB6">
      <w:pPr>
        <w:tabs>
          <w:tab w:val="left" w:pos="4111"/>
        </w:tabs>
        <w:jc w:val="both"/>
        <w:rPr>
          <w:rFonts w:ascii="Calibri" w:hAnsi="Calibri" w:cs="Tahoma"/>
          <w:sz w:val="16"/>
          <w:szCs w:val="16"/>
        </w:rPr>
      </w:pPr>
      <w:r w:rsidRPr="00C15FEF">
        <w:rPr>
          <w:rFonts w:ascii="Calibri" w:hAnsi="Calibri" w:cs="Tahoma"/>
          <w:sz w:val="16"/>
          <w:szCs w:val="16"/>
        </w:rPr>
        <w:t xml:space="preserve">El precio unitario señalado en la oferta económica y este instrumento, compensará a </w:t>
      </w:r>
      <w:r w:rsidRPr="00C15FEF">
        <w:rPr>
          <w:rFonts w:ascii="Calibri" w:hAnsi="Calibri" w:cs="Tahoma"/>
          <w:b/>
          <w:sz w:val="16"/>
          <w:szCs w:val="16"/>
        </w:rPr>
        <w:t>“EL</w:t>
      </w:r>
      <w:r w:rsidRPr="00C15FEF">
        <w:rPr>
          <w:rFonts w:ascii="Calibri" w:hAnsi="Calibri" w:cs="Tahoma"/>
          <w:sz w:val="16"/>
          <w:szCs w:val="16"/>
        </w:rPr>
        <w:t xml:space="preserve"> </w:t>
      </w:r>
      <w:r w:rsidRPr="00C15FEF">
        <w:rPr>
          <w:rFonts w:ascii="Calibri" w:hAnsi="Calibri" w:cs="Tahoma"/>
          <w:b/>
          <w:sz w:val="16"/>
          <w:szCs w:val="16"/>
        </w:rPr>
        <w:t>PROVEEDOR”</w:t>
      </w:r>
      <w:r w:rsidRPr="00C15FEF">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C15FEF">
        <w:rPr>
          <w:rFonts w:ascii="Calibri" w:hAnsi="Calibri" w:cs="Tahoma"/>
          <w:b/>
          <w:sz w:val="16"/>
          <w:szCs w:val="16"/>
        </w:rPr>
        <w:t xml:space="preserve"> “EL PROVEEDOR”</w:t>
      </w:r>
      <w:r w:rsidRPr="00C15FEF">
        <w:rPr>
          <w:rFonts w:ascii="Calibri" w:hAnsi="Calibri" w:cs="Tahoma"/>
          <w:sz w:val="16"/>
          <w:szCs w:val="16"/>
        </w:rPr>
        <w:t xml:space="preserve"> no podrá exigir mayor retribución por ningún otro concepto. </w:t>
      </w:r>
    </w:p>
    <w:p w14:paraId="5A926C57" w14:textId="77777777" w:rsidR="00E73AB6" w:rsidRPr="00C15FEF" w:rsidRDefault="00E73AB6" w:rsidP="00E73AB6">
      <w:pPr>
        <w:jc w:val="both"/>
        <w:rPr>
          <w:rFonts w:ascii="Calibri" w:hAnsi="Calibri" w:cs="Tahoma"/>
          <w:sz w:val="16"/>
          <w:szCs w:val="16"/>
        </w:rPr>
      </w:pPr>
    </w:p>
    <w:p w14:paraId="3E53321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“EL PROVEEDOR”</w:t>
      </w:r>
      <w:r w:rsidRPr="00C15FEF">
        <w:rPr>
          <w:rFonts w:ascii="Calibri" w:hAnsi="Calibri" w:cs="Tahoma"/>
          <w:sz w:val="16"/>
          <w:szCs w:val="16"/>
        </w:rPr>
        <w:t xml:space="preserve"> se obliga a respetar el precio fijo, en el supuesto de que la Unidad Aplicativa de </w:t>
      </w:r>
      <w:r w:rsidRPr="00C15FEF">
        <w:rPr>
          <w:rFonts w:ascii="Calibri" w:hAnsi="Calibri" w:cs="Tahoma"/>
          <w:b/>
          <w:sz w:val="16"/>
          <w:szCs w:val="16"/>
        </w:rPr>
        <w:t>“S.S.N.L.”</w:t>
      </w:r>
      <w:r w:rsidRPr="00C15FEF">
        <w:rPr>
          <w:rFonts w:ascii="Calibri" w:hAnsi="Calibri" w:cs="Tahoma"/>
          <w:sz w:val="16"/>
          <w:szCs w:val="16"/>
        </w:rPr>
        <w:t xml:space="preserve"> realicen compras directas, cuando se presenten circunstancias especiales o se establezcan programas que hagan </w:t>
      </w:r>
      <w:r w:rsidR="001B47EB" w:rsidRPr="00C15FEF">
        <w:rPr>
          <w:rFonts w:ascii="Calibri" w:hAnsi="Calibri" w:cs="Tahoma"/>
          <w:sz w:val="16"/>
          <w:szCs w:val="16"/>
        </w:rPr>
        <w:t xml:space="preserve">necesario 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estén comprendidos dentro de las necesidades objeto de este contrato. </w:t>
      </w:r>
    </w:p>
    <w:p w14:paraId="18B5E9E3" w14:textId="77777777" w:rsidR="00E73AB6" w:rsidRPr="00C15FEF" w:rsidRDefault="00E73AB6" w:rsidP="00E73AB6">
      <w:pPr>
        <w:jc w:val="both"/>
        <w:rPr>
          <w:rFonts w:ascii="Calibri" w:hAnsi="Calibri" w:cs="Tahoma"/>
          <w:sz w:val="16"/>
          <w:szCs w:val="16"/>
        </w:rPr>
      </w:pPr>
    </w:p>
    <w:p w14:paraId="15DA662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Cuando los </w:t>
      </w:r>
      <w:r w:rsidR="00C05A66" w:rsidRPr="00C15FEF">
        <w:rPr>
          <w:rFonts w:ascii="Calibri" w:hAnsi="Calibri" w:cs="Tahoma"/>
          <w:sz w:val="16"/>
          <w:szCs w:val="16"/>
        </w:rPr>
        <w:t>bienes</w:t>
      </w:r>
      <w:r w:rsidRPr="00C15FEF">
        <w:rPr>
          <w:rFonts w:ascii="Calibri" w:hAnsi="Calibri" w:cs="Tahoma"/>
          <w:sz w:val="16"/>
          <w:szCs w:val="16"/>
        </w:rPr>
        <w:t xml:space="preserve"> no se ajusten a lo pactado,</w:t>
      </w:r>
      <w:r w:rsidRPr="00C15FEF">
        <w:rPr>
          <w:rFonts w:ascii="Calibri" w:hAnsi="Calibri" w:cs="Tahoma"/>
          <w:b/>
          <w:sz w:val="16"/>
          <w:szCs w:val="16"/>
        </w:rPr>
        <w:t xml:space="preserve"> “S.S.N.L.”</w:t>
      </w:r>
      <w:r w:rsidRPr="00C15FEF">
        <w:rPr>
          <w:rFonts w:ascii="Calibri" w:hAnsi="Calibri" w:cs="Tahoma"/>
          <w:sz w:val="16"/>
          <w:szCs w:val="16"/>
        </w:rPr>
        <w:t xml:space="preserve"> no liquidará a</w:t>
      </w:r>
      <w:r w:rsidRPr="00C15FEF">
        <w:rPr>
          <w:rFonts w:ascii="Calibri" w:hAnsi="Calibri" w:cs="Tahoma"/>
          <w:b/>
          <w:sz w:val="16"/>
          <w:szCs w:val="16"/>
        </w:rPr>
        <w:t xml:space="preserve"> “EL PROVEEDOR”</w:t>
      </w:r>
      <w:r w:rsidRPr="00C15FEF">
        <w:rPr>
          <w:rFonts w:ascii="Calibri" w:hAnsi="Calibri" w:cs="Tahoma"/>
          <w:sz w:val="16"/>
          <w:szCs w:val="16"/>
        </w:rPr>
        <w:t>, el importe de los servicios objeto de este contrato.</w:t>
      </w:r>
    </w:p>
    <w:p w14:paraId="768DEB50" w14:textId="77777777" w:rsidR="00E73AB6" w:rsidRPr="00C15FEF" w:rsidRDefault="00E73AB6" w:rsidP="00E73AB6">
      <w:pPr>
        <w:jc w:val="both"/>
        <w:rPr>
          <w:rFonts w:ascii="Calibri" w:hAnsi="Calibri" w:cs="Tahoma"/>
          <w:sz w:val="16"/>
          <w:szCs w:val="16"/>
        </w:rPr>
      </w:pPr>
    </w:p>
    <w:p w14:paraId="3D8953A6"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C15FEF" w:rsidRDefault="00E73AB6" w:rsidP="00E73AB6">
      <w:pPr>
        <w:jc w:val="both"/>
        <w:rPr>
          <w:rFonts w:ascii="Calibri" w:hAnsi="Calibri" w:cs="Tahoma"/>
          <w:sz w:val="16"/>
          <w:szCs w:val="16"/>
        </w:rPr>
      </w:pPr>
    </w:p>
    <w:p w14:paraId="30E6A0D7" w14:textId="77777777" w:rsidR="00E73AB6" w:rsidRPr="00C15FEF" w:rsidRDefault="00E73AB6" w:rsidP="00E73AB6">
      <w:pPr>
        <w:pStyle w:val="Prrafodelista"/>
        <w:tabs>
          <w:tab w:val="right" w:pos="1276"/>
        </w:tabs>
        <w:ind w:left="0" w:right="11"/>
        <w:jc w:val="both"/>
        <w:rPr>
          <w:rFonts w:ascii="Calibri" w:hAnsi="Calibri" w:cs="Tahoma"/>
          <w:sz w:val="16"/>
          <w:szCs w:val="16"/>
        </w:rPr>
      </w:pPr>
      <w:r w:rsidRPr="00C15FEF">
        <w:rPr>
          <w:rFonts w:ascii="Calibri" w:hAnsi="Calibri" w:cs="Tahoma"/>
          <w:sz w:val="16"/>
          <w:szCs w:val="16"/>
        </w:rPr>
        <w:t xml:space="preserve">El 60% del monto comprometido por </w:t>
      </w:r>
      <w:r w:rsidRPr="00C15FEF">
        <w:rPr>
          <w:rFonts w:ascii="Calibri" w:hAnsi="Calibri" w:cs="Tahoma"/>
          <w:b/>
          <w:sz w:val="16"/>
          <w:szCs w:val="16"/>
        </w:rPr>
        <w:t>“S.S.N.L.”</w:t>
      </w:r>
      <w:r w:rsidRPr="00C15FEF">
        <w:rPr>
          <w:rFonts w:ascii="Calibri" w:hAnsi="Calibri" w:cs="Tahoma"/>
          <w:sz w:val="16"/>
          <w:szCs w:val="16"/>
        </w:rPr>
        <w:t xml:space="preserve">, se ejercerá de acuerdo al anexo No. 1 de este contrato en base a las partidas y cantidades establecidas por </w:t>
      </w:r>
      <w:r w:rsidRPr="00C15FEF">
        <w:rPr>
          <w:rFonts w:ascii="Calibri" w:hAnsi="Calibri" w:cs="Tahoma"/>
          <w:b/>
          <w:sz w:val="16"/>
          <w:szCs w:val="16"/>
        </w:rPr>
        <w:t>“S.S.N.L.”</w:t>
      </w:r>
      <w:r w:rsidRPr="00C15FEF">
        <w:rPr>
          <w:rFonts w:ascii="Calibri" w:hAnsi="Calibri" w:cs="Tahoma"/>
          <w:sz w:val="16"/>
          <w:szCs w:val="16"/>
        </w:rPr>
        <w:t>, estas cantidades son referenciales y pueden variar según las necesidades de la unidad y de acuerdo a los presupuestos autorizados.</w:t>
      </w:r>
    </w:p>
    <w:p w14:paraId="1AB5219D" w14:textId="77777777" w:rsidR="00E73AB6" w:rsidRPr="00C15FEF" w:rsidRDefault="00E73AB6" w:rsidP="00E73AB6">
      <w:pPr>
        <w:jc w:val="both"/>
        <w:rPr>
          <w:rFonts w:ascii="Calibri" w:hAnsi="Calibri" w:cs="Tahoma"/>
          <w:sz w:val="16"/>
          <w:szCs w:val="16"/>
        </w:rPr>
      </w:pPr>
    </w:p>
    <w:p w14:paraId="31D73EC8" w14:textId="77777777" w:rsidR="00E73AB6" w:rsidRPr="00C15FEF" w:rsidRDefault="00E73AB6" w:rsidP="00E73AB6">
      <w:pPr>
        <w:jc w:val="both"/>
        <w:rPr>
          <w:rFonts w:ascii="Calibri" w:hAnsi="Calibri" w:cs="Tahoma"/>
          <w:bCs/>
          <w:sz w:val="16"/>
          <w:szCs w:val="16"/>
        </w:rPr>
      </w:pPr>
      <w:r w:rsidRPr="00C15FEF">
        <w:rPr>
          <w:rFonts w:ascii="Calibri" w:hAnsi="Calibri" w:cs="Tahoma"/>
          <w:b/>
          <w:sz w:val="16"/>
          <w:szCs w:val="16"/>
        </w:rPr>
        <w:t xml:space="preserve">TERCERA: FORMA DE PAGO.- </w:t>
      </w:r>
      <w:r w:rsidRPr="00C15FEF">
        <w:rPr>
          <w:rFonts w:ascii="Calibri" w:hAnsi="Calibri" w:cs="Tahoma"/>
          <w:sz w:val="16"/>
          <w:szCs w:val="16"/>
        </w:rPr>
        <w:t xml:space="preserve">El pago de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adquiridos se hará en Pesos Mexicanos, dentro de los </w:t>
      </w:r>
      <w:r w:rsidR="00522392" w:rsidRPr="00C15FEF">
        <w:rPr>
          <w:rFonts w:ascii="Calibri" w:hAnsi="Calibri" w:cs="Tahoma"/>
          <w:sz w:val="16"/>
          <w:szCs w:val="16"/>
        </w:rPr>
        <w:t>__</w:t>
      </w:r>
      <w:r w:rsidRPr="00C15FEF">
        <w:rPr>
          <w:rFonts w:ascii="Calibri" w:hAnsi="Calibri" w:cs="Tahoma"/>
          <w:sz w:val="16"/>
          <w:szCs w:val="16"/>
        </w:rPr>
        <w:t xml:space="preserve"> días siguientes a la fecha en que se presente la factura en el área de Recursos Financieros de </w:t>
      </w:r>
      <w:r w:rsidRPr="00C15FEF">
        <w:rPr>
          <w:rFonts w:ascii="Calibri" w:hAnsi="Calibri" w:cs="Tahoma"/>
          <w:b/>
          <w:bCs/>
          <w:sz w:val="16"/>
          <w:szCs w:val="16"/>
        </w:rPr>
        <w:t>“S.S.N.L.”</w:t>
      </w:r>
      <w:r w:rsidRPr="00C15FEF">
        <w:rPr>
          <w:rFonts w:ascii="Calibri" w:hAnsi="Calibri" w:cs="Tahoma"/>
          <w:sz w:val="16"/>
          <w:szCs w:val="16"/>
        </w:rPr>
        <w:t>,</w:t>
      </w:r>
      <w:r w:rsidRPr="00C15FEF">
        <w:rPr>
          <w:rFonts w:ascii="Calibri" w:hAnsi="Calibri" w:cs="Tahoma"/>
          <w:b/>
          <w:bCs/>
          <w:sz w:val="16"/>
          <w:szCs w:val="16"/>
        </w:rPr>
        <w:t xml:space="preserve"> </w:t>
      </w:r>
      <w:r w:rsidRPr="00C15FEF">
        <w:rPr>
          <w:rFonts w:ascii="Calibri" w:hAnsi="Calibri" w:cs="Tahoma"/>
          <w:bCs/>
          <w:sz w:val="16"/>
          <w:szCs w:val="16"/>
        </w:rPr>
        <w:t>debidamente validada por el Administrador de cada Unidad Aplicativa.</w:t>
      </w:r>
    </w:p>
    <w:p w14:paraId="299041B8" w14:textId="77777777" w:rsidR="00E73AB6" w:rsidRPr="00C15FEF" w:rsidRDefault="00E73AB6" w:rsidP="00E73AB6">
      <w:pPr>
        <w:jc w:val="both"/>
        <w:rPr>
          <w:rFonts w:ascii="Calibri" w:hAnsi="Calibri" w:cs="Tahoma"/>
          <w:sz w:val="16"/>
          <w:szCs w:val="16"/>
        </w:rPr>
      </w:pPr>
    </w:p>
    <w:p w14:paraId="1E35F92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Las facturas que resulten de la entrega de los </w:t>
      </w:r>
      <w:r w:rsidR="00C05A66" w:rsidRPr="00C15FEF">
        <w:rPr>
          <w:rFonts w:ascii="Calibri" w:hAnsi="Calibri" w:cs="Tahoma"/>
          <w:sz w:val="16"/>
          <w:szCs w:val="16"/>
        </w:rPr>
        <w:t>bienes</w:t>
      </w:r>
      <w:r w:rsidRPr="00C15FEF">
        <w:rPr>
          <w:rFonts w:ascii="Calibri" w:hAnsi="Calibri" w:cs="Tahoma"/>
          <w:sz w:val="16"/>
          <w:szCs w:val="16"/>
        </w:rPr>
        <w:t xml:space="preserve">, serán a favor de Servicios de Salud de Nuevo León, Organismo Público Descentralizado, RFC. SSN-970115-QI9, con domicilio en Matamoros </w:t>
      </w:r>
      <w:proofErr w:type="spellStart"/>
      <w:r w:rsidRPr="00C15FEF">
        <w:rPr>
          <w:rFonts w:ascii="Calibri" w:hAnsi="Calibri" w:cs="Tahoma"/>
          <w:sz w:val="16"/>
          <w:szCs w:val="16"/>
        </w:rPr>
        <w:t>Ote</w:t>
      </w:r>
      <w:proofErr w:type="spellEnd"/>
      <w:r w:rsidRPr="00C15FEF">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C15FEF">
        <w:rPr>
          <w:rFonts w:ascii="Calibri" w:hAnsi="Calibri" w:cs="Tahoma"/>
          <w:sz w:val="16"/>
          <w:szCs w:val="16"/>
        </w:rPr>
        <w:t xml:space="preserve">solicitaron los </w:t>
      </w:r>
      <w:r w:rsidR="00C05A66" w:rsidRPr="00C15FEF">
        <w:rPr>
          <w:rFonts w:ascii="Calibri" w:hAnsi="Calibri" w:cs="Tahoma"/>
          <w:sz w:val="16"/>
          <w:szCs w:val="16"/>
        </w:rPr>
        <w:t>bienes</w:t>
      </w:r>
      <w:r w:rsidRPr="00C15FEF">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C15FEF" w:rsidRDefault="00E73AB6" w:rsidP="00E73AB6">
      <w:pPr>
        <w:jc w:val="both"/>
        <w:rPr>
          <w:rFonts w:ascii="Calibri" w:hAnsi="Calibri" w:cs="Tahoma"/>
          <w:sz w:val="16"/>
          <w:szCs w:val="16"/>
        </w:rPr>
      </w:pPr>
    </w:p>
    <w:p w14:paraId="652FF070"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C15FEF">
        <w:rPr>
          <w:rFonts w:ascii="Calibri" w:hAnsi="Calibri" w:cs="Tahoma"/>
          <w:sz w:val="16"/>
          <w:szCs w:val="16"/>
        </w:rPr>
        <w:t>bienes</w:t>
      </w:r>
      <w:r w:rsidRPr="00C15FEF">
        <w:rPr>
          <w:rFonts w:ascii="Calibri" w:hAnsi="Calibri" w:cs="Tahoma"/>
          <w:sz w:val="16"/>
          <w:szCs w:val="16"/>
        </w:rPr>
        <w:t>.</w:t>
      </w:r>
    </w:p>
    <w:p w14:paraId="7B27E734" w14:textId="77777777" w:rsidR="00E73AB6" w:rsidRPr="00C15FEF" w:rsidRDefault="00E73AB6" w:rsidP="00E73AB6">
      <w:pPr>
        <w:jc w:val="both"/>
        <w:rPr>
          <w:rFonts w:ascii="Calibri" w:hAnsi="Calibri" w:cs="Tahoma"/>
          <w:sz w:val="16"/>
          <w:szCs w:val="16"/>
        </w:rPr>
      </w:pPr>
    </w:p>
    <w:p w14:paraId="44DDB305" w14:textId="39AE4ABF"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liquidación total </w:t>
      </w:r>
      <w:r w:rsidR="00C96B24" w:rsidRPr="00C15FEF">
        <w:rPr>
          <w:rFonts w:ascii="Calibri" w:hAnsi="Calibri" w:cs="Tahoma"/>
          <w:sz w:val="16"/>
          <w:szCs w:val="16"/>
        </w:rPr>
        <w:t xml:space="preserve">del </w:t>
      </w:r>
      <w:r w:rsidR="009E669B">
        <w:rPr>
          <w:rFonts w:ascii="Calibri" w:hAnsi="Calibri" w:cs="Tahoma"/>
          <w:sz w:val="16"/>
          <w:szCs w:val="16"/>
        </w:rPr>
        <w:t>equipo</w:t>
      </w:r>
      <w:r w:rsidRPr="00C15FEF">
        <w:rPr>
          <w:rFonts w:ascii="Calibri" w:hAnsi="Calibri" w:cs="Tahoma"/>
          <w:sz w:val="16"/>
          <w:szCs w:val="16"/>
        </w:rPr>
        <w:t xml:space="preserve"> no significará la aceptación de los mismos, por lo tanto </w:t>
      </w:r>
      <w:r w:rsidRPr="00C15FEF">
        <w:rPr>
          <w:rFonts w:ascii="Calibri" w:hAnsi="Calibri" w:cs="Tahoma"/>
          <w:b/>
          <w:sz w:val="16"/>
          <w:szCs w:val="16"/>
        </w:rPr>
        <w:t>“S.S.N.L.”</w:t>
      </w:r>
      <w:r w:rsidRPr="00C15FEF">
        <w:rPr>
          <w:rFonts w:ascii="Calibri" w:hAnsi="Calibri" w:cs="Tahoma"/>
          <w:sz w:val="16"/>
          <w:szCs w:val="16"/>
        </w:rPr>
        <w:t xml:space="preserve"> se reserva expresamente el derecho de reclamar los vicios ocultos, </w:t>
      </w:r>
      <w:r w:rsidR="00C05A66" w:rsidRPr="00C15FEF">
        <w:rPr>
          <w:rFonts w:ascii="Calibri" w:hAnsi="Calibri" w:cs="Tahoma"/>
          <w:sz w:val="16"/>
          <w:szCs w:val="16"/>
        </w:rPr>
        <w:t>bienes</w:t>
      </w:r>
      <w:r w:rsidRPr="00C15FEF">
        <w:rPr>
          <w:rFonts w:ascii="Calibri" w:hAnsi="Calibri" w:cs="Tahoma"/>
          <w:sz w:val="16"/>
          <w:szCs w:val="16"/>
        </w:rPr>
        <w:t xml:space="preserve"> faltantes o el pago de lo indebido.</w:t>
      </w:r>
    </w:p>
    <w:p w14:paraId="0829ADD9" w14:textId="77777777" w:rsidR="00E73AB6" w:rsidRPr="00C15FEF" w:rsidRDefault="00E73AB6" w:rsidP="00E73AB6">
      <w:pPr>
        <w:jc w:val="both"/>
        <w:rPr>
          <w:rFonts w:ascii="Calibri" w:hAnsi="Calibri" w:cs="Tahoma"/>
          <w:sz w:val="16"/>
          <w:szCs w:val="16"/>
        </w:rPr>
      </w:pPr>
    </w:p>
    <w:p w14:paraId="41FF07F1"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pagará únicamente el importe total correspondiente al precio unitario por clave, cualquier otro impuesto o derecho será cubierto por </w:t>
      </w:r>
      <w:r w:rsidRPr="00C15FEF">
        <w:rPr>
          <w:rFonts w:ascii="Calibri" w:hAnsi="Calibri" w:cs="Tahoma"/>
          <w:b/>
          <w:sz w:val="16"/>
          <w:szCs w:val="16"/>
        </w:rPr>
        <w:t>“EL PROVEEDOR”</w:t>
      </w:r>
      <w:r w:rsidRPr="00C15FEF">
        <w:rPr>
          <w:rFonts w:ascii="Calibri" w:hAnsi="Calibri" w:cs="Tahoma"/>
          <w:sz w:val="16"/>
          <w:szCs w:val="16"/>
        </w:rPr>
        <w:t>.</w:t>
      </w:r>
    </w:p>
    <w:p w14:paraId="6FE08589" w14:textId="77777777" w:rsidR="00E73AB6" w:rsidRPr="00C15FEF" w:rsidRDefault="00E73AB6" w:rsidP="00E73AB6">
      <w:pPr>
        <w:jc w:val="both"/>
        <w:rPr>
          <w:rFonts w:ascii="Calibri" w:hAnsi="Calibri" w:cs="Tahoma"/>
          <w:sz w:val="16"/>
          <w:szCs w:val="16"/>
        </w:rPr>
      </w:pPr>
    </w:p>
    <w:p w14:paraId="136FC292" w14:textId="37773632" w:rsidR="00A665B8" w:rsidRDefault="00E73AB6" w:rsidP="00E73AB6">
      <w:pPr>
        <w:jc w:val="both"/>
        <w:rPr>
          <w:rFonts w:ascii="Calibri" w:hAnsi="Calibri" w:cs="Tahoma"/>
          <w:sz w:val="16"/>
          <w:szCs w:val="16"/>
        </w:rPr>
      </w:pPr>
      <w:r w:rsidRPr="00C15FEF">
        <w:rPr>
          <w:rFonts w:ascii="Calibri" w:hAnsi="Calibri" w:cs="Tahoma"/>
          <w:b/>
          <w:sz w:val="16"/>
          <w:szCs w:val="16"/>
        </w:rPr>
        <w:lastRenderedPageBreak/>
        <w:t>CUARTA: PLAZO Y LUGAR DE ENTREGA.-</w:t>
      </w:r>
      <w:r w:rsidR="001B47EB" w:rsidRPr="00C15FEF">
        <w:rPr>
          <w:rFonts w:ascii="Calibri" w:hAnsi="Calibri" w:cs="Tahoma"/>
          <w:sz w:val="16"/>
          <w:szCs w:val="16"/>
        </w:rPr>
        <w:t xml:space="preserve"> Los </w:t>
      </w:r>
      <w:r w:rsidR="00C05A66" w:rsidRPr="00C15FEF">
        <w:rPr>
          <w:rFonts w:ascii="Calibri" w:hAnsi="Calibri" w:cs="Tahoma"/>
          <w:sz w:val="16"/>
          <w:szCs w:val="16"/>
        </w:rPr>
        <w:t>bienes</w:t>
      </w:r>
      <w:r w:rsidRPr="00C15FEF">
        <w:rPr>
          <w:rFonts w:ascii="Calibri" w:hAnsi="Calibri" w:cs="Tahoma"/>
          <w:sz w:val="16"/>
          <w:szCs w:val="16"/>
        </w:rPr>
        <w:t xml:space="preserve"> se entregarán por parte </w:t>
      </w:r>
      <w:r w:rsidRPr="00C15FEF">
        <w:rPr>
          <w:rFonts w:ascii="Calibri" w:hAnsi="Calibri" w:cs="Tahoma"/>
          <w:b/>
          <w:sz w:val="16"/>
          <w:szCs w:val="16"/>
        </w:rPr>
        <w:t>“EL PROVEEDOR”</w:t>
      </w:r>
      <w:r w:rsidRPr="00C15FEF">
        <w:rPr>
          <w:rFonts w:ascii="Calibri" w:hAnsi="Calibri" w:cs="Tahoma"/>
          <w:sz w:val="16"/>
          <w:szCs w:val="16"/>
        </w:rPr>
        <w:t xml:space="preserve"> y se hará en la Unidad Aplicativa de </w:t>
      </w:r>
      <w:r w:rsidRPr="00C15FEF">
        <w:rPr>
          <w:rFonts w:ascii="Calibri" w:hAnsi="Calibri" w:cs="Tahoma"/>
          <w:b/>
          <w:sz w:val="16"/>
          <w:szCs w:val="16"/>
        </w:rPr>
        <w:t>“S.S.N.L.”</w:t>
      </w:r>
      <w:r w:rsidRPr="00C15FEF">
        <w:rPr>
          <w:rFonts w:ascii="Calibri" w:hAnsi="Calibri" w:cs="Tahoma"/>
          <w:sz w:val="16"/>
          <w:szCs w:val="16"/>
        </w:rPr>
        <w:t xml:space="preserve"> que lo solicite</w:t>
      </w:r>
      <w:r w:rsidR="00C15FEF">
        <w:rPr>
          <w:rFonts w:ascii="Calibri" w:hAnsi="Calibri" w:cs="Tahoma"/>
          <w:sz w:val="16"/>
          <w:szCs w:val="16"/>
        </w:rPr>
        <w:t xml:space="preserve"> y conforme a este instrumento.</w:t>
      </w:r>
    </w:p>
    <w:p w14:paraId="4434C505" w14:textId="77777777" w:rsidR="00C15FEF" w:rsidRPr="00C15FEF" w:rsidRDefault="00C15FEF" w:rsidP="00E73AB6">
      <w:pPr>
        <w:jc w:val="both"/>
        <w:rPr>
          <w:rFonts w:ascii="Calibri" w:hAnsi="Calibri" w:cs="Tahoma"/>
          <w:sz w:val="16"/>
          <w:szCs w:val="16"/>
        </w:rPr>
      </w:pPr>
    </w:p>
    <w:p w14:paraId="418820C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No se recibirá </w:t>
      </w:r>
      <w:r w:rsidR="00C05A66" w:rsidRPr="00C15FEF">
        <w:rPr>
          <w:rFonts w:ascii="Calibri" w:hAnsi="Calibri" w:cs="Tahoma"/>
          <w:sz w:val="16"/>
          <w:szCs w:val="16"/>
        </w:rPr>
        <w:t>bienes</w:t>
      </w:r>
      <w:r w:rsidRPr="00C15FEF">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C15FEF" w:rsidRDefault="00E73AB6" w:rsidP="00E73AB6">
      <w:pPr>
        <w:jc w:val="both"/>
        <w:rPr>
          <w:rFonts w:ascii="Calibri" w:hAnsi="Calibri" w:cs="Tahoma"/>
          <w:sz w:val="16"/>
          <w:szCs w:val="16"/>
        </w:rPr>
      </w:pPr>
    </w:p>
    <w:p w14:paraId="3FF853D6" w14:textId="4B7FE9CC"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lugar de la entrega </w:t>
      </w:r>
      <w:r w:rsidR="00C96B24" w:rsidRPr="00C15FEF">
        <w:rPr>
          <w:rFonts w:ascii="Calibri" w:hAnsi="Calibri" w:cs="Tahoma"/>
          <w:sz w:val="16"/>
          <w:szCs w:val="16"/>
        </w:rPr>
        <w:t>del</w:t>
      </w:r>
      <w:r w:rsidR="00522392" w:rsidRPr="00C15FEF">
        <w:rPr>
          <w:rFonts w:ascii="Calibri" w:hAnsi="Calibri" w:cs="Tahoma"/>
          <w:sz w:val="16"/>
          <w:szCs w:val="16"/>
        </w:rPr>
        <w:t xml:space="preserve"> </w:t>
      </w:r>
      <w:r w:rsidR="009E669B">
        <w:rPr>
          <w:rFonts w:ascii="Calibri" w:hAnsi="Calibri" w:cs="Tahoma"/>
          <w:sz w:val="16"/>
          <w:szCs w:val="16"/>
        </w:rPr>
        <w:t>equipo</w:t>
      </w:r>
      <w:r w:rsidR="00522392" w:rsidRPr="00C15FEF">
        <w:rPr>
          <w:rFonts w:ascii="Calibri" w:hAnsi="Calibri" w:cs="Tahoma"/>
          <w:sz w:val="16"/>
          <w:szCs w:val="16"/>
        </w:rPr>
        <w:t xml:space="preserve"> </w:t>
      </w:r>
      <w:r w:rsidRPr="00C15FEF">
        <w:rPr>
          <w:rFonts w:ascii="Calibri" w:hAnsi="Calibri" w:cs="Tahoma"/>
          <w:sz w:val="16"/>
          <w:szCs w:val="16"/>
        </w:rPr>
        <w:t xml:space="preserve">será en </w:t>
      </w:r>
      <w:r w:rsidR="00522392" w:rsidRPr="00C15FEF">
        <w:rPr>
          <w:rFonts w:ascii="Calibri" w:hAnsi="Calibri" w:cs="Tahoma"/>
          <w:sz w:val="16"/>
          <w:szCs w:val="16"/>
        </w:rPr>
        <w:t>el</w:t>
      </w:r>
      <w:r w:rsidRPr="00C15FEF">
        <w:rPr>
          <w:rFonts w:ascii="Calibri" w:hAnsi="Calibri" w:cs="Tahoma"/>
          <w:sz w:val="16"/>
          <w:szCs w:val="16"/>
        </w:rPr>
        <w:t xml:space="preserve"> </w:t>
      </w:r>
      <w:r w:rsidR="00446181" w:rsidRPr="00C15FEF">
        <w:rPr>
          <w:rFonts w:ascii="Calibri" w:hAnsi="Calibri" w:cs="Tahoma"/>
          <w:sz w:val="16"/>
          <w:szCs w:val="16"/>
        </w:rPr>
        <w:t>Almacén</w:t>
      </w:r>
      <w:r w:rsidR="00C15FEF">
        <w:rPr>
          <w:rFonts w:ascii="Calibri" w:hAnsi="Calibri" w:cs="Tahoma"/>
          <w:sz w:val="16"/>
          <w:szCs w:val="16"/>
        </w:rPr>
        <w:t xml:space="preserve"> de la unidad, ubicada</w:t>
      </w:r>
      <w:r w:rsidR="00522392" w:rsidRPr="00C15FEF">
        <w:rPr>
          <w:rFonts w:ascii="Calibri" w:hAnsi="Calibri" w:cs="Tahoma"/>
          <w:sz w:val="16"/>
          <w:szCs w:val="16"/>
        </w:rPr>
        <w:t xml:space="preserve"> en _____.</w:t>
      </w:r>
    </w:p>
    <w:p w14:paraId="34B515A7" w14:textId="77777777" w:rsidR="00E73AB6" w:rsidRPr="00C15FEF" w:rsidRDefault="00E73AB6" w:rsidP="00E73AB6">
      <w:pPr>
        <w:tabs>
          <w:tab w:val="left" w:pos="720"/>
        </w:tabs>
        <w:jc w:val="both"/>
        <w:rPr>
          <w:rFonts w:ascii="Calibri" w:hAnsi="Calibri" w:cs="Tahoma"/>
          <w:sz w:val="16"/>
          <w:szCs w:val="16"/>
        </w:rPr>
      </w:pPr>
    </w:p>
    <w:p w14:paraId="220C8A80"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El período de suministro </w:t>
      </w:r>
      <w:r w:rsidR="00522392" w:rsidRPr="00C15FEF">
        <w:rPr>
          <w:rFonts w:ascii="Calibri" w:hAnsi="Calibri" w:cs="Tahoma"/>
          <w:sz w:val="16"/>
          <w:szCs w:val="16"/>
        </w:rPr>
        <w:t xml:space="preserve">de los </w:t>
      </w:r>
      <w:r w:rsidR="00C05A66" w:rsidRPr="00C15FEF">
        <w:rPr>
          <w:rFonts w:ascii="Calibri" w:hAnsi="Calibri" w:cs="Tahoma"/>
          <w:sz w:val="16"/>
          <w:szCs w:val="16"/>
        </w:rPr>
        <w:t>bienes</w:t>
      </w:r>
      <w:r w:rsidR="00522392" w:rsidRPr="00C15FEF">
        <w:rPr>
          <w:rFonts w:ascii="Calibri" w:hAnsi="Calibri" w:cs="Tahoma"/>
          <w:sz w:val="16"/>
          <w:szCs w:val="16"/>
        </w:rPr>
        <w:t xml:space="preserve"> </w:t>
      </w:r>
      <w:r w:rsidRPr="00C15FEF">
        <w:rPr>
          <w:rFonts w:ascii="Calibri" w:hAnsi="Calibri" w:cs="Tahoma"/>
          <w:sz w:val="16"/>
          <w:szCs w:val="16"/>
        </w:rPr>
        <w:t xml:space="preserve">será del día </w:t>
      </w:r>
      <w:r w:rsidRPr="00C15FEF">
        <w:rPr>
          <w:rFonts w:ascii="Calibri" w:hAnsi="Calibri"/>
          <w:sz w:val="16"/>
          <w:szCs w:val="16"/>
        </w:rPr>
        <w:t>__________</w:t>
      </w:r>
      <w:r w:rsidRPr="00C15FEF">
        <w:rPr>
          <w:rFonts w:ascii="Calibri" w:hAnsi="Calibri" w:cs="Tahoma"/>
          <w:sz w:val="16"/>
          <w:szCs w:val="16"/>
        </w:rPr>
        <w:t xml:space="preserve">al </w:t>
      </w:r>
      <w:r w:rsidRPr="00C15FEF">
        <w:rPr>
          <w:rFonts w:ascii="Calibri" w:hAnsi="Calibri"/>
          <w:sz w:val="16"/>
          <w:szCs w:val="16"/>
        </w:rPr>
        <w:t>__________</w:t>
      </w:r>
      <w:r w:rsidRPr="00C15FEF">
        <w:rPr>
          <w:rFonts w:ascii="Calibri" w:hAnsi="Calibri" w:cs="Tahoma"/>
          <w:sz w:val="16"/>
          <w:szCs w:val="16"/>
        </w:rPr>
        <w:t>.</w:t>
      </w:r>
    </w:p>
    <w:p w14:paraId="562A1A61" w14:textId="77777777" w:rsidR="00E73AB6" w:rsidRPr="00C15FEF" w:rsidRDefault="00E73AB6" w:rsidP="00E73AB6">
      <w:pPr>
        <w:tabs>
          <w:tab w:val="right" w:pos="1276"/>
        </w:tabs>
        <w:jc w:val="both"/>
        <w:rPr>
          <w:rFonts w:ascii="Calibri" w:hAnsi="Calibri" w:cs="Tahoma"/>
          <w:sz w:val="16"/>
          <w:szCs w:val="16"/>
        </w:rPr>
      </w:pPr>
    </w:p>
    <w:p w14:paraId="2842D8D3"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En los casos fortuitos o de fuerza mayor, o cuando por cualquier otra causa no imputable a </w:t>
      </w:r>
      <w:r w:rsidRPr="00C15FEF">
        <w:rPr>
          <w:rFonts w:ascii="Calibri" w:hAnsi="Calibri" w:cs="Tahoma"/>
          <w:b/>
          <w:sz w:val="16"/>
          <w:szCs w:val="16"/>
        </w:rPr>
        <w:t>“EL PROVEEDOR”</w:t>
      </w:r>
      <w:r w:rsidRPr="00C15FEF">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C15FEF">
        <w:rPr>
          <w:rFonts w:ascii="Calibri" w:hAnsi="Calibri" w:cs="Tahoma"/>
          <w:b/>
          <w:sz w:val="16"/>
          <w:szCs w:val="16"/>
        </w:rPr>
        <w:t>“S.S.N.L.”</w:t>
      </w:r>
      <w:r w:rsidRPr="00C15FEF">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C15FEF" w:rsidRDefault="00E73AB6" w:rsidP="00E73AB6">
      <w:pPr>
        <w:tabs>
          <w:tab w:val="right" w:pos="1276"/>
        </w:tabs>
        <w:jc w:val="both"/>
        <w:rPr>
          <w:rFonts w:ascii="Calibri" w:hAnsi="Calibri" w:cs="Tahoma"/>
          <w:sz w:val="16"/>
          <w:szCs w:val="16"/>
        </w:rPr>
      </w:pPr>
    </w:p>
    <w:p w14:paraId="314A4C1D"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Si se presentaren causas que impidan la terminación del suministro de los </w:t>
      </w:r>
      <w:r w:rsidR="00C05A66" w:rsidRPr="00C15FEF">
        <w:rPr>
          <w:rFonts w:ascii="Calibri" w:hAnsi="Calibri" w:cs="Tahoma"/>
          <w:sz w:val="16"/>
          <w:szCs w:val="16"/>
        </w:rPr>
        <w:t>bienes</w:t>
      </w:r>
      <w:r w:rsidRPr="00C15FEF">
        <w:rPr>
          <w:rFonts w:ascii="Calibri" w:hAnsi="Calibri" w:cs="Tahoma"/>
          <w:sz w:val="16"/>
          <w:szCs w:val="16"/>
        </w:rPr>
        <w:t xml:space="preserve">, dentro de los plazos estipulados, que fueren imputables a </w:t>
      </w:r>
      <w:r w:rsidRPr="00C15FEF">
        <w:rPr>
          <w:rFonts w:ascii="Calibri" w:hAnsi="Calibri" w:cs="Tahoma"/>
          <w:b/>
          <w:sz w:val="16"/>
          <w:szCs w:val="16"/>
        </w:rPr>
        <w:t>“EL PROVEEDOR”</w:t>
      </w:r>
      <w:r w:rsidRPr="00C15FEF">
        <w:rPr>
          <w:rFonts w:ascii="Calibri" w:hAnsi="Calibri" w:cs="Tahoma"/>
          <w:sz w:val="16"/>
          <w:szCs w:val="16"/>
        </w:rPr>
        <w:t xml:space="preserve">, éste podrá solicitar también una prórroga y será optativo para </w:t>
      </w:r>
      <w:r w:rsidRPr="00C15FEF">
        <w:rPr>
          <w:rFonts w:ascii="Calibri" w:hAnsi="Calibri" w:cs="Tahoma"/>
          <w:b/>
          <w:sz w:val="16"/>
          <w:szCs w:val="16"/>
        </w:rPr>
        <w:t>“S.S.N.L.”</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 xml:space="preserve">el concederla o negarla. En caso de concederla decidirá si procede imponer a </w:t>
      </w:r>
      <w:r w:rsidRPr="00C15FEF">
        <w:rPr>
          <w:rFonts w:ascii="Calibri" w:hAnsi="Calibri" w:cs="Tahoma"/>
          <w:b/>
          <w:sz w:val="16"/>
          <w:szCs w:val="16"/>
        </w:rPr>
        <w:t>“EL PROVEEDOR”</w:t>
      </w:r>
      <w:r w:rsidRPr="00C15FEF">
        <w:rPr>
          <w:rFonts w:ascii="Calibri" w:hAnsi="Calibri" w:cs="Tahoma"/>
          <w:sz w:val="16"/>
          <w:szCs w:val="16"/>
        </w:rPr>
        <w:t xml:space="preserve"> las sanciones a que haya lugar, de acuerdo con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octava</w:t>
      </w:r>
      <w:r w:rsidRPr="00C15FEF">
        <w:rPr>
          <w:rFonts w:ascii="Calibri" w:hAnsi="Calibri" w:cs="Tahoma"/>
          <w:b/>
          <w:bCs/>
          <w:sz w:val="16"/>
          <w:szCs w:val="16"/>
        </w:rPr>
        <w:t xml:space="preserve"> </w:t>
      </w:r>
      <w:r w:rsidRPr="00C15FEF">
        <w:rPr>
          <w:rFonts w:ascii="Calibri" w:hAnsi="Calibri" w:cs="Tahoma"/>
          <w:sz w:val="16"/>
          <w:szCs w:val="16"/>
        </w:rPr>
        <w:t xml:space="preserve">y, en caso de negarla, podrá exigir a </w:t>
      </w:r>
      <w:r w:rsidRPr="00C15FEF">
        <w:rPr>
          <w:rFonts w:ascii="Calibri" w:hAnsi="Calibri" w:cs="Tahoma"/>
          <w:b/>
          <w:sz w:val="16"/>
          <w:szCs w:val="16"/>
        </w:rPr>
        <w:t>“EL PROVEEDOR”</w:t>
      </w:r>
      <w:r w:rsidRPr="00C15FEF">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décima tercera</w:t>
      </w:r>
      <w:r w:rsidRPr="00C15FEF">
        <w:rPr>
          <w:rFonts w:ascii="Calibri" w:hAnsi="Calibri" w:cs="Tahoma"/>
          <w:sz w:val="16"/>
          <w:szCs w:val="16"/>
        </w:rPr>
        <w:t>.</w:t>
      </w:r>
    </w:p>
    <w:p w14:paraId="0A56AF22" w14:textId="77777777" w:rsidR="00E73AB6" w:rsidRPr="00C15FEF" w:rsidRDefault="00E73AB6" w:rsidP="00E73AB6">
      <w:pPr>
        <w:jc w:val="both"/>
        <w:rPr>
          <w:rFonts w:ascii="Calibri" w:hAnsi="Calibri" w:cs="Tahoma"/>
          <w:sz w:val="16"/>
          <w:szCs w:val="16"/>
        </w:rPr>
      </w:pPr>
    </w:p>
    <w:p w14:paraId="3A89607A"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QUINTA: CONDICIONES DE ENTREGA.-</w:t>
      </w:r>
    </w:p>
    <w:p w14:paraId="4346F9D8" w14:textId="77777777" w:rsidR="00E73AB6" w:rsidRPr="00C15FEF" w:rsidRDefault="00E73AB6" w:rsidP="00E73AB6">
      <w:pPr>
        <w:ind w:right="49"/>
        <w:jc w:val="both"/>
        <w:rPr>
          <w:rFonts w:ascii="Calibri" w:hAnsi="Calibri" w:cs="Tahoma"/>
          <w:sz w:val="16"/>
          <w:szCs w:val="16"/>
        </w:rPr>
      </w:pPr>
    </w:p>
    <w:p w14:paraId="14EB9EED"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7A855856" w14:textId="6415A721"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C15FEF">
        <w:rPr>
          <w:rFonts w:ascii="Calibri" w:hAnsi="Calibri" w:cs="Tahoma"/>
          <w:color w:val="auto"/>
          <w:sz w:val="16"/>
          <w:szCs w:val="16"/>
          <w:lang w:val="es-ES_tradnl" w:eastAsia="es-ES"/>
        </w:rPr>
        <w:t>n un plazo que no excederá de 5</w:t>
      </w:r>
      <w:r w:rsidR="000845B3">
        <w:rPr>
          <w:rFonts w:ascii="Calibri" w:hAnsi="Calibri" w:cs="Tahoma"/>
          <w:color w:val="auto"/>
          <w:sz w:val="16"/>
          <w:szCs w:val="16"/>
          <w:lang w:val="es-ES_tradnl" w:eastAsia="es-ES"/>
        </w:rPr>
        <w:t xml:space="preserve"> días hábiles</w:t>
      </w:r>
      <w:r w:rsidRPr="00C15FEF">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C15FEF" w:rsidRDefault="00A665B8" w:rsidP="00A665B8">
      <w:pPr>
        <w:pStyle w:val="Default"/>
        <w:ind w:left="708"/>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91E0E04" w:rsidR="00A665B8" w:rsidRPr="00C15FEF" w:rsidRDefault="00A665B8" w:rsidP="00DA7B05">
      <w:pPr>
        <w:pStyle w:val="Default"/>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Facturas. Las facturas que resulten de la recepción del </w:t>
      </w:r>
      <w:r w:rsidR="009E669B">
        <w:rPr>
          <w:rFonts w:ascii="Calibri" w:hAnsi="Calibri" w:cs="Tahoma"/>
          <w:color w:val="auto"/>
          <w:sz w:val="16"/>
          <w:szCs w:val="16"/>
          <w:lang w:val="es-ES_tradnl" w:eastAsia="es-ES"/>
        </w:rPr>
        <w:t>equipo</w:t>
      </w:r>
      <w:r w:rsidRPr="00C15FEF">
        <w:rPr>
          <w:rFonts w:ascii="Calibri" w:hAnsi="Calibri" w:cs="Tahoma"/>
          <w:color w:val="auto"/>
          <w:sz w:val="16"/>
          <w:szCs w:val="16"/>
          <w:lang w:val="es-ES_tradnl" w:eastAsia="es-ES"/>
        </w:rPr>
        <w:t>, deberán ser presentadas por el licitante qu</w:t>
      </w:r>
      <w:r w:rsidR="000845B3">
        <w:rPr>
          <w:rFonts w:ascii="Calibri" w:hAnsi="Calibri" w:cs="Tahoma"/>
          <w:color w:val="auto"/>
          <w:sz w:val="16"/>
          <w:szCs w:val="16"/>
          <w:lang w:val="es-ES_tradnl" w:eastAsia="es-ES"/>
        </w:rPr>
        <w:t>e resulte adjudicado en la Unidad Aplicativa</w:t>
      </w:r>
      <w:r w:rsidRPr="00C15FEF">
        <w:rPr>
          <w:rFonts w:ascii="Calibri" w:hAnsi="Calibri" w:cs="Tahoma"/>
          <w:color w:val="auto"/>
          <w:sz w:val="16"/>
          <w:szCs w:val="16"/>
          <w:lang w:val="es-ES_tradnl" w:eastAsia="es-ES"/>
        </w:rPr>
        <w:t>,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w:t>
      </w:r>
      <w:r w:rsidR="000845B3">
        <w:rPr>
          <w:rFonts w:ascii="Calibri" w:hAnsi="Calibri" w:cs="Tahoma"/>
          <w:color w:val="auto"/>
          <w:sz w:val="16"/>
          <w:szCs w:val="16"/>
          <w:lang w:val="es-ES_tradnl" w:eastAsia="es-ES"/>
        </w:rPr>
        <w:t xml:space="preserve"> disponibles las facturas en la Unidad Aplicativa</w:t>
      </w:r>
      <w:r w:rsidRPr="00C15FEF">
        <w:rPr>
          <w:rFonts w:ascii="Calibri" w:hAnsi="Calibri" w:cs="Tahoma"/>
          <w:color w:val="auto"/>
          <w:sz w:val="16"/>
          <w:szCs w:val="16"/>
          <w:lang w:val="es-ES_tradnl" w:eastAsia="es-ES"/>
        </w:rPr>
        <w:t xml:space="preserve"> en un plazo no mayor de 2 días hábiles.</w:t>
      </w:r>
    </w:p>
    <w:p w14:paraId="6CB2BE00"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C15FEF"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SEXTA: VIGENCIA.- </w:t>
      </w:r>
      <w:r w:rsidRPr="00C15FEF">
        <w:rPr>
          <w:rFonts w:ascii="Calibri" w:hAnsi="Calibri" w:cs="Tahoma"/>
          <w:sz w:val="16"/>
          <w:szCs w:val="16"/>
        </w:rPr>
        <w:t xml:space="preserve">Las partes contratantes están de acuerdo en que la vigencia del presente contrato inicia a partir del día </w:t>
      </w:r>
      <w:r w:rsidRPr="00C15FEF">
        <w:rPr>
          <w:rFonts w:ascii="Calibri" w:hAnsi="Calibri"/>
          <w:sz w:val="16"/>
          <w:szCs w:val="16"/>
        </w:rPr>
        <w:t>__________</w:t>
      </w:r>
      <w:r w:rsidRPr="00C15FEF">
        <w:rPr>
          <w:rFonts w:ascii="Calibri" w:hAnsi="Calibri" w:cs="Tahoma"/>
          <w:sz w:val="16"/>
          <w:szCs w:val="16"/>
        </w:rPr>
        <w:t xml:space="preserve">y concluye el día </w:t>
      </w:r>
      <w:r w:rsidRPr="00C15FEF">
        <w:rPr>
          <w:rFonts w:ascii="Calibri" w:hAnsi="Calibri"/>
          <w:sz w:val="16"/>
          <w:szCs w:val="16"/>
        </w:rPr>
        <w:t>__________</w:t>
      </w:r>
      <w:r w:rsidRPr="00C15FEF">
        <w:rPr>
          <w:rFonts w:ascii="Calibri" w:hAnsi="Calibri" w:cs="Tahoma"/>
          <w:sz w:val="16"/>
          <w:szCs w:val="16"/>
        </w:rPr>
        <w:t xml:space="preserve">, en la inteligencia de que si a la fecha de conclusión de la vigencia del contrato,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no han sido entregados a satisfacción de </w:t>
      </w:r>
      <w:r w:rsidRPr="00C15FEF">
        <w:rPr>
          <w:rFonts w:ascii="Calibri" w:hAnsi="Calibri" w:cs="Tahoma"/>
          <w:b/>
          <w:bCs/>
          <w:sz w:val="16"/>
          <w:szCs w:val="16"/>
        </w:rPr>
        <w:t>“S.S.N.L.”</w:t>
      </w:r>
      <w:r w:rsidRPr="00C15FEF">
        <w:rPr>
          <w:rFonts w:ascii="Calibri" w:hAnsi="Calibri" w:cs="Tahoma"/>
          <w:sz w:val="16"/>
          <w:szCs w:val="16"/>
        </w:rPr>
        <w:t xml:space="preserve">, el instrumento continuará vigente, hasta en tanto no se cumpla dicha condición. </w:t>
      </w:r>
    </w:p>
    <w:p w14:paraId="5A09CA97" w14:textId="77777777" w:rsidR="00E73AB6" w:rsidRPr="00C15FEF" w:rsidRDefault="00E73AB6" w:rsidP="00E73AB6">
      <w:pPr>
        <w:jc w:val="both"/>
        <w:rPr>
          <w:rFonts w:ascii="Calibri" w:hAnsi="Calibri" w:cs="Tahoma"/>
          <w:sz w:val="16"/>
          <w:szCs w:val="16"/>
        </w:rPr>
      </w:pPr>
    </w:p>
    <w:p w14:paraId="44ADD86C"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lastRenderedPageBreak/>
        <w:t>“S.S.N.L.”</w:t>
      </w:r>
      <w:r w:rsidRPr="00C15FEF">
        <w:rPr>
          <w:rFonts w:ascii="Calibri" w:hAnsi="Calibri" w:cs="Tahoma"/>
          <w:sz w:val="16"/>
          <w:szCs w:val="16"/>
        </w:rPr>
        <w:t xml:space="preserve"> podrá suspender temporalmente todo o en parte </w:t>
      </w:r>
      <w:r w:rsidR="001B47EB" w:rsidRPr="00C15FEF">
        <w:rPr>
          <w:rFonts w:ascii="Calibri" w:hAnsi="Calibri" w:cs="Tahoma"/>
          <w:sz w:val="16"/>
          <w:szCs w:val="16"/>
        </w:rPr>
        <w:t xml:space="preserve">el suministro de </w:t>
      </w:r>
      <w:r w:rsidR="00C05A66" w:rsidRPr="00C15FEF">
        <w:rPr>
          <w:rFonts w:ascii="Calibri" w:hAnsi="Calibri" w:cs="Tahoma"/>
          <w:sz w:val="16"/>
          <w:szCs w:val="16"/>
        </w:rPr>
        <w:t>bienes</w:t>
      </w:r>
      <w:r w:rsidRPr="00C15FEF">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C15FEF">
        <w:rPr>
          <w:rFonts w:ascii="Calibri" w:hAnsi="Calibri" w:cs="Tahoma"/>
          <w:b/>
          <w:sz w:val="16"/>
          <w:szCs w:val="16"/>
        </w:rPr>
        <w:t xml:space="preserve">“EL PROVEEDOR” </w:t>
      </w:r>
      <w:r w:rsidRPr="00C15FEF">
        <w:rPr>
          <w:rFonts w:ascii="Calibri" w:hAnsi="Calibri" w:cs="Tahoma"/>
          <w:sz w:val="16"/>
          <w:szCs w:val="16"/>
        </w:rPr>
        <w:t>por escrito.</w:t>
      </w:r>
    </w:p>
    <w:p w14:paraId="5C5491B5" w14:textId="77777777" w:rsidR="00E73AB6" w:rsidRPr="00C15FEF" w:rsidRDefault="00E73AB6" w:rsidP="00E73AB6">
      <w:pPr>
        <w:jc w:val="both"/>
        <w:rPr>
          <w:rFonts w:ascii="Calibri" w:hAnsi="Calibri" w:cs="Tahoma"/>
          <w:sz w:val="16"/>
          <w:szCs w:val="16"/>
        </w:rPr>
      </w:pPr>
    </w:p>
    <w:p w14:paraId="3366AADD"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C15FEF" w:rsidRDefault="00E73AB6" w:rsidP="00E73AB6">
      <w:pPr>
        <w:jc w:val="both"/>
        <w:rPr>
          <w:rFonts w:ascii="Calibri" w:hAnsi="Calibri" w:cs="Tahoma"/>
          <w:sz w:val="16"/>
          <w:szCs w:val="16"/>
        </w:rPr>
      </w:pPr>
    </w:p>
    <w:p w14:paraId="4B8125FC" w14:textId="77777777" w:rsidR="00E73AB6" w:rsidRPr="00C15FEF" w:rsidRDefault="00E73AB6" w:rsidP="00E73AB6">
      <w:pPr>
        <w:jc w:val="both"/>
        <w:rPr>
          <w:rFonts w:ascii="Calibri" w:hAnsi="Calibri"/>
          <w:b/>
          <w:snapToGrid w:val="0"/>
          <w:sz w:val="16"/>
          <w:szCs w:val="16"/>
        </w:rPr>
      </w:pPr>
      <w:r w:rsidRPr="00C15FEF">
        <w:rPr>
          <w:rFonts w:ascii="Calibri" w:hAnsi="Calibri"/>
          <w:snapToGrid w:val="0"/>
          <w:sz w:val="16"/>
          <w:szCs w:val="16"/>
        </w:rPr>
        <w:t xml:space="preserve">Asimismo, </w:t>
      </w:r>
      <w:r w:rsidRPr="00C15FEF">
        <w:rPr>
          <w:rFonts w:ascii="Calibri" w:hAnsi="Calibri"/>
          <w:b/>
          <w:snapToGrid w:val="0"/>
          <w:sz w:val="16"/>
          <w:szCs w:val="16"/>
        </w:rPr>
        <w:t xml:space="preserve">“S.S.N.L.” </w:t>
      </w:r>
      <w:r w:rsidRPr="00C15FEF">
        <w:rPr>
          <w:rFonts w:ascii="Calibri" w:hAnsi="Calibri"/>
          <w:snapToGrid w:val="0"/>
          <w:sz w:val="16"/>
          <w:szCs w:val="16"/>
        </w:rPr>
        <w:t xml:space="preserve">podrá dar por terminado anticipadamente el presente contrato mediante notificación por escrito a </w:t>
      </w:r>
      <w:r w:rsidRPr="00C15FEF">
        <w:rPr>
          <w:rFonts w:ascii="Calibri" w:hAnsi="Calibri"/>
          <w:b/>
          <w:snapToGrid w:val="0"/>
          <w:sz w:val="16"/>
          <w:szCs w:val="16"/>
        </w:rPr>
        <w:t>“EL PROVEEDOR”</w:t>
      </w:r>
      <w:r w:rsidRPr="00C15FEF">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C15FEF">
        <w:rPr>
          <w:rFonts w:ascii="Calibri" w:hAnsi="Calibri"/>
          <w:b/>
          <w:snapToGrid w:val="0"/>
          <w:sz w:val="16"/>
          <w:szCs w:val="16"/>
        </w:rPr>
        <w:t>“S.S.N.L.”</w:t>
      </w:r>
      <w:r w:rsidRPr="00C15FEF">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C15FEF" w:rsidRDefault="00E73AB6" w:rsidP="00E73AB6">
      <w:pPr>
        <w:jc w:val="both"/>
        <w:rPr>
          <w:rFonts w:ascii="Calibri" w:hAnsi="Calibri" w:cs="Tahoma"/>
          <w:b/>
          <w:sz w:val="16"/>
          <w:szCs w:val="16"/>
        </w:rPr>
      </w:pPr>
    </w:p>
    <w:p w14:paraId="3CF96CD3"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SÉPTIMA:</w:t>
      </w:r>
      <w:r w:rsidRPr="00C15FEF">
        <w:rPr>
          <w:rFonts w:ascii="Calibri" w:hAnsi="Calibri" w:cs="Tahoma"/>
          <w:b/>
          <w:sz w:val="16"/>
          <w:szCs w:val="16"/>
        </w:rPr>
        <w:t xml:space="preserve"> RELACIONES DE “EL PROVEEDOR” CON SU PERSONAL.- “EL PROVEEDOR”</w:t>
      </w:r>
      <w:r w:rsidRPr="00C15FEF">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C15FEF">
        <w:rPr>
          <w:rFonts w:ascii="Calibri" w:hAnsi="Calibri" w:cs="Tahoma"/>
          <w:b/>
          <w:sz w:val="16"/>
          <w:szCs w:val="16"/>
        </w:rPr>
        <w:t xml:space="preserve">“EL PROVEEDOR” </w:t>
      </w:r>
      <w:r w:rsidRPr="00C15FEF">
        <w:rPr>
          <w:rFonts w:ascii="Calibri" w:hAnsi="Calibri" w:cs="Tahoma"/>
          <w:sz w:val="16"/>
          <w:szCs w:val="16"/>
        </w:rPr>
        <w:t xml:space="preserve">conviene por lo mismo en responder de todas las reclamaciones que sus trabajadores llegaren a presentar en su contra o en contra de </w:t>
      </w:r>
      <w:r w:rsidRPr="00C15FEF">
        <w:rPr>
          <w:rFonts w:ascii="Calibri" w:hAnsi="Calibri" w:cs="Tahoma"/>
          <w:b/>
          <w:sz w:val="16"/>
          <w:szCs w:val="16"/>
        </w:rPr>
        <w:t xml:space="preserve">“S.S.N.L.” </w:t>
      </w:r>
      <w:r w:rsidRPr="00C15FEF">
        <w:rPr>
          <w:rFonts w:ascii="Calibri" w:hAnsi="Calibri" w:cs="Tahoma"/>
          <w:sz w:val="16"/>
          <w:szCs w:val="16"/>
        </w:rPr>
        <w:t>en relación con el objeto del presente contrato, eximiendo a</w:t>
      </w:r>
      <w:r w:rsidRPr="00C15FEF">
        <w:rPr>
          <w:rFonts w:ascii="Calibri" w:hAnsi="Calibri" w:cs="Tahoma"/>
          <w:b/>
          <w:sz w:val="16"/>
          <w:szCs w:val="16"/>
        </w:rPr>
        <w:t xml:space="preserve"> “S.S.N.L.”</w:t>
      </w:r>
      <w:r w:rsidRPr="00C15FEF">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C15FEF">
        <w:rPr>
          <w:rFonts w:ascii="Calibri" w:hAnsi="Calibri" w:cs="Tahoma"/>
          <w:b/>
          <w:sz w:val="16"/>
          <w:szCs w:val="16"/>
        </w:rPr>
        <w:t xml:space="preserve">“S.S.N.L.” </w:t>
      </w:r>
      <w:r w:rsidRPr="00C15FEF">
        <w:rPr>
          <w:rFonts w:ascii="Calibri" w:hAnsi="Calibri" w:cs="Tahoma"/>
          <w:sz w:val="16"/>
          <w:szCs w:val="16"/>
        </w:rPr>
        <w:t>no será patrón sustituto.</w:t>
      </w:r>
    </w:p>
    <w:p w14:paraId="47D0B564" w14:textId="77777777" w:rsidR="00E73AB6" w:rsidRPr="00C15FEF" w:rsidRDefault="00E73AB6" w:rsidP="00E73AB6">
      <w:pPr>
        <w:jc w:val="both"/>
        <w:rPr>
          <w:rFonts w:ascii="Calibri" w:hAnsi="Calibri" w:cs="Tahoma"/>
          <w:sz w:val="16"/>
          <w:szCs w:val="16"/>
        </w:rPr>
      </w:pPr>
    </w:p>
    <w:p w14:paraId="2CCB95E5"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 xml:space="preserve">OCTAVA: PENA CONVENCIONAL.- </w:t>
      </w:r>
      <w:r w:rsidRPr="00C15FEF">
        <w:rPr>
          <w:rFonts w:ascii="Calibri" w:hAnsi="Calibri" w:cs="Tahoma"/>
          <w:sz w:val="16"/>
          <w:szCs w:val="16"/>
        </w:rPr>
        <w:t>Se aplicará una p</w:t>
      </w:r>
      <w:r w:rsidR="007552BA" w:rsidRPr="00C15FEF">
        <w:rPr>
          <w:rFonts w:ascii="Calibri" w:hAnsi="Calibri" w:cs="Tahoma"/>
          <w:sz w:val="16"/>
          <w:szCs w:val="16"/>
        </w:rPr>
        <w:t>ena convencional (Sanción) del 4</w:t>
      </w:r>
      <w:r w:rsidRPr="00C15FEF">
        <w:rPr>
          <w:rFonts w:ascii="Calibri" w:hAnsi="Calibri" w:cs="Tahoma"/>
          <w:sz w:val="16"/>
          <w:szCs w:val="16"/>
        </w:rPr>
        <w:t xml:space="preserve">% por cada día hábil de retraso (máximo 20 días) sobre el monto </w:t>
      </w:r>
      <w:r w:rsidR="001B47EB" w:rsidRPr="00C15FEF">
        <w:rPr>
          <w:rFonts w:ascii="Calibri" w:hAnsi="Calibri" w:cs="Tahoma"/>
          <w:sz w:val="16"/>
          <w:szCs w:val="16"/>
        </w:rPr>
        <w:t xml:space="preserve">del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C15FEF" w:rsidRDefault="00E73AB6" w:rsidP="00E73AB6">
      <w:pPr>
        <w:ind w:right="49"/>
        <w:jc w:val="both"/>
        <w:rPr>
          <w:rFonts w:ascii="Calibri" w:hAnsi="Calibri" w:cs="Tahoma"/>
          <w:sz w:val="16"/>
          <w:szCs w:val="16"/>
        </w:rPr>
      </w:pPr>
    </w:p>
    <w:p w14:paraId="1DB0F47F"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C15FEF">
        <w:rPr>
          <w:rFonts w:ascii="Calibri" w:hAnsi="Calibri" w:cs="Tahoma"/>
          <w:b/>
          <w:sz w:val="16"/>
          <w:szCs w:val="16"/>
        </w:rPr>
        <w:t>“EL PROVEEDOR”</w:t>
      </w:r>
      <w:r w:rsidRPr="00C15FEF">
        <w:rPr>
          <w:rFonts w:ascii="Calibri" w:hAnsi="Calibri" w:cs="Tahoma"/>
          <w:sz w:val="16"/>
          <w:szCs w:val="16"/>
        </w:rPr>
        <w:t xml:space="preserve"> así como también remitirlo a la Subdirección de Recursos Financieros.</w:t>
      </w:r>
    </w:p>
    <w:p w14:paraId="28A073FF" w14:textId="77777777" w:rsidR="00E73AB6" w:rsidRPr="00C15FEF" w:rsidRDefault="00E73AB6" w:rsidP="00E73AB6">
      <w:pPr>
        <w:ind w:right="49"/>
        <w:jc w:val="both"/>
        <w:rPr>
          <w:rFonts w:ascii="Calibri" w:hAnsi="Calibri" w:cs="Tahoma"/>
          <w:sz w:val="16"/>
          <w:szCs w:val="16"/>
        </w:rPr>
      </w:pPr>
    </w:p>
    <w:p w14:paraId="2E8EB88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C15FEF" w:rsidRDefault="00E73AB6" w:rsidP="00E73AB6">
      <w:pPr>
        <w:ind w:right="49"/>
        <w:jc w:val="both"/>
        <w:rPr>
          <w:rFonts w:ascii="Calibri" w:hAnsi="Calibri" w:cs="Tahoma"/>
          <w:sz w:val="16"/>
          <w:szCs w:val="16"/>
        </w:rPr>
      </w:pPr>
    </w:p>
    <w:p w14:paraId="177DF8D2"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Las penas se harán efectivas descontándose de los pagos que </w:t>
      </w:r>
      <w:r w:rsidRPr="00C15FEF">
        <w:rPr>
          <w:rFonts w:ascii="Calibri" w:hAnsi="Calibri" w:cs="Tahoma"/>
          <w:b/>
          <w:sz w:val="16"/>
          <w:szCs w:val="16"/>
        </w:rPr>
        <w:t>“S.S.N.L.”</w:t>
      </w:r>
      <w:r w:rsidRPr="00C15FEF">
        <w:rPr>
          <w:rFonts w:ascii="Calibri" w:hAnsi="Calibri" w:cs="Tahoma"/>
          <w:sz w:val="16"/>
          <w:szCs w:val="16"/>
        </w:rPr>
        <w:t xml:space="preserve"> tenga pendientes de efectuar al proveedor mediante nota de crédito sobre la factura o en su caso éste efectuará el pago correspondiente en </w:t>
      </w:r>
      <w:r w:rsidRPr="00C15FEF">
        <w:rPr>
          <w:rFonts w:ascii="Calibri" w:hAnsi="Calibri" w:cs="Tahoma"/>
          <w:bCs/>
          <w:sz w:val="16"/>
          <w:szCs w:val="16"/>
        </w:rPr>
        <w:t xml:space="preserve">las oficinas </w:t>
      </w:r>
      <w:r w:rsidRPr="00C15FEF">
        <w:rPr>
          <w:rFonts w:ascii="Calibri" w:hAnsi="Calibri" w:cs="Tahoma"/>
          <w:sz w:val="16"/>
          <w:szCs w:val="16"/>
        </w:rPr>
        <w:t>de Recursos Financieros</w:t>
      </w:r>
      <w:r w:rsidRPr="00C15FEF">
        <w:rPr>
          <w:rFonts w:ascii="Calibri" w:hAnsi="Calibri" w:cs="Tahoma"/>
          <w:bCs/>
          <w:sz w:val="16"/>
          <w:szCs w:val="16"/>
        </w:rPr>
        <w:t xml:space="preserve"> de </w:t>
      </w:r>
      <w:r w:rsidRPr="00C15FEF">
        <w:rPr>
          <w:rFonts w:ascii="Calibri" w:hAnsi="Calibri" w:cs="Tahoma"/>
          <w:b/>
          <w:sz w:val="16"/>
          <w:szCs w:val="16"/>
        </w:rPr>
        <w:t>“S.S.N.L.”</w:t>
      </w:r>
      <w:r w:rsidRPr="00C15FEF">
        <w:rPr>
          <w:rFonts w:ascii="Calibri" w:hAnsi="Calibri" w:cs="Tahoma"/>
          <w:bCs/>
          <w:sz w:val="16"/>
          <w:szCs w:val="16"/>
        </w:rPr>
        <w:t xml:space="preserve">, independientemente de que </w:t>
      </w:r>
      <w:r w:rsidRPr="00C15FEF">
        <w:rPr>
          <w:rFonts w:ascii="Calibri" w:hAnsi="Calibri" w:cs="Tahoma"/>
          <w:b/>
          <w:sz w:val="16"/>
          <w:szCs w:val="16"/>
        </w:rPr>
        <w:t>“S.S.N.L.”</w:t>
      </w:r>
      <w:r w:rsidRPr="00C15FEF">
        <w:rPr>
          <w:rFonts w:ascii="Calibri" w:hAnsi="Calibri" w:cs="Tahoma"/>
          <w:sz w:val="16"/>
          <w:szCs w:val="16"/>
        </w:rPr>
        <w:t xml:space="preserve"> </w:t>
      </w:r>
      <w:r w:rsidRPr="00C15FEF">
        <w:rPr>
          <w:rFonts w:ascii="Calibri" w:hAnsi="Calibri" w:cs="Tahoma"/>
          <w:bCs/>
          <w:sz w:val="16"/>
          <w:szCs w:val="16"/>
        </w:rPr>
        <w:t>opte por hacer efectiva la garantía oto</w:t>
      </w:r>
      <w:r w:rsidRPr="00C15FEF">
        <w:rPr>
          <w:rFonts w:ascii="Calibri" w:hAnsi="Calibri" w:cs="Tahoma"/>
          <w:sz w:val="16"/>
          <w:szCs w:val="16"/>
        </w:rPr>
        <w:t>rgada por el proveedor hasta por el monto de las sanciones no cubiertas.</w:t>
      </w:r>
    </w:p>
    <w:p w14:paraId="56BF5D3D" w14:textId="77777777" w:rsidR="00E73AB6" w:rsidRPr="00C15FEF" w:rsidRDefault="00E73AB6" w:rsidP="00E73AB6">
      <w:pPr>
        <w:ind w:right="49"/>
        <w:jc w:val="both"/>
        <w:rPr>
          <w:rFonts w:ascii="Calibri" w:hAnsi="Calibri" w:cs="Tahoma"/>
          <w:sz w:val="16"/>
          <w:szCs w:val="16"/>
        </w:rPr>
      </w:pPr>
    </w:p>
    <w:p w14:paraId="0668DBE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Será responsabilidad de </w:t>
      </w:r>
      <w:r w:rsidRPr="00C15FEF">
        <w:rPr>
          <w:rFonts w:ascii="Calibri" w:hAnsi="Calibri" w:cs="Tahoma"/>
          <w:b/>
          <w:sz w:val="16"/>
          <w:szCs w:val="16"/>
        </w:rPr>
        <w:t>“EL PROVEEDOR”</w:t>
      </w:r>
      <w:r w:rsidRPr="00C15FEF">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C15FEF">
        <w:rPr>
          <w:rFonts w:ascii="Calibri" w:hAnsi="Calibri" w:cs="Tahoma"/>
          <w:b/>
          <w:sz w:val="16"/>
          <w:szCs w:val="16"/>
        </w:rPr>
        <w:t>“S.S.N.L.”</w:t>
      </w:r>
      <w:r w:rsidRPr="00C15FEF">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C15FEF">
        <w:rPr>
          <w:rFonts w:ascii="Calibri" w:hAnsi="Calibri" w:cs="Tahoma"/>
          <w:sz w:val="16"/>
          <w:szCs w:val="16"/>
        </w:rPr>
        <w:t>bienes</w:t>
      </w:r>
      <w:r w:rsidRPr="00C15FEF">
        <w:rPr>
          <w:rFonts w:ascii="Calibri" w:hAnsi="Calibri" w:cs="Tahoma"/>
          <w:sz w:val="16"/>
          <w:szCs w:val="16"/>
        </w:rPr>
        <w:t>, de igual manera se aplicará lo establecido en el párrafo primero de este punto.</w:t>
      </w:r>
    </w:p>
    <w:p w14:paraId="7FC91896" w14:textId="77777777" w:rsidR="00E73AB6" w:rsidRPr="00C15FEF" w:rsidRDefault="00E73AB6" w:rsidP="00E73AB6">
      <w:pPr>
        <w:ind w:right="49"/>
        <w:jc w:val="both"/>
        <w:rPr>
          <w:rFonts w:ascii="Calibri" w:hAnsi="Calibri" w:cs="Tahoma"/>
          <w:b/>
          <w:sz w:val="16"/>
          <w:szCs w:val="16"/>
        </w:rPr>
      </w:pPr>
    </w:p>
    <w:p w14:paraId="60C1335E"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NOVENA: DAÑOS Y PERJUICIOS.- “EL PROVEEDOR” </w:t>
      </w:r>
      <w:r w:rsidRPr="00C15FEF">
        <w:rPr>
          <w:rFonts w:ascii="Calibri" w:hAnsi="Calibri" w:cs="Tahoma"/>
          <w:sz w:val="16"/>
          <w:szCs w:val="16"/>
        </w:rPr>
        <w:t xml:space="preserve">se obliga al pago de los daños y perjuicios que ocasione a </w:t>
      </w:r>
      <w:r w:rsidRPr="00C15FEF">
        <w:rPr>
          <w:rFonts w:ascii="Calibri" w:hAnsi="Calibri" w:cs="Tahoma"/>
          <w:b/>
          <w:sz w:val="16"/>
          <w:szCs w:val="16"/>
        </w:rPr>
        <w:t>“S.S.N.L.”</w:t>
      </w:r>
      <w:r w:rsidRPr="00C15FEF">
        <w:rPr>
          <w:rFonts w:ascii="Calibri" w:hAnsi="Calibri" w:cs="Tahoma"/>
          <w:sz w:val="16"/>
          <w:szCs w:val="16"/>
        </w:rPr>
        <w:t xml:space="preserve"> por la falta de entrega de los </w:t>
      </w:r>
      <w:r w:rsidR="00C05A66" w:rsidRPr="00C15FEF">
        <w:rPr>
          <w:rFonts w:ascii="Calibri" w:hAnsi="Calibri" w:cs="Tahoma"/>
          <w:sz w:val="16"/>
          <w:szCs w:val="16"/>
        </w:rPr>
        <w:t>bienes</w:t>
      </w:r>
      <w:r w:rsidRPr="00C15FEF">
        <w:rPr>
          <w:rFonts w:ascii="Calibri" w:hAnsi="Calibri" w:cs="Tahoma"/>
          <w:sz w:val="16"/>
          <w:szCs w:val="16"/>
        </w:rPr>
        <w:t>, en los plazos pactados y cuando éstos no reúnan los requisitos de calidad, así como el pago de daños que se causen a</w:t>
      </w:r>
      <w:r w:rsidRPr="00C15FEF">
        <w:rPr>
          <w:rFonts w:ascii="Calibri" w:hAnsi="Calibri" w:cs="Tahoma"/>
          <w:b/>
          <w:sz w:val="16"/>
          <w:szCs w:val="16"/>
        </w:rPr>
        <w:t xml:space="preserve"> </w:t>
      </w:r>
      <w:r w:rsidRPr="00C15FEF">
        <w:rPr>
          <w:rFonts w:ascii="Calibri" w:hAnsi="Calibri" w:cs="Tahoma"/>
          <w:sz w:val="16"/>
          <w:szCs w:val="16"/>
        </w:rPr>
        <w:t>terceros en su persona, así como por cualquier incumplimiento a lo establecido en el presente instrumento.</w:t>
      </w:r>
    </w:p>
    <w:p w14:paraId="6EDC872B" w14:textId="77777777" w:rsidR="00E73AB6" w:rsidRPr="00C15FEF" w:rsidRDefault="00E73AB6" w:rsidP="00E73AB6">
      <w:pPr>
        <w:jc w:val="both"/>
        <w:rPr>
          <w:rFonts w:ascii="Calibri" w:hAnsi="Calibri" w:cs="Tahoma"/>
          <w:sz w:val="16"/>
          <w:szCs w:val="16"/>
        </w:rPr>
      </w:pPr>
    </w:p>
    <w:p w14:paraId="1D3A7DA6" w14:textId="77777777" w:rsidR="00E73AB6" w:rsidRPr="00C15FEF" w:rsidRDefault="001B47EB" w:rsidP="00E73AB6">
      <w:pPr>
        <w:jc w:val="both"/>
        <w:rPr>
          <w:rFonts w:ascii="Calibri" w:hAnsi="Calibri" w:cs="Tahoma"/>
          <w:b/>
          <w:sz w:val="16"/>
          <w:szCs w:val="16"/>
        </w:rPr>
      </w:pPr>
      <w:r w:rsidRPr="00C15FEF">
        <w:rPr>
          <w:rFonts w:ascii="Calibri" w:hAnsi="Calibri" w:cs="Tahoma"/>
          <w:b/>
          <w:sz w:val="16"/>
          <w:szCs w:val="16"/>
        </w:rPr>
        <w:t xml:space="preserve">DÉCIMA: PERIODO DE GARANTÍA DE LOS </w:t>
      </w:r>
      <w:r w:rsidR="00C05A66" w:rsidRPr="00C15FEF">
        <w:rPr>
          <w:rFonts w:ascii="Calibri" w:hAnsi="Calibri" w:cs="Tahoma"/>
          <w:b/>
          <w:sz w:val="16"/>
          <w:szCs w:val="16"/>
        </w:rPr>
        <w:t>BIENES</w:t>
      </w:r>
      <w:r w:rsidR="00E73AB6" w:rsidRPr="00C15FEF">
        <w:rPr>
          <w:rFonts w:ascii="Calibri" w:hAnsi="Calibri" w:cs="Tahoma"/>
          <w:b/>
          <w:sz w:val="16"/>
          <w:szCs w:val="16"/>
        </w:rPr>
        <w:t>.-</w:t>
      </w:r>
      <w:r w:rsidR="00E73AB6" w:rsidRPr="00C15FEF">
        <w:rPr>
          <w:rFonts w:ascii="Calibri" w:hAnsi="Calibri" w:cs="Tahoma"/>
          <w:sz w:val="16"/>
          <w:szCs w:val="16"/>
        </w:rPr>
        <w:t xml:space="preserve"> Será de un año como mínimo, contado a partir de la recepción en la Unidad Aplicativa de </w:t>
      </w:r>
      <w:r w:rsidR="00E73AB6" w:rsidRPr="00C15FEF">
        <w:rPr>
          <w:rFonts w:ascii="Calibri" w:hAnsi="Calibri" w:cs="Tahoma"/>
          <w:b/>
          <w:sz w:val="16"/>
          <w:szCs w:val="16"/>
        </w:rPr>
        <w:t>“S.S.N.L</w:t>
      </w:r>
      <w:r w:rsidR="00A665B8" w:rsidRPr="00C15FEF">
        <w:rPr>
          <w:rFonts w:ascii="Calibri" w:hAnsi="Calibri" w:cs="Tahoma"/>
          <w:b/>
          <w:sz w:val="16"/>
          <w:szCs w:val="16"/>
        </w:rPr>
        <w:t>”.</w:t>
      </w:r>
    </w:p>
    <w:p w14:paraId="67F31B0D" w14:textId="77777777" w:rsidR="00A665B8" w:rsidRPr="00C15FEF" w:rsidRDefault="00A665B8" w:rsidP="00E73AB6">
      <w:pPr>
        <w:jc w:val="both"/>
        <w:rPr>
          <w:rFonts w:ascii="Calibri" w:hAnsi="Calibri" w:cs="Tahoma"/>
          <w:sz w:val="16"/>
          <w:szCs w:val="16"/>
        </w:rPr>
      </w:pPr>
    </w:p>
    <w:p w14:paraId="7461A214"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PRIMERA: SUPERVISIÓN.- “S.S.N.L.” </w:t>
      </w:r>
      <w:r w:rsidRPr="00C15FEF">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C15FEF">
        <w:rPr>
          <w:rFonts w:ascii="Calibri" w:hAnsi="Calibri" w:cs="Tahoma"/>
          <w:b/>
          <w:bCs/>
          <w:sz w:val="16"/>
          <w:szCs w:val="16"/>
        </w:rPr>
        <w:t>“EL PROVEEDOR”</w:t>
      </w:r>
      <w:r w:rsidRPr="00C15FEF">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C15FEF" w:rsidRDefault="00E73AB6" w:rsidP="00E73AB6">
      <w:pPr>
        <w:jc w:val="both"/>
        <w:rPr>
          <w:rFonts w:ascii="Calibri" w:hAnsi="Calibri" w:cs="Tahoma"/>
          <w:sz w:val="16"/>
          <w:szCs w:val="16"/>
        </w:rPr>
      </w:pPr>
    </w:p>
    <w:p w14:paraId="20AEFD8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Asimismo, </w:t>
      </w:r>
      <w:r w:rsidRPr="00C15FEF">
        <w:rPr>
          <w:rFonts w:ascii="Calibri" w:hAnsi="Calibri" w:cs="Tahoma"/>
          <w:b/>
          <w:sz w:val="16"/>
          <w:szCs w:val="16"/>
        </w:rPr>
        <w:t>“S.S.N.L.”</w:t>
      </w:r>
      <w:r w:rsidRPr="00C15FEF">
        <w:rPr>
          <w:rFonts w:ascii="Calibri" w:hAnsi="Calibri" w:cs="Tahoma"/>
          <w:sz w:val="16"/>
          <w:szCs w:val="16"/>
        </w:rPr>
        <w:t xml:space="preserve"> podrá proporcionar a </w:t>
      </w:r>
      <w:r w:rsidRPr="00C15FEF">
        <w:rPr>
          <w:rFonts w:ascii="Calibri" w:hAnsi="Calibri" w:cs="Tahoma"/>
          <w:b/>
          <w:sz w:val="16"/>
          <w:szCs w:val="16"/>
        </w:rPr>
        <w:t>“EL PROVEEDOR”</w:t>
      </w:r>
      <w:r w:rsidRPr="00C15FEF">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C15FEF">
        <w:rPr>
          <w:rFonts w:ascii="Calibri" w:hAnsi="Calibri" w:cs="Tahoma"/>
          <w:b/>
          <w:sz w:val="16"/>
          <w:szCs w:val="16"/>
        </w:rPr>
        <w:t>“S.S.N.L.”</w:t>
      </w:r>
      <w:r w:rsidRPr="00C15FEF">
        <w:rPr>
          <w:rFonts w:ascii="Calibri" w:hAnsi="Calibri" w:cs="Tahoma"/>
          <w:sz w:val="16"/>
          <w:szCs w:val="16"/>
        </w:rPr>
        <w:t xml:space="preserve"> </w:t>
      </w:r>
    </w:p>
    <w:p w14:paraId="743FE6EC" w14:textId="77777777" w:rsidR="00E73AB6" w:rsidRPr="00C15FEF" w:rsidRDefault="00E73AB6" w:rsidP="00E73AB6">
      <w:pPr>
        <w:jc w:val="both"/>
        <w:rPr>
          <w:rFonts w:ascii="Calibri" w:hAnsi="Calibri" w:cs="Tahoma"/>
          <w:sz w:val="16"/>
          <w:szCs w:val="16"/>
        </w:rPr>
      </w:pPr>
    </w:p>
    <w:p w14:paraId="528ADA41"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SEGUNDA: GARANTÍA DE BUEN CUMPLIMIENTO.- </w:t>
      </w:r>
      <w:r w:rsidRPr="00C15FEF">
        <w:rPr>
          <w:rFonts w:ascii="Calibri" w:hAnsi="Calibri" w:cs="Tahoma"/>
          <w:sz w:val="16"/>
          <w:szCs w:val="16"/>
        </w:rPr>
        <w:t xml:space="preserve">Para garantizar el cumplimiento de las obligaciones derivadas del presente contrato </w:t>
      </w:r>
      <w:r w:rsidRPr="00C15FEF">
        <w:rPr>
          <w:rFonts w:ascii="Calibri" w:hAnsi="Calibri" w:cs="Tahoma"/>
          <w:b/>
          <w:sz w:val="16"/>
          <w:szCs w:val="16"/>
        </w:rPr>
        <w:t xml:space="preserve">“EL PROVEEDOR” </w:t>
      </w:r>
      <w:r w:rsidRPr="00C15FEF">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C15FEF" w:rsidRDefault="00E73AB6" w:rsidP="00E73AB6">
      <w:pPr>
        <w:jc w:val="both"/>
        <w:rPr>
          <w:rFonts w:ascii="Calibri" w:hAnsi="Calibri" w:cs="Tahoma"/>
          <w:sz w:val="16"/>
          <w:szCs w:val="16"/>
          <w:u w:val="single"/>
        </w:rPr>
      </w:pPr>
    </w:p>
    <w:p w14:paraId="44413DF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C15FEF" w:rsidRDefault="00E73AB6" w:rsidP="00E73AB6">
      <w:pPr>
        <w:jc w:val="both"/>
        <w:rPr>
          <w:rFonts w:ascii="Calibri" w:hAnsi="Calibri" w:cs="Tahoma"/>
          <w:sz w:val="16"/>
          <w:szCs w:val="16"/>
          <w:u w:val="single"/>
        </w:rPr>
      </w:pPr>
    </w:p>
    <w:p w14:paraId="2064E59C" w14:textId="3ADAEEC9" w:rsidR="00A1093D" w:rsidRPr="00C15FEF" w:rsidRDefault="00E73AB6"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sz w:val="16"/>
          <w:szCs w:val="16"/>
        </w:rPr>
        <w:lastRenderedPageBreak/>
        <w:t>a</w:t>
      </w:r>
      <w:r w:rsidR="00A1093D" w:rsidRPr="00C15FEF">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Ante la Secretaría de Finanzas y Tesorería General del Estado de Nuevo León, la presente fianza se otorga para garantizar por (nombre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C15FEF">
        <w:rPr>
          <w:rFonts w:ascii="Calibri" w:hAnsi="Calibri" w:cs="Tahoma"/>
          <w:b/>
          <w:color w:val="000000"/>
          <w:sz w:val="16"/>
          <w:szCs w:val="16"/>
        </w:rPr>
        <w:t xml:space="preserve">“S.S.N.L.”; </w:t>
      </w:r>
      <w:r w:rsidRPr="00C15FEF">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la Fianza estará en vigor por un año, y en el caso de defectos y/o responsabilidades imputables a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esta fianza continuará vigente en el caso de que se otorgue prórroga a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sólo podrá ser cancelada mediante aviso por escrito de </w:t>
      </w:r>
      <w:r w:rsidRPr="00C15FEF">
        <w:rPr>
          <w:rFonts w:ascii="Calibri" w:hAnsi="Calibri" w:cs="Tahoma"/>
          <w:b/>
          <w:color w:val="000000"/>
          <w:sz w:val="16"/>
          <w:szCs w:val="16"/>
        </w:rPr>
        <w:t>“S.S.N.L.”</w:t>
      </w:r>
      <w:r w:rsidRPr="00C15FEF">
        <w:rPr>
          <w:rFonts w:ascii="Calibri" w:hAnsi="Calibri" w:cs="Tahoma"/>
          <w:color w:val="000000"/>
          <w:sz w:val="16"/>
          <w:szCs w:val="16"/>
        </w:rPr>
        <w:t>.</w:t>
      </w:r>
    </w:p>
    <w:p w14:paraId="45C4759D"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w:t>
      </w:r>
      <w:r w:rsidRPr="00C15FEF">
        <w:rPr>
          <w:rFonts w:ascii="Calibri" w:hAnsi="Calibri" w:cs="Tahoma"/>
          <w:b/>
          <w:color w:val="000000"/>
          <w:sz w:val="16"/>
          <w:szCs w:val="16"/>
        </w:rPr>
        <w:t xml:space="preserve">“S.S.N.L.”, </w:t>
      </w:r>
      <w:r w:rsidRPr="00C15FEF">
        <w:rPr>
          <w:rFonts w:ascii="Calibri" w:hAnsi="Calibri" w:cs="Tahoma"/>
          <w:color w:val="000000"/>
          <w:sz w:val="16"/>
          <w:szCs w:val="16"/>
        </w:rPr>
        <w:t xml:space="preserve">cuenta con un término de un año contado a partir del incumplimiento de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C15FEF" w:rsidRDefault="00A1093D" w:rsidP="00A1093D">
      <w:pPr>
        <w:pStyle w:val="NormalWeb"/>
        <w:spacing w:before="0" w:beforeAutospacing="0" w:after="0" w:afterAutospacing="0"/>
        <w:ind w:left="720"/>
        <w:jc w:val="both"/>
        <w:rPr>
          <w:color w:val="000000"/>
          <w:sz w:val="16"/>
          <w:szCs w:val="16"/>
        </w:rPr>
      </w:pPr>
      <w:r w:rsidRPr="00C15FEF">
        <w:rPr>
          <w:rFonts w:ascii="Calibri" w:hAnsi="Calibri" w:cs="Tahoma"/>
          <w:color w:val="000000"/>
          <w:sz w:val="16"/>
          <w:szCs w:val="16"/>
        </w:rPr>
        <w:t> </w:t>
      </w:r>
    </w:p>
    <w:p w14:paraId="7A577AFE" w14:textId="74ECC8A9" w:rsidR="00E73AB6" w:rsidRPr="00C15FEF" w:rsidRDefault="00A1093D" w:rsidP="00A1093D">
      <w:pPr>
        <w:ind w:left="426" w:hanging="426"/>
        <w:jc w:val="both"/>
        <w:rPr>
          <w:rFonts w:ascii="Calibri" w:hAnsi="Calibri" w:cs="Tahoma"/>
          <w:sz w:val="16"/>
          <w:szCs w:val="16"/>
        </w:rPr>
      </w:pPr>
      <w:r w:rsidRPr="00C15FEF">
        <w:rPr>
          <w:rFonts w:ascii="Calibri" w:hAnsi="Calibri" w:cs="Tahoma"/>
          <w:color w:val="000000"/>
          <w:sz w:val="16"/>
          <w:szCs w:val="16"/>
        </w:rPr>
        <w:t xml:space="preserve">Una vez cumplidas las obligaciones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a satisfacción de </w:t>
      </w:r>
      <w:r w:rsidRPr="00C15FEF">
        <w:rPr>
          <w:rFonts w:ascii="Calibri" w:hAnsi="Calibri" w:cs="Tahoma"/>
          <w:b/>
          <w:color w:val="000000"/>
          <w:sz w:val="16"/>
          <w:szCs w:val="16"/>
        </w:rPr>
        <w:t>“S.S.N.L.”</w:t>
      </w:r>
      <w:r w:rsidRPr="00C15FEF">
        <w:rPr>
          <w:rFonts w:ascii="Calibri" w:hAnsi="Calibri" w:cs="Tahoma"/>
          <w:color w:val="000000"/>
          <w:sz w:val="16"/>
          <w:szCs w:val="16"/>
        </w:rPr>
        <w:t xml:space="preserve">, este último procederá a extender la constancia de cumplimiento de las obligaciones contractuales para que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C15FEF" w:rsidRDefault="00E73AB6" w:rsidP="00E73AB6">
      <w:pPr>
        <w:ind w:left="426" w:right="51" w:hanging="426"/>
        <w:jc w:val="both"/>
        <w:rPr>
          <w:rFonts w:ascii="Calibri" w:hAnsi="Calibri" w:cs="Tahoma"/>
          <w:sz w:val="16"/>
          <w:szCs w:val="16"/>
        </w:rPr>
      </w:pPr>
    </w:p>
    <w:p w14:paraId="3C989F60"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DÉCIMA TERCERA: RESCISIÓN ADMINISTRATIVA.-</w:t>
      </w:r>
      <w:r w:rsidRPr="00C15FEF">
        <w:rPr>
          <w:rFonts w:ascii="Calibri" w:hAnsi="Calibri" w:cs="Tahoma"/>
          <w:sz w:val="16"/>
          <w:szCs w:val="16"/>
        </w:rPr>
        <w:t xml:space="preserve"> El incumplimiento de las obligaciones que asume </w:t>
      </w:r>
      <w:r w:rsidRPr="00C15FEF">
        <w:rPr>
          <w:rFonts w:ascii="Calibri" w:hAnsi="Calibri" w:cs="Tahoma"/>
          <w:b/>
          <w:sz w:val="16"/>
          <w:szCs w:val="16"/>
        </w:rPr>
        <w:t>“EL PROVEEDOR”</w:t>
      </w:r>
      <w:r w:rsidRPr="00C15FEF">
        <w:rPr>
          <w:rFonts w:ascii="Calibri" w:hAnsi="Calibri" w:cs="Tahoma"/>
          <w:sz w:val="16"/>
          <w:szCs w:val="16"/>
        </w:rPr>
        <w:t xml:space="preserve"> por virtud de este contrato, faculta a </w:t>
      </w:r>
      <w:r w:rsidRPr="00C15FEF">
        <w:rPr>
          <w:rFonts w:ascii="Calibri" w:hAnsi="Calibri" w:cs="Tahoma"/>
          <w:b/>
          <w:sz w:val="16"/>
          <w:szCs w:val="16"/>
        </w:rPr>
        <w:t>“S.S.N.L.”</w:t>
      </w:r>
      <w:r w:rsidRPr="00C15FEF">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a).-         El incumplimiento grave de las obligaciones contraídas por “EL PROVEEDOR”.</w:t>
      </w:r>
    </w:p>
    <w:p w14:paraId="61130251"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b</w:t>
      </w:r>
      <w:r w:rsidR="00BC17FB" w:rsidRPr="00C15FEF">
        <w:rPr>
          <w:rFonts w:ascii="Calibri" w:hAnsi="Calibri" w:cs="Tahoma"/>
          <w:sz w:val="16"/>
          <w:szCs w:val="16"/>
        </w:rPr>
        <w:t>). -</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cumple con la entrega de los</w:t>
      </w:r>
      <w:r w:rsidR="001B47EB" w:rsidRPr="00C15FEF">
        <w:rPr>
          <w:rFonts w:ascii="Calibri" w:hAnsi="Calibri" w:cs="Tahoma"/>
          <w:sz w:val="16"/>
          <w:szCs w:val="16"/>
        </w:rPr>
        <w:t xml:space="preserve">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14CB58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c).- </w:t>
      </w:r>
      <w:r w:rsidRPr="00C15FEF">
        <w:rPr>
          <w:rFonts w:ascii="Calibri" w:hAnsi="Calibri" w:cs="Tahoma"/>
          <w:sz w:val="16"/>
          <w:szCs w:val="16"/>
        </w:rPr>
        <w:tab/>
        <w:t>Si</w:t>
      </w:r>
      <w:r w:rsidRPr="00C15FEF">
        <w:rPr>
          <w:rFonts w:ascii="Calibri" w:hAnsi="Calibri" w:cs="Tahoma"/>
          <w:b/>
          <w:sz w:val="16"/>
          <w:szCs w:val="16"/>
        </w:rPr>
        <w:t xml:space="preserve"> “EL PROVEEDOR”</w:t>
      </w:r>
      <w:r w:rsidRPr="00C15FEF">
        <w:rPr>
          <w:rFonts w:ascii="Calibri" w:hAnsi="Calibri" w:cs="Tahoma"/>
          <w:sz w:val="16"/>
          <w:szCs w:val="16"/>
        </w:rPr>
        <w:t xml:space="preserve"> no hace entrega dentro del plazo señalado, de la totalidad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66DD6059"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d).-</w:t>
      </w:r>
      <w:r w:rsidRPr="00C15FEF">
        <w:rPr>
          <w:rFonts w:ascii="Calibri" w:hAnsi="Calibri" w:cs="Tahoma"/>
          <w:b/>
          <w:sz w:val="16"/>
          <w:szCs w:val="16"/>
        </w:rPr>
        <w:tab/>
      </w:r>
      <w:r w:rsidRPr="00C15FEF">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C15FEF">
        <w:rPr>
          <w:rFonts w:ascii="Calibri" w:hAnsi="Calibri" w:cs="Tahoma"/>
          <w:b/>
          <w:bCs/>
          <w:sz w:val="16"/>
          <w:szCs w:val="16"/>
        </w:rPr>
        <w:t>“S.S.N.L.”</w:t>
      </w:r>
      <w:r w:rsidRPr="00C15FEF">
        <w:rPr>
          <w:rFonts w:ascii="Calibri" w:hAnsi="Calibri" w:cs="Tahoma"/>
          <w:sz w:val="16"/>
          <w:szCs w:val="16"/>
        </w:rPr>
        <w:t xml:space="preserve"> por falta de entrega de los </w:t>
      </w:r>
      <w:r w:rsidR="00C05A66" w:rsidRPr="00C15FEF">
        <w:rPr>
          <w:rFonts w:ascii="Calibri" w:hAnsi="Calibri" w:cs="Tahoma"/>
          <w:sz w:val="16"/>
          <w:szCs w:val="16"/>
        </w:rPr>
        <w:t>bienes</w:t>
      </w:r>
      <w:r w:rsidRPr="00C15FEF">
        <w:rPr>
          <w:rFonts w:ascii="Calibri" w:hAnsi="Calibri" w:cs="Tahoma"/>
          <w:sz w:val="16"/>
          <w:szCs w:val="16"/>
        </w:rPr>
        <w:t xml:space="preserve"> del presente instrumento.</w:t>
      </w:r>
    </w:p>
    <w:p w14:paraId="55C621C7"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e) </w:t>
      </w:r>
      <w:r w:rsidRPr="00C15FEF">
        <w:rPr>
          <w:rFonts w:ascii="Calibri" w:hAnsi="Calibri" w:cs="Tahoma"/>
          <w:sz w:val="16"/>
          <w:szCs w:val="16"/>
        </w:rPr>
        <w:tab/>
      </w:r>
      <w:r w:rsidRPr="00C15FEF">
        <w:rPr>
          <w:rFonts w:ascii="Calibri" w:hAnsi="Calibri" w:cs="Tahoma"/>
          <w:b/>
          <w:sz w:val="16"/>
          <w:szCs w:val="16"/>
        </w:rPr>
        <w:t xml:space="preserve">“EL PROVEEDOR” </w:t>
      </w:r>
      <w:r w:rsidRPr="00C15FEF">
        <w:rPr>
          <w:rFonts w:ascii="Calibri" w:hAnsi="Calibri" w:cs="Tahoma"/>
          <w:sz w:val="16"/>
          <w:szCs w:val="16"/>
        </w:rPr>
        <w:t>incumple con cualquiera de las obligaciones establecidas en el presente contrato.</w:t>
      </w:r>
    </w:p>
    <w:p w14:paraId="2D0ABB44"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f)</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hace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g).-</w:t>
      </w:r>
      <w:r w:rsidRPr="00C15FEF">
        <w:rPr>
          <w:rFonts w:ascii="Calibri" w:hAnsi="Calibri" w:cs="Tahoma"/>
          <w:sz w:val="16"/>
          <w:szCs w:val="16"/>
        </w:rPr>
        <w:tab/>
        <w:t>Si no da las facilidades necesarias a los supervisores que al efecto designe</w:t>
      </w:r>
      <w:r w:rsidRPr="00C15FEF">
        <w:rPr>
          <w:rFonts w:ascii="Calibri" w:hAnsi="Calibri" w:cs="Tahoma"/>
          <w:b/>
          <w:sz w:val="16"/>
          <w:szCs w:val="16"/>
        </w:rPr>
        <w:t xml:space="preserve"> </w:t>
      </w:r>
      <w:r w:rsidRPr="00C15FEF">
        <w:rPr>
          <w:rFonts w:ascii="Calibri" w:hAnsi="Calibri" w:cs="Tahoma"/>
          <w:b/>
          <w:bCs/>
          <w:sz w:val="16"/>
          <w:szCs w:val="16"/>
        </w:rPr>
        <w:t>“S.S.N.L.”</w:t>
      </w:r>
      <w:r w:rsidRPr="00C15FEF">
        <w:rPr>
          <w:rFonts w:ascii="Calibri" w:hAnsi="Calibri" w:cs="Tahoma"/>
          <w:sz w:val="16"/>
          <w:szCs w:val="16"/>
        </w:rPr>
        <w:t>, para el ejercicio de su función.</w:t>
      </w:r>
    </w:p>
    <w:p w14:paraId="2AFF8C1C"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h).-</w:t>
      </w:r>
      <w:r w:rsidRPr="00C15FEF">
        <w:rPr>
          <w:rFonts w:ascii="Calibri" w:hAnsi="Calibri" w:cs="Tahoma"/>
          <w:sz w:val="16"/>
          <w:szCs w:val="16"/>
        </w:rPr>
        <w:tab/>
        <w:t xml:space="preserve">Por negativa a repetir o completar la entrega de </w:t>
      </w:r>
      <w:r w:rsidR="00CE6525" w:rsidRPr="00C15FEF">
        <w:rPr>
          <w:rFonts w:ascii="Calibri" w:hAnsi="Calibri" w:cs="Tahoma"/>
          <w:sz w:val="16"/>
          <w:szCs w:val="16"/>
        </w:rPr>
        <w:t xml:space="preserve">los </w:t>
      </w:r>
      <w:r w:rsidR="00C05A66" w:rsidRPr="00C15FEF">
        <w:rPr>
          <w:rFonts w:ascii="Calibri" w:hAnsi="Calibri" w:cs="Tahoma"/>
          <w:sz w:val="16"/>
          <w:szCs w:val="16"/>
        </w:rPr>
        <w:t>bienes</w:t>
      </w:r>
      <w:r w:rsidRPr="00C15FEF">
        <w:rPr>
          <w:rFonts w:ascii="Calibri" w:hAnsi="Calibri" w:cs="Tahoma"/>
          <w:sz w:val="16"/>
          <w:szCs w:val="16"/>
        </w:rPr>
        <w:t xml:space="preserve">, que </w:t>
      </w:r>
      <w:r w:rsidRPr="00C15FEF">
        <w:rPr>
          <w:rFonts w:ascii="Calibri" w:hAnsi="Calibri" w:cs="Tahoma"/>
          <w:b/>
          <w:sz w:val="16"/>
          <w:szCs w:val="16"/>
        </w:rPr>
        <w:t>“S.S.N.L.”</w:t>
      </w:r>
      <w:r w:rsidRPr="00C15FEF">
        <w:rPr>
          <w:rFonts w:ascii="Calibri" w:hAnsi="Calibri" w:cs="Tahoma"/>
          <w:sz w:val="16"/>
          <w:szCs w:val="16"/>
        </w:rPr>
        <w:t xml:space="preserve"> no acepte por deficientes.</w:t>
      </w:r>
    </w:p>
    <w:p w14:paraId="28AEEA5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i).-</w:t>
      </w:r>
      <w:r w:rsidRPr="00C15FEF">
        <w:rPr>
          <w:rFonts w:ascii="Calibri" w:hAnsi="Calibri" w:cs="Tahoma"/>
          <w:sz w:val="16"/>
          <w:szCs w:val="16"/>
        </w:rPr>
        <w:tab/>
        <w:t xml:space="preserve">Por no cubrir con personal suficiente y capacitado la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w:t>
      </w:r>
    </w:p>
    <w:p w14:paraId="5960A8C0"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j).-</w:t>
      </w:r>
      <w:r w:rsidRPr="00C15FEF">
        <w:rPr>
          <w:rFonts w:ascii="Calibri" w:hAnsi="Calibri" w:cs="Tahoma"/>
          <w:sz w:val="16"/>
          <w:szCs w:val="16"/>
        </w:rPr>
        <w:tab/>
        <w:t xml:space="preserve">Si cede, traspasa o subcontrata la venta de los </w:t>
      </w:r>
      <w:r w:rsidR="00C05A66" w:rsidRPr="00C15FEF">
        <w:rPr>
          <w:rFonts w:ascii="Calibri" w:hAnsi="Calibri" w:cs="Tahoma"/>
          <w:sz w:val="16"/>
          <w:szCs w:val="16"/>
        </w:rPr>
        <w:t>bienes</w:t>
      </w:r>
      <w:r w:rsidRPr="00C15FEF">
        <w:rPr>
          <w:rFonts w:ascii="Calibri" w:hAnsi="Calibri" w:cs="Tahoma"/>
          <w:sz w:val="16"/>
          <w:szCs w:val="16"/>
        </w:rPr>
        <w:t xml:space="preserve"> objeto de este contrato.</w:t>
      </w:r>
    </w:p>
    <w:p w14:paraId="6C36C0D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k).-</w:t>
      </w:r>
      <w:r w:rsidRPr="00C15FEF">
        <w:rPr>
          <w:rFonts w:ascii="Calibri" w:hAnsi="Calibri" w:cs="Tahoma"/>
          <w:sz w:val="16"/>
          <w:szCs w:val="16"/>
        </w:rPr>
        <w:tab/>
        <w:t>Si es declarado en estado de quiebra o suspensión de pagos, por autoridad competente.</w:t>
      </w:r>
    </w:p>
    <w:p w14:paraId="0B90D1F3" w14:textId="77777777" w:rsidR="00E73AB6" w:rsidRPr="00C15FEF" w:rsidRDefault="00E73AB6" w:rsidP="00E73AB6">
      <w:pPr>
        <w:ind w:left="709" w:right="51" w:hanging="709"/>
        <w:jc w:val="both"/>
        <w:rPr>
          <w:rFonts w:ascii="Calibri" w:hAnsi="Calibri" w:cs="Tahoma"/>
          <w:sz w:val="16"/>
          <w:szCs w:val="16"/>
        </w:rPr>
      </w:pPr>
    </w:p>
    <w:p w14:paraId="4DD302A9"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Si se actualiza una o varias hipótesis de las previstas en la presente Cláusula, con excepción de las señaladas en el inciso k) la cual surtirá su efecto de inmediato,</w:t>
      </w:r>
      <w:r w:rsidRPr="00C15FEF">
        <w:rPr>
          <w:rFonts w:ascii="Calibri" w:hAnsi="Calibri" w:cs="Tahoma"/>
          <w:b/>
          <w:sz w:val="16"/>
          <w:szCs w:val="16"/>
        </w:rPr>
        <w:t xml:space="preserve"> “S.S.N.L.”</w:t>
      </w:r>
      <w:r w:rsidRPr="00C15FEF">
        <w:rPr>
          <w:rFonts w:ascii="Calibri" w:hAnsi="Calibri" w:cs="Tahoma"/>
          <w:sz w:val="16"/>
          <w:szCs w:val="16"/>
        </w:rPr>
        <w:t xml:space="preserve"> requerirá por escrito a </w:t>
      </w:r>
      <w:r w:rsidRPr="00C15FEF">
        <w:rPr>
          <w:rFonts w:ascii="Calibri" w:hAnsi="Calibri" w:cs="Tahoma"/>
          <w:b/>
          <w:sz w:val="16"/>
          <w:szCs w:val="16"/>
        </w:rPr>
        <w:t xml:space="preserve">“EL PROVEEDOR” </w:t>
      </w:r>
      <w:r w:rsidRPr="00C15FEF">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C15FEF">
        <w:rPr>
          <w:rFonts w:ascii="Calibri" w:hAnsi="Calibri" w:cs="Tahoma"/>
          <w:b/>
          <w:sz w:val="16"/>
          <w:szCs w:val="16"/>
        </w:rPr>
        <w:t xml:space="preserve"> “EL PROVEEDOR”</w:t>
      </w:r>
      <w:r w:rsidRPr="00C15FEF">
        <w:rPr>
          <w:rFonts w:ascii="Calibri" w:hAnsi="Calibri" w:cs="Tahoma"/>
          <w:sz w:val="16"/>
          <w:szCs w:val="16"/>
        </w:rPr>
        <w:t xml:space="preserve"> no cumpliere satisfactoriamente dicho requerimiento a juicio de </w:t>
      </w:r>
      <w:r w:rsidRPr="00C15FEF">
        <w:rPr>
          <w:rFonts w:ascii="Calibri" w:hAnsi="Calibri" w:cs="Tahoma"/>
          <w:b/>
          <w:sz w:val="16"/>
          <w:szCs w:val="16"/>
        </w:rPr>
        <w:t>“S.S.N.L.”</w:t>
      </w:r>
      <w:r w:rsidRPr="00C15FEF">
        <w:rPr>
          <w:rFonts w:ascii="Calibri" w:hAnsi="Calibri" w:cs="Tahoma"/>
          <w:sz w:val="16"/>
          <w:szCs w:val="16"/>
        </w:rPr>
        <w:t>, se podrá ejercitar el derecho de rescisión previsto en esta Cláusula.</w:t>
      </w:r>
    </w:p>
    <w:p w14:paraId="3319EDC1" w14:textId="77777777" w:rsidR="00E73AB6" w:rsidRPr="00C15FEF" w:rsidRDefault="00E73AB6" w:rsidP="00E73AB6">
      <w:pPr>
        <w:ind w:left="142" w:right="51"/>
        <w:jc w:val="both"/>
        <w:rPr>
          <w:rFonts w:ascii="Calibri" w:hAnsi="Calibri" w:cs="Tahoma"/>
          <w:sz w:val="16"/>
          <w:szCs w:val="16"/>
        </w:rPr>
      </w:pPr>
    </w:p>
    <w:p w14:paraId="04C2CF3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rescisión a que se refiere esta Cláusula operará de pleno derecho y sin necesidad de Declaración Judicial, bastando para ello que </w:t>
      </w:r>
      <w:r w:rsidRPr="00C15FEF">
        <w:rPr>
          <w:rFonts w:ascii="Calibri" w:hAnsi="Calibri" w:cs="Tahoma"/>
          <w:b/>
          <w:sz w:val="16"/>
          <w:szCs w:val="16"/>
        </w:rPr>
        <w:t xml:space="preserve">“S.S.N.L.” </w:t>
      </w:r>
      <w:r w:rsidRPr="00C15FEF">
        <w:rPr>
          <w:rFonts w:ascii="Calibri" w:hAnsi="Calibri" w:cs="Tahoma"/>
          <w:sz w:val="16"/>
          <w:szCs w:val="16"/>
        </w:rPr>
        <w:t xml:space="preserve">comunique a </w:t>
      </w:r>
      <w:r w:rsidRPr="00C15FEF">
        <w:rPr>
          <w:rFonts w:ascii="Calibri" w:hAnsi="Calibri" w:cs="Tahoma"/>
          <w:b/>
          <w:sz w:val="16"/>
          <w:szCs w:val="16"/>
        </w:rPr>
        <w:t>“EL PROVEEDOR”</w:t>
      </w:r>
      <w:r w:rsidRPr="00C15FEF">
        <w:rPr>
          <w:rFonts w:ascii="Calibri" w:hAnsi="Calibri" w:cs="Tahoma"/>
          <w:sz w:val="16"/>
          <w:szCs w:val="16"/>
        </w:rPr>
        <w:t xml:space="preserve"> por escrito tal determinación. Contra la determinación que se emita no procederá recurso alguno.</w:t>
      </w:r>
    </w:p>
    <w:p w14:paraId="40946379" w14:textId="77777777" w:rsidR="00E73AB6" w:rsidRPr="00C15FEF" w:rsidRDefault="00E73AB6" w:rsidP="00E73AB6">
      <w:pPr>
        <w:ind w:right="51"/>
        <w:jc w:val="both"/>
        <w:rPr>
          <w:rFonts w:ascii="Calibri" w:hAnsi="Calibri" w:cs="Tahoma"/>
          <w:b/>
          <w:sz w:val="16"/>
          <w:szCs w:val="16"/>
        </w:rPr>
      </w:pPr>
    </w:p>
    <w:p w14:paraId="17B8E16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DÉCIMA CUARTA: MODIFICACIÓN AL CONTRATO.-</w:t>
      </w:r>
      <w:r w:rsidRPr="00C15FEF">
        <w:rPr>
          <w:rFonts w:ascii="Calibri" w:hAnsi="Calibri" w:cs="Tahoma"/>
          <w:sz w:val="16"/>
          <w:szCs w:val="16"/>
        </w:rPr>
        <w:t xml:space="preserve"> El presente contrato, podrá ser </w:t>
      </w:r>
      <w:r w:rsidRPr="00C15FEF">
        <w:rPr>
          <w:rFonts w:ascii="Calibri" w:hAnsi="Calibri"/>
          <w:sz w:val="16"/>
          <w:szCs w:val="16"/>
        </w:rPr>
        <w:t>modificado siempre que el monto total de las modificaciones no rebase, en conjunto, el veinte por ciento de la cantidad de los conceptos establecidos</w:t>
      </w:r>
      <w:r w:rsidRPr="00C15FEF">
        <w:rPr>
          <w:rFonts w:ascii="Calibri" w:hAnsi="Calibri" w:cs="Tahoma"/>
          <w:sz w:val="16"/>
          <w:szCs w:val="16"/>
        </w:rPr>
        <w:t xml:space="preserve"> originalmente en los mismos, y el precio de los </w:t>
      </w:r>
      <w:r w:rsidR="00C05A66" w:rsidRPr="00C15FEF">
        <w:rPr>
          <w:rFonts w:ascii="Calibri" w:hAnsi="Calibri" w:cs="Tahoma"/>
          <w:sz w:val="16"/>
          <w:szCs w:val="16"/>
        </w:rPr>
        <w:t>bienes</w:t>
      </w:r>
      <w:r w:rsidRPr="00C15FEF">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C15FEF" w:rsidRDefault="00E73AB6" w:rsidP="00E73AB6">
      <w:pPr>
        <w:jc w:val="both"/>
        <w:rPr>
          <w:rFonts w:ascii="Calibri" w:hAnsi="Calibri" w:cs="Tahoma"/>
          <w:sz w:val="16"/>
          <w:szCs w:val="16"/>
        </w:rPr>
      </w:pPr>
    </w:p>
    <w:p w14:paraId="33AFD46A"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En caso de otorgamiento de prórrogas o esperas a </w:t>
      </w:r>
      <w:r w:rsidRPr="00C15FEF">
        <w:rPr>
          <w:rFonts w:ascii="Calibri" w:hAnsi="Calibri" w:cs="Tahoma"/>
          <w:b/>
          <w:sz w:val="16"/>
          <w:szCs w:val="16"/>
        </w:rPr>
        <w:t>“EL PROVEEDOR”</w:t>
      </w:r>
      <w:r w:rsidRPr="00C15FEF">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C15FEF" w:rsidRDefault="00E73AB6" w:rsidP="00E73AB6">
      <w:pPr>
        <w:ind w:right="51"/>
        <w:jc w:val="both"/>
        <w:rPr>
          <w:rFonts w:ascii="Calibri" w:hAnsi="Calibri" w:cs="Tahoma"/>
          <w:b/>
          <w:sz w:val="16"/>
          <w:szCs w:val="16"/>
        </w:rPr>
      </w:pPr>
    </w:p>
    <w:p w14:paraId="45BF6DA3"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DÉCIMA QUINTA: SUBCONTRATACIÓN.-</w:t>
      </w:r>
      <w:r w:rsidRPr="00C15FEF">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C15FEF" w:rsidRDefault="00E73AB6" w:rsidP="00E73AB6">
      <w:pPr>
        <w:ind w:right="51"/>
        <w:jc w:val="both"/>
        <w:rPr>
          <w:rFonts w:ascii="Calibri" w:hAnsi="Calibri" w:cs="Tahoma"/>
          <w:snapToGrid w:val="0"/>
          <w:sz w:val="16"/>
          <w:szCs w:val="16"/>
        </w:rPr>
      </w:pPr>
    </w:p>
    <w:p w14:paraId="6B593A34"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 xml:space="preserve">DÉCIMA SEXTA: </w:t>
      </w:r>
      <w:r w:rsidRPr="00C15FEF">
        <w:rPr>
          <w:rFonts w:ascii="Calibri" w:hAnsi="Calibri" w:cs="Tahoma"/>
          <w:b/>
          <w:bCs/>
          <w:snapToGrid w:val="0"/>
          <w:sz w:val="16"/>
          <w:szCs w:val="16"/>
        </w:rPr>
        <w:t>LICENCIAS O PERMISOS.-</w:t>
      </w:r>
      <w:r w:rsidRPr="00C15FEF">
        <w:rPr>
          <w:rFonts w:ascii="Calibri" w:hAnsi="Calibri" w:cs="Tahoma"/>
          <w:snapToGrid w:val="0"/>
          <w:sz w:val="16"/>
          <w:szCs w:val="16"/>
        </w:rPr>
        <w:t xml:space="preserve"> </w:t>
      </w:r>
      <w:r w:rsidRPr="00C15FEF">
        <w:rPr>
          <w:rFonts w:ascii="Calibri" w:hAnsi="Calibri" w:cs="Tahoma"/>
          <w:b/>
          <w:bCs/>
          <w:snapToGrid w:val="0"/>
          <w:sz w:val="16"/>
          <w:szCs w:val="16"/>
        </w:rPr>
        <w:t>“EL PROVEEDOR”</w:t>
      </w:r>
      <w:r w:rsidRPr="00C15FEF">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C15FEF" w:rsidRDefault="00E73AB6" w:rsidP="00E73AB6">
      <w:pPr>
        <w:jc w:val="center"/>
        <w:rPr>
          <w:rFonts w:ascii="Calibri" w:hAnsi="Calibri" w:cs="Tahoma"/>
          <w:b/>
          <w:bCs/>
          <w:snapToGrid w:val="0"/>
          <w:sz w:val="16"/>
          <w:szCs w:val="16"/>
        </w:rPr>
      </w:pPr>
    </w:p>
    <w:p w14:paraId="723FA5E6"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bCs/>
          <w:snapToGrid w:val="0"/>
          <w:sz w:val="16"/>
          <w:szCs w:val="16"/>
        </w:rPr>
        <w:t xml:space="preserve">DÉCIMA SÉPTIMA: DERECHOS DE AUTOR.- </w:t>
      </w:r>
      <w:r w:rsidRPr="00C15FEF">
        <w:rPr>
          <w:rFonts w:ascii="Calibri" w:hAnsi="Calibri" w:cs="Tahoma"/>
          <w:b/>
          <w:snapToGrid w:val="0"/>
          <w:sz w:val="16"/>
          <w:szCs w:val="16"/>
        </w:rPr>
        <w:t xml:space="preserve">“EL PROVEEDOR” </w:t>
      </w:r>
      <w:r w:rsidRPr="00C15FEF">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C15FEF" w:rsidRDefault="00E73AB6" w:rsidP="00E73AB6">
      <w:pPr>
        <w:ind w:right="51"/>
        <w:jc w:val="both"/>
        <w:rPr>
          <w:rFonts w:ascii="Calibri" w:hAnsi="Calibri" w:cs="Tahoma"/>
          <w:sz w:val="16"/>
          <w:szCs w:val="16"/>
        </w:rPr>
      </w:pPr>
    </w:p>
    <w:p w14:paraId="533A87E1" w14:textId="77777777" w:rsidR="00E73AB6" w:rsidRPr="00C15FEF" w:rsidRDefault="00E73AB6" w:rsidP="00E73AB6">
      <w:pPr>
        <w:jc w:val="both"/>
        <w:rPr>
          <w:rFonts w:ascii="Calibri" w:hAnsi="Calibri"/>
          <w:sz w:val="16"/>
          <w:szCs w:val="16"/>
        </w:rPr>
      </w:pPr>
      <w:r w:rsidRPr="00C15FEF">
        <w:rPr>
          <w:rFonts w:ascii="Calibri" w:hAnsi="Calibri" w:cs="Tahoma"/>
          <w:b/>
          <w:sz w:val="16"/>
          <w:szCs w:val="16"/>
        </w:rPr>
        <w:t xml:space="preserve">DÉCIMA OCTAVA: </w:t>
      </w:r>
      <w:r w:rsidRPr="00C15FEF">
        <w:rPr>
          <w:rFonts w:ascii="Calibri" w:hAnsi="Calibri"/>
          <w:b/>
          <w:sz w:val="16"/>
          <w:szCs w:val="16"/>
        </w:rPr>
        <w:t>LEGISLACIÓN.-</w:t>
      </w:r>
      <w:r w:rsidRPr="00C15FEF">
        <w:rPr>
          <w:rFonts w:ascii="Calibri" w:hAnsi="Calibri"/>
          <w:sz w:val="16"/>
          <w:szCs w:val="16"/>
        </w:rPr>
        <w:t xml:space="preserve"> </w:t>
      </w:r>
      <w:r w:rsidRPr="00C15FEF">
        <w:rPr>
          <w:rFonts w:ascii="Calibri" w:hAnsi="Calibri"/>
          <w:b/>
          <w:sz w:val="16"/>
          <w:szCs w:val="16"/>
        </w:rPr>
        <w:t xml:space="preserve">“LAS PARTES” </w:t>
      </w:r>
      <w:r w:rsidRPr="00C15FEF">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C15FEF" w:rsidRDefault="00E73AB6" w:rsidP="00E73AB6">
      <w:pPr>
        <w:ind w:right="51"/>
        <w:jc w:val="both"/>
        <w:rPr>
          <w:rFonts w:ascii="Calibri" w:hAnsi="Calibri" w:cs="Tahoma"/>
          <w:b/>
          <w:sz w:val="16"/>
          <w:szCs w:val="16"/>
        </w:rPr>
      </w:pPr>
    </w:p>
    <w:p w14:paraId="2EBF2E1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DÉCIMA NOVENA: </w:t>
      </w:r>
      <w:r w:rsidR="00BC17FB" w:rsidRPr="00C15FEF">
        <w:rPr>
          <w:rFonts w:ascii="Calibri" w:hAnsi="Calibri" w:cs="Tahoma"/>
          <w:b/>
          <w:sz w:val="16"/>
          <w:szCs w:val="16"/>
        </w:rPr>
        <w:t>JURISDICCIÓN. -</w:t>
      </w:r>
      <w:r w:rsidRPr="00C15FEF">
        <w:rPr>
          <w:rFonts w:ascii="Calibri" w:hAnsi="Calibri" w:cs="Tahoma"/>
          <w:sz w:val="16"/>
          <w:szCs w:val="16"/>
        </w:rPr>
        <w:t xml:space="preserve"> Para la interpretación y cumplimiento del presente instrumento, así como para todo aquello que no </w:t>
      </w:r>
      <w:r w:rsidR="00BC17FB" w:rsidRPr="00C15FEF">
        <w:rPr>
          <w:rFonts w:ascii="Calibri" w:hAnsi="Calibri" w:cs="Tahoma"/>
          <w:sz w:val="16"/>
          <w:szCs w:val="16"/>
        </w:rPr>
        <w:t>esté</w:t>
      </w:r>
      <w:r w:rsidRPr="00C15FEF">
        <w:rPr>
          <w:rFonts w:ascii="Calibri" w:hAnsi="Calibri" w:cs="Tahoma"/>
          <w:sz w:val="16"/>
          <w:szCs w:val="16"/>
        </w:rPr>
        <w:t xml:space="preserve"> expresamente estipulado en el mismo, </w:t>
      </w:r>
      <w:r w:rsidRPr="00C15FEF">
        <w:rPr>
          <w:rFonts w:ascii="Calibri" w:hAnsi="Calibri" w:cs="Tahoma"/>
          <w:b/>
          <w:sz w:val="16"/>
          <w:szCs w:val="16"/>
        </w:rPr>
        <w:t>“LAS PARTES”</w:t>
      </w:r>
      <w:r w:rsidRPr="00C15FEF">
        <w:rPr>
          <w:rFonts w:ascii="Calibri" w:hAnsi="Calibri" w:cs="Tahoma"/>
          <w:sz w:val="16"/>
          <w:szCs w:val="16"/>
        </w:rPr>
        <w:t xml:space="preserve"> lo resolverán de común acuerdo y de no ser esto posible,</w:t>
      </w:r>
      <w:r w:rsidRPr="00C15FEF">
        <w:rPr>
          <w:rFonts w:ascii="Calibri" w:hAnsi="Calibri" w:cs="Tahoma"/>
          <w:b/>
          <w:sz w:val="16"/>
          <w:szCs w:val="16"/>
        </w:rPr>
        <w:t xml:space="preserve"> </w:t>
      </w:r>
      <w:r w:rsidRPr="00C15FEF">
        <w:rPr>
          <w:rFonts w:ascii="Calibri" w:hAnsi="Calibri" w:cs="Tahoma"/>
          <w:sz w:val="16"/>
          <w:szCs w:val="16"/>
        </w:rPr>
        <w:t xml:space="preserve">se someten a la jurisdicción de los Tribunales Competentes de la Ciudad de Monterrey, Nuevo León, por lo tanto, </w:t>
      </w:r>
      <w:r w:rsidRPr="00C15FEF">
        <w:rPr>
          <w:rFonts w:ascii="Calibri" w:hAnsi="Calibri" w:cs="Tahoma"/>
          <w:b/>
          <w:sz w:val="16"/>
          <w:szCs w:val="16"/>
        </w:rPr>
        <w:t>“EL PROVEEDOR”</w:t>
      </w:r>
      <w:r w:rsidRPr="00C15FEF">
        <w:rPr>
          <w:rFonts w:ascii="Calibri" w:hAnsi="Calibri" w:cs="Tahoma"/>
          <w:sz w:val="16"/>
          <w:szCs w:val="16"/>
        </w:rPr>
        <w:t xml:space="preserve"> renuncia al fuero que por razón de su domicilio presente o futuro pudiera corresponderle.</w:t>
      </w:r>
    </w:p>
    <w:p w14:paraId="7757A641" w14:textId="77777777" w:rsidR="00E73AB6" w:rsidRPr="00C15FEF" w:rsidRDefault="00E73AB6" w:rsidP="00E73AB6">
      <w:pPr>
        <w:jc w:val="both"/>
        <w:rPr>
          <w:rFonts w:ascii="Calibri" w:hAnsi="Calibri" w:cs="Tahoma"/>
          <w:sz w:val="16"/>
          <w:szCs w:val="16"/>
        </w:rPr>
      </w:pPr>
    </w:p>
    <w:p w14:paraId="78920884"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C15FEF">
        <w:rPr>
          <w:rFonts w:ascii="Calibri" w:hAnsi="Calibri"/>
          <w:sz w:val="16"/>
          <w:szCs w:val="16"/>
        </w:rPr>
        <w:t>__________</w:t>
      </w:r>
      <w:r w:rsidRPr="00C15FEF">
        <w:rPr>
          <w:rFonts w:ascii="Calibri" w:hAnsi="Calibri" w:cs="Tahoma"/>
          <w:sz w:val="16"/>
          <w:szCs w:val="16"/>
        </w:rPr>
        <w:t xml:space="preserve"> días del mes de </w:t>
      </w:r>
      <w:r w:rsidRPr="00C15FEF">
        <w:rPr>
          <w:rFonts w:ascii="Calibri" w:hAnsi="Calibri"/>
          <w:sz w:val="16"/>
          <w:szCs w:val="16"/>
        </w:rPr>
        <w:t>__________</w:t>
      </w:r>
      <w:r w:rsidRPr="00C15FEF">
        <w:rPr>
          <w:rFonts w:ascii="Calibri" w:hAnsi="Calibri" w:cs="Tahoma"/>
          <w:sz w:val="16"/>
          <w:szCs w:val="16"/>
        </w:rPr>
        <w:t xml:space="preserve"> del </w:t>
      </w:r>
      <w:r w:rsidRPr="00C15FEF">
        <w:rPr>
          <w:rFonts w:ascii="Calibri" w:hAnsi="Calibri"/>
          <w:sz w:val="16"/>
          <w:szCs w:val="16"/>
        </w:rPr>
        <w:t>__________</w:t>
      </w:r>
      <w:r w:rsidRPr="00C15FEF">
        <w:rPr>
          <w:rFonts w:ascii="Calibri" w:hAnsi="Calibri" w:cs="Tahoma"/>
          <w:sz w:val="16"/>
          <w:szCs w:val="16"/>
        </w:rPr>
        <w:t>.</w:t>
      </w:r>
    </w:p>
    <w:p w14:paraId="155DA85E" w14:textId="77777777" w:rsidR="00095E6C" w:rsidRPr="00C15FEF" w:rsidRDefault="00095E6C" w:rsidP="00FF24B4">
      <w:pPr>
        <w:ind w:right="-5"/>
        <w:jc w:val="both"/>
        <w:rPr>
          <w:rFonts w:asciiTheme="minorHAnsi" w:hAnsiTheme="minorHAnsi"/>
          <w:sz w:val="16"/>
          <w:szCs w:val="16"/>
        </w:rPr>
      </w:pPr>
    </w:p>
    <w:p w14:paraId="4510CDBA" w14:textId="77777777" w:rsidR="00572D88" w:rsidRPr="00C15FEF" w:rsidRDefault="00572D88" w:rsidP="00FF24B4">
      <w:pPr>
        <w:ind w:right="-5"/>
        <w:jc w:val="both"/>
        <w:rPr>
          <w:rFonts w:asciiTheme="minorHAnsi" w:hAnsiTheme="minorHAnsi"/>
          <w:sz w:val="16"/>
          <w:szCs w:val="16"/>
        </w:rPr>
      </w:pPr>
    </w:p>
    <w:p w14:paraId="0230385E" w14:textId="77777777" w:rsidR="000845B3" w:rsidRPr="000845B3" w:rsidRDefault="000845B3" w:rsidP="000845B3">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0EEF21A1" w14:textId="77777777" w:rsidR="000845B3" w:rsidRPr="000845B3" w:rsidRDefault="000845B3" w:rsidP="000845B3">
      <w:pPr>
        <w:jc w:val="center"/>
        <w:rPr>
          <w:rFonts w:ascii="Calibri" w:hAnsi="Calibri" w:cs="Arial"/>
          <w:sz w:val="16"/>
          <w:szCs w:val="16"/>
        </w:rPr>
      </w:pPr>
    </w:p>
    <w:p w14:paraId="06E9C8CE" w14:textId="77777777" w:rsidR="000845B3" w:rsidRPr="000845B3" w:rsidRDefault="000845B3" w:rsidP="000845B3">
      <w:pPr>
        <w:jc w:val="center"/>
        <w:rPr>
          <w:rFonts w:ascii="Calibri" w:hAnsi="Calibri" w:cs="Arial"/>
          <w:sz w:val="16"/>
          <w:szCs w:val="16"/>
        </w:rPr>
      </w:pPr>
    </w:p>
    <w:p w14:paraId="51C92A80" w14:textId="77777777" w:rsidR="000845B3" w:rsidRPr="000845B3" w:rsidRDefault="000845B3" w:rsidP="000845B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845B3" w:rsidRPr="000845B3" w14:paraId="41505978" w14:textId="77777777" w:rsidTr="003E1E8D">
        <w:tc>
          <w:tcPr>
            <w:tcW w:w="5104" w:type="dxa"/>
          </w:tcPr>
          <w:p w14:paraId="2D705C06"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C. VICENTE ARTURO LÓPEZ LIMÓN</w:t>
            </w:r>
          </w:p>
          <w:p w14:paraId="4A871EC2"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DIRECTOR ADMINISTRATIVO</w:t>
            </w:r>
          </w:p>
          <w:p w14:paraId="3CB3C461" w14:textId="77777777" w:rsidR="000845B3" w:rsidRPr="000845B3" w:rsidRDefault="000845B3" w:rsidP="003E1E8D">
            <w:pPr>
              <w:jc w:val="center"/>
              <w:rPr>
                <w:rFonts w:ascii="Calibri" w:hAnsi="Calibri" w:cs="Arial"/>
                <w:sz w:val="16"/>
                <w:szCs w:val="16"/>
              </w:rPr>
            </w:pPr>
          </w:p>
        </w:tc>
        <w:tc>
          <w:tcPr>
            <w:tcW w:w="5245" w:type="dxa"/>
          </w:tcPr>
          <w:p w14:paraId="57819727"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C_____________________</w:t>
            </w:r>
          </w:p>
          <w:p w14:paraId="21908BCF"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REPRESENTANTE LEGAL</w:t>
            </w:r>
          </w:p>
        </w:tc>
      </w:tr>
    </w:tbl>
    <w:p w14:paraId="42851F32" w14:textId="77777777" w:rsidR="000845B3" w:rsidRPr="000845B3" w:rsidRDefault="000845B3" w:rsidP="000845B3">
      <w:pPr>
        <w:jc w:val="center"/>
        <w:rPr>
          <w:rFonts w:ascii="Calibri" w:hAnsi="Calibri" w:cs="Arial"/>
          <w:sz w:val="16"/>
          <w:szCs w:val="16"/>
        </w:rPr>
      </w:pPr>
    </w:p>
    <w:p w14:paraId="080A8966" w14:textId="77777777" w:rsidR="000845B3" w:rsidRPr="000845B3" w:rsidRDefault="000845B3" w:rsidP="000845B3">
      <w:pPr>
        <w:jc w:val="center"/>
        <w:rPr>
          <w:rFonts w:ascii="Calibri" w:hAnsi="Calibri" w:cs="Arial"/>
          <w:sz w:val="16"/>
          <w:szCs w:val="16"/>
        </w:rPr>
      </w:pPr>
      <w:r w:rsidRPr="000845B3">
        <w:rPr>
          <w:rFonts w:ascii="Calibri" w:hAnsi="Calibri" w:cs="Arial"/>
          <w:sz w:val="16"/>
          <w:szCs w:val="16"/>
        </w:rPr>
        <w:t xml:space="preserve">  </w:t>
      </w:r>
    </w:p>
    <w:p w14:paraId="1745C56E" w14:textId="77777777" w:rsidR="000845B3" w:rsidRPr="000845B3" w:rsidRDefault="000845B3" w:rsidP="000845B3">
      <w:pPr>
        <w:ind w:left="142"/>
        <w:rPr>
          <w:rFonts w:ascii="Calibri" w:hAnsi="Calibri" w:cs="Arial"/>
          <w:sz w:val="16"/>
          <w:szCs w:val="16"/>
        </w:rPr>
      </w:pPr>
      <w:r w:rsidRPr="000845B3">
        <w:rPr>
          <w:rFonts w:ascii="Calibri" w:hAnsi="Calibri" w:cs="Arial"/>
          <w:sz w:val="16"/>
          <w:szCs w:val="16"/>
        </w:rPr>
        <w:t xml:space="preserve">                  C. EDUARDO MOLINA CARDENAS</w:t>
      </w:r>
    </w:p>
    <w:p w14:paraId="6AB3C95A" w14:textId="77777777" w:rsidR="000845B3" w:rsidRPr="000845B3" w:rsidRDefault="000845B3" w:rsidP="000845B3">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0E406AF9" w14:textId="77777777" w:rsidR="000845B3" w:rsidRPr="000845B3" w:rsidRDefault="000845B3" w:rsidP="000845B3">
      <w:pPr>
        <w:ind w:firstLine="142"/>
        <w:rPr>
          <w:rFonts w:ascii="Calibri" w:hAnsi="Calibri" w:cs="Arial"/>
          <w:sz w:val="16"/>
          <w:szCs w:val="16"/>
        </w:rPr>
      </w:pPr>
    </w:p>
    <w:p w14:paraId="58548DCD" w14:textId="77777777" w:rsidR="000845B3" w:rsidRPr="000845B3" w:rsidRDefault="000845B3" w:rsidP="000845B3">
      <w:pPr>
        <w:jc w:val="center"/>
        <w:rPr>
          <w:rFonts w:ascii="Calibri" w:hAnsi="Calibri" w:cs="Arial"/>
          <w:sz w:val="16"/>
          <w:szCs w:val="16"/>
        </w:rPr>
      </w:pPr>
    </w:p>
    <w:p w14:paraId="3ED0C5EB" w14:textId="77777777" w:rsidR="000845B3" w:rsidRDefault="000845B3" w:rsidP="000845B3">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1F98602B" w14:textId="77777777" w:rsidR="000845B3" w:rsidRPr="000845B3" w:rsidRDefault="000845B3" w:rsidP="000845B3">
      <w:pPr>
        <w:rPr>
          <w:rFonts w:eastAsiaTheme="minorHAnsi"/>
          <w:lang w:val="es-ES" w:eastAsia="en-US"/>
        </w:rPr>
      </w:pPr>
    </w:p>
    <w:p w14:paraId="6A45970B" w14:textId="77777777" w:rsidR="000845B3" w:rsidRPr="000845B3" w:rsidRDefault="000845B3" w:rsidP="000845B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845B3" w:rsidRPr="000845B3" w14:paraId="4B65E894" w14:textId="77777777" w:rsidTr="003E1E8D">
        <w:trPr>
          <w:jc w:val="center"/>
        </w:trPr>
        <w:tc>
          <w:tcPr>
            <w:tcW w:w="5688" w:type="dxa"/>
          </w:tcPr>
          <w:p w14:paraId="0AC07690"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14912591"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L                         C. CINTHIA DE LA ROSA DE LA FUENTE</w:t>
            </w:r>
          </w:p>
          <w:p w14:paraId="1F5AE872"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 xml:space="preserve">                               JEFA DEL DEPTO. DE CONTRATOS</w:t>
            </w:r>
          </w:p>
        </w:tc>
        <w:tc>
          <w:tcPr>
            <w:tcW w:w="4715" w:type="dxa"/>
          </w:tcPr>
          <w:p w14:paraId="7D941CCD"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_____________________________</w:t>
            </w:r>
          </w:p>
          <w:p w14:paraId="3621D7F0" w14:textId="77777777" w:rsidR="000845B3" w:rsidRPr="000845B3" w:rsidRDefault="000845B3" w:rsidP="003E1E8D">
            <w:pPr>
              <w:jc w:val="center"/>
              <w:rPr>
                <w:rFonts w:ascii="Calibri" w:hAnsi="Calibri" w:cs="Arial"/>
                <w:sz w:val="16"/>
                <w:szCs w:val="16"/>
              </w:rPr>
            </w:pPr>
          </w:p>
        </w:tc>
      </w:tr>
    </w:tbl>
    <w:p w14:paraId="476C6691" w14:textId="75C0D820" w:rsidR="00572D88" w:rsidRPr="00C15FEF" w:rsidRDefault="00572D88" w:rsidP="000845B3">
      <w:pPr>
        <w:ind w:right="-5"/>
        <w:jc w:val="center"/>
        <w:rPr>
          <w:rFonts w:asciiTheme="minorHAnsi" w:hAnsiTheme="minorHAnsi"/>
          <w:sz w:val="16"/>
          <w:szCs w:val="16"/>
        </w:rPr>
      </w:pPr>
    </w:p>
    <w:sectPr w:rsidR="00572D88" w:rsidRPr="00C15FEF" w:rsidSect="000845B3">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0D7BA" w14:textId="77777777" w:rsidR="008842BA" w:rsidRDefault="008842BA" w:rsidP="007F0B73">
      <w:r>
        <w:separator/>
      </w:r>
    </w:p>
  </w:endnote>
  <w:endnote w:type="continuationSeparator" w:id="0">
    <w:p w14:paraId="73B3897B" w14:textId="77777777" w:rsidR="008842BA" w:rsidRDefault="008842B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455225879"/>
      <w:docPartObj>
        <w:docPartGallery w:val="Page Numbers (Bottom of Page)"/>
        <w:docPartUnique/>
      </w:docPartObj>
    </w:sdtPr>
    <w:sdtEndPr>
      <w:rPr>
        <w:b/>
      </w:rPr>
    </w:sdtEndPr>
    <w:sdtContent>
      <w:p w14:paraId="5DDA9009" w14:textId="14BC45DB" w:rsidR="00364F8A" w:rsidRPr="00C72CE6" w:rsidRDefault="00364F8A" w:rsidP="00C72CE6">
        <w:pPr>
          <w:pStyle w:val="Piedepgina"/>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9504" behindDoc="1" locked="0" layoutInCell="1" allowOverlap="1" wp14:anchorId="65B8A5D0" wp14:editId="239441B7">
              <wp:simplePos x="0" y="0"/>
              <wp:positionH relativeFrom="margin">
                <wp:posOffset>-733425</wp:posOffset>
              </wp:positionH>
              <wp:positionV relativeFrom="paragraph">
                <wp:posOffset>130175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00B0F0"/>
            <w:sz w:val="18"/>
            <w:szCs w:val="14"/>
          </w:rPr>
          <w:t>LICITACIÓN PÚBLICA INTERNACIONAL ABIERTA PRESENCIAL</w:t>
        </w:r>
      </w:p>
      <w:p w14:paraId="24D484C2" w14:textId="5D23EC42" w:rsidR="00364F8A" w:rsidRPr="00A215A8" w:rsidRDefault="00364F8A" w:rsidP="004C675C">
        <w:pPr>
          <w:pStyle w:val="Piedepgina"/>
          <w:jc w:val="center"/>
          <w:rPr>
            <w:b/>
            <w:color w:val="7030A0"/>
            <w:szCs w:val="16"/>
          </w:rPr>
        </w:pPr>
        <w:r w:rsidRPr="00C72CE6">
          <w:rPr>
            <w:rFonts w:ascii="Century Gothic" w:hAnsi="Century Gothic"/>
            <w:b/>
            <w:color w:val="00B0F0"/>
            <w:sz w:val="18"/>
            <w:szCs w:val="16"/>
          </w:rPr>
          <w:t xml:space="preserve">No. </w:t>
        </w:r>
        <w:r>
          <w:rPr>
            <w:rFonts w:ascii="Century Gothic" w:hAnsi="Century Gothic"/>
            <w:b/>
            <w:color w:val="00B0F0"/>
            <w:sz w:val="18"/>
            <w:szCs w:val="16"/>
          </w:rPr>
          <w:t>LP-919044992-I38-2022</w:t>
        </w:r>
        <w:r w:rsidRPr="00C72CE6">
          <w:rPr>
            <w:rFonts w:ascii="Century Gothic" w:hAnsi="Century Gothic"/>
            <w:b/>
            <w:color w:val="00B0F0"/>
            <w:sz w:val="18"/>
            <w:szCs w:val="16"/>
          </w:rPr>
          <w:t xml:space="preserve">                                                                                                                         </w:t>
        </w:r>
        <w:sdt>
          <w:sdtPr>
            <w:rPr>
              <w:rFonts w:ascii="Century Gothic" w:hAnsi="Century Gothic"/>
              <w:b/>
              <w:color w:val="00B0F0"/>
              <w:sz w:val="18"/>
              <w:szCs w:val="16"/>
            </w:rPr>
            <w:id w:val="217773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603879944"/>
                <w:docPartObj>
                  <w:docPartGallery w:val="Page Numbers (Top of Page)"/>
                  <w:docPartUnique/>
                </w:docPartObj>
              </w:sdtPr>
              <w:sdtEndPr>
                <w:rPr>
                  <w:rFonts w:ascii="Times New Roman" w:hAnsi="Times New Roman"/>
                  <w:sz w:val="20"/>
                </w:rPr>
              </w:sdtEndPr>
              <w:sdtContent>
                <w:r w:rsidRPr="00C72CE6">
                  <w:rPr>
                    <w:rFonts w:ascii="Century Gothic" w:hAnsi="Century Gothic"/>
                    <w:b/>
                    <w:color w:val="00B0F0"/>
                    <w:sz w:val="18"/>
                    <w:szCs w:val="16"/>
                  </w:rPr>
                  <w:t xml:space="preserve">Página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PAGE</w:instrText>
                </w:r>
                <w:r w:rsidRPr="00C72CE6">
                  <w:rPr>
                    <w:rFonts w:ascii="Century Gothic" w:hAnsi="Century Gothic"/>
                    <w:b/>
                    <w:color w:val="00B0F0"/>
                    <w:sz w:val="18"/>
                    <w:szCs w:val="16"/>
                  </w:rPr>
                  <w:fldChar w:fldCharType="separate"/>
                </w:r>
                <w:r w:rsidR="00E65A60">
                  <w:rPr>
                    <w:rFonts w:ascii="Century Gothic" w:hAnsi="Century Gothic"/>
                    <w:b/>
                    <w:noProof/>
                    <w:color w:val="00B0F0"/>
                    <w:sz w:val="18"/>
                    <w:szCs w:val="16"/>
                  </w:rPr>
                  <w:t>21</w:t>
                </w:r>
                <w:r w:rsidRPr="00C72CE6">
                  <w:rPr>
                    <w:rFonts w:ascii="Century Gothic" w:hAnsi="Century Gothic"/>
                    <w:b/>
                    <w:color w:val="00B0F0"/>
                    <w:sz w:val="18"/>
                    <w:szCs w:val="16"/>
                  </w:rPr>
                  <w:fldChar w:fldCharType="end"/>
                </w:r>
                <w:r w:rsidRPr="00C72CE6">
                  <w:rPr>
                    <w:rFonts w:ascii="Century Gothic" w:hAnsi="Century Gothic"/>
                    <w:b/>
                    <w:color w:val="00B0F0"/>
                    <w:sz w:val="18"/>
                    <w:szCs w:val="16"/>
                  </w:rPr>
                  <w:t xml:space="preserve"> de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NUMPAGES</w:instrText>
                </w:r>
                <w:r w:rsidRPr="00C72CE6">
                  <w:rPr>
                    <w:rFonts w:ascii="Century Gothic" w:hAnsi="Century Gothic"/>
                    <w:b/>
                    <w:color w:val="00B0F0"/>
                    <w:sz w:val="18"/>
                    <w:szCs w:val="16"/>
                  </w:rPr>
                  <w:fldChar w:fldCharType="separate"/>
                </w:r>
                <w:r w:rsidR="00E65A60">
                  <w:rPr>
                    <w:rFonts w:ascii="Century Gothic" w:hAnsi="Century Gothic"/>
                    <w:b/>
                    <w:noProof/>
                    <w:color w:val="00B0F0"/>
                    <w:sz w:val="18"/>
                    <w:szCs w:val="16"/>
                  </w:rPr>
                  <w:t>55</w:t>
                </w:r>
                <w:r w:rsidRPr="00C72CE6">
                  <w:rPr>
                    <w:rFonts w:ascii="Century Gothic" w:hAnsi="Century Gothic"/>
                    <w:b/>
                    <w:color w:val="00B0F0"/>
                    <w:sz w:val="18"/>
                    <w:szCs w:val="16"/>
                  </w:rPr>
                  <w:fldChar w:fldCharType="end"/>
                </w:r>
              </w:sdtContent>
            </w:sdt>
          </w:sdtContent>
        </w:sdt>
      </w:p>
      <w:p w14:paraId="07F5D801" w14:textId="4CB96489" w:rsidR="00364F8A" w:rsidRDefault="00364F8A" w:rsidP="004C675C">
        <w:pPr>
          <w:pStyle w:val="Piedepgina"/>
          <w:rPr>
            <w:b/>
            <w:color w:val="009999"/>
          </w:rPr>
        </w:pPr>
      </w:p>
    </w:sdtContent>
  </w:sdt>
  <w:p w14:paraId="7D6C4373" w14:textId="079C49DB" w:rsidR="00364F8A" w:rsidRPr="004C675C" w:rsidRDefault="00364F8A" w:rsidP="004C675C">
    <w:pPr>
      <w:pStyle w:val="Piedepgina"/>
    </w:pPr>
  </w:p>
  <w:p w14:paraId="3D648F9C" w14:textId="07D840AC" w:rsidR="00364F8A" w:rsidRDefault="00364F8A" w:rsidP="006249CF">
    <w:pPr>
      <w:tabs>
        <w:tab w:val="left" w:pos="6810"/>
      </w:tabs>
    </w:pPr>
    <w:r>
      <w:tab/>
    </w:r>
  </w:p>
  <w:p w14:paraId="55E61ED3" w14:textId="283E04DC" w:rsidR="00364F8A" w:rsidRDefault="00364F8A"/>
  <w:p w14:paraId="7839659B" w14:textId="77777777" w:rsidR="00364F8A" w:rsidRDefault="00364F8A"/>
  <w:p w14:paraId="4CFBED29" w14:textId="77777777" w:rsidR="00364F8A" w:rsidRDefault="00364F8A"/>
  <w:p w14:paraId="77C60F7D" w14:textId="77777777" w:rsidR="00364F8A" w:rsidRDefault="00364F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BF77A" w14:textId="77777777" w:rsidR="008842BA" w:rsidRDefault="008842BA" w:rsidP="007F0B73">
      <w:r>
        <w:separator/>
      </w:r>
    </w:p>
  </w:footnote>
  <w:footnote w:type="continuationSeparator" w:id="0">
    <w:p w14:paraId="02CE3B52" w14:textId="77777777" w:rsidR="008842BA" w:rsidRDefault="008842BA"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D0FE1BF" w:rsidR="00364F8A" w:rsidRPr="00C765F1" w:rsidRDefault="00364F8A"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7456" behindDoc="1" locked="0" layoutInCell="1" allowOverlap="1" wp14:anchorId="487F8CC2" wp14:editId="3D86018E">
          <wp:simplePos x="0" y="0"/>
          <wp:positionH relativeFrom="column">
            <wp:posOffset>5505450</wp:posOffset>
          </wp:positionH>
          <wp:positionV relativeFrom="paragraph">
            <wp:posOffset>-204470</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5408" behindDoc="1" locked="0" layoutInCell="1" allowOverlap="1" wp14:anchorId="74DCE066" wp14:editId="6D3EDA57">
          <wp:simplePos x="0" y="0"/>
          <wp:positionH relativeFrom="column">
            <wp:posOffset>-238125</wp:posOffset>
          </wp:positionH>
          <wp:positionV relativeFrom="paragraph">
            <wp:posOffset>-128270</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158A1337" w:rsidR="00364F8A" w:rsidRPr="00C765F1" w:rsidRDefault="00364F8A" w:rsidP="00313C66">
    <w:pPr>
      <w:jc w:val="center"/>
      <w:rPr>
        <w:rFonts w:ascii="Corbel" w:hAnsi="Corbel"/>
        <w:b/>
        <w:szCs w:val="16"/>
      </w:rPr>
    </w:pPr>
    <w:r w:rsidRPr="00C765F1">
      <w:rPr>
        <w:rFonts w:ascii="Corbel" w:hAnsi="Corbel"/>
        <w:b/>
        <w:szCs w:val="16"/>
      </w:rPr>
      <w:t>SERVICIOS DE SALUD DE NUEVO LEÓN</w:t>
    </w:r>
  </w:p>
  <w:p w14:paraId="45C24739" w14:textId="4DFD9740" w:rsidR="00364F8A" w:rsidRPr="00180FA7" w:rsidRDefault="00364F8A"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364F8A" w:rsidRDefault="00364F8A" w:rsidP="00E7019E">
    <w:pPr>
      <w:tabs>
        <w:tab w:val="left" w:pos="9795"/>
      </w:tabs>
    </w:pPr>
    <w:r>
      <w:tab/>
    </w:r>
  </w:p>
  <w:p w14:paraId="4E713FFA" w14:textId="77777777" w:rsidR="00364F8A" w:rsidRDefault="00364F8A"/>
  <w:p w14:paraId="69B02B1E" w14:textId="77777777" w:rsidR="00364F8A" w:rsidRDefault="00364F8A"/>
  <w:p w14:paraId="2672FAD0" w14:textId="77777777" w:rsidR="00364F8A" w:rsidRDefault="00364F8A"/>
  <w:p w14:paraId="240CBA08" w14:textId="77777777" w:rsidR="00364F8A" w:rsidRDefault="00364F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2"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4"/>
  </w:num>
  <w:num w:numId="2">
    <w:abstractNumId w:val="8"/>
  </w:num>
  <w:num w:numId="3">
    <w:abstractNumId w:val="23"/>
  </w:num>
  <w:num w:numId="4">
    <w:abstractNumId w:val="39"/>
  </w:num>
  <w:num w:numId="5">
    <w:abstractNumId w:val="6"/>
  </w:num>
  <w:num w:numId="6">
    <w:abstractNumId w:val="0"/>
  </w:num>
  <w:num w:numId="7">
    <w:abstractNumId w:val="17"/>
  </w:num>
  <w:num w:numId="8">
    <w:abstractNumId w:val="15"/>
  </w:num>
  <w:num w:numId="9">
    <w:abstractNumId w:val="35"/>
  </w:num>
  <w:num w:numId="10">
    <w:abstractNumId w:val="18"/>
  </w:num>
  <w:num w:numId="11">
    <w:abstractNumId w:val="11"/>
  </w:num>
  <w:num w:numId="12">
    <w:abstractNumId w:val="12"/>
  </w:num>
  <w:num w:numId="13">
    <w:abstractNumId w:val="13"/>
  </w:num>
  <w:num w:numId="14">
    <w:abstractNumId w:val="19"/>
  </w:num>
  <w:num w:numId="15">
    <w:abstractNumId w:val="21"/>
  </w:num>
  <w:num w:numId="16">
    <w:abstractNumId w:val="32"/>
  </w:num>
  <w:num w:numId="17">
    <w:abstractNumId w:val="29"/>
  </w:num>
  <w:num w:numId="18">
    <w:abstractNumId w:val="27"/>
  </w:num>
  <w:num w:numId="19">
    <w:abstractNumId w:val="24"/>
  </w:num>
  <w:num w:numId="20">
    <w:abstractNumId w:val="49"/>
  </w:num>
  <w:num w:numId="21">
    <w:abstractNumId w:val="10"/>
  </w:num>
  <w:num w:numId="22">
    <w:abstractNumId w:val="30"/>
  </w:num>
  <w:num w:numId="23">
    <w:abstractNumId w:val="46"/>
  </w:num>
  <w:num w:numId="24">
    <w:abstractNumId w:val="28"/>
  </w:num>
  <w:num w:numId="25">
    <w:abstractNumId w:val="22"/>
  </w:num>
  <w:num w:numId="26">
    <w:abstractNumId w:val="26"/>
  </w:num>
  <w:num w:numId="27">
    <w:abstractNumId w:val="36"/>
  </w:num>
  <w:num w:numId="28">
    <w:abstractNumId w:val="41"/>
  </w:num>
  <w:num w:numId="29">
    <w:abstractNumId w:val="48"/>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34"/>
  </w:num>
  <w:num w:numId="33">
    <w:abstractNumId w:val="20"/>
  </w:num>
  <w:num w:numId="34">
    <w:abstractNumId w:val="9"/>
  </w:num>
  <w:num w:numId="35">
    <w:abstractNumId w:val="50"/>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45"/>
  </w:num>
  <w:num w:numId="40">
    <w:abstractNumId w:val="33"/>
  </w:num>
  <w:num w:numId="41">
    <w:abstractNumId w:val="47"/>
  </w:num>
  <w:num w:numId="42">
    <w:abstractNumId w:val="25"/>
  </w:num>
  <w:num w:numId="43">
    <w:abstractNumId w:val="43"/>
  </w:num>
  <w:num w:numId="44">
    <w:abstractNumId w:val="37"/>
  </w:num>
  <w:num w:numId="45">
    <w:abstractNumId w:val="40"/>
  </w:num>
  <w:num w:numId="4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0450"/>
    <w:rsid w:val="0002354C"/>
    <w:rsid w:val="000250D0"/>
    <w:rsid w:val="00026280"/>
    <w:rsid w:val="00030424"/>
    <w:rsid w:val="00030EBE"/>
    <w:rsid w:val="00031F3E"/>
    <w:rsid w:val="0003435F"/>
    <w:rsid w:val="000348C5"/>
    <w:rsid w:val="00037DE1"/>
    <w:rsid w:val="00040477"/>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45B3"/>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37B"/>
    <w:rsid w:val="000B78E5"/>
    <w:rsid w:val="000C0D8F"/>
    <w:rsid w:val="000C48DF"/>
    <w:rsid w:val="000C5771"/>
    <w:rsid w:val="000C7E64"/>
    <w:rsid w:val="000D23BF"/>
    <w:rsid w:val="000D2D92"/>
    <w:rsid w:val="000D2D9A"/>
    <w:rsid w:val="000D34A8"/>
    <w:rsid w:val="000D40B5"/>
    <w:rsid w:val="000D5CC3"/>
    <w:rsid w:val="000D7D14"/>
    <w:rsid w:val="000E0520"/>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649F"/>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66DB"/>
    <w:rsid w:val="001E6B43"/>
    <w:rsid w:val="001F0C64"/>
    <w:rsid w:val="001F0E80"/>
    <w:rsid w:val="001F2041"/>
    <w:rsid w:val="001F457F"/>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084D"/>
    <w:rsid w:val="003316AD"/>
    <w:rsid w:val="003333E2"/>
    <w:rsid w:val="003364E4"/>
    <w:rsid w:val="00336DC6"/>
    <w:rsid w:val="00340D61"/>
    <w:rsid w:val="00342F65"/>
    <w:rsid w:val="00344C04"/>
    <w:rsid w:val="0034525E"/>
    <w:rsid w:val="0035281D"/>
    <w:rsid w:val="0035431A"/>
    <w:rsid w:val="003561D9"/>
    <w:rsid w:val="0035685B"/>
    <w:rsid w:val="0035694B"/>
    <w:rsid w:val="003632F9"/>
    <w:rsid w:val="00364DB0"/>
    <w:rsid w:val="00364F8A"/>
    <w:rsid w:val="00365484"/>
    <w:rsid w:val="00367E7C"/>
    <w:rsid w:val="00367F8B"/>
    <w:rsid w:val="00370C2E"/>
    <w:rsid w:val="00374189"/>
    <w:rsid w:val="0037679F"/>
    <w:rsid w:val="003768E7"/>
    <w:rsid w:val="0038344D"/>
    <w:rsid w:val="00383B73"/>
    <w:rsid w:val="00385897"/>
    <w:rsid w:val="00386CC3"/>
    <w:rsid w:val="003915FB"/>
    <w:rsid w:val="00394C2E"/>
    <w:rsid w:val="0039733D"/>
    <w:rsid w:val="003A12A5"/>
    <w:rsid w:val="003A141E"/>
    <w:rsid w:val="003A1ACD"/>
    <w:rsid w:val="003A2E13"/>
    <w:rsid w:val="003A6F62"/>
    <w:rsid w:val="003B3107"/>
    <w:rsid w:val="003B4E14"/>
    <w:rsid w:val="003B5B63"/>
    <w:rsid w:val="003C0F1A"/>
    <w:rsid w:val="003C1B00"/>
    <w:rsid w:val="003C57FD"/>
    <w:rsid w:val="003C7CE4"/>
    <w:rsid w:val="003D02F1"/>
    <w:rsid w:val="003D0D57"/>
    <w:rsid w:val="003E1E8D"/>
    <w:rsid w:val="003E2C3B"/>
    <w:rsid w:val="003E335A"/>
    <w:rsid w:val="003E3F99"/>
    <w:rsid w:val="003E4D22"/>
    <w:rsid w:val="003E6595"/>
    <w:rsid w:val="003E7655"/>
    <w:rsid w:val="003F0BD1"/>
    <w:rsid w:val="003F2962"/>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153A"/>
    <w:rsid w:val="0049243D"/>
    <w:rsid w:val="00494777"/>
    <w:rsid w:val="004961AB"/>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44F7"/>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162D"/>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37A2"/>
    <w:rsid w:val="007752A0"/>
    <w:rsid w:val="00777D45"/>
    <w:rsid w:val="0078059E"/>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0348"/>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1B6"/>
    <w:rsid w:val="00853C16"/>
    <w:rsid w:val="00856B50"/>
    <w:rsid w:val="0086006A"/>
    <w:rsid w:val="008601F3"/>
    <w:rsid w:val="008602E6"/>
    <w:rsid w:val="00860D24"/>
    <w:rsid w:val="00860FF7"/>
    <w:rsid w:val="00861241"/>
    <w:rsid w:val="00861D52"/>
    <w:rsid w:val="008627EC"/>
    <w:rsid w:val="008630D6"/>
    <w:rsid w:val="00870618"/>
    <w:rsid w:val="00873CE7"/>
    <w:rsid w:val="0087427C"/>
    <w:rsid w:val="008751B4"/>
    <w:rsid w:val="008769BE"/>
    <w:rsid w:val="00880D51"/>
    <w:rsid w:val="0088241C"/>
    <w:rsid w:val="00883100"/>
    <w:rsid w:val="008842BA"/>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93C"/>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669B"/>
    <w:rsid w:val="009E7139"/>
    <w:rsid w:val="009E7EBF"/>
    <w:rsid w:val="009F25D5"/>
    <w:rsid w:val="009F3005"/>
    <w:rsid w:val="009F4F5A"/>
    <w:rsid w:val="009F53E2"/>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36AA3"/>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1D48"/>
    <w:rsid w:val="00AF7232"/>
    <w:rsid w:val="00B03EC4"/>
    <w:rsid w:val="00B06A98"/>
    <w:rsid w:val="00B06D4A"/>
    <w:rsid w:val="00B11BEA"/>
    <w:rsid w:val="00B121BF"/>
    <w:rsid w:val="00B126C8"/>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2FD"/>
    <w:rsid w:val="00B37CE3"/>
    <w:rsid w:val="00B401AF"/>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15FEF"/>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2CE6"/>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2C1"/>
    <w:rsid w:val="00CB7FEF"/>
    <w:rsid w:val="00CC25AD"/>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266BD"/>
    <w:rsid w:val="00D3385B"/>
    <w:rsid w:val="00D344A0"/>
    <w:rsid w:val="00D363AF"/>
    <w:rsid w:val="00D41BE3"/>
    <w:rsid w:val="00D441ED"/>
    <w:rsid w:val="00D44FF9"/>
    <w:rsid w:val="00D45B5A"/>
    <w:rsid w:val="00D479E2"/>
    <w:rsid w:val="00D51315"/>
    <w:rsid w:val="00D51B7C"/>
    <w:rsid w:val="00D55B52"/>
    <w:rsid w:val="00D60AD8"/>
    <w:rsid w:val="00D61C5C"/>
    <w:rsid w:val="00D61F7A"/>
    <w:rsid w:val="00D61FCA"/>
    <w:rsid w:val="00D664C4"/>
    <w:rsid w:val="00D75A71"/>
    <w:rsid w:val="00D773BF"/>
    <w:rsid w:val="00D8509B"/>
    <w:rsid w:val="00D8666B"/>
    <w:rsid w:val="00D94CE2"/>
    <w:rsid w:val="00D97E2C"/>
    <w:rsid w:val="00DA6342"/>
    <w:rsid w:val="00DA690C"/>
    <w:rsid w:val="00DA7B05"/>
    <w:rsid w:val="00DB2D53"/>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4C3A"/>
    <w:rsid w:val="00E463FB"/>
    <w:rsid w:val="00E47294"/>
    <w:rsid w:val="00E50979"/>
    <w:rsid w:val="00E518F6"/>
    <w:rsid w:val="00E5363D"/>
    <w:rsid w:val="00E547DC"/>
    <w:rsid w:val="00E553E2"/>
    <w:rsid w:val="00E558AD"/>
    <w:rsid w:val="00E57C21"/>
    <w:rsid w:val="00E57ECF"/>
    <w:rsid w:val="00E626B3"/>
    <w:rsid w:val="00E63971"/>
    <w:rsid w:val="00E65A60"/>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33F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4884"/>
    <w:rsid w:val="00F31658"/>
    <w:rsid w:val="00F36712"/>
    <w:rsid w:val="00F371BB"/>
    <w:rsid w:val="00F37F8E"/>
    <w:rsid w:val="00F40439"/>
    <w:rsid w:val="00F40C4A"/>
    <w:rsid w:val="00F4327E"/>
    <w:rsid w:val="00F43CEA"/>
    <w:rsid w:val="00F45EFB"/>
    <w:rsid w:val="00F5058C"/>
    <w:rsid w:val="00F52141"/>
    <w:rsid w:val="00F56786"/>
    <w:rsid w:val="00F61393"/>
    <w:rsid w:val="00F631D4"/>
    <w:rsid w:val="00F63839"/>
    <w:rsid w:val="00F6397A"/>
    <w:rsid w:val="00F656EE"/>
    <w:rsid w:val="00F70B66"/>
    <w:rsid w:val="00F71157"/>
    <w:rsid w:val="00F71B4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2999"/>
    <w:rsid w:val="00FB5482"/>
    <w:rsid w:val="00FB5D7E"/>
    <w:rsid w:val="00FC00D5"/>
    <w:rsid w:val="00FC026D"/>
    <w:rsid w:val="00FC0CE6"/>
    <w:rsid w:val="00FC1AEE"/>
    <w:rsid w:val="00FC59D9"/>
    <w:rsid w:val="00FC6911"/>
    <w:rsid w:val="00FD1BD3"/>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1580257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5476814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2671823">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66365557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592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AEBC9-260A-4F54-841C-A72AD2E61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55</Pages>
  <Words>24990</Words>
  <Characters>137446</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6</cp:revision>
  <cp:lastPrinted>2022-09-23T21:18:00Z</cp:lastPrinted>
  <dcterms:created xsi:type="dcterms:W3CDTF">2022-09-22T22:35:00Z</dcterms:created>
  <dcterms:modified xsi:type="dcterms:W3CDTF">2022-09-24T00:00:00Z</dcterms:modified>
</cp:coreProperties>
</file>