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3E33932E" w:rsidR="001B5AF2" w:rsidRDefault="001816E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B2B0B7A" w:rsidR="001B5AF2" w:rsidRPr="00032AE3" w:rsidRDefault="00032AE3" w:rsidP="001B5AF2">
      <w:pPr>
        <w:pStyle w:val="Ttulo9"/>
        <w:ind w:right="-232"/>
        <w:jc w:val="center"/>
        <w:rPr>
          <w:rFonts w:ascii="Arial Black" w:eastAsia="Meiryo" w:hAnsi="Arial Black" w:cs="Arial"/>
          <w:color w:val="7030A0"/>
          <w:sz w:val="28"/>
          <w:szCs w:val="28"/>
          <w:lang w:val="es-ES" w:eastAsia="en-US"/>
        </w:rPr>
      </w:pPr>
      <w:r w:rsidRPr="00032AE3">
        <w:rPr>
          <w:rFonts w:ascii="Arial Black" w:eastAsia="Meiryo" w:hAnsi="Arial Black" w:cs="Arial"/>
          <w:color w:val="00B0F0"/>
          <w:sz w:val="28"/>
          <w:szCs w:val="28"/>
          <w:lang w:val="es-ES" w:eastAsia="en-US"/>
        </w:rPr>
        <w:t>LP-919044992-I36-2022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4735BA72" w:rsidR="001B5AF2" w:rsidRPr="00032AE3" w:rsidRDefault="001B5AF2" w:rsidP="001B5AF2">
      <w:pPr>
        <w:jc w:val="center"/>
        <w:rPr>
          <w:rFonts w:ascii="Arial Black" w:eastAsia="Meiryo" w:hAnsi="Arial Black"/>
          <w:b/>
          <w:color w:val="7030A0"/>
          <w:sz w:val="28"/>
          <w:szCs w:val="28"/>
        </w:rPr>
      </w:pPr>
      <w:r w:rsidRPr="00032AE3">
        <w:rPr>
          <w:rFonts w:ascii="Arial Black" w:eastAsia="Meiryo" w:hAnsi="Arial Black"/>
          <w:b/>
          <w:color w:val="00B0F0"/>
          <w:sz w:val="28"/>
          <w:szCs w:val="28"/>
        </w:rPr>
        <w:t>“</w:t>
      </w:r>
      <w:r w:rsidR="00032AE3" w:rsidRPr="00032AE3">
        <w:rPr>
          <w:rFonts w:ascii="Arial Black" w:eastAsia="Meiryo" w:hAnsi="Arial Black"/>
          <w:b/>
          <w:bCs/>
          <w:color w:val="00B0F0"/>
          <w:sz w:val="28"/>
          <w:szCs w:val="28"/>
          <w:lang w:val="es-MX"/>
        </w:rPr>
        <w:t>EQUIPO DIVERSO PARA EL HOSPITAL PSIQUIÁTRICO</w:t>
      </w:r>
      <w:r w:rsidRPr="00032AE3">
        <w:rPr>
          <w:rFonts w:ascii="Arial Black" w:eastAsia="Meiryo" w:hAnsi="Arial Black"/>
          <w:b/>
          <w:color w:val="00B0F0"/>
          <w:sz w:val="28"/>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7E4AB7BD"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032AE3">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Default="0035431A" w:rsidP="0035431A">
      <w:pPr>
        <w:tabs>
          <w:tab w:val="left" w:pos="6255"/>
        </w:tabs>
        <w:jc w:val="both"/>
        <w:rPr>
          <w:rFonts w:asciiTheme="minorHAnsi" w:hAnsiTheme="minorHAnsi"/>
        </w:rPr>
      </w:pPr>
      <w:r>
        <w:rPr>
          <w:rFonts w:asciiTheme="minorHAnsi" w:hAnsiTheme="minorHAnsi"/>
        </w:rPr>
        <w:tab/>
      </w:r>
    </w:p>
    <w:p w14:paraId="704F81F6" w14:textId="77777777" w:rsidR="00032AE3" w:rsidRDefault="00032AE3" w:rsidP="0035431A">
      <w:pPr>
        <w:tabs>
          <w:tab w:val="left" w:pos="6255"/>
        </w:tabs>
        <w:jc w:val="both"/>
        <w:rPr>
          <w:rFonts w:asciiTheme="minorHAnsi" w:hAnsiTheme="minorHAnsi"/>
        </w:rPr>
      </w:pPr>
    </w:p>
    <w:p w14:paraId="78AC6934" w14:textId="77777777" w:rsidR="001816EA" w:rsidRDefault="001816EA" w:rsidP="0035431A">
      <w:pPr>
        <w:tabs>
          <w:tab w:val="left" w:pos="6255"/>
        </w:tabs>
        <w:jc w:val="both"/>
        <w:rPr>
          <w:rFonts w:asciiTheme="minorHAnsi" w:hAnsiTheme="minorHAnsi"/>
        </w:rPr>
      </w:pPr>
    </w:p>
    <w:p w14:paraId="094CE143" w14:textId="77777777" w:rsidR="001816EA" w:rsidRPr="00037DE1" w:rsidRDefault="001816EA" w:rsidP="0035431A">
      <w:pPr>
        <w:tabs>
          <w:tab w:val="left" w:pos="6255"/>
        </w:tabs>
        <w:jc w:val="both"/>
        <w:rPr>
          <w:rFonts w:asciiTheme="minorHAnsi" w:hAnsiTheme="minorHAnsi"/>
        </w:rPr>
      </w:pP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5A9B2F04"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1816E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032AE3">
        <w:rPr>
          <w:rFonts w:asciiTheme="minorHAnsi" w:hAnsiTheme="minorHAnsi" w:cs="Arial"/>
        </w:rPr>
        <w:t>LP-919044992-I36-2022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032AE3">
        <w:rPr>
          <w:rFonts w:asciiTheme="minorHAnsi" w:hAnsiTheme="minorHAnsi"/>
          <w:b/>
        </w:rPr>
        <w:t>EQUIPO DIVERSO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2007A9F3" w:rsidR="007F0B73" w:rsidRPr="00037DE1" w:rsidRDefault="001816EA"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w:t>
      </w:r>
      <w:r w:rsidR="00AE63FB">
        <w:rPr>
          <w:rFonts w:asciiTheme="minorHAnsi" w:hAnsiTheme="minorHAnsi"/>
        </w:rPr>
        <w:t xml:space="preserve">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032AE3">
        <w:rPr>
          <w:rFonts w:asciiTheme="minorHAnsi" w:hAnsiTheme="minorHAnsi" w:cs="Arial"/>
        </w:rPr>
        <w:t>LP-919044992-I36-2022</w:t>
      </w:r>
      <w:r w:rsidR="007F0B73"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1140BD">
        <w:rPr>
          <w:rFonts w:asciiTheme="minorHAnsi" w:hAnsiTheme="minorHAnsi" w:cs="Arial"/>
        </w:rPr>
        <w:t>Equipo</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49C0F31E" w14:textId="77777777" w:rsidR="001816EA" w:rsidRDefault="001816EA"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138AFB3"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de forma</w:t>
      </w:r>
      <w:r w:rsidR="007C4717">
        <w:rPr>
          <w:rFonts w:asciiTheme="minorHAnsi" w:hAnsiTheme="minorHAnsi" w:cs="Arial"/>
          <w:color w:val="auto"/>
          <w:sz w:val="20"/>
          <w:szCs w:val="20"/>
          <w:lang w:val="es-ES_tradnl" w:eastAsia="es-ES"/>
        </w:rPr>
        <w:t xml:space="preserve"> 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1816EA">
        <w:rPr>
          <w:rFonts w:asciiTheme="minorHAnsi" w:hAnsiTheme="minorHAnsi" w:cs="Arial"/>
          <w:color w:val="auto"/>
          <w:sz w:val="20"/>
          <w:szCs w:val="20"/>
          <w:lang w:val="es-ES_tradnl" w:eastAsia="es-ES"/>
        </w:rPr>
        <w:t>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3EEDD077"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1816E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032AE3">
        <w:rPr>
          <w:rFonts w:asciiTheme="minorHAnsi" w:hAnsiTheme="minorHAnsi" w:cs="Arial"/>
        </w:rPr>
        <w:t>LP-919044992-I36-2022</w:t>
      </w:r>
      <w:r w:rsidR="00800348">
        <w:rPr>
          <w:rFonts w:asciiTheme="minorHAnsi" w:hAnsiTheme="minorHAnsi" w:cs="Arial"/>
        </w:rPr>
        <w:t xml:space="preserve"> y se efectuará con reducción del plazo entre la publicación de la convocatoria y la presentación de las propuestas de acuerdo con el Artículo 32 de esta Ley.</w:t>
      </w:r>
    </w:p>
    <w:p w14:paraId="02EABCB5" w14:textId="40E02795"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A36AA3">
        <w:rPr>
          <w:rFonts w:asciiTheme="minorHAnsi" w:hAnsiTheme="minorHAnsi" w:cs="Arial"/>
        </w:rPr>
        <w:t>2</w:t>
      </w:r>
      <w:r w:rsidRPr="0078059E">
        <w:rPr>
          <w:rFonts w:asciiTheme="minorHAnsi" w:hAnsiTheme="minorHAnsi" w:cs="Arial"/>
        </w:rPr>
        <w:t>.</w:t>
      </w:r>
    </w:p>
    <w:p w14:paraId="3CA86FBB" w14:textId="4BE847CB"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1140BD">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30D489A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1140BD">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14DE6D44"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285995">
        <w:rPr>
          <w:rFonts w:asciiTheme="minorHAnsi" w:hAnsiTheme="minorHAnsi"/>
        </w:rPr>
        <w:t xml:space="preserve">La adquisición del equipo requerido por La Convocante, se realizará con Recursos </w:t>
      </w:r>
      <w:r w:rsidR="00A20779" w:rsidRPr="00285995">
        <w:rPr>
          <w:rFonts w:asciiTheme="minorHAnsi" w:hAnsiTheme="minorHAnsi"/>
        </w:rPr>
        <w:t>del</w:t>
      </w:r>
      <w:r w:rsidR="00285995" w:rsidRPr="00285995">
        <w:rPr>
          <w:rFonts w:asciiTheme="minorHAnsi" w:hAnsiTheme="minorHAnsi"/>
        </w:rPr>
        <w:t xml:space="preserve"> Tipo de Presupuesto</w:t>
      </w:r>
      <w:r w:rsidR="00546324" w:rsidRPr="00285995">
        <w:rPr>
          <w:rFonts w:asciiTheme="minorHAnsi" w:hAnsiTheme="minorHAnsi"/>
        </w:rPr>
        <w:t xml:space="preserve"> 202037</w:t>
      </w:r>
      <w:r w:rsidRPr="00285995">
        <w:rPr>
          <w:rFonts w:asciiTheme="minorHAnsi" w:hAnsiTheme="minorHAnsi"/>
        </w:rPr>
        <w:t xml:space="preserve">, Programa </w:t>
      </w:r>
      <w:r w:rsidR="00F53079" w:rsidRPr="00285995">
        <w:rPr>
          <w:rFonts w:asciiTheme="minorHAnsi" w:hAnsiTheme="minorHAnsi"/>
        </w:rPr>
        <w:t>430508</w:t>
      </w:r>
      <w:r w:rsidR="00A20779" w:rsidRPr="00285995">
        <w:rPr>
          <w:rFonts w:asciiTheme="minorHAnsi" w:hAnsiTheme="minorHAnsi"/>
        </w:rPr>
        <w:t>, Partida</w:t>
      </w:r>
      <w:r w:rsidR="00546324" w:rsidRPr="00285995">
        <w:rPr>
          <w:rFonts w:asciiTheme="minorHAnsi" w:hAnsiTheme="minorHAnsi"/>
        </w:rPr>
        <w:t>s</w:t>
      </w:r>
      <w:r w:rsidR="00A20779" w:rsidRPr="00285995">
        <w:rPr>
          <w:rFonts w:asciiTheme="minorHAnsi" w:hAnsiTheme="minorHAnsi"/>
        </w:rPr>
        <w:t xml:space="preserve"> </w:t>
      </w:r>
      <w:r w:rsidR="000E0E84">
        <w:rPr>
          <w:rFonts w:asciiTheme="minorHAnsi" w:hAnsiTheme="minorHAnsi"/>
        </w:rPr>
        <w:t>diversas</w:t>
      </w:r>
      <w:r w:rsidR="00EC13D6" w:rsidRPr="00285995">
        <w:rPr>
          <w:rFonts w:asciiTheme="minorHAnsi" w:hAnsiTheme="minorHAnsi"/>
        </w:rPr>
        <w:t>,</w:t>
      </w:r>
      <w:r w:rsidR="00FC1AEE" w:rsidRPr="00285995">
        <w:rPr>
          <w:rFonts w:asciiTheme="minorHAnsi" w:hAnsiTheme="minorHAnsi"/>
        </w:rPr>
        <w:t xml:space="preserve"> </w:t>
      </w:r>
      <w:r w:rsidRPr="00285995">
        <w:rPr>
          <w:rFonts w:asciiTheme="minorHAnsi" w:hAnsiTheme="minorHAnsi"/>
        </w:rPr>
        <w:t>Cuenta</w:t>
      </w:r>
      <w:r w:rsidR="00285995" w:rsidRPr="00285995">
        <w:rPr>
          <w:rFonts w:asciiTheme="minorHAnsi" w:hAnsiTheme="minorHAnsi"/>
        </w:rPr>
        <w:t xml:space="preserve"> No.</w:t>
      </w:r>
      <w:r w:rsidR="00546324" w:rsidRPr="00285995">
        <w:rPr>
          <w:rFonts w:asciiTheme="minorHAnsi" w:hAnsiTheme="minorHAnsi"/>
        </w:rPr>
        <w:t xml:space="preserve"> </w:t>
      </w:r>
      <w:r w:rsidR="00F53079" w:rsidRPr="00285995">
        <w:rPr>
          <w:rFonts w:asciiTheme="minorHAnsi" w:hAnsiTheme="minorHAnsi"/>
        </w:rPr>
        <w:t>0</w:t>
      </w:r>
      <w:r w:rsidR="00546324" w:rsidRPr="00285995">
        <w:rPr>
          <w:rFonts w:asciiTheme="minorHAnsi" w:hAnsiTheme="minorHAnsi"/>
        </w:rPr>
        <w:t>117224214</w:t>
      </w:r>
      <w:r w:rsidR="000845B3" w:rsidRPr="00F53079">
        <w:rPr>
          <w:rFonts w:asciiTheme="minorHAnsi" w:hAnsiTheme="minorHAnsi"/>
        </w:rPr>
        <w:t>, Unidad</w:t>
      </w:r>
      <w:r w:rsidR="00206BBA" w:rsidRPr="00F53079">
        <w:rPr>
          <w:rFonts w:asciiTheme="minorHAnsi" w:hAnsiTheme="minorHAnsi"/>
        </w:rPr>
        <w:t xml:space="preserve"> </w:t>
      </w:r>
      <w:r w:rsidR="002A45E0" w:rsidRPr="00F53079">
        <w:rPr>
          <w:rFonts w:asciiTheme="minorHAnsi" w:hAnsiTheme="minorHAnsi"/>
        </w:rPr>
        <w:t>2</w:t>
      </w:r>
      <w:r w:rsidR="00957101" w:rsidRPr="00F53079">
        <w:rPr>
          <w:rFonts w:asciiTheme="minorHAnsi" w:hAnsiTheme="minorHAnsi"/>
        </w:rPr>
        <w:t>350</w:t>
      </w:r>
      <w:r w:rsidR="002A45E0" w:rsidRPr="00F53079">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lastRenderedPageBreak/>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A20779"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5B6191BD"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1140BD">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B25FE9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1140BD">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60D23357" w:rsidR="00F63839" w:rsidRPr="00941334"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1140BD">
        <w:rPr>
          <w:rFonts w:asciiTheme="minorHAnsi" w:hAnsiTheme="minorHAnsi" w:cstheme="minorHAnsi"/>
        </w:rPr>
        <w:t>Equipo</w:t>
      </w:r>
      <w:r w:rsidR="00EF7C51" w:rsidRPr="006249CF">
        <w:rPr>
          <w:rFonts w:asciiTheme="minorHAnsi" w:hAnsiTheme="minorHAnsi" w:cstheme="minorHAnsi"/>
        </w:rPr>
        <w:t xml:space="preserve"> será </w:t>
      </w:r>
      <w:r w:rsidR="00EF7C51" w:rsidRPr="00941334">
        <w:rPr>
          <w:rFonts w:asciiTheme="minorHAnsi" w:hAnsiTheme="minorHAnsi" w:cstheme="minorHAnsi"/>
        </w:rPr>
        <w:t xml:space="preserve">del </w:t>
      </w:r>
      <w:r w:rsidR="001140BD" w:rsidRPr="00941334">
        <w:rPr>
          <w:rFonts w:asciiTheme="minorHAnsi" w:hAnsiTheme="minorHAnsi" w:cstheme="minorHAnsi"/>
        </w:rPr>
        <w:t>06</w:t>
      </w:r>
      <w:r w:rsidR="00186107" w:rsidRPr="00941334">
        <w:rPr>
          <w:rFonts w:asciiTheme="minorHAnsi" w:hAnsiTheme="minorHAnsi" w:cstheme="minorHAnsi"/>
        </w:rPr>
        <w:t xml:space="preserve"> de </w:t>
      </w:r>
      <w:r w:rsidR="00EF33F5" w:rsidRPr="00941334">
        <w:rPr>
          <w:rFonts w:asciiTheme="minorHAnsi" w:hAnsiTheme="minorHAnsi" w:cstheme="minorHAnsi"/>
        </w:rPr>
        <w:t>octubre</w:t>
      </w:r>
      <w:r w:rsidR="003768E7" w:rsidRPr="00941334">
        <w:rPr>
          <w:rFonts w:asciiTheme="minorHAnsi" w:hAnsiTheme="minorHAnsi" w:cstheme="minorHAnsi"/>
        </w:rPr>
        <w:t xml:space="preserve"> del </w:t>
      </w:r>
      <w:r w:rsidR="00EF33F5" w:rsidRPr="00941334">
        <w:rPr>
          <w:rFonts w:asciiTheme="minorHAnsi" w:hAnsiTheme="minorHAnsi" w:cstheme="minorHAnsi"/>
        </w:rPr>
        <w:t>2022</w:t>
      </w:r>
      <w:r w:rsidR="00186107" w:rsidRPr="00941334">
        <w:rPr>
          <w:rFonts w:asciiTheme="minorHAnsi" w:hAnsiTheme="minorHAnsi" w:cstheme="minorHAnsi"/>
        </w:rPr>
        <w:t xml:space="preserve"> al </w:t>
      </w:r>
      <w:r w:rsidR="00941334" w:rsidRPr="00941334">
        <w:rPr>
          <w:rFonts w:asciiTheme="minorHAnsi" w:hAnsiTheme="minorHAnsi" w:cstheme="minorHAnsi"/>
        </w:rPr>
        <w:t>2</w:t>
      </w:r>
      <w:r w:rsidR="00EF33F5" w:rsidRPr="00941334">
        <w:rPr>
          <w:rFonts w:asciiTheme="minorHAnsi" w:hAnsiTheme="minorHAnsi" w:cstheme="minorHAnsi"/>
        </w:rPr>
        <w:t>1</w:t>
      </w:r>
      <w:r w:rsidR="00186107" w:rsidRPr="00941334">
        <w:rPr>
          <w:rFonts w:asciiTheme="minorHAnsi" w:hAnsiTheme="minorHAnsi" w:cstheme="minorHAnsi"/>
        </w:rPr>
        <w:t xml:space="preserve"> de </w:t>
      </w:r>
      <w:r w:rsidR="00941334" w:rsidRPr="00941334">
        <w:rPr>
          <w:rFonts w:asciiTheme="minorHAnsi" w:hAnsiTheme="minorHAnsi" w:cstheme="minorHAnsi"/>
        </w:rPr>
        <w:t>noviembre</w:t>
      </w:r>
      <w:r w:rsidR="00EF33F5" w:rsidRPr="00941334">
        <w:rPr>
          <w:rFonts w:asciiTheme="minorHAnsi" w:hAnsiTheme="minorHAnsi" w:cstheme="minorHAnsi"/>
        </w:rPr>
        <w:t xml:space="preserve"> del 2022</w:t>
      </w:r>
      <w:r w:rsidRPr="00941334">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9CF24B7" w:rsidR="003C0F1A" w:rsidRDefault="00A1692B" w:rsidP="003C0F1A">
      <w:pPr>
        <w:ind w:left="709" w:right="-1"/>
        <w:jc w:val="both"/>
        <w:rPr>
          <w:rFonts w:asciiTheme="minorHAnsi" w:hAnsiTheme="minorHAnsi"/>
          <w:b/>
        </w:rPr>
      </w:pPr>
      <w:r w:rsidRPr="00A16B2E">
        <w:rPr>
          <w:rFonts w:asciiTheme="minorHAnsi" w:hAnsiTheme="minorHAnsi"/>
          <w:b/>
        </w:rPr>
        <w:lastRenderedPageBreak/>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1140BD">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229B371E"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1140BD">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29989A4D" w14:textId="77777777" w:rsidR="004264A5" w:rsidRDefault="004264A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EF33F5">
        <w:trPr>
          <w:trHeight w:val="166"/>
        </w:trPr>
        <w:tc>
          <w:tcPr>
            <w:tcW w:w="3543" w:type="dxa"/>
            <w:shd w:val="clear" w:color="auto" w:fill="81E7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Pr="008B5CB7" w:rsidRDefault="00957101" w:rsidP="00BB5CBD">
            <w:pPr>
              <w:jc w:val="both"/>
              <w:rPr>
                <w:rFonts w:ascii="Century Gothic" w:hAnsi="Century Gothic" w:cstheme="minorHAnsi"/>
                <w:sz w:val="18"/>
                <w:szCs w:val="18"/>
                <w:highlight w:val="green"/>
              </w:rPr>
            </w:pPr>
            <w:r w:rsidRPr="008B5CB7">
              <w:rPr>
                <w:rFonts w:ascii="Century Gothic" w:hAnsi="Century Gothic" w:cstheme="minorHAnsi"/>
                <w:sz w:val="18"/>
                <w:szCs w:val="18"/>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Pr="008B5CB7" w:rsidRDefault="00BB5CBD" w:rsidP="00BB5CBD">
            <w:pPr>
              <w:jc w:val="both"/>
              <w:rPr>
                <w:rFonts w:ascii="Century Gothic" w:hAnsi="Century Gothic" w:cstheme="minorHAnsi"/>
                <w:sz w:val="18"/>
                <w:szCs w:val="18"/>
                <w:highlight w:val="green"/>
              </w:rPr>
            </w:pPr>
            <w:r w:rsidRPr="008B5CB7">
              <w:rPr>
                <w:rFonts w:ascii="Century Gothic" w:hAnsi="Century Gothic" w:cstheme="minorHAnsi"/>
                <w:sz w:val="18"/>
                <w:szCs w:val="18"/>
              </w:rPr>
              <w:t>Av. Concordia esq. C. Gral. Francisco Villa, Escobedo, Nuevo León</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5254B111"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FB321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1E9C75"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1140BD">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71E5247D"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1140BD">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7E4CABE5"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1140BD">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28A922C6"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1140BD">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4258F7D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1140BD">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C5646FE"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1140BD">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9C8D65A"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2021</w:t>
      </w:r>
      <w:r w:rsidRPr="00DA391A">
        <w:rPr>
          <w:rFonts w:ascii="Calibri" w:hAnsi="Calibri"/>
        </w:rPr>
        <w:t>: deberá acreditarse con la declaración correspondie</w:t>
      </w:r>
      <w:r w:rsidR="009A693C">
        <w:rPr>
          <w:rFonts w:ascii="Calibri" w:hAnsi="Calibri"/>
        </w:rPr>
        <w:t>nte al ejercicio fiscal del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w:t>
      </w:r>
      <w:r w:rsidRPr="00DA391A">
        <w:rPr>
          <w:rFonts w:ascii="Calibri" w:hAnsi="Calibri"/>
          <w:sz w:val="20"/>
          <w:szCs w:val="20"/>
        </w:rPr>
        <w:lastRenderedPageBreak/>
        <w:t xml:space="preserve">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B35CCB8"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1816E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lastRenderedPageBreak/>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05461B70"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A5B48">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C473938" w:rsidR="003E6595" w:rsidRPr="00FB5C3C" w:rsidRDefault="00F63839" w:rsidP="00F63839">
      <w:pPr>
        <w:pStyle w:val="Prrafodelista"/>
        <w:numPr>
          <w:ilvl w:val="0"/>
          <w:numId w:val="8"/>
        </w:numPr>
        <w:tabs>
          <w:tab w:val="left" w:pos="1418"/>
        </w:tabs>
        <w:ind w:right="49"/>
        <w:jc w:val="both"/>
        <w:rPr>
          <w:rFonts w:asciiTheme="minorHAnsi" w:hAnsiTheme="minorHAnsi"/>
          <w:bCs/>
        </w:rPr>
      </w:pPr>
      <w:r w:rsidRPr="00FB5C3C">
        <w:rPr>
          <w:rFonts w:asciiTheme="minorHAnsi" w:hAnsiTheme="minorHAnsi"/>
        </w:rPr>
        <w:t xml:space="preserve">Currículum </w:t>
      </w:r>
      <w:r w:rsidR="00FB3211" w:rsidRPr="00FB5C3C">
        <w:rPr>
          <w:rFonts w:asciiTheme="minorHAnsi" w:hAnsiTheme="minorHAnsi"/>
        </w:rPr>
        <w:t>de la empresa como proveedor de equipo</w:t>
      </w:r>
      <w:r w:rsidRPr="00FB5C3C">
        <w:rPr>
          <w:rFonts w:asciiTheme="minorHAnsi" w:hAnsiTheme="minorHAnsi"/>
        </w:rPr>
        <w:t>,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w:t>
      </w:r>
      <w:r w:rsidR="00B27FE2" w:rsidRPr="00FB5C3C">
        <w:rPr>
          <w:rFonts w:asciiTheme="minorHAnsi" w:hAnsiTheme="minorHAnsi"/>
        </w:rPr>
        <w:t>nifestación de ser proveedor del equipo</w:t>
      </w:r>
      <w:r w:rsidRPr="00FB5C3C">
        <w:rPr>
          <w:rFonts w:asciiTheme="minorHAnsi" w:hAnsiTheme="minorHAnsi"/>
        </w:rPr>
        <w:t xml:space="preserve"> </w:t>
      </w:r>
      <w:r w:rsidR="000055C8" w:rsidRPr="00FB5C3C">
        <w:rPr>
          <w:rFonts w:asciiTheme="minorHAnsi" w:hAnsiTheme="minorHAnsi"/>
        </w:rPr>
        <w:t>con</w:t>
      </w:r>
      <w:r w:rsidRPr="00FB5C3C">
        <w:rPr>
          <w:rFonts w:asciiTheme="minorHAnsi" w:hAnsiTheme="minorHAnsi"/>
        </w:rPr>
        <w:t xml:space="preserve"> </w:t>
      </w:r>
      <w:r w:rsidR="000055C8" w:rsidRPr="00FB5C3C">
        <w:rPr>
          <w:rFonts w:asciiTheme="minorHAnsi" w:hAnsiTheme="minorHAnsi"/>
        </w:rPr>
        <w:t>experiencia en el Sector Salud.</w:t>
      </w:r>
    </w:p>
    <w:p w14:paraId="1FBDE8A1" w14:textId="77777777" w:rsidR="00B5716B" w:rsidRPr="00FB5C3C" w:rsidRDefault="00C66C75"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B5716B" w:rsidRPr="00FB5C3C">
        <w:rPr>
          <w:rFonts w:asciiTheme="minorHAnsi" w:hAnsiTheme="minorHAnsi"/>
          <w:b/>
        </w:rPr>
        <w:t>2</w:t>
      </w:r>
      <w:r w:rsidR="003E6595" w:rsidRPr="00FB5C3C">
        <w:rPr>
          <w:rFonts w:asciiTheme="minorHAnsi" w:hAnsiTheme="minorHAnsi"/>
        </w:rPr>
        <w:t xml:space="preserve">. Propuesta Técnica conforme al formato del anexo </w:t>
      </w:r>
      <w:r w:rsidR="008919D3" w:rsidRPr="00FB5C3C">
        <w:rPr>
          <w:rFonts w:asciiTheme="minorHAnsi" w:hAnsiTheme="minorHAnsi"/>
        </w:rPr>
        <w:t xml:space="preserve">2 </w:t>
      </w:r>
      <w:r w:rsidR="003E6595" w:rsidRPr="00FB5C3C">
        <w:rPr>
          <w:rFonts w:asciiTheme="minorHAnsi" w:hAnsiTheme="minorHAnsi"/>
        </w:rPr>
        <w:t>de las presentes bases.</w:t>
      </w:r>
    </w:p>
    <w:p w14:paraId="4E7A4FE7" w14:textId="1D22B3D0" w:rsidR="00A20779" w:rsidRPr="00FB5C3C"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Times New Roman"/>
          <w:color w:val="auto"/>
          <w:sz w:val="20"/>
          <w:szCs w:val="20"/>
          <w:lang w:val="es-ES_tradnl" w:eastAsia="es-ES"/>
        </w:rPr>
        <w:t>Catálogos del equipo a ofertar en idioma español o en inglés siempre y cuando se acompañe de su traducción simple al español en la cual se referencie el cumplimiento de las especif</w:t>
      </w:r>
      <w:r w:rsidR="00FB2999" w:rsidRPr="00FB5C3C">
        <w:rPr>
          <w:rFonts w:asciiTheme="minorHAnsi" w:hAnsiTheme="minorHAnsi" w:cs="Times New Roman"/>
          <w:color w:val="auto"/>
          <w:sz w:val="20"/>
          <w:szCs w:val="20"/>
          <w:lang w:val="es-ES_tradnl" w:eastAsia="es-ES"/>
        </w:rPr>
        <w:t>icaciones técnicas solicitadas.</w:t>
      </w:r>
    </w:p>
    <w:p w14:paraId="6A4CBE05" w14:textId="48DAE6DD" w:rsidR="00FB2999" w:rsidRPr="00FB5C3C"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bajo protesta de decir verdad que cuenta con la capacidad de suministrar el </w:t>
      </w:r>
      <w:r w:rsidR="001140BD" w:rsidRPr="00FB5C3C">
        <w:rPr>
          <w:rFonts w:ascii="Calibri" w:hAnsi="Calibri" w:cs="Arial"/>
          <w:sz w:val="20"/>
          <w:szCs w:val="20"/>
        </w:rPr>
        <w:t>equipo</w:t>
      </w:r>
      <w:r w:rsidRPr="00FB5C3C">
        <w:rPr>
          <w:rFonts w:ascii="Calibri" w:hAnsi="Calibri" w:cs="Arial"/>
          <w:sz w:val="20"/>
          <w:szCs w:val="20"/>
        </w:rPr>
        <w:t xml:space="preserve"> con los requerimientos establecidos en estas bases.</w:t>
      </w:r>
    </w:p>
    <w:p w14:paraId="45582669" w14:textId="4D006C56" w:rsidR="00A20779" w:rsidRPr="00FB5C3C" w:rsidRDefault="00FB5C3C"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del insumos que se solicitan en el anexo 1 de estas bases en la que se mencione el número de licitación y se describan las partidas, marcas y cantidades ofertadas.</w:t>
      </w:r>
      <w:r w:rsidR="00A20779" w:rsidRPr="00FB5C3C">
        <w:rPr>
          <w:rFonts w:asciiTheme="minorHAnsi" w:hAnsiTheme="minorHAnsi" w:cs="Times New Roman"/>
          <w:color w:val="auto"/>
          <w:sz w:val="20"/>
          <w:szCs w:val="20"/>
          <w:lang w:val="es-ES_tradnl" w:eastAsia="es-ES"/>
        </w:rPr>
        <w:t xml:space="preserve"> </w:t>
      </w:r>
    </w:p>
    <w:p w14:paraId="61C66DA6" w14:textId="727613B9" w:rsidR="00A20779" w:rsidRPr="00FB5C3C" w:rsidRDefault="00FB5C3C"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5C3C">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w:t>
      </w:r>
      <w:r w:rsidRPr="00FB2999">
        <w:rPr>
          <w:rFonts w:ascii="Calibri" w:hAnsi="Calibri" w:cs="Arial"/>
          <w:sz w:val="20"/>
          <w:szCs w:val="20"/>
        </w:rPr>
        <w:t xml:space="preserve">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5C2E3693"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w:t>
      </w:r>
      <w:r w:rsidR="001140BD">
        <w:rPr>
          <w:rFonts w:ascii="Calibri" w:hAnsi="Calibri" w:cs="Arial"/>
        </w:rPr>
        <w:t>l</w:t>
      </w:r>
      <w:r w:rsidRPr="0032596F">
        <w:rPr>
          <w:rFonts w:ascii="Calibri" w:hAnsi="Calibri" w:cs="Arial"/>
        </w:rPr>
        <w:t xml:space="preserve"> </w:t>
      </w:r>
      <w:r w:rsidR="001140BD">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Pr="00FB5C3C"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 xml:space="preserve">rrendamientos y Contrataciones de Servicios del </w:t>
      </w:r>
      <w:r w:rsidRPr="00FB5C3C">
        <w:rPr>
          <w:rFonts w:asciiTheme="minorHAnsi" w:hAnsiTheme="minorHAnsi" w:cs="Arial"/>
        </w:rPr>
        <w:t>Estado de Nuevo León</w:t>
      </w:r>
      <w:r w:rsidRPr="00FB5C3C">
        <w:rPr>
          <w:rFonts w:asciiTheme="minorHAnsi" w:hAnsiTheme="minorHAnsi" w:cstheme="minorHAnsi"/>
        </w:rPr>
        <w:t>, Declaración de integridad y Certificado de Determinación Independiente de Propuesta.</w:t>
      </w:r>
    </w:p>
    <w:p w14:paraId="56920E2C" w14:textId="3C3681AE" w:rsidR="00FB5C3C" w:rsidRPr="00FB5C3C" w:rsidRDefault="00FB5C3C" w:rsidP="000D5CC3">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lastRenderedPageBreak/>
        <w:t>Escrito bajo protesta de decir verdad de que el licitante cumple con todos los requisitos de la Legislación Aplicable en los ámbitos Federal, Estatal y Municipal.</w:t>
      </w:r>
    </w:p>
    <w:p w14:paraId="5D982037" w14:textId="47B53D82" w:rsidR="005E6330" w:rsidRPr="00835FDB" w:rsidRDefault="005E6330"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8A5B48" w:rsidRPr="00FB5C3C">
        <w:rPr>
          <w:rFonts w:asciiTheme="minorHAnsi" w:hAnsiTheme="minorHAnsi"/>
          <w:b/>
        </w:rPr>
        <w:t>10</w:t>
      </w:r>
      <w:r w:rsidRPr="00FB5C3C">
        <w:rPr>
          <w:rFonts w:asciiTheme="minorHAnsi" w:hAnsiTheme="minorHAnsi"/>
        </w:rPr>
        <w:t>. Escrito</w:t>
      </w:r>
      <w:r w:rsidRPr="00835FDB">
        <w:rPr>
          <w:rFonts w:asciiTheme="minorHAnsi" w:hAnsiTheme="minorHAnsi"/>
        </w:rPr>
        <w:t xml:space="preserve">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06A2041A"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A5B48">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9C90441"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w:t>
      </w:r>
      <w:r w:rsidRPr="00B36399">
        <w:rPr>
          <w:rFonts w:asciiTheme="minorHAnsi" w:hAnsiTheme="minorHAnsi" w:cstheme="minorHAnsi"/>
          <w:lang w:val="es-MX"/>
        </w:rPr>
        <w:lastRenderedPageBreak/>
        <w:t xml:space="preserve">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77777777" w:rsidR="00FD1BD3" w:rsidRPr="000310F9" w:rsidRDefault="00FD1BD3" w:rsidP="00FD1BD3">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524C502A" w14:textId="7AB92B97"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4E7AE4B6"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B27FE2">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1845995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3449A">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5AF6A41"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3449A">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lastRenderedPageBreak/>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424D08BB"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9A2C2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61E65D1C"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w:t>
      </w:r>
      <w:r w:rsidR="008A5B48">
        <w:rPr>
          <w:rFonts w:ascii="Calibri" w:hAnsi="Calibri"/>
          <w:sz w:val="20"/>
        </w:rPr>
        <w:t>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C873F43"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E432D4">
        <w:rPr>
          <w:rFonts w:ascii="Calibri" w:eastAsia="Times New Roman" w:hAnsi="Calibri" w:cs="Times New Roman"/>
          <w:sz w:val="20"/>
          <w:szCs w:val="20"/>
          <w:lang w:val="es-ES_tradnl"/>
        </w:rPr>
        <w:t>_____________________________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A2C26">
        <w:rPr>
          <w:rFonts w:ascii="Calibri" w:eastAsia="Times New Roman" w:hAnsi="Calibri" w:cs="Times New Roman"/>
          <w:sz w:val="20"/>
          <w:szCs w:val="20"/>
          <w:lang w:val="es-ES_tradnl"/>
        </w:rPr>
        <w:t>_________</w:t>
      </w:r>
      <w:r w:rsidRPr="00482589">
        <w:rPr>
          <w:rFonts w:ascii="Calibri" w:eastAsia="Times New Roman" w:hAnsi="Calibri" w:cs="Times New Roman"/>
          <w:sz w:val="20"/>
          <w:szCs w:val="20"/>
          <w:lang w:val="es-ES_tradnl"/>
        </w:rPr>
        <w:t>, por un importe de (monto total del contrato incluyendo el I.V.A).</w:t>
      </w:r>
    </w:p>
    <w:p w14:paraId="019173AD" w14:textId="50FDA285"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E432D4">
        <w:rPr>
          <w:rFonts w:ascii="Calibri" w:eastAsia="Times New Roman" w:hAnsi="Calibri" w:cs="Times New Roman"/>
          <w:sz w:val="20"/>
          <w:szCs w:val="20"/>
          <w:lang w:val="es-ES_tradnl"/>
        </w:rPr>
        <w:t>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CE6F3D3" w14:textId="77777777" w:rsidR="00800348" w:rsidRDefault="00800348"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6300BCD3"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800348" w:rsidRPr="009A2C26">
        <w:rPr>
          <w:rFonts w:asciiTheme="minorHAnsi" w:hAnsiTheme="minorHAnsi"/>
          <w:color w:val="auto"/>
          <w:sz w:val="20"/>
          <w:szCs w:val="20"/>
        </w:rPr>
        <w:t>23</w:t>
      </w:r>
      <w:r w:rsidR="00957101" w:rsidRPr="009A2C26">
        <w:rPr>
          <w:rFonts w:asciiTheme="minorHAnsi" w:hAnsiTheme="minorHAnsi"/>
          <w:color w:val="auto"/>
          <w:sz w:val="20"/>
          <w:szCs w:val="20"/>
        </w:rPr>
        <w:t xml:space="preserve"> de </w:t>
      </w:r>
      <w:r w:rsidR="00800348" w:rsidRPr="009A2C26">
        <w:rPr>
          <w:rFonts w:asciiTheme="minorHAnsi" w:hAnsiTheme="minorHAnsi"/>
          <w:color w:val="auto"/>
          <w:sz w:val="20"/>
          <w:szCs w:val="20"/>
        </w:rPr>
        <w:t>septiembre del 2022</w:t>
      </w:r>
      <w:r w:rsidR="00AB2FA1" w:rsidRPr="009A2C26">
        <w:rPr>
          <w:rFonts w:asciiTheme="minorHAnsi" w:hAnsiTheme="minorHAnsi"/>
          <w:color w:val="auto"/>
          <w:sz w:val="20"/>
          <w:szCs w:val="20"/>
        </w:rPr>
        <w:t>.</w:t>
      </w:r>
    </w:p>
    <w:p w14:paraId="12C8D964" w14:textId="46D74105"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9A2C26">
        <w:rPr>
          <w:rFonts w:asciiTheme="minorHAnsi" w:hAnsiTheme="minorHAnsi"/>
          <w:color w:val="auto"/>
          <w:sz w:val="20"/>
          <w:szCs w:val="20"/>
        </w:rPr>
        <w:t xml:space="preserve">el </w:t>
      </w:r>
      <w:r w:rsidR="00800348" w:rsidRPr="009A2C26">
        <w:rPr>
          <w:rFonts w:asciiTheme="minorHAnsi" w:hAnsiTheme="minorHAnsi"/>
          <w:color w:val="auto"/>
          <w:sz w:val="20"/>
          <w:szCs w:val="20"/>
        </w:rPr>
        <w:t>23</w:t>
      </w:r>
      <w:r w:rsidR="00957101" w:rsidRPr="009A2C26">
        <w:rPr>
          <w:rFonts w:asciiTheme="minorHAnsi" w:hAnsiTheme="minorHAnsi"/>
          <w:color w:val="auto"/>
          <w:sz w:val="20"/>
          <w:szCs w:val="20"/>
        </w:rPr>
        <w:t xml:space="preserve"> de </w:t>
      </w:r>
      <w:r w:rsidR="00800348" w:rsidRPr="009A2C26">
        <w:rPr>
          <w:rFonts w:asciiTheme="minorHAnsi" w:hAnsiTheme="minorHAnsi"/>
          <w:color w:val="auto"/>
          <w:sz w:val="20"/>
          <w:szCs w:val="20"/>
        </w:rPr>
        <w:t>septiembre del 2022</w:t>
      </w:r>
      <w:r w:rsidR="00AB2FA1" w:rsidRPr="009A2C26">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549598A3" w:rsidR="009E7139" w:rsidRPr="003364E4" w:rsidRDefault="001816E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38DC9809" w:rsidR="003364E4" w:rsidRPr="003364E4" w:rsidRDefault="00032AE3" w:rsidP="009E7139">
            <w:pPr>
              <w:jc w:val="center"/>
              <w:rPr>
                <w:rFonts w:ascii="Century Gothic" w:hAnsi="Century Gothic" w:cs="Arial"/>
                <w:b/>
                <w:bCs/>
                <w:color w:val="000000"/>
                <w:sz w:val="16"/>
              </w:rPr>
            </w:pPr>
            <w:r>
              <w:rPr>
                <w:rFonts w:ascii="Century Gothic" w:hAnsi="Century Gothic" w:cs="Arial"/>
                <w:b/>
                <w:bCs/>
                <w:color w:val="000000"/>
                <w:sz w:val="16"/>
              </w:rPr>
              <w:t>LP-919044992-I36-2022</w:t>
            </w:r>
          </w:p>
          <w:p w14:paraId="69E369CB" w14:textId="6DF02151"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032AE3">
              <w:rPr>
                <w:rFonts w:ascii="Century Gothic" w:hAnsi="Century Gothic" w:cs="Arial"/>
                <w:b/>
                <w:bCs/>
                <w:color w:val="000000"/>
                <w:sz w:val="16"/>
              </w:rPr>
              <w:t>EQUIPO DIVERSO</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4E44C8" w14:textId="77777777" w:rsidR="009A2C26" w:rsidRPr="009A2C26" w:rsidRDefault="009A2C26" w:rsidP="009A2C26">
            <w:pPr>
              <w:jc w:val="center"/>
              <w:rPr>
                <w:rFonts w:ascii="Century Gothic" w:hAnsi="Century Gothic"/>
                <w:bCs/>
                <w:sz w:val="16"/>
                <w:szCs w:val="16"/>
                <w:lang w:val="es-MX"/>
              </w:rPr>
            </w:pPr>
            <w:r w:rsidRPr="009A2C26">
              <w:rPr>
                <w:rFonts w:ascii="Century Gothic" w:hAnsi="Century Gothic"/>
                <w:bCs/>
                <w:sz w:val="16"/>
                <w:szCs w:val="16"/>
                <w:lang w:val="es-MX"/>
              </w:rPr>
              <w:t>27/09/2022</w:t>
            </w:r>
          </w:p>
          <w:p w14:paraId="60167494" w14:textId="08B19A21" w:rsidR="00AB2FA1" w:rsidRPr="009A2C26" w:rsidRDefault="009A2C26" w:rsidP="009A2C26">
            <w:pPr>
              <w:jc w:val="center"/>
              <w:rPr>
                <w:rFonts w:ascii="Century Gothic" w:hAnsi="Century Gothic" w:cs="Arial"/>
                <w:sz w:val="16"/>
                <w:szCs w:val="16"/>
                <w:highlight w:val="green"/>
              </w:rPr>
            </w:pPr>
            <w:r w:rsidRPr="009A2C26">
              <w:rPr>
                <w:rFonts w:ascii="Century Gothic" w:hAnsi="Century Gothic"/>
                <w:bCs/>
                <w:sz w:val="16"/>
                <w:szCs w:val="16"/>
                <w:lang w:val="es-MX"/>
              </w:rPr>
              <w:t>12:00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53612" w14:textId="77777777" w:rsidR="009A2C26" w:rsidRPr="009A2C26" w:rsidRDefault="009A2C26" w:rsidP="009A2C26">
            <w:pPr>
              <w:jc w:val="center"/>
              <w:rPr>
                <w:rFonts w:ascii="Century Gothic" w:hAnsi="Century Gothic"/>
                <w:bCs/>
                <w:sz w:val="16"/>
                <w:szCs w:val="16"/>
                <w:lang w:val="es-MX"/>
              </w:rPr>
            </w:pPr>
            <w:r w:rsidRPr="009A2C26">
              <w:rPr>
                <w:rFonts w:ascii="Century Gothic" w:hAnsi="Century Gothic"/>
                <w:bCs/>
                <w:sz w:val="16"/>
                <w:szCs w:val="16"/>
                <w:lang w:val="es-MX"/>
              </w:rPr>
              <w:t>04/10/2022</w:t>
            </w:r>
          </w:p>
          <w:p w14:paraId="5104554E" w14:textId="4DA8031D" w:rsidR="00AB2FA1" w:rsidRPr="009A2C26" w:rsidRDefault="009A2C26" w:rsidP="009A2C26">
            <w:pPr>
              <w:jc w:val="center"/>
              <w:rPr>
                <w:rFonts w:ascii="Century Gothic" w:hAnsi="Century Gothic" w:cs="Arial"/>
                <w:sz w:val="16"/>
                <w:szCs w:val="16"/>
                <w:highlight w:val="green"/>
              </w:rPr>
            </w:pPr>
            <w:r w:rsidRPr="009A2C26">
              <w:rPr>
                <w:rFonts w:ascii="Century Gothic" w:hAnsi="Century Gothic"/>
                <w:bCs/>
                <w:sz w:val="16"/>
                <w:szCs w:val="16"/>
                <w:lang w:val="es-MX"/>
              </w:rPr>
              <w:t>11:00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C779E7" w14:textId="77777777" w:rsidR="009A2C26" w:rsidRPr="009A2C26" w:rsidRDefault="009A2C26" w:rsidP="009A2C26">
            <w:pPr>
              <w:jc w:val="center"/>
              <w:rPr>
                <w:rFonts w:ascii="Century Gothic" w:hAnsi="Century Gothic"/>
                <w:bCs/>
                <w:sz w:val="16"/>
                <w:szCs w:val="16"/>
                <w:lang w:val="es-MX"/>
              </w:rPr>
            </w:pPr>
            <w:r w:rsidRPr="009A2C26">
              <w:rPr>
                <w:rFonts w:ascii="Century Gothic" w:hAnsi="Century Gothic"/>
                <w:bCs/>
                <w:sz w:val="16"/>
                <w:szCs w:val="16"/>
                <w:lang w:val="es-MX"/>
              </w:rPr>
              <w:t>05/10/2022</w:t>
            </w:r>
          </w:p>
          <w:p w14:paraId="7A0FE296" w14:textId="459C8AA7" w:rsidR="00AB2FA1" w:rsidRPr="009A2C26" w:rsidRDefault="009A2C26" w:rsidP="009A2C26">
            <w:pPr>
              <w:jc w:val="center"/>
              <w:rPr>
                <w:rFonts w:ascii="Century Gothic" w:hAnsi="Century Gothic" w:cs="Arial"/>
                <w:sz w:val="16"/>
                <w:szCs w:val="16"/>
                <w:highlight w:val="green"/>
              </w:rPr>
            </w:pPr>
            <w:r w:rsidRPr="009A2C26">
              <w:rPr>
                <w:rFonts w:ascii="Century Gothic" w:hAnsi="Century Gothic"/>
                <w:bCs/>
                <w:sz w:val="16"/>
                <w:szCs w:val="16"/>
                <w:lang w:val="es-MX"/>
              </w:rPr>
              <w:t>11:30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8B1304" w14:textId="77777777" w:rsidR="009A2C26" w:rsidRPr="009A2C26" w:rsidRDefault="009A2C26" w:rsidP="009A2C26">
            <w:pPr>
              <w:jc w:val="center"/>
              <w:rPr>
                <w:rFonts w:ascii="Century Gothic" w:hAnsi="Century Gothic"/>
                <w:bCs/>
                <w:sz w:val="16"/>
                <w:szCs w:val="16"/>
                <w:lang w:val="es-MX"/>
              </w:rPr>
            </w:pPr>
            <w:r w:rsidRPr="009A2C26">
              <w:rPr>
                <w:rFonts w:ascii="Century Gothic" w:hAnsi="Century Gothic"/>
                <w:bCs/>
                <w:sz w:val="16"/>
                <w:szCs w:val="16"/>
                <w:lang w:val="es-MX"/>
              </w:rPr>
              <w:t>05/10/2022</w:t>
            </w:r>
          </w:p>
          <w:p w14:paraId="2E37ADBF" w14:textId="0F654AA3" w:rsidR="00AB2FA1" w:rsidRPr="009A2C26" w:rsidRDefault="009A2C26" w:rsidP="009A2C26">
            <w:pPr>
              <w:jc w:val="center"/>
              <w:rPr>
                <w:rFonts w:ascii="Century Gothic" w:hAnsi="Century Gothic" w:cs="Arial"/>
                <w:sz w:val="16"/>
                <w:szCs w:val="16"/>
                <w:highlight w:val="green"/>
              </w:rPr>
            </w:pPr>
            <w:r w:rsidRPr="009A2C26">
              <w:rPr>
                <w:rFonts w:ascii="Century Gothic" w:hAnsi="Century Gothic"/>
                <w:bCs/>
                <w:sz w:val="16"/>
                <w:szCs w:val="16"/>
                <w:lang w:val="es-MX"/>
              </w:rPr>
              <w:t>12:00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FD00FE" w14:textId="77777777" w:rsidR="009A2C26" w:rsidRPr="009A2C26" w:rsidRDefault="009A2C26" w:rsidP="009A2C26">
            <w:pPr>
              <w:jc w:val="center"/>
              <w:rPr>
                <w:rFonts w:ascii="Century Gothic" w:hAnsi="Century Gothic"/>
                <w:bCs/>
                <w:sz w:val="16"/>
                <w:szCs w:val="16"/>
                <w:lang w:val="es-MX"/>
              </w:rPr>
            </w:pPr>
            <w:r w:rsidRPr="009A2C26">
              <w:rPr>
                <w:rFonts w:ascii="Century Gothic" w:hAnsi="Century Gothic"/>
                <w:bCs/>
                <w:sz w:val="16"/>
                <w:szCs w:val="16"/>
                <w:lang w:val="es-MX"/>
              </w:rPr>
              <w:t>05/10/2022</w:t>
            </w:r>
          </w:p>
          <w:p w14:paraId="5CA0DE48" w14:textId="371BE94A" w:rsidR="00AB2FA1" w:rsidRPr="009A2C26" w:rsidRDefault="009A2C26" w:rsidP="009A2C26">
            <w:pPr>
              <w:jc w:val="center"/>
              <w:rPr>
                <w:rFonts w:ascii="Century Gothic" w:hAnsi="Century Gothic" w:cs="Arial"/>
                <w:sz w:val="16"/>
                <w:szCs w:val="16"/>
                <w:highlight w:val="green"/>
              </w:rPr>
            </w:pPr>
            <w:r w:rsidRPr="009A2C26">
              <w:rPr>
                <w:rFonts w:ascii="Century Gothic" w:hAnsi="Century Gothic"/>
                <w:bCs/>
                <w:sz w:val="16"/>
                <w:szCs w:val="16"/>
                <w:lang w:val="es-MX"/>
              </w:rPr>
              <w:t>12:45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363339D9"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9A2C26">
              <w:rPr>
                <w:rFonts w:ascii="Century Gothic" w:hAnsi="Century Gothic" w:cs="Arial"/>
                <w:sz w:val="16"/>
                <w:szCs w:val="18"/>
              </w:rPr>
              <w:t xml:space="preserve">día </w:t>
            </w:r>
            <w:r w:rsidR="00957101" w:rsidRPr="009A2C26">
              <w:rPr>
                <w:rFonts w:ascii="Century Gothic" w:hAnsi="Century Gothic" w:cs="Arial"/>
                <w:sz w:val="16"/>
                <w:szCs w:val="18"/>
              </w:rPr>
              <w:t>1</w:t>
            </w:r>
            <w:r w:rsidR="009A2C26" w:rsidRPr="009A2C26">
              <w:rPr>
                <w:rFonts w:ascii="Century Gothic" w:hAnsi="Century Gothic" w:cs="Arial"/>
                <w:sz w:val="16"/>
                <w:szCs w:val="18"/>
              </w:rPr>
              <w:t>9</w:t>
            </w:r>
            <w:r w:rsidRPr="009A2C26">
              <w:rPr>
                <w:rFonts w:ascii="Century Gothic" w:hAnsi="Century Gothic" w:cs="Arial"/>
                <w:sz w:val="16"/>
                <w:szCs w:val="18"/>
              </w:rPr>
              <w:t xml:space="preserve"> de </w:t>
            </w:r>
            <w:r w:rsidR="00957101" w:rsidRPr="009A2C26">
              <w:rPr>
                <w:rFonts w:ascii="Century Gothic" w:hAnsi="Century Gothic" w:cs="Arial"/>
                <w:sz w:val="16"/>
                <w:szCs w:val="18"/>
              </w:rPr>
              <w:t>Octubre</w:t>
            </w:r>
            <w:r w:rsidR="00C54B37" w:rsidRPr="009A2C26">
              <w:rPr>
                <w:rFonts w:ascii="Century Gothic" w:hAnsi="Century Gothic" w:cs="Arial"/>
                <w:sz w:val="16"/>
                <w:szCs w:val="18"/>
              </w:rPr>
              <w:t xml:space="preserve"> </w:t>
            </w:r>
            <w:r w:rsidR="00800348" w:rsidRPr="009A2C26">
              <w:rPr>
                <w:rFonts w:ascii="Century Gothic" w:hAnsi="Century Gothic" w:cs="Arial"/>
                <w:sz w:val="16"/>
                <w:szCs w:val="18"/>
              </w:rPr>
              <w:t>del 2022</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5E3016E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008A5B48">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8A5B48">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Pr="009A3619"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42721DE2"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9A2C26">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0BD005B"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B27FE2">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764CE6A1"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9A2C26">
        <w:rPr>
          <w:rFonts w:ascii="Calibri" w:hAnsi="Calibri"/>
        </w:rPr>
        <w:t xml:space="preserve">del </w:t>
      </w:r>
      <w:r w:rsidR="009A2C26" w:rsidRPr="009A2C26">
        <w:rPr>
          <w:rFonts w:ascii="Calibri" w:hAnsi="Calibri"/>
        </w:rPr>
        <w:t>06</w:t>
      </w:r>
      <w:r w:rsidR="008531B6" w:rsidRPr="009A2C26">
        <w:rPr>
          <w:rFonts w:ascii="Calibri" w:hAnsi="Calibri"/>
        </w:rPr>
        <w:t xml:space="preserve"> </w:t>
      </w:r>
      <w:r w:rsidR="001B78A1" w:rsidRPr="009A2C26">
        <w:rPr>
          <w:rFonts w:asciiTheme="minorHAnsi" w:hAnsiTheme="minorHAnsi" w:cstheme="minorHAnsi"/>
        </w:rPr>
        <w:t xml:space="preserve">de </w:t>
      </w:r>
      <w:r w:rsidR="008531B6" w:rsidRPr="009A2C26">
        <w:rPr>
          <w:rFonts w:asciiTheme="minorHAnsi" w:hAnsiTheme="minorHAnsi" w:cstheme="minorHAnsi"/>
        </w:rPr>
        <w:t>octubre del 2022</w:t>
      </w:r>
      <w:r w:rsidR="001B78A1" w:rsidRPr="009A2C26">
        <w:rPr>
          <w:rFonts w:asciiTheme="minorHAnsi" w:hAnsiTheme="minorHAnsi" w:cstheme="minorHAnsi"/>
        </w:rPr>
        <w:t xml:space="preserve"> al </w:t>
      </w:r>
      <w:r w:rsidR="00975497" w:rsidRPr="009A2C26">
        <w:rPr>
          <w:rFonts w:asciiTheme="minorHAnsi" w:hAnsiTheme="minorHAnsi" w:cstheme="minorHAnsi"/>
        </w:rPr>
        <w:t>31</w:t>
      </w:r>
      <w:r w:rsidR="001B78A1" w:rsidRPr="009A2C26">
        <w:rPr>
          <w:rFonts w:asciiTheme="minorHAnsi" w:hAnsiTheme="minorHAnsi" w:cstheme="minorHAnsi"/>
        </w:rPr>
        <w:t xml:space="preserve"> de </w:t>
      </w:r>
      <w:r w:rsidR="00975497" w:rsidRPr="009A2C26">
        <w:rPr>
          <w:rFonts w:asciiTheme="minorHAnsi" w:hAnsiTheme="minorHAnsi" w:cstheme="minorHAnsi"/>
        </w:rPr>
        <w:t>diciembre</w:t>
      </w:r>
      <w:r w:rsidR="008531B6" w:rsidRPr="009A2C26">
        <w:rPr>
          <w:rFonts w:asciiTheme="minorHAnsi" w:hAnsiTheme="minorHAnsi" w:cstheme="minorHAnsi"/>
        </w:rPr>
        <w:t xml:space="preserve"> del 2022</w:t>
      </w:r>
      <w:r w:rsidRPr="009A2C26">
        <w:rPr>
          <w:rFonts w:ascii="Calibri" w:hAnsi="Calibri"/>
        </w:rPr>
        <w:t>. En</w:t>
      </w:r>
      <w:r w:rsidRPr="00DB78C7">
        <w:rPr>
          <w:rFonts w:ascii="Calibri" w:hAnsi="Calibri"/>
        </w:rPr>
        <w:t xml:space="preserve">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54451F3A" w14:textId="77777777" w:rsidR="008B5CB7" w:rsidRPr="009E04A4" w:rsidRDefault="008B5CB7" w:rsidP="00822851">
      <w:pPr>
        <w:ind w:left="284" w:right="-1"/>
        <w:jc w:val="both"/>
        <w:rPr>
          <w:rFonts w:ascii="Calibri" w:hAnsi="Calibri"/>
        </w:rPr>
      </w:pPr>
    </w:p>
    <w:p w14:paraId="1C6C8DBD" w14:textId="77777777" w:rsidR="00F5058C" w:rsidRDefault="00F5058C"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lastRenderedPageBreak/>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394E139B"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9A2C26">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A950321" w14:textId="77777777" w:rsidR="00FB5C3C" w:rsidRDefault="00FB5C3C" w:rsidP="00822851">
      <w:pPr>
        <w:ind w:right="-1"/>
        <w:jc w:val="both"/>
        <w:rPr>
          <w:rFonts w:ascii="Calibri" w:hAnsi="Calibri"/>
        </w:rPr>
      </w:pPr>
    </w:p>
    <w:p w14:paraId="11A5BD37" w14:textId="77777777" w:rsidR="00FB5C3C" w:rsidRDefault="00FB5C3C" w:rsidP="00822851">
      <w:pPr>
        <w:ind w:right="-1"/>
        <w:jc w:val="both"/>
        <w:rPr>
          <w:rFonts w:ascii="Calibri" w:hAnsi="Calibri"/>
        </w:rPr>
      </w:pPr>
    </w:p>
    <w:p w14:paraId="72719604" w14:textId="77777777" w:rsidR="00FB5C3C" w:rsidRDefault="00FB5C3C"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5EC0BAA2"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FB3211">
        <w:rPr>
          <w:rFonts w:asciiTheme="minorHAnsi" w:hAnsiTheme="minorHAnsi"/>
          <w:b/>
        </w:rPr>
        <w:t xml:space="preserve">LEÓN A </w:t>
      </w:r>
      <w:r w:rsidR="008531B6" w:rsidRPr="00FB3211">
        <w:rPr>
          <w:rFonts w:asciiTheme="minorHAnsi" w:hAnsiTheme="minorHAnsi"/>
          <w:b/>
        </w:rPr>
        <w:t>23</w:t>
      </w:r>
      <w:r w:rsidR="0052122D" w:rsidRPr="00FB3211">
        <w:rPr>
          <w:rFonts w:asciiTheme="minorHAnsi" w:hAnsiTheme="minorHAnsi"/>
          <w:b/>
        </w:rPr>
        <w:t xml:space="preserve"> DE </w:t>
      </w:r>
      <w:r w:rsidR="008531B6" w:rsidRPr="00FB3211">
        <w:rPr>
          <w:rFonts w:asciiTheme="minorHAnsi" w:hAnsiTheme="minorHAnsi"/>
          <w:b/>
        </w:rPr>
        <w:t>SEPTIEMBRE DEL 2022</w:t>
      </w:r>
    </w:p>
    <w:p w14:paraId="02A8C811" w14:textId="77777777" w:rsidR="00FE283B" w:rsidRPr="00175C88" w:rsidRDefault="00934D52"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sz w:val="28"/>
          <w:szCs w:val="28"/>
        </w:rPr>
      </w:pPr>
      <w:r w:rsidRPr="00175C88">
        <w:rPr>
          <w:rFonts w:asciiTheme="minorHAnsi" w:hAnsiTheme="minorHAnsi"/>
          <w:b/>
          <w:sz w:val="28"/>
          <w:szCs w:val="28"/>
        </w:rPr>
        <w:t>A</w:t>
      </w:r>
      <w:r w:rsidR="00D51B7C" w:rsidRPr="00175C88">
        <w:rPr>
          <w:rFonts w:asciiTheme="minorHAnsi" w:hAnsiTheme="minorHAnsi"/>
          <w:b/>
          <w:sz w:val="28"/>
          <w:szCs w:val="28"/>
        </w:rPr>
        <w:t>NEXO 1</w:t>
      </w:r>
    </w:p>
    <w:p w14:paraId="200FF5AA" w14:textId="77777777" w:rsidR="00F0714E" w:rsidRPr="00B36D16" w:rsidRDefault="00F0714E">
      <w:pPr>
        <w:rPr>
          <w:rFonts w:ascii="Calibri" w:hAnsi="Calibri"/>
          <w:color w:val="000000"/>
          <w:sz w:val="16"/>
          <w:szCs w:val="16"/>
          <w:lang w:val="es-MX" w:eastAsia="es-MX"/>
        </w:rPr>
      </w:pPr>
    </w:p>
    <w:p w14:paraId="2D5FE53B" w14:textId="0A913808" w:rsidR="007A7FCC" w:rsidRPr="00175C88" w:rsidRDefault="00175C88" w:rsidP="001F7430">
      <w:pPr>
        <w:jc w:val="center"/>
        <w:rPr>
          <w:rFonts w:ascii="Calibri" w:hAnsi="Calibri"/>
          <w:b/>
          <w:sz w:val="28"/>
          <w:szCs w:val="28"/>
        </w:rPr>
      </w:pPr>
      <w:r w:rsidRPr="00175C88">
        <w:rPr>
          <w:rFonts w:ascii="Calibri" w:hAnsi="Calibri"/>
          <w:b/>
          <w:sz w:val="28"/>
          <w:szCs w:val="28"/>
        </w:rPr>
        <w:lastRenderedPageBreak/>
        <w:t>PARTIDA No. 1</w:t>
      </w:r>
    </w:p>
    <w:p w14:paraId="624BA1F6" w14:textId="77777777" w:rsidR="00175C88" w:rsidRDefault="00175C88" w:rsidP="001F7430">
      <w:pPr>
        <w:jc w:val="center"/>
        <w:rPr>
          <w:rFonts w:ascii="Calibri" w:hAnsi="Calibri"/>
          <w:b/>
        </w:rPr>
      </w:pPr>
    </w:p>
    <w:tbl>
      <w:tblPr>
        <w:tblW w:w="10993" w:type="dxa"/>
        <w:tblInd w:w="-147" w:type="dxa"/>
        <w:tblCellMar>
          <w:left w:w="70" w:type="dxa"/>
          <w:right w:w="70" w:type="dxa"/>
        </w:tblCellMar>
        <w:tblLook w:val="04A0" w:firstRow="1" w:lastRow="0" w:firstColumn="1" w:lastColumn="0" w:noHBand="0" w:noVBand="1"/>
      </w:tblPr>
      <w:tblGrid>
        <w:gridCol w:w="1135"/>
        <w:gridCol w:w="1264"/>
        <w:gridCol w:w="1134"/>
        <w:gridCol w:w="5256"/>
        <w:gridCol w:w="1134"/>
        <w:gridCol w:w="1070"/>
      </w:tblGrid>
      <w:tr w:rsidR="00175C88" w:rsidRPr="00175C88" w14:paraId="3DCD662D" w14:textId="77777777" w:rsidTr="00175C88">
        <w:trPr>
          <w:trHeight w:val="600"/>
        </w:trPr>
        <w:tc>
          <w:tcPr>
            <w:tcW w:w="113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9DEB1C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RENGLÓN</w:t>
            </w:r>
          </w:p>
        </w:tc>
        <w:tc>
          <w:tcPr>
            <w:tcW w:w="1264" w:type="dxa"/>
            <w:tcBorders>
              <w:top w:val="single" w:sz="4" w:space="0" w:color="auto"/>
              <w:left w:val="nil"/>
              <w:bottom w:val="single" w:sz="4" w:space="0" w:color="auto"/>
              <w:right w:val="single" w:sz="4" w:space="0" w:color="auto"/>
            </w:tcBorders>
            <w:shd w:val="clear" w:color="auto" w:fill="81E7FF"/>
            <w:noWrap/>
            <w:vAlign w:val="center"/>
            <w:hideMark/>
          </w:tcPr>
          <w:p w14:paraId="4F583D0C" w14:textId="73FDB5D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072ACFF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CLAVE</w:t>
            </w:r>
          </w:p>
        </w:tc>
        <w:tc>
          <w:tcPr>
            <w:tcW w:w="5256" w:type="dxa"/>
            <w:tcBorders>
              <w:top w:val="single" w:sz="4" w:space="0" w:color="auto"/>
              <w:left w:val="nil"/>
              <w:bottom w:val="single" w:sz="4" w:space="0" w:color="auto"/>
              <w:right w:val="single" w:sz="4" w:space="0" w:color="auto"/>
            </w:tcBorders>
            <w:shd w:val="clear" w:color="auto" w:fill="81E7FF"/>
            <w:vAlign w:val="center"/>
            <w:hideMark/>
          </w:tcPr>
          <w:p w14:paraId="107867E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DESCRIPCIÓN</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763705D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UNIDAD DE MEDIDA</w:t>
            </w:r>
          </w:p>
        </w:tc>
        <w:tc>
          <w:tcPr>
            <w:tcW w:w="1070" w:type="dxa"/>
            <w:tcBorders>
              <w:top w:val="single" w:sz="4" w:space="0" w:color="auto"/>
              <w:left w:val="nil"/>
              <w:bottom w:val="single" w:sz="4" w:space="0" w:color="auto"/>
              <w:right w:val="single" w:sz="4" w:space="0" w:color="auto"/>
            </w:tcBorders>
            <w:shd w:val="clear" w:color="auto" w:fill="81E7FF"/>
            <w:noWrap/>
            <w:vAlign w:val="center"/>
            <w:hideMark/>
          </w:tcPr>
          <w:p w14:paraId="37E741A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CANTIDAD</w:t>
            </w:r>
          </w:p>
        </w:tc>
      </w:tr>
      <w:tr w:rsidR="00175C88" w:rsidRPr="00175C88" w14:paraId="235565BE"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BD5980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c>
          <w:tcPr>
            <w:tcW w:w="1264" w:type="dxa"/>
            <w:tcBorders>
              <w:top w:val="nil"/>
              <w:left w:val="nil"/>
              <w:bottom w:val="single" w:sz="4" w:space="0" w:color="auto"/>
              <w:right w:val="single" w:sz="4" w:space="0" w:color="auto"/>
            </w:tcBorders>
            <w:shd w:val="clear" w:color="auto" w:fill="auto"/>
            <w:noWrap/>
            <w:vAlign w:val="center"/>
            <w:hideMark/>
          </w:tcPr>
          <w:p w14:paraId="1C36098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auto" w:fill="auto"/>
            <w:noWrap/>
            <w:vAlign w:val="center"/>
            <w:hideMark/>
          </w:tcPr>
          <w:p w14:paraId="60194B3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I330000120</w:t>
            </w:r>
          </w:p>
        </w:tc>
        <w:tc>
          <w:tcPr>
            <w:tcW w:w="5256" w:type="dxa"/>
            <w:tcBorders>
              <w:top w:val="nil"/>
              <w:left w:val="nil"/>
              <w:bottom w:val="single" w:sz="4" w:space="0" w:color="auto"/>
              <w:right w:val="single" w:sz="4" w:space="0" w:color="auto"/>
            </w:tcBorders>
            <w:shd w:val="clear" w:color="auto" w:fill="auto"/>
            <w:vAlign w:val="center"/>
            <w:hideMark/>
          </w:tcPr>
          <w:p w14:paraId="4567C437"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LAMPARA DE EMERGENCIA LED PARA USO EN EXTERIOR</w:t>
            </w:r>
          </w:p>
        </w:tc>
        <w:tc>
          <w:tcPr>
            <w:tcW w:w="1134" w:type="dxa"/>
            <w:tcBorders>
              <w:top w:val="nil"/>
              <w:left w:val="nil"/>
              <w:bottom w:val="single" w:sz="4" w:space="0" w:color="auto"/>
              <w:right w:val="single" w:sz="4" w:space="0" w:color="auto"/>
            </w:tcBorders>
            <w:shd w:val="clear" w:color="auto" w:fill="auto"/>
            <w:noWrap/>
            <w:vAlign w:val="center"/>
            <w:hideMark/>
          </w:tcPr>
          <w:p w14:paraId="38DF4B25" w14:textId="16FAD017"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6952AA1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120</w:t>
            </w:r>
          </w:p>
        </w:tc>
      </w:tr>
      <w:tr w:rsidR="00175C88" w:rsidRPr="00175C88" w14:paraId="26F6D9F0"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E2CF4E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c>
          <w:tcPr>
            <w:tcW w:w="1264" w:type="dxa"/>
            <w:tcBorders>
              <w:top w:val="nil"/>
              <w:left w:val="nil"/>
              <w:bottom w:val="single" w:sz="4" w:space="0" w:color="auto"/>
              <w:right w:val="single" w:sz="4" w:space="0" w:color="auto"/>
            </w:tcBorders>
            <w:shd w:val="clear" w:color="auto" w:fill="auto"/>
            <w:noWrap/>
            <w:vAlign w:val="center"/>
            <w:hideMark/>
          </w:tcPr>
          <w:p w14:paraId="3DBB20D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auto" w:fill="auto"/>
            <w:noWrap/>
            <w:vAlign w:val="center"/>
            <w:hideMark/>
          </w:tcPr>
          <w:p w14:paraId="4EE7044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I330000120</w:t>
            </w:r>
          </w:p>
        </w:tc>
        <w:tc>
          <w:tcPr>
            <w:tcW w:w="5256" w:type="dxa"/>
            <w:tcBorders>
              <w:top w:val="nil"/>
              <w:left w:val="nil"/>
              <w:bottom w:val="single" w:sz="4" w:space="0" w:color="auto"/>
              <w:right w:val="single" w:sz="4" w:space="0" w:color="auto"/>
            </w:tcBorders>
            <w:shd w:val="clear" w:color="auto" w:fill="auto"/>
            <w:vAlign w:val="center"/>
            <w:hideMark/>
          </w:tcPr>
          <w:p w14:paraId="0F9B4E5E"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LAMPARA DE EMERGENCIA LED PARA USO EN INTERIOR</w:t>
            </w:r>
          </w:p>
        </w:tc>
        <w:tc>
          <w:tcPr>
            <w:tcW w:w="1134" w:type="dxa"/>
            <w:tcBorders>
              <w:top w:val="nil"/>
              <w:left w:val="nil"/>
              <w:bottom w:val="single" w:sz="4" w:space="0" w:color="auto"/>
              <w:right w:val="single" w:sz="4" w:space="0" w:color="auto"/>
            </w:tcBorders>
            <w:shd w:val="clear" w:color="auto" w:fill="auto"/>
            <w:noWrap/>
            <w:vAlign w:val="center"/>
            <w:hideMark/>
          </w:tcPr>
          <w:p w14:paraId="541A1F53" w14:textId="3C7E389F"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09308F5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180</w:t>
            </w:r>
          </w:p>
        </w:tc>
      </w:tr>
      <w:tr w:rsidR="00175C88" w:rsidRPr="00175C88" w14:paraId="6CB0344D"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71398E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c>
          <w:tcPr>
            <w:tcW w:w="1264" w:type="dxa"/>
            <w:tcBorders>
              <w:top w:val="nil"/>
              <w:left w:val="nil"/>
              <w:bottom w:val="single" w:sz="4" w:space="0" w:color="auto"/>
              <w:right w:val="single" w:sz="4" w:space="0" w:color="auto"/>
            </w:tcBorders>
            <w:shd w:val="clear" w:color="auto" w:fill="auto"/>
            <w:noWrap/>
            <w:vAlign w:val="center"/>
            <w:hideMark/>
          </w:tcPr>
          <w:p w14:paraId="75DE22D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auto" w:fill="auto"/>
            <w:noWrap/>
            <w:vAlign w:val="center"/>
            <w:hideMark/>
          </w:tcPr>
          <w:p w14:paraId="65EBB08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I090000266</w:t>
            </w:r>
          </w:p>
        </w:tc>
        <w:tc>
          <w:tcPr>
            <w:tcW w:w="5256" w:type="dxa"/>
            <w:tcBorders>
              <w:top w:val="nil"/>
              <w:left w:val="nil"/>
              <w:bottom w:val="single" w:sz="4" w:space="0" w:color="auto"/>
              <w:right w:val="single" w:sz="4" w:space="0" w:color="auto"/>
            </w:tcBorders>
            <w:shd w:val="clear" w:color="auto" w:fill="auto"/>
            <w:vAlign w:val="center"/>
            <w:hideMark/>
          </w:tcPr>
          <w:p w14:paraId="1DDF1E68" w14:textId="5612D553"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LAMPARAS DE EMERGENCIA  (LETRERO LED DE "SALIDA" CON LUZ DE EMERGENCIA/MONTAJE UNIVERSAL( PARED, LATERAL O TECHO) / BATERÍA DE RESPALDO INCLUIDA</w:t>
            </w:r>
          </w:p>
        </w:tc>
        <w:tc>
          <w:tcPr>
            <w:tcW w:w="1134" w:type="dxa"/>
            <w:tcBorders>
              <w:top w:val="nil"/>
              <w:left w:val="nil"/>
              <w:bottom w:val="single" w:sz="4" w:space="0" w:color="auto"/>
              <w:right w:val="single" w:sz="4" w:space="0" w:color="auto"/>
            </w:tcBorders>
            <w:shd w:val="clear" w:color="auto" w:fill="auto"/>
            <w:noWrap/>
            <w:vAlign w:val="center"/>
            <w:hideMark/>
          </w:tcPr>
          <w:p w14:paraId="139E3195" w14:textId="5C945946"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36E0E4A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20</w:t>
            </w:r>
          </w:p>
        </w:tc>
      </w:tr>
      <w:tr w:rsidR="00175C88" w:rsidRPr="00175C88" w14:paraId="79C49D8B" w14:textId="77777777" w:rsidTr="00175C88">
        <w:trPr>
          <w:trHeight w:val="98"/>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ED36E2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c>
          <w:tcPr>
            <w:tcW w:w="1264" w:type="dxa"/>
            <w:tcBorders>
              <w:top w:val="nil"/>
              <w:left w:val="nil"/>
              <w:bottom w:val="single" w:sz="4" w:space="0" w:color="auto"/>
              <w:right w:val="single" w:sz="4" w:space="0" w:color="auto"/>
            </w:tcBorders>
            <w:shd w:val="clear" w:color="auto" w:fill="auto"/>
            <w:noWrap/>
            <w:vAlign w:val="center"/>
            <w:hideMark/>
          </w:tcPr>
          <w:p w14:paraId="5036861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6C3271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I0450600296</w:t>
            </w:r>
          </w:p>
        </w:tc>
        <w:tc>
          <w:tcPr>
            <w:tcW w:w="5256" w:type="dxa"/>
            <w:tcBorders>
              <w:top w:val="nil"/>
              <w:left w:val="nil"/>
              <w:bottom w:val="single" w:sz="4" w:space="0" w:color="auto"/>
              <w:right w:val="single" w:sz="4" w:space="0" w:color="auto"/>
            </w:tcBorders>
            <w:shd w:val="clear" w:color="auto" w:fill="auto"/>
            <w:vAlign w:val="center"/>
            <w:hideMark/>
          </w:tcPr>
          <w:p w14:paraId="17BEF45F" w14:textId="1E2E0253"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CARRO TANICO PARA ROPA SUCIA</w:t>
            </w:r>
          </w:p>
        </w:tc>
        <w:tc>
          <w:tcPr>
            <w:tcW w:w="1134" w:type="dxa"/>
            <w:tcBorders>
              <w:top w:val="nil"/>
              <w:left w:val="nil"/>
              <w:bottom w:val="single" w:sz="4" w:space="0" w:color="auto"/>
              <w:right w:val="single" w:sz="4" w:space="0" w:color="auto"/>
            </w:tcBorders>
            <w:shd w:val="clear" w:color="auto" w:fill="auto"/>
            <w:noWrap/>
            <w:vAlign w:val="center"/>
            <w:hideMark/>
          </w:tcPr>
          <w:p w14:paraId="13B1ACA4" w14:textId="0B22B145"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2238D80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r>
      <w:tr w:rsidR="00175C88" w:rsidRPr="00175C88" w14:paraId="48369A45"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6DCDA4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c>
          <w:tcPr>
            <w:tcW w:w="1264" w:type="dxa"/>
            <w:tcBorders>
              <w:top w:val="nil"/>
              <w:left w:val="nil"/>
              <w:bottom w:val="single" w:sz="4" w:space="0" w:color="auto"/>
              <w:right w:val="single" w:sz="4" w:space="0" w:color="auto"/>
            </w:tcBorders>
            <w:shd w:val="clear" w:color="auto" w:fill="auto"/>
            <w:noWrap/>
            <w:vAlign w:val="center"/>
            <w:hideMark/>
          </w:tcPr>
          <w:p w14:paraId="61ADB3B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FD49E5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I0450600296</w:t>
            </w:r>
          </w:p>
        </w:tc>
        <w:tc>
          <w:tcPr>
            <w:tcW w:w="5256" w:type="dxa"/>
            <w:tcBorders>
              <w:top w:val="nil"/>
              <w:left w:val="nil"/>
              <w:bottom w:val="single" w:sz="4" w:space="0" w:color="auto"/>
              <w:right w:val="single" w:sz="4" w:space="0" w:color="auto"/>
            </w:tcBorders>
            <w:shd w:val="clear" w:color="auto" w:fill="auto"/>
            <w:vAlign w:val="center"/>
            <w:hideMark/>
          </w:tcPr>
          <w:p w14:paraId="7ACA68A8" w14:textId="3482BDD4"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CARRO PARA ROPA LIMPIA, FABRICADAO CON CUERPO Y ENTREPAÑO</w:t>
            </w:r>
          </w:p>
        </w:tc>
        <w:tc>
          <w:tcPr>
            <w:tcW w:w="1134" w:type="dxa"/>
            <w:tcBorders>
              <w:top w:val="nil"/>
              <w:left w:val="nil"/>
              <w:bottom w:val="single" w:sz="4" w:space="0" w:color="auto"/>
              <w:right w:val="single" w:sz="4" w:space="0" w:color="auto"/>
            </w:tcBorders>
            <w:shd w:val="clear" w:color="auto" w:fill="auto"/>
            <w:noWrap/>
            <w:vAlign w:val="center"/>
            <w:hideMark/>
          </w:tcPr>
          <w:p w14:paraId="421DF010" w14:textId="493F31A6"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118F798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r>
      <w:tr w:rsidR="00175C88" w:rsidRPr="00175C88" w14:paraId="196A61C5"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1C91B8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c>
          <w:tcPr>
            <w:tcW w:w="1264" w:type="dxa"/>
            <w:tcBorders>
              <w:top w:val="nil"/>
              <w:left w:val="nil"/>
              <w:bottom w:val="single" w:sz="4" w:space="0" w:color="auto"/>
              <w:right w:val="single" w:sz="4" w:space="0" w:color="auto"/>
            </w:tcBorders>
            <w:shd w:val="clear" w:color="auto" w:fill="auto"/>
            <w:noWrap/>
            <w:vAlign w:val="center"/>
            <w:hideMark/>
          </w:tcPr>
          <w:p w14:paraId="4B333CA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54103</w:t>
            </w:r>
          </w:p>
        </w:tc>
        <w:tc>
          <w:tcPr>
            <w:tcW w:w="1134" w:type="dxa"/>
            <w:tcBorders>
              <w:top w:val="nil"/>
              <w:left w:val="nil"/>
              <w:bottom w:val="single" w:sz="4" w:space="0" w:color="auto"/>
              <w:right w:val="single" w:sz="4" w:space="0" w:color="auto"/>
            </w:tcBorders>
            <w:shd w:val="clear" w:color="auto" w:fill="auto"/>
            <w:noWrap/>
            <w:vAlign w:val="center"/>
            <w:hideMark/>
          </w:tcPr>
          <w:p w14:paraId="07A9B3C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I480600016</w:t>
            </w:r>
          </w:p>
        </w:tc>
        <w:tc>
          <w:tcPr>
            <w:tcW w:w="5256" w:type="dxa"/>
            <w:tcBorders>
              <w:top w:val="nil"/>
              <w:left w:val="nil"/>
              <w:bottom w:val="single" w:sz="4" w:space="0" w:color="auto"/>
              <w:right w:val="single" w:sz="4" w:space="0" w:color="auto"/>
            </w:tcBorders>
            <w:shd w:val="clear" w:color="auto" w:fill="auto"/>
            <w:vAlign w:val="center"/>
            <w:hideMark/>
          </w:tcPr>
          <w:p w14:paraId="14617643" w14:textId="5C5441C0"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CARRITO CON PLATAFORMA 24X48" (CARGA)</w:t>
            </w:r>
          </w:p>
        </w:tc>
        <w:tc>
          <w:tcPr>
            <w:tcW w:w="1134" w:type="dxa"/>
            <w:tcBorders>
              <w:top w:val="nil"/>
              <w:left w:val="nil"/>
              <w:bottom w:val="single" w:sz="4" w:space="0" w:color="auto"/>
              <w:right w:val="single" w:sz="4" w:space="0" w:color="auto"/>
            </w:tcBorders>
            <w:shd w:val="clear" w:color="auto" w:fill="auto"/>
            <w:noWrap/>
            <w:vAlign w:val="center"/>
            <w:hideMark/>
          </w:tcPr>
          <w:p w14:paraId="7A02B3F0" w14:textId="4ABD21A6"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54BE08F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r>
      <w:tr w:rsidR="00175C88" w:rsidRPr="00175C88" w14:paraId="001AB2E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1356FF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w:t>
            </w:r>
          </w:p>
        </w:tc>
        <w:tc>
          <w:tcPr>
            <w:tcW w:w="1264" w:type="dxa"/>
            <w:tcBorders>
              <w:top w:val="nil"/>
              <w:left w:val="nil"/>
              <w:bottom w:val="single" w:sz="4" w:space="0" w:color="auto"/>
              <w:right w:val="single" w:sz="4" w:space="0" w:color="auto"/>
            </w:tcBorders>
            <w:shd w:val="clear" w:color="auto" w:fill="auto"/>
            <w:noWrap/>
            <w:vAlign w:val="center"/>
            <w:hideMark/>
          </w:tcPr>
          <w:p w14:paraId="1A15802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45E1D95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I210000072</w:t>
            </w:r>
          </w:p>
        </w:tc>
        <w:tc>
          <w:tcPr>
            <w:tcW w:w="5256" w:type="dxa"/>
            <w:tcBorders>
              <w:top w:val="nil"/>
              <w:left w:val="nil"/>
              <w:bottom w:val="single" w:sz="4" w:space="0" w:color="auto"/>
              <w:right w:val="single" w:sz="4" w:space="0" w:color="auto"/>
            </w:tcBorders>
            <w:shd w:val="clear" w:color="auto" w:fill="auto"/>
            <w:vAlign w:val="center"/>
            <w:hideMark/>
          </w:tcPr>
          <w:p w14:paraId="045CC165" w14:textId="582CCC8F"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EXTINTORES DE CO2 DE 4.5 KG</w:t>
            </w:r>
          </w:p>
        </w:tc>
        <w:tc>
          <w:tcPr>
            <w:tcW w:w="1134" w:type="dxa"/>
            <w:tcBorders>
              <w:top w:val="nil"/>
              <w:left w:val="nil"/>
              <w:bottom w:val="single" w:sz="4" w:space="0" w:color="auto"/>
              <w:right w:val="single" w:sz="4" w:space="0" w:color="auto"/>
            </w:tcBorders>
            <w:shd w:val="clear" w:color="auto" w:fill="auto"/>
            <w:noWrap/>
            <w:vAlign w:val="center"/>
            <w:hideMark/>
          </w:tcPr>
          <w:p w14:paraId="7573F5C9" w14:textId="7E0B7175"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7CA925C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41</w:t>
            </w:r>
          </w:p>
        </w:tc>
      </w:tr>
      <w:tr w:rsidR="00175C88" w:rsidRPr="00175C88" w14:paraId="6C09813C" w14:textId="77777777" w:rsidTr="00175C88">
        <w:trPr>
          <w:trHeight w:val="40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B4D6A7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c>
          <w:tcPr>
            <w:tcW w:w="1264" w:type="dxa"/>
            <w:tcBorders>
              <w:top w:val="nil"/>
              <w:left w:val="nil"/>
              <w:bottom w:val="single" w:sz="4" w:space="0" w:color="auto"/>
              <w:right w:val="single" w:sz="4" w:space="0" w:color="auto"/>
            </w:tcBorders>
            <w:shd w:val="clear" w:color="auto" w:fill="auto"/>
            <w:noWrap/>
            <w:vAlign w:val="center"/>
            <w:hideMark/>
          </w:tcPr>
          <w:p w14:paraId="03FADD7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4A0F960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I210000066</w:t>
            </w:r>
          </w:p>
        </w:tc>
        <w:tc>
          <w:tcPr>
            <w:tcW w:w="5256" w:type="dxa"/>
            <w:tcBorders>
              <w:top w:val="nil"/>
              <w:left w:val="nil"/>
              <w:bottom w:val="single" w:sz="4" w:space="0" w:color="auto"/>
              <w:right w:val="single" w:sz="4" w:space="0" w:color="auto"/>
            </w:tcBorders>
            <w:shd w:val="clear" w:color="auto" w:fill="auto"/>
            <w:vAlign w:val="center"/>
            <w:hideMark/>
          </w:tcPr>
          <w:p w14:paraId="52FB0B97" w14:textId="07456989"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GABINETE PARA EXTINTOR </w:t>
            </w:r>
            <w:r w:rsidRPr="00175C88">
              <w:rPr>
                <w:rFonts w:ascii="Calibri" w:hAnsi="Calibri"/>
                <w:color w:val="000000"/>
                <w:sz w:val="18"/>
                <w:szCs w:val="18"/>
                <w:lang w:val="es-MX" w:eastAsia="es-MX"/>
              </w:rPr>
              <w:br/>
              <w:t xml:space="preserve">PORTA EXTINTOR TAPA PLANA </w:t>
            </w:r>
            <w:r w:rsidRPr="00175C88">
              <w:rPr>
                <w:rFonts w:ascii="Calibri" w:hAnsi="Calibri"/>
                <w:color w:val="000000"/>
                <w:sz w:val="18"/>
                <w:szCs w:val="18"/>
                <w:lang w:val="es-MX" w:eastAsia="es-MX"/>
              </w:rPr>
              <w:br/>
              <w:t>COMPATIBLE CON EXTINTORES DE 4.5KG, 6KG Y 9KG DE PQS, AGENTE LIMPIO, TIPO K, TIPO D Y AFFF. PARA EXTINTORES DE CO2 ES COMPATIBLE CON 5LB (2.3KG) FABRICADO EN ACERO INOXIDABLE</w:t>
            </w:r>
          </w:p>
        </w:tc>
        <w:tc>
          <w:tcPr>
            <w:tcW w:w="1134" w:type="dxa"/>
            <w:tcBorders>
              <w:top w:val="nil"/>
              <w:left w:val="nil"/>
              <w:bottom w:val="single" w:sz="4" w:space="0" w:color="auto"/>
              <w:right w:val="single" w:sz="4" w:space="0" w:color="auto"/>
            </w:tcBorders>
            <w:shd w:val="clear" w:color="auto" w:fill="auto"/>
            <w:noWrap/>
            <w:vAlign w:val="center"/>
            <w:hideMark/>
          </w:tcPr>
          <w:p w14:paraId="03F88E87" w14:textId="36174FA8"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71808F6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45</w:t>
            </w:r>
          </w:p>
        </w:tc>
      </w:tr>
      <w:tr w:rsidR="00175C88" w:rsidRPr="00175C88" w14:paraId="6B4AE9B4"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3AFC48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w:t>
            </w:r>
          </w:p>
        </w:tc>
        <w:tc>
          <w:tcPr>
            <w:tcW w:w="1264" w:type="dxa"/>
            <w:tcBorders>
              <w:top w:val="nil"/>
              <w:left w:val="nil"/>
              <w:bottom w:val="single" w:sz="4" w:space="0" w:color="auto"/>
              <w:right w:val="single" w:sz="4" w:space="0" w:color="auto"/>
            </w:tcBorders>
            <w:shd w:val="clear" w:color="auto" w:fill="auto"/>
            <w:noWrap/>
            <w:vAlign w:val="center"/>
            <w:hideMark/>
          </w:tcPr>
          <w:p w14:paraId="4913078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7A15488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I210000072</w:t>
            </w:r>
          </w:p>
        </w:tc>
        <w:tc>
          <w:tcPr>
            <w:tcW w:w="5256" w:type="dxa"/>
            <w:tcBorders>
              <w:top w:val="nil"/>
              <w:left w:val="nil"/>
              <w:bottom w:val="single" w:sz="4" w:space="0" w:color="auto"/>
              <w:right w:val="single" w:sz="4" w:space="0" w:color="auto"/>
            </w:tcBorders>
            <w:shd w:val="clear" w:color="auto" w:fill="auto"/>
            <w:vAlign w:val="center"/>
            <w:hideMark/>
          </w:tcPr>
          <w:p w14:paraId="1D8CEFAA"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EXTINTORES DE CO2 DE 50 LB (UNIDAD MOVIL)</w:t>
            </w:r>
          </w:p>
        </w:tc>
        <w:tc>
          <w:tcPr>
            <w:tcW w:w="1134" w:type="dxa"/>
            <w:tcBorders>
              <w:top w:val="nil"/>
              <w:left w:val="nil"/>
              <w:bottom w:val="single" w:sz="4" w:space="0" w:color="auto"/>
              <w:right w:val="single" w:sz="4" w:space="0" w:color="auto"/>
            </w:tcBorders>
            <w:shd w:val="clear" w:color="auto" w:fill="auto"/>
            <w:noWrap/>
            <w:vAlign w:val="center"/>
            <w:hideMark/>
          </w:tcPr>
          <w:p w14:paraId="42D30747" w14:textId="3A65DE7D"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34CB035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5E5EAC79"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3F48FD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c>
          <w:tcPr>
            <w:tcW w:w="1264" w:type="dxa"/>
            <w:tcBorders>
              <w:top w:val="nil"/>
              <w:left w:val="nil"/>
              <w:bottom w:val="single" w:sz="4" w:space="0" w:color="auto"/>
              <w:right w:val="single" w:sz="4" w:space="0" w:color="auto"/>
            </w:tcBorders>
            <w:shd w:val="clear" w:color="auto" w:fill="auto"/>
            <w:noWrap/>
            <w:vAlign w:val="center"/>
            <w:hideMark/>
          </w:tcPr>
          <w:p w14:paraId="483EB88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29398D8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I210000072</w:t>
            </w:r>
          </w:p>
        </w:tc>
        <w:tc>
          <w:tcPr>
            <w:tcW w:w="5256" w:type="dxa"/>
            <w:tcBorders>
              <w:top w:val="nil"/>
              <w:left w:val="nil"/>
              <w:bottom w:val="single" w:sz="4" w:space="0" w:color="auto"/>
              <w:right w:val="single" w:sz="4" w:space="0" w:color="auto"/>
            </w:tcBorders>
            <w:shd w:val="clear" w:color="auto" w:fill="auto"/>
            <w:vAlign w:val="center"/>
            <w:hideMark/>
          </w:tcPr>
          <w:p w14:paraId="1FF63068"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EXTINTOR PQS DE 9 KG</w:t>
            </w:r>
          </w:p>
        </w:tc>
        <w:tc>
          <w:tcPr>
            <w:tcW w:w="1134" w:type="dxa"/>
            <w:tcBorders>
              <w:top w:val="nil"/>
              <w:left w:val="nil"/>
              <w:bottom w:val="single" w:sz="4" w:space="0" w:color="auto"/>
              <w:right w:val="single" w:sz="4" w:space="0" w:color="auto"/>
            </w:tcBorders>
            <w:shd w:val="clear" w:color="auto" w:fill="auto"/>
            <w:noWrap/>
            <w:vAlign w:val="center"/>
            <w:hideMark/>
          </w:tcPr>
          <w:p w14:paraId="42ABD581" w14:textId="546410E1"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552A99E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w:t>
            </w:r>
          </w:p>
        </w:tc>
      </w:tr>
      <w:tr w:rsidR="00175C88" w:rsidRPr="00175C88" w14:paraId="7689ECE9"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10B865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w:t>
            </w:r>
          </w:p>
        </w:tc>
        <w:tc>
          <w:tcPr>
            <w:tcW w:w="1264" w:type="dxa"/>
            <w:tcBorders>
              <w:top w:val="nil"/>
              <w:left w:val="nil"/>
              <w:bottom w:val="single" w:sz="4" w:space="0" w:color="auto"/>
              <w:right w:val="single" w:sz="4" w:space="0" w:color="auto"/>
            </w:tcBorders>
            <w:shd w:val="clear" w:color="auto" w:fill="auto"/>
            <w:noWrap/>
            <w:vAlign w:val="center"/>
            <w:hideMark/>
          </w:tcPr>
          <w:p w14:paraId="622D45B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7DD776D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I210000072</w:t>
            </w:r>
          </w:p>
        </w:tc>
        <w:tc>
          <w:tcPr>
            <w:tcW w:w="5256" w:type="dxa"/>
            <w:tcBorders>
              <w:top w:val="nil"/>
              <w:left w:val="nil"/>
              <w:bottom w:val="single" w:sz="4" w:space="0" w:color="auto"/>
              <w:right w:val="single" w:sz="4" w:space="0" w:color="auto"/>
            </w:tcBorders>
            <w:shd w:val="clear" w:color="auto" w:fill="auto"/>
            <w:vAlign w:val="center"/>
            <w:hideMark/>
          </w:tcPr>
          <w:p w14:paraId="4DF6B9EC"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EXTINTOR PQS DE 6 KG TIPO  GRANADA ABC</w:t>
            </w:r>
          </w:p>
        </w:tc>
        <w:tc>
          <w:tcPr>
            <w:tcW w:w="1134" w:type="dxa"/>
            <w:tcBorders>
              <w:top w:val="nil"/>
              <w:left w:val="nil"/>
              <w:bottom w:val="single" w:sz="4" w:space="0" w:color="auto"/>
              <w:right w:val="single" w:sz="4" w:space="0" w:color="auto"/>
            </w:tcBorders>
            <w:shd w:val="clear" w:color="auto" w:fill="auto"/>
            <w:noWrap/>
            <w:vAlign w:val="center"/>
            <w:hideMark/>
          </w:tcPr>
          <w:p w14:paraId="0D4765FC" w14:textId="7B1BCC95"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0720207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r>
      <w:tr w:rsidR="00175C88" w:rsidRPr="00175C88" w14:paraId="1278569F"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452A0A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c>
          <w:tcPr>
            <w:tcW w:w="1264" w:type="dxa"/>
            <w:tcBorders>
              <w:top w:val="nil"/>
              <w:left w:val="nil"/>
              <w:bottom w:val="single" w:sz="4" w:space="0" w:color="auto"/>
              <w:right w:val="single" w:sz="4" w:space="0" w:color="auto"/>
            </w:tcBorders>
            <w:shd w:val="clear" w:color="auto" w:fill="auto"/>
            <w:noWrap/>
            <w:vAlign w:val="center"/>
            <w:hideMark/>
          </w:tcPr>
          <w:p w14:paraId="10E90F3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57FA6D5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I210000072</w:t>
            </w:r>
          </w:p>
        </w:tc>
        <w:tc>
          <w:tcPr>
            <w:tcW w:w="5256" w:type="dxa"/>
            <w:tcBorders>
              <w:top w:val="nil"/>
              <w:left w:val="nil"/>
              <w:bottom w:val="single" w:sz="4" w:space="0" w:color="auto"/>
              <w:right w:val="single" w:sz="4" w:space="0" w:color="auto"/>
            </w:tcBorders>
            <w:shd w:val="clear" w:color="auto" w:fill="auto"/>
            <w:vAlign w:val="center"/>
            <w:hideMark/>
          </w:tcPr>
          <w:p w14:paraId="3D410502"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EXTINTOR CLASE K DE 6 KGS. </w:t>
            </w:r>
          </w:p>
        </w:tc>
        <w:tc>
          <w:tcPr>
            <w:tcW w:w="1134" w:type="dxa"/>
            <w:tcBorders>
              <w:top w:val="nil"/>
              <w:left w:val="nil"/>
              <w:bottom w:val="single" w:sz="4" w:space="0" w:color="auto"/>
              <w:right w:val="single" w:sz="4" w:space="0" w:color="auto"/>
            </w:tcBorders>
            <w:shd w:val="clear" w:color="auto" w:fill="auto"/>
            <w:noWrap/>
            <w:vAlign w:val="center"/>
            <w:hideMark/>
          </w:tcPr>
          <w:p w14:paraId="026A013C" w14:textId="193AAE98" w:rsidR="00175C88" w:rsidRPr="00175C88" w:rsidRDefault="00302A9B"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070" w:type="dxa"/>
            <w:tcBorders>
              <w:top w:val="nil"/>
              <w:left w:val="nil"/>
              <w:bottom w:val="single" w:sz="4" w:space="0" w:color="auto"/>
              <w:right w:val="single" w:sz="4" w:space="0" w:color="auto"/>
            </w:tcBorders>
            <w:shd w:val="clear" w:color="auto" w:fill="auto"/>
            <w:noWrap/>
            <w:vAlign w:val="center"/>
            <w:hideMark/>
          </w:tcPr>
          <w:p w14:paraId="37BE16A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bl>
    <w:p w14:paraId="49F3C3E9" w14:textId="77777777" w:rsidR="00175C88" w:rsidRDefault="00175C88" w:rsidP="001F7430">
      <w:pPr>
        <w:jc w:val="center"/>
        <w:rPr>
          <w:rFonts w:ascii="Calibri" w:hAnsi="Calibri"/>
          <w:b/>
        </w:rPr>
      </w:pPr>
    </w:p>
    <w:p w14:paraId="27AFA2FB" w14:textId="77777777" w:rsidR="00175C88" w:rsidRDefault="00175C88" w:rsidP="001F7430">
      <w:pPr>
        <w:jc w:val="center"/>
        <w:rPr>
          <w:rFonts w:ascii="Calibri" w:hAnsi="Calibri"/>
          <w:b/>
        </w:rPr>
      </w:pPr>
    </w:p>
    <w:p w14:paraId="73DBBB30" w14:textId="2EBEA96F" w:rsidR="00175C88" w:rsidRPr="00175C88" w:rsidRDefault="00175C88" w:rsidP="001F7430">
      <w:pPr>
        <w:jc w:val="center"/>
        <w:rPr>
          <w:rFonts w:ascii="Calibri" w:hAnsi="Calibri"/>
          <w:b/>
          <w:sz w:val="28"/>
          <w:szCs w:val="28"/>
        </w:rPr>
      </w:pPr>
      <w:r w:rsidRPr="00175C88">
        <w:rPr>
          <w:rFonts w:ascii="Calibri" w:hAnsi="Calibri"/>
          <w:b/>
          <w:sz w:val="28"/>
          <w:szCs w:val="28"/>
        </w:rPr>
        <w:t>PARTIDA No. 2</w:t>
      </w:r>
    </w:p>
    <w:p w14:paraId="4FA906F0" w14:textId="77777777" w:rsidR="00175C88" w:rsidRDefault="00175C88"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1135"/>
        <w:gridCol w:w="1275"/>
        <w:gridCol w:w="1134"/>
        <w:gridCol w:w="5245"/>
        <w:gridCol w:w="1134"/>
        <w:gridCol w:w="1134"/>
      </w:tblGrid>
      <w:tr w:rsidR="00175C88" w:rsidRPr="00175C88" w14:paraId="5890EC32" w14:textId="77777777" w:rsidTr="00175C88">
        <w:trPr>
          <w:trHeight w:val="600"/>
        </w:trPr>
        <w:tc>
          <w:tcPr>
            <w:tcW w:w="113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63C25F9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1E7FF"/>
            <w:noWrap/>
            <w:vAlign w:val="center"/>
            <w:hideMark/>
          </w:tcPr>
          <w:p w14:paraId="32DACCCC" w14:textId="0CA35CD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0EEF81E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CLAVE</w:t>
            </w:r>
          </w:p>
        </w:tc>
        <w:tc>
          <w:tcPr>
            <w:tcW w:w="5245" w:type="dxa"/>
            <w:tcBorders>
              <w:top w:val="single" w:sz="4" w:space="0" w:color="auto"/>
              <w:left w:val="nil"/>
              <w:bottom w:val="single" w:sz="4" w:space="0" w:color="auto"/>
              <w:right w:val="single" w:sz="4" w:space="0" w:color="auto"/>
            </w:tcBorders>
            <w:shd w:val="clear" w:color="auto" w:fill="81E7FF"/>
            <w:vAlign w:val="center"/>
            <w:hideMark/>
          </w:tcPr>
          <w:p w14:paraId="1556716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DESCRIPCIÓN</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304A308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29345AE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CANTIDAD</w:t>
            </w:r>
          </w:p>
        </w:tc>
      </w:tr>
      <w:tr w:rsidR="00175C88" w:rsidRPr="00175C88" w14:paraId="6D8C57C5"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AC2198C" w14:textId="6714C39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135AF278" w14:textId="2646DDB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23149A92" w14:textId="1DAFBA0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I180000244</w:t>
            </w:r>
          </w:p>
        </w:tc>
        <w:tc>
          <w:tcPr>
            <w:tcW w:w="5245" w:type="dxa"/>
            <w:tcBorders>
              <w:top w:val="nil"/>
              <w:left w:val="nil"/>
              <w:bottom w:val="single" w:sz="4" w:space="0" w:color="auto"/>
              <w:right w:val="single" w:sz="4" w:space="0" w:color="auto"/>
            </w:tcBorders>
            <w:shd w:val="clear" w:color="auto" w:fill="auto"/>
            <w:vAlign w:val="bottom"/>
            <w:hideMark/>
          </w:tcPr>
          <w:p w14:paraId="687A969F" w14:textId="5C95FB6F"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ACCESS POINT</w:t>
            </w:r>
            <w:r w:rsidRPr="00175C88">
              <w:rPr>
                <w:rFonts w:ascii="Calibri" w:hAnsi="Calibri"/>
                <w:color w:val="000000"/>
                <w:sz w:val="18"/>
                <w:szCs w:val="18"/>
                <w:lang w:val="es-MX" w:eastAsia="es-MX"/>
              </w:rPr>
              <w:br/>
              <w:t>INCLUYE INSTALACION Y CONFIGURACION   -  10 ACCESS POINT : RANGO MÁXIMO DE TRANSFERENCIA DE DATOS: 1300 MBIT/S, ESTÁNDARES DE RED: IEEE</w:t>
            </w:r>
            <w:r w:rsidRPr="00175C88">
              <w:rPr>
                <w:rFonts w:ascii="Calibri" w:hAnsi="Calibri"/>
                <w:color w:val="000000"/>
                <w:sz w:val="18"/>
                <w:szCs w:val="18"/>
                <w:lang w:val="es-MX" w:eastAsia="es-MX"/>
              </w:rPr>
              <w:br/>
              <w:t>802.11A,IEEE 802.11AC,IEEE 802.11B,IEEE 802.11G,IEEE 802.11N,IEEE 802.3AF,IEEE 802.3AT, ETHERNET LAN,</w:t>
            </w:r>
            <w:r w:rsidRPr="00175C88">
              <w:rPr>
                <w:rFonts w:ascii="Calibri" w:hAnsi="Calibri"/>
                <w:color w:val="000000"/>
                <w:sz w:val="18"/>
                <w:szCs w:val="18"/>
                <w:lang w:val="es-MX" w:eastAsia="es-MX"/>
              </w:rPr>
              <w:br/>
              <w:t>VELOCIDAD DE TRANSFERENCIA DE DATOS: 10,100,1000 MBIT/S. ALGORITMOS DE SEGURIDAD SOPORTADOS:</w:t>
            </w:r>
            <w:r w:rsidRPr="00175C88">
              <w:rPr>
                <w:rFonts w:ascii="Calibri" w:hAnsi="Calibri"/>
                <w:color w:val="000000"/>
                <w:sz w:val="18"/>
                <w:szCs w:val="18"/>
                <w:lang w:val="es-MX" w:eastAsia="es-MX"/>
              </w:rPr>
              <w:br/>
              <w:t>AES,TKIP,WEP,WPA,WPA-ENTERPRISE,WPA-PSK,WPA2. GANANCIA DE LA ANTENA (MAX): 3 DBI. CONSUMO DE</w:t>
            </w:r>
            <w:r w:rsidRPr="00175C88">
              <w:rPr>
                <w:rFonts w:ascii="Calibri" w:hAnsi="Calibri"/>
                <w:color w:val="000000"/>
                <w:sz w:val="18"/>
                <w:szCs w:val="18"/>
                <w:lang w:val="es-MX" w:eastAsia="es-MX"/>
              </w:rPr>
              <w:br/>
              <w:t>ENERGÍA (MAX): 9 W, VOLTAJE DE ENTRADA: 48 V, CORRIENTE DE ENTRADA: 0.5 A. COLOR DEL PRODUCTO: BLANCO,</w:t>
            </w:r>
            <w:r w:rsidRPr="00175C88">
              <w:rPr>
                <w:rFonts w:ascii="Calibri" w:hAnsi="Calibri"/>
                <w:color w:val="000000"/>
                <w:sz w:val="18"/>
                <w:szCs w:val="18"/>
                <w:lang w:val="es-MX" w:eastAsia="es-MX"/>
              </w:rPr>
              <w:br/>
              <w:t>UBICACIÓN: TECHO) PARA RED INALÁMBRICA , SE REQUIERE SUMINISTRO CONFIGURACIÓN E INSTALACIÓN</w:t>
            </w:r>
            <w:r w:rsidRPr="00175C88">
              <w:rPr>
                <w:rFonts w:ascii="Calibri" w:hAnsi="Calibri"/>
                <w:color w:val="000000"/>
                <w:sz w:val="18"/>
                <w:szCs w:val="18"/>
                <w:lang w:val="es-MX" w:eastAsia="es-MX"/>
              </w:rPr>
              <w:br/>
              <w:t>,PUESTA EN OPERACIÓN, CONFIGURACIÓN, PRUEBAS, ENTREGA DE CARPETA DEL PROYECTO MEMORIA TÉCNICA ,LIBRE DE LICENCIAMENTOS</w:t>
            </w:r>
          </w:p>
        </w:tc>
        <w:tc>
          <w:tcPr>
            <w:tcW w:w="1134" w:type="dxa"/>
            <w:tcBorders>
              <w:top w:val="nil"/>
              <w:left w:val="nil"/>
              <w:bottom w:val="single" w:sz="4" w:space="0" w:color="auto"/>
              <w:right w:val="single" w:sz="4" w:space="0" w:color="auto"/>
            </w:tcBorders>
            <w:shd w:val="clear" w:color="auto" w:fill="auto"/>
            <w:noWrap/>
            <w:vAlign w:val="center"/>
            <w:hideMark/>
          </w:tcPr>
          <w:p w14:paraId="41F14BD2" w14:textId="0761AF0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0F68D01" w14:textId="4D9DC33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r>
      <w:tr w:rsidR="00175C88" w:rsidRPr="00175C88" w14:paraId="3BE0091C"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C101CCC" w14:textId="622173D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2</w:t>
            </w:r>
          </w:p>
        </w:tc>
        <w:tc>
          <w:tcPr>
            <w:tcW w:w="1275" w:type="dxa"/>
            <w:tcBorders>
              <w:top w:val="nil"/>
              <w:left w:val="nil"/>
              <w:bottom w:val="single" w:sz="4" w:space="0" w:color="auto"/>
              <w:right w:val="single" w:sz="4" w:space="0" w:color="auto"/>
            </w:tcBorders>
            <w:shd w:val="clear" w:color="auto" w:fill="auto"/>
            <w:noWrap/>
            <w:vAlign w:val="center"/>
            <w:hideMark/>
          </w:tcPr>
          <w:p w14:paraId="512D9E3E" w14:textId="0EB1B53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5E1C8C16" w14:textId="45E9CDF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I180000066</w:t>
            </w:r>
          </w:p>
        </w:tc>
        <w:tc>
          <w:tcPr>
            <w:tcW w:w="5245" w:type="dxa"/>
            <w:tcBorders>
              <w:top w:val="nil"/>
              <w:left w:val="nil"/>
              <w:bottom w:val="single" w:sz="4" w:space="0" w:color="auto"/>
              <w:right w:val="single" w:sz="4" w:space="0" w:color="auto"/>
            </w:tcBorders>
            <w:shd w:val="clear" w:color="auto" w:fill="auto"/>
            <w:vAlign w:val="bottom"/>
            <w:hideMark/>
          </w:tcPr>
          <w:p w14:paraId="0837007C" w14:textId="2A84EF51"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COMPUTADORA PORTATIL</w:t>
            </w:r>
            <w:r w:rsidRPr="00175C88">
              <w:rPr>
                <w:rFonts w:ascii="Calibri" w:hAnsi="Calibri"/>
                <w:color w:val="000000"/>
                <w:sz w:val="18"/>
                <w:szCs w:val="18"/>
                <w:lang w:val="es-MX" w:eastAsia="es-MX"/>
              </w:rPr>
              <w:br/>
              <w:t xml:space="preserve"> COMPUTADORA PORTATILES: CON LAS SIGUIENTES CARACTERÍSTICAS TÉCNICAS MÍNIMAS: PROCESADOR</w:t>
            </w:r>
            <w:r w:rsidRPr="00175C88">
              <w:rPr>
                <w:rFonts w:ascii="Calibri" w:hAnsi="Calibri"/>
                <w:color w:val="000000"/>
                <w:sz w:val="18"/>
                <w:szCs w:val="18"/>
                <w:lang w:val="es-MX" w:eastAsia="es-MX"/>
              </w:rPr>
              <w:br/>
              <w:t>INTEL CORE I5 HASTA 3.8 GHZ GEN 10 , MEMORIA DE 8GB DDR4, DISCO DURO SSD DE 256GB, PANTALLA DE 14" LED,</w:t>
            </w:r>
            <w:r w:rsidRPr="00175C88">
              <w:rPr>
                <w:rFonts w:ascii="Calibri" w:hAnsi="Calibri"/>
                <w:color w:val="000000"/>
                <w:sz w:val="18"/>
                <w:szCs w:val="18"/>
                <w:lang w:val="es-MX" w:eastAsia="es-MX"/>
              </w:rPr>
              <w:br/>
              <w:t>SISTEMA OPERATIVO WINDOWS 10 PRO (64 BITS).</w:t>
            </w:r>
          </w:p>
        </w:tc>
        <w:tc>
          <w:tcPr>
            <w:tcW w:w="1134" w:type="dxa"/>
            <w:tcBorders>
              <w:top w:val="nil"/>
              <w:left w:val="nil"/>
              <w:bottom w:val="single" w:sz="4" w:space="0" w:color="auto"/>
              <w:right w:val="single" w:sz="4" w:space="0" w:color="auto"/>
            </w:tcBorders>
            <w:shd w:val="clear" w:color="auto" w:fill="auto"/>
            <w:noWrap/>
            <w:vAlign w:val="center"/>
            <w:hideMark/>
          </w:tcPr>
          <w:p w14:paraId="411A5C61" w14:textId="7D4CD7B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B56CC15" w14:textId="2C1CE25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15</w:t>
            </w:r>
          </w:p>
        </w:tc>
      </w:tr>
      <w:tr w:rsidR="00175C88" w:rsidRPr="00175C88" w14:paraId="09CBF818"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CCA5BF4" w14:textId="4E6E2BF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1A365EE2" w14:textId="10B7E81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32E2C344" w14:textId="482BE0B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I180000162</w:t>
            </w:r>
          </w:p>
        </w:tc>
        <w:tc>
          <w:tcPr>
            <w:tcW w:w="5245" w:type="dxa"/>
            <w:tcBorders>
              <w:top w:val="nil"/>
              <w:left w:val="nil"/>
              <w:bottom w:val="single" w:sz="4" w:space="0" w:color="auto"/>
              <w:right w:val="single" w:sz="4" w:space="0" w:color="auto"/>
            </w:tcBorders>
            <w:shd w:val="clear" w:color="auto" w:fill="auto"/>
            <w:vAlign w:val="bottom"/>
            <w:hideMark/>
          </w:tcPr>
          <w:p w14:paraId="4069E643" w14:textId="03B383FA"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BAJO VOLUMEN</w:t>
            </w:r>
            <w:r w:rsidRPr="00175C88">
              <w:rPr>
                <w:rFonts w:ascii="Calibri" w:hAnsi="Calibri"/>
                <w:color w:val="000000"/>
                <w:sz w:val="18"/>
                <w:szCs w:val="18"/>
                <w:lang w:val="es-MX" w:eastAsia="es-MX"/>
              </w:rPr>
              <w:br/>
              <w:t>IMPRESORA BAJO VOLUMEN :TIPO LÁSER BLANCO Y NEGRO, DESEMPEÑO CICLO DE TRABAJO (MÁXIMO) 8000 PÁGINAS POR MES, TECNOLOGÍA DE IMPRESIÓN LASER ,CICLO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134" w:type="dxa"/>
            <w:tcBorders>
              <w:top w:val="nil"/>
              <w:left w:val="nil"/>
              <w:bottom w:val="single" w:sz="4" w:space="0" w:color="auto"/>
              <w:right w:val="single" w:sz="4" w:space="0" w:color="auto"/>
            </w:tcBorders>
            <w:shd w:val="clear" w:color="auto" w:fill="auto"/>
            <w:noWrap/>
            <w:vAlign w:val="center"/>
            <w:hideMark/>
          </w:tcPr>
          <w:p w14:paraId="39B37B05" w14:textId="1A47BD0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5835120" w14:textId="095C614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36</w:t>
            </w:r>
          </w:p>
        </w:tc>
      </w:tr>
      <w:tr w:rsidR="00175C88" w:rsidRPr="00175C88" w14:paraId="3CF37CC1" w14:textId="77777777" w:rsidTr="00175C88">
        <w:trPr>
          <w:trHeight w:val="18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0F95E6C" w14:textId="3A55072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29A84DCC" w14:textId="61736C0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38BD48A0" w14:textId="46B76B3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I180000162</w:t>
            </w:r>
          </w:p>
        </w:tc>
        <w:tc>
          <w:tcPr>
            <w:tcW w:w="5245" w:type="dxa"/>
            <w:tcBorders>
              <w:top w:val="nil"/>
              <w:left w:val="nil"/>
              <w:bottom w:val="single" w:sz="4" w:space="0" w:color="auto"/>
              <w:right w:val="single" w:sz="4" w:space="0" w:color="auto"/>
            </w:tcBorders>
            <w:shd w:val="clear" w:color="auto" w:fill="auto"/>
            <w:vAlign w:val="bottom"/>
            <w:hideMark/>
          </w:tcPr>
          <w:p w14:paraId="509800D5" w14:textId="382E3D8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MEDIANO VOLUMEN</w:t>
            </w:r>
            <w:r w:rsidRPr="00175C88">
              <w:rPr>
                <w:rFonts w:ascii="Calibri" w:hAnsi="Calibri"/>
                <w:color w:val="000000"/>
                <w:sz w:val="18"/>
                <w:szCs w:val="18"/>
                <w:lang w:val="es-MX" w:eastAsia="es-MX"/>
              </w:rPr>
              <w:br/>
              <w:t>IMPRESORA MEDIANO VOLUMEN : TIPO LÁSER BLANCO Y NEGRO , CICLO MENSUAL DE TRABAJO HASTA 80,000 PÁGINAS, VOLUMEN DE IMPRESIÓN MENSUAL RECOMENDADO 750 A 4000 PÁGINAS , IMPRESIÓN DÚPLEX ,SÍ,RESOLUCIÓN 4800 X 600 PPP , TIEMPO DE IMPRESIÓN DE LA PRIMERA PAGINA 6.3 SEGUNDOS, VISOR PANTALLA LCD DE 2 LÍNEAS , ALIMENTACIÓN DE PAPEL 100 HOJAS,PUERTOS E INTERFACES WI-FI 802.11 B/G/N/, USB 2.0, RJ-45</w:t>
            </w:r>
          </w:p>
        </w:tc>
        <w:tc>
          <w:tcPr>
            <w:tcW w:w="1134" w:type="dxa"/>
            <w:tcBorders>
              <w:top w:val="nil"/>
              <w:left w:val="nil"/>
              <w:bottom w:val="single" w:sz="4" w:space="0" w:color="auto"/>
              <w:right w:val="single" w:sz="4" w:space="0" w:color="auto"/>
            </w:tcBorders>
            <w:shd w:val="clear" w:color="auto" w:fill="auto"/>
            <w:noWrap/>
            <w:vAlign w:val="center"/>
            <w:hideMark/>
          </w:tcPr>
          <w:p w14:paraId="7264DBFE" w14:textId="440BCAF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2589FB4" w14:textId="3DA7B0B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64F60B6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405D313" w14:textId="05BE237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4E7F6D5F" w14:textId="61FEC66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0993BDD1" w14:textId="76C4A26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I450400386</w:t>
            </w:r>
          </w:p>
        </w:tc>
        <w:tc>
          <w:tcPr>
            <w:tcW w:w="5245" w:type="dxa"/>
            <w:tcBorders>
              <w:top w:val="nil"/>
              <w:left w:val="nil"/>
              <w:bottom w:val="single" w:sz="4" w:space="0" w:color="auto"/>
              <w:right w:val="single" w:sz="4" w:space="0" w:color="auto"/>
            </w:tcBorders>
            <w:shd w:val="clear" w:color="auto" w:fill="auto"/>
            <w:vAlign w:val="bottom"/>
            <w:hideMark/>
          </w:tcPr>
          <w:p w14:paraId="03E5A869" w14:textId="3FA65BF4"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LECTOR DE CODIGO DE BARRAS (TERMINAL PORTATIL) LECTOR DE CODIGO DE BARRAS LECTOR BOYAGER POTENCIA LASER .96 MW ANCHO DEL CAMPO DE EXPLORACION DE 64MM A 249MM (9.8) A 203MM (8.0) INTERFASES DEL SISTEMA; RS232 EMULACION WAND TECLADO PS/2. COLOR ENGRO.</w:t>
            </w:r>
          </w:p>
        </w:tc>
        <w:tc>
          <w:tcPr>
            <w:tcW w:w="1134" w:type="dxa"/>
            <w:tcBorders>
              <w:top w:val="nil"/>
              <w:left w:val="nil"/>
              <w:bottom w:val="single" w:sz="4" w:space="0" w:color="auto"/>
              <w:right w:val="single" w:sz="4" w:space="0" w:color="auto"/>
            </w:tcBorders>
            <w:shd w:val="clear" w:color="auto" w:fill="auto"/>
            <w:noWrap/>
            <w:vAlign w:val="center"/>
            <w:hideMark/>
          </w:tcPr>
          <w:p w14:paraId="1C7A8170" w14:textId="007042C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2C46F7E" w14:textId="6F27DDA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687FC797" w14:textId="77777777" w:rsidTr="00175C88">
        <w:trPr>
          <w:trHeight w:val="30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E1FD444" w14:textId="35DEDE2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361F25D9" w14:textId="495E086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63FBB3F2" w14:textId="43970D1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I450400386</w:t>
            </w:r>
          </w:p>
        </w:tc>
        <w:tc>
          <w:tcPr>
            <w:tcW w:w="5245" w:type="dxa"/>
            <w:tcBorders>
              <w:top w:val="nil"/>
              <w:left w:val="nil"/>
              <w:bottom w:val="single" w:sz="4" w:space="0" w:color="auto"/>
              <w:right w:val="single" w:sz="4" w:space="0" w:color="auto"/>
            </w:tcBorders>
            <w:shd w:val="clear" w:color="auto" w:fill="auto"/>
            <w:vAlign w:val="bottom"/>
            <w:hideMark/>
          </w:tcPr>
          <w:p w14:paraId="4A333B02" w14:textId="1391BE98"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LECTOR DE HUELLA DIGITAL LECTOR DE CODIGO DE BARRAS (TERMINAL PORTATIL) LECTOR DE CODIGO DE BARRAS CARACTERISTICAS DEL PRODUCTO: CARACTERISTICAS DE LA SUPERFICIE DE IMAGEN Y DE HUELLAS DIGITALES DE LA SUPER</w:t>
            </w:r>
            <w:r w:rsidR="007F47BA">
              <w:rPr>
                <w:rFonts w:ascii="Calibri" w:hAnsi="Calibri"/>
                <w:color w:val="000000"/>
                <w:sz w:val="18"/>
                <w:szCs w:val="18"/>
                <w:lang w:val="es-MX" w:eastAsia="es-MX"/>
              </w:rPr>
              <w:t xml:space="preserve">FICIE UTILIZANDO LA TECNOLOGIA </w:t>
            </w:r>
            <w:r w:rsidRPr="00175C88">
              <w:rPr>
                <w:rFonts w:ascii="Calibri" w:hAnsi="Calibri"/>
                <w:color w:val="000000"/>
                <w:sz w:val="18"/>
                <w:szCs w:val="18"/>
                <w:lang w:val="es-MX" w:eastAsia="es-MX"/>
              </w:rPr>
              <w:t>DE IMAGENES MULTIESPECTRAL REGISTRADA DE LUMIDIGM. IMAGENES DE 500 DPI DE ALTO CONTRASTE INTERFACES DE COMUNICACION MULTIPLES SOPORTADAS USB 2.0 RS-232 PLANTILLAS BIOMETRICAS MINEX CERTIFICADAS/ANSI 378 FUNCIONES DE VERIFICACION LOCAL (1:1) ALMACENAMIENTO DE PLATILLAS HASTA PARA 2000 USUARIOS FACTOR DE FORMA PEQUENA LISTO PARA INTEGRARSE PARA UNA INTEGRACION MECANICA FACIL OPERA A TRAVES DE AMPLIOS RANGOS DE TEMPERATURA HUMEDAD RELATIVA Y LUZ AMBIENTAL. CRISTAL DE PLATINA DE ALTA DURABILIDAD SIN RECUBRIMIENTO QUE SE DESGASTEN.</w:t>
            </w:r>
          </w:p>
        </w:tc>
        <w:tc>
          <w:tcPr>
            <w:tcW w:w="1134" w:type="dxa"/>
            <w:tcBorders>
              <w:top w:val="nil"/>
              <w:left w:val="nil"/>
              <w:bottom w:val="single" w:sz="4" w:space="0" w:color="auto"/>
              <w:right w:val="single" w:sz="4" w:space="0" w:color="auto"/>
            </w:tcBorders>
            <w:shd w:val="clear" w:color="auto" w:fill="auto"/>
            <w:noWrap/>
            <w:vAlign w:val="center"/>
            <w:hideMark/>
          </w:tcPr>
          <w:p w14:paraId="2A6B8B61" w14:textId="78AADEC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7ACEBEEF" w14:textId="6FE4E01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16BF93FA" w14:textId="77777777" w:rsidTr="00175C88">
        <w:trPr>
          <w:trHeight w:val="9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918D3EF" w14:textId="5C1A593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188736C4" w14:textId="2A1B128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59101</w:t>
            </w:r>
          </w:p>
        </w:tc>
        <w:tc>
          <w:tcPr>
            <w:tcW w:w="1134" w:type="dxa"/>
            <w:tcBorders>
              <w:top w:val="nil"/>
              <w:left w:val="nil"/>
              <w:bottom w:val="single" w:sz="4" w:space="0" w:color="auto"/>
              <w:right w:val="single" w:sz="4" w:space="0" w:color="auto"/>
            </w:tcBorders>
            <w:shd w:val="clear" w:color="auto" w:fill="auto"/>
            <w:noWrap/>
            <w:vAlign w:val="center"/>
            <w:hideMark/>
          </w:tcPr>
          <w:p w14:paraId="164CC6DC" w14:textId="54B037B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I180000250</w:t>
            </w:r>
          </w:p>
        </w:tc>
        <w:tc>
          <w:tcPr>
            <w:tcW w:w="5245" w:type="dxa"/>
            <w:tcBorders>
              <w:top w:val="nil"/>
              <w:left w:val="nil"/>
              <w:bottom w:val="single" w:sz="4" w:space="0" w:color="auto"/>
              <w:right w:val="single" w:sz="4" w:space="0" w:color="auto"/>
            </w:tcBorders>
            <w:shd w:val="clear" w:color="auto" w:fill="auto"/>
            <w:vAlign w:val="bottom"/>
            <w:hideMark/>
          </w:tcPr>
          <w:p w14:paraId="1A75AE9B" w14:textId="3A1C76E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LICENCIA EN CAJA DE MICROSOFT OFFICE 2021 HOGAR Y EMPRESAS EN ESPAÑOL  LA CUAL  INCLUYA  LOS PAQUETES DE WORD, EXCEL, POWERPOINT , OUTLOOK (EN CAJA O LICENCIA DE VOLUMEN DE MICROSOFT)</w:t>
            </w:r>
          </w:p>
        </w:tc>
        <w:tc>
          <w:tcPr>
            <w:tcW w:w="1134" w:type="dxa"/>
            <w:tcBorders>
              <w:top w:val="nil"/>
              <w:left w:val="nil"/>
              <w:bottom w:val="single" w:sz="4" w:space="0" w:color="auto"/>
              <w:right w:val="single" w:sz="4" w:space="0" w:color="auto"/>
            </w:tcBorders>
            <w:shd w:val="clear" w:color="auto" w:fill="auto"/>
            <w:noWrap/>
            <w:vAlign w:val="center"/>
            <w:hideMark/>
          </w:tcPr>
          <w:p w14:paraId="2FB82B21" w14:textId="54AB930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475B5B04" w14:textId="446F1CB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94</w:t>
            </w:r>
          </w:p>
        </w:tc>
      </w:tr>
      <w:tr w:rsidR="00175C88" w:rsidRPr="00175C88" w14:paraId="2BCE6C6A"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E9CAA65" w14:textId="0E03CFD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6B41D6F4" w14:textId="6C7F4E3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57E04EEB" w14:textId="19335D1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I180000218</w:t>
            </w:r>
          </w:p>
        </w:tc>
        <w:tc>
          <w:tcPr>
            <w:tcW w:w="5245" w:type="dxa"/>
            <w:tcBorders>
              <w:top w:val="nil"/>
              <w:left w:val="nil"/>
              <w:bottom w:val="single" w:sz="4" w:space="0" w:color="auto"/>
              <w:right w:val="single" w:sz="4" w:space="0" w:color="auto"/>
            </w:tcBorders>
            <w:shd w:val="clear" w:color="auto" w:fill="auto"/>
            <w:vAlign w:val="bottom"/>
            <w:hideMark/>
          </w:tcPr>
          <w:p w14:paraId="53406603" w14:textId="31F25999"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MONITOR  LED 19.5" </w:t>
            </w:r>
            <w:r w:rsidRPr="00175C88">
              <w:rPr>
                <w:rFonts w:ascii="Calibri" w:hAnsi="Calibri"/>
                <w:color w:val="000000"/>
                <w:sz w:val="18"/>
                <w:szCs w:val="18"/>
                <w:lang w:val="es-MX" w:eastAsia="es-MX"/>
              </w:rPr>
              <w:br/>
              <w:t>MISMA MARCA DE LA UNIDAD CENTRAL DE PROCESO (CPU)</w:t>
            </w:r>
            <w:r w:rsidRPr="00175C88">
              <w:rPr>
                <w:rFonts w:ascii="Calibri" w:hAnsi="Calibri"/>
                <w:color w:val="000000"/>
                <w:sz w:val="18"/>
                <w:szCs w:val="18"/>
                <w:lang w:val="es-MX" w:eastAsia="es-MX"/>
              </w:rPr>
              <w:br/>
              <w:t xml:space="preserve">MONITOR  CON LAS SIGUIENTES CARACTERÍSTICAS TÉCNICAS </w:t>
            </w:r>
            <w:r w:rsidRPr="00175C88">
              <w:rPr>
                <w:rFonts w:ascii="Calibri" w:hAnsi="Calibri"/>
                <w:color w:val="000000"/>
                <w:sz w:val="18"/>
                <w:szCs w:val="18"/>
                <w:lang w:val="es-MX" w:eastAsia="es-MX"/>
              </w:rPr>
              <w:lastRenderedPageBreak/>
              <w:t>MÍNIMAS: TIPO DE PANTALLA LED 19.5", RETROILUMINACIÓN LED, RESOLUCIÓN MÁXIMA 1440 X 900, RELACIÓN DE ASPECTO 16:9</w:t>
            </w:r>
          </w:p>
        </w:tc>
        <w:tc>
          <w:tcPr>
            <w:tcW w:w="1134" w:type="dxa"/>
            <w:tcBorders>
              <w:top w:val="nil"/>
              <w:left w:val="nil"/>
              <w:bottom w:val="single" w:sz="4" w:space="0" w:color="auto"/>
              <w:right w:val="single" w:sz="4" w:space="0" w:color="auto"/>
            </w:tcBorders>
            <w:shd w:val="clear" w:color="auto" w:fill="auto"/>
            <w:noWrap/>
            <w:vAlign w:val="center"/>
            <w:hideMark/>
          </w:tcPr>
          <w:p w14:paraId="6896565B" w14:textId="504CF0C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noWrap/>
            <w:vAlign w:val="center"/>
            <w:hideMark/>
          </w:tcPr>
          <w:p w14:paraId="6A7BD605" w14:textId="4568C3A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79</w:t>
            </w:r>
          </w:p>
        </w:tc>
      </w:tr>
      <w:tr w:rsidR="00175C88" w:rsidRPr="00175C88" w14:paraId="12E051E4" w14:textId="77777777" w:rsidTr="00175C88">
        <w:trPr>
          <w:trHeight w:val="6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921D5E2" w14:textId="4555BDC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1216FB7F" w14:textId="2A15929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16BAFA0D" w14:textId="06C25F2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I150200232</w:t>
            </w:r>
          </w:p>
        </w:tc>
        <w:tc>
          <w:tcPr>
            <w:tcW w:w="5245" w:type="dxa"/>
            <w:tcBorders>
              <w:top w:val="nil"/>
              <w:left w:val="nil"/>
              <w:bottom w:val="single" w:sz="4" w:space="0" w:color="auto"/>
              <w:right w:val="single" w:sz="4" w:space="0" w:color="auto"/>
            </w:tcBorders>
            <w:shd w:val="clear" w:color="auto" w:fill="auto"/>
            <w:vAlign w:val="bottom"/>
            <w:hideMark/>
          </w:tcPr>
          <w:p w14:paraId="1E178011" w14:textId="59497887" w:rsidR="00175C88" w:rsidRPr="00175C88" w:rsidRDefault="00175C88" w:rsidP="007F47BA">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MONITOR LED 50" MONITOR </w:t>
            </w:r>
            <w:proofErr w:type="spellStart"/>
            <w:r w:rsidRPr="00175C88">
              <w:rPr>
                <w:rFonts w:ascii="Calibri" w:hAnsi="Calibri"/>
                <w:color w:val="000000"/>
                <w:sz w:val="18"/>
                <w:szCs w:val="18"/>
                <w:lang w:val="es-MX" w:eastAsia="es-MX"/>
              </w:rPr>
              <w:t>MONITOR</w:t>
            </w:r>
            <w:proofErr w:type="spellEnd"/>
            <w:r w:rsidRPr="00175C88">
              <w:rPr>
                <w:rFonts w:ascii="Calibri" w:hAnsi="Calibri"/>
                <w:color w:val="000000"/>
                <w:sz w:val="18"/>
                <w:szCs w:val="18"/>
                <w:lang w:val="es-MX" w:eastAsia="es-MX"/>
              </w:rPr>
              <w:t xml:space="preserve"> LED 50" GARANTIA DE 1 ANO INCLUYE: SUMINISTRO INSTALACION CONFIGURACION Y PUESTA EN OPERACION.</w:t>
            </w:r>
          </w:p>
        </w:tc>
        <w:tc>
          <w:tcPr>
            <w:tcW w:w="1134" w:type="dxa"/>
            <w:tcBorders>
              <w:top w:val="nil"/>
              <w:left w:val="nil"/>
              <w:bottom w:val="single" w:sz="4" w:space="0" w:color="auto"/>
              <w:right w:val="single" w:sz="4" w:space="0" w:color="auto"/>
            </w:tcBorders>
            <w:shd w:val="clear" w:color="auto" w:fill="auto"/>
            <w:noWrap/>
            <w:vAlign w:val="center"/>
            <w:hideMark/>
          </w:tcPr>
          <w:p w14:paraId="0698E0A0" w14:textId="4E09D2DE"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31EE0270" w14:textId="09CBF5C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r>
      <w:tr w:rsidR="00175C88" w:rsidRPr="00175C88" w14:paraId="62B38266"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2B24B14" w14:textId="6A92BF1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4CF72165" w14:textId="7FAE7BD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auto" w:fill="auto"/>
            <w:noWrap/>
            <w:vAlign w:val="center"/>
            <w:hideMark/>
          </w:tcPr>
          <w:p w14:paraId="3FC90572" w14:textId="6E686A8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I150200524</w:t>
            </w:r>
          </w:p>
        </w:tc>
        <w:tc>
          <w:tcPr>
            <w:tcW w:w="5245" w:type="dxa"/>
            <w:tcBorders>
              <w:top w:val="nil"/>
              <w:left w:val="nil"/>
              <w:bottom w:val="single" w:sz="4" w:space="0" w:color="auto"/>
              <w:right w:val="single" w:sz="4" w:space="0" w:color="auto"/>
            </w:tcBorders>
            <w:shd w:val="clear" w:color="auto" w:fill="auto"/>
            <w:vAlign w:val="bottom"/>
            <w:hideMark/>
          </w:tcPr>
          <w:p w14:paraId="1DE2B385" w14:textId="72A1AC6E" w:rsidR="00175C88" w:rsidRPr="00175C88" w:rsidRDefault="00175C88" w:rsidP="007F47BA">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PROYECTOR </w:t>
            </w:r>
            <w:r w:rsidRPr="00175C88">
              <w:rPr>
                <w:rFonts w:ascii="Calibri" w:hAnsi="Calibri"/>
                <w:color w:val="000000"/>
                <w:sz w:val="18"/>
                <w:szCs w:val="18"/>
                <w:lang w:val="es-MX" w:eastAsia="es-MX"/>
              </w:rPr>
              <w:br/>
              <w:t>VIDEOPROYECTOR PROYECTOR DE VIDEO CON MALETA DE TRANPORTE CABLE USV Y CABLE VGA RESOLUCION DE 800 X 600 CONTRASTE 3000:1 Y 2700 ANSI-LUMENS CON MALETA.</w:t>
            </w:r>
          </w:p>
        </w:tc>
        <w:tc>
          <w:tcPr>
            <w:tcW w:w="1134" w:type="dxa"/>
            <w:tcBorders>
              <w:top w:val="nil"/>
              <w:left w:val="nil"/>
              <w:bottom w:val="single" w:sz="4" w:space="0" w:color="auto"/>
              <w:right w:val="single" w:sz="4" w:space="0" w:color="auto"/>
            </w:tcBorders>
            <w:shd w:val="clear" w:color="auto" w:fill="auto"/>
            <w:noWrap/>
            <w:vAlign w:val="center"/>
            <w:hideMark/>
          </w:tcPr>
          <w:p w14:paraId="1D0DA546" w14:textId="5BFA97F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F8A2B7F" w14:textId="611F6A1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70A39D52"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B9E660A" w14:textId="04E98D1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26BD3F16" w14:textId="73E3F13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452A0456" w14:textId="4733E3C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77F52CCF" w14:textId="09A2C3C9"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DE 24 PUERTOS FULL POE+, CAPA 2</w:t>
            </w:r>
            <w:r w:rsidRPr="00175C88">
              <w:rPr>
                <w:rFonts w:ascii="Calibri" w:hAnsi="Calibri"/>
                <w:color w:val="000000"/>
                <w:sz w:val="18"/>
                <w:szCs w:val="18"/>
                <w:lang w:val="es-MX" w:eastAsia="es-MX"/>
              </w:rPr>
              <w:br/>
              <w:t>INCLUYE INSTALACION Y CONFIGURACION DE 1 SWITCH DE 24 PUERTOS FULL POE , CAPA 2, 1000GB DE</w:t>
            </w:r>
            <w:r w:rsidRPr="00175C88">
              <w:rPr>
                <w:rFonts w:ascii="Calibri" w:hAnsi="Calibri"/>
                <w:color w:val="000000"/>
                <w:sz w:val="18"/>
                <w:szCs w:val="18"/>
                <w:lang w:val="es-MX" w:eastAsia="es-MX"/>
              </w:rPr>
              <w:br/>
              <w:t>VELOCIDAD EN CADA PUERTO, 4 UPLINKS DE SFP FIJOS DE 10 G, 24 PUERTOS POE COMPLETOS DE 30 W, SEGURIDAD MEJORADA</w:t>
            </w:r>
            <w:r w:rsidRPr="00175C88">
              <w:rPr>
                <w:rFonts w:ascii="Calibri" w:hAnsi="Calibri"/>
                <w:color w:val="000000"/>
                <w:sz w:val="18"/>
                <w:szCs w:val="18"/>
                <w:lang w:val="es-MX" w:eastAsia="es-MX"/>
              </w:rPr>
              <w:br/>
              <w:t>CON CIFRADO AES-128 MACSEC, FUENTE DE ALIMENTACIÓN Y VENTILADORES REDUNDANTES, PROTOCOLO DE ARBOL DE</w:t>
            </w:r>
            <w:r w:rsidRPr="00175C88">
              <w:rPr>
                <w:rFonts w:ascii="Calibri" w:hAnsi="Calibri"/>
                <w:color w:val="000000"/>
                <w:sz w:val="18"/>
                <w:szCs w:val="18"/>
                <w:lang w:val="es-MX" w:eastAsia="es-MX"/>
              </w:rPr>
              <w:br/>
              <w:t>EXPANSION MULTIPLE (MSTP) IEEE 802.1S, NETFLOW TOTALMENTE FLEXIBLE (FNF), SOPORTE DE BANDA ANCHA 160GB,</w:t>
            </w:r>
            <w:r w:rsidRPr="00175C88">
              <w:rPr>
                <w:rFonts w:ascii="Calibri" w:hAnsi="Calibri"/>
                <w:color w:val="000000"/>
                <w:sz w:val="18"/>
                <w:szCs w:val="18"/>
                <w:lang w:val="es-MX" w:eastAsia="es-MX"/>
              </w:rPr>
              <w:br/>
              <w:t>CONEXIÓN CON UCM 14.0, GARANTIA POR 3 AÑOS EN HARDWARE Y ACTUALIZACIONES, INCLUYE 2 MODULOS DE</w:t>
            </w:r>
            <w:r w:rsidRPr="00175C88">
              <w:rPr>
                <w:rFonts w:ascii="Calibri" w:hAnsi="Calibri"/>
                <w:color w:val="000000"/>
                <w:sz w:val="18"/>
                <w:szCs w:val="18"/>
                <w:lang w:val="es-MX" w:eastAsia="es-MX"/>
              </w:rPr>
              <w:br/>
              <w:t>FIBRA OPTICA ENTRADA LC</w:t>
            </w:r>
          </w:p>
        </w:tc>
        <w:tc>
          <w:tcPr>
            <w:tcW w:w="1134" w:type="dxa"/>
            <w:tcBorders>
              <w:top w:val="nil"/>
              <w:left w:val="nil"/>
              <w:bottom w:val="single" w:sz="4" w:space="0" w:color="auto"/>
              <w:right w:val="single" w:sz="4" w:space="0" w:color="auto"/>
            </w:tcBorders>
            <w:shd w:val="clear" w:color="auto" w:fill="auto"/>
            <w:noWrap/>
            <w:vAlign w:val="center"/>
            <w:hideMark/>
          </w:tcPr>
          <w:p w14:paraId="13C4EBAD" w14:textId="0AC7B3E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49203AC" w14:textId="65E2B20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09DE1CB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FD749B3" w14:textId="2D2089D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11333C0F" w14:textId="45D22B5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7593D1BB" w14:textId="769F4E3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42E1DB4F" w14:textId="0AD09AC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DE 48 PUERTOS FULL POE+, CAPA 2</w:t>
            </w:r>
            <w:r w:rsidRPr="00175C88">
              <w:rPr>
                <w:rFonts w:ascii="Calibri" w:hAnsi="Calibri"/>
                <w:color w:val="000000"/>
                <w:sz w:val="18"/>
                <w:szCs w:val="18"/>
                <w:lang w:val="es-MX" w:eastAsia="es-MX"/>
              </w:rPr>
              <w:br/>
              <w:t>SUMINISTRO , INSTALACION Y CONFIGURACION DE 5 SWITCH DE 48 PUERTOS FULL POE , CAPA 2, 1000GB DE</w:t>
            </w:r>
            <w:r w:rsidRPr="00175C88">
              <w:rPr>
                <w:rFonts w:ascii="Calibri" w:hAnsi="Calibri"/>
                <w:color w:val="000000"/>
                <w:sz w:val="18"/>
                <w:szCs w:val="18"/>
                <w:lang w:val="es-MX" w:eastAsia="es-MX"/>
              </w:rPr>
              <w:br/>
              <w:t>VELOCIDAD EN CADA PUERTO, 4 UPLINKS DE SFP FIJOS DE 10 G, 48 PUERTOS POE COMPLETOS DE 30 W, SEGURIDAD MEJORADA</w:t>
            </w:r>
            <w:r w:rsidRPr="00175C88">
              <w:rPr>
                <w:rFonts w:ascii="Calibri" w:hAnsi="Calibri"/>
                <w:color w:val="000000"/>
                <w:sz w:val="18"/>
                <w:szCs w:val="18"/>
                <w:lang w:val="es-MX" w:eastAsia="es-MX"/>
              </w:rPr>
              <w:br/>
              <w:t>CON CIFRADO AES-128 MACSEC, FUENTE DE ALIMENTACIÓN Y VENTILADORES REDUNDANTES, PROTOCOLO DE ARBOL DE</w:t>
            </w:r>
            <w:r w:rsidRPr="00175C88">
              <w:rPr>
                <w:rFonts w:ascii="Calibri" w:hAnsi="Calibri"/>
                <w:color w:val="000000"/>
                <w:sz w:val="18"/>
                <w:szCs w:val="18"/>
                <w:lang w:val="es-MX" w:eastAsia="es-MX"/>
              </w:rPr>
              <w:br/>
              <w:t>EXPANSION MULTIPLE (MSTP) IEEE 802.1S, NETFLOW TOTALMENTE FLEXIBLE (FNF), SOPORTE DE BANDA ANCHA 160GB,</w:t>
            </w:r>
            <w:r w:rsidRPr="00175C88">
              <w:rPr>
                <w:rFonts w:ascii="Calibri" w:hAnsi="Calibri"/>
                <w:color w:val="000000"/>
                <w:sz w:val="18"/>
                <w:szCs w:val="18"/>
                <w:lang w:val="es-MX" w:eastAsia="es-MX"/>
              </w:rPr>
              <w:br/>
              <w:t>CONEXIÓN CON UCM 14.0,GARANTIA POR 3 AÑOS EN HARDWARE Y ACTUALIZACIONES, INCLUYE 2 MODULOS DE FIBRA</w:t>
            </w:r>
            <w:r w:rsidRPr="00175C88">
              <w:rPr>
                <w:rFonts w:ascii="Calibri" w:hAnsi="Calibri"/>
                <w:color w:val="000000"/>
                <w:sz w:val="18"/>
                <w:szCs w:val="18"/>
                <w:lang w:val="es-MX" w:eastAsia="es-MX"/>
              </w:rPr>
              <w:br/>
              <w:t>OPTICA ENTRADA LC POR CADA SWITCH</w:t>
            </w:r>
          </w:p>
        </w:tc>
        <w:tc>
          <w:tcPr>
            <w:tcW w:w="1134" w:type="dxa"/>
            <w:tcBorders>
              <w:top w:val="nil"/>
              <w:left w:val="nil"/>
              <w:bottom w:val="single" w:sz="4" w:space="0" w:color="auto"/>
              <w:right w:val="single" w:sz="4" w:space="0" w:color="auto"/>
            </w:tcBorders>
            <w:shd w:val="clear" w:color="auto" w:fill="auto"/>
            <w:noWrap/>
            <w:vAlign w:val="center"/>
            <w:hideMark/>
          </w:tcPr>
          <w:p w14:paraId="6DA74096" w14:textId="52AFD54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4465A0FF" w14:textId="38FDB1C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18FB3989"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8FFAC23" w14:textId="432052D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737B7B86" w14:textId="7B3FDDF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633EC873" w14:textId="0ECBCED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I180000190</w:t>
            </w:r>
          </w:p>
        </w:tc>
        <w:tc>
          <w:tcPr>
            <w:tcW w:w="5245" w:type="dxa"/>
            <w:tcBorders>
              <w:top w:val="nil"/>
              <w:left w:val="nil"/>
              <w:bottom w:val="single" w:sz="4" w:space="0" w:color="auto"/>
              <w:right w:val="single" w:sz="4" w:space="0" w:color="auto"/>
            </w:tcBorders>
            <w:shd w:val="clear" w:color="auto" w:fill="auto"/>
            <w:vAlign w:val="bottom"/>
            <w:hideMark/>
          </w:tcPr>
          <w:p w14:paraId="7A9CDEE2" w14:textId="025F263B"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SWITCH POE 48 PUERTOS POE GE</w:t>
            </w:r>
            <w:r w:rsidRPr="00175C88">
              <w:rPr>
                <w:rFonts w:ascii="Calibri" w:hAnsi="Calibri"/>
                <w:color w:val="000000"/>
                <w:sz w:val="18"/>
                <w:szCs w:val="18"/>
                <w:lang w:val="es-MX" w:eastAsia="es-MX"/>
              </w:rPr>
              <w:br/>
              <w:t xml:space="preserve">INCLUYE INSTALACION Y CONFIGURACION </w:t>
            </w:r>
          </w:p>
        </w:tc>
        <w:tc>
          <w:tcPr>
            <w:tcW w:w="1134" w:type="dxa"/>
            <w:tcBorders>
              <w:top w:val="nil"/>
              <w:left w:val="nil"/>
              <w:bottom w:val="single" w:sz="4" w:space="0" w:color="auto"/>
              <w:right w:val="single" w:sz="4" w:space="0" w:color="auto"/>
            </w:tcBorders>
            <w:shd w:val="clear" w:color="auto" w:fill="auto"/>
            <w:noWrap/>
            <w:vAlign w:val="center"/>
            <w:hideMark/>
          </w:tcPr>
          <w:p w14:paraId="6F1F6EA6" w14:textId="1B5E478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23E4BB89" w14:textId="5E177C8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r>
      <w:tr w:rsidR="00175C88" w:rsidRPr="00175C88" w14:paraId="4C8E6C6B" w14:textId="77777777" w:rsidTr="00175C88">
        <w:trPr>
          <w:trHeight w:val="147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8DAEA2C" w14:textId="11E96EB4"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01569D0A" w14:textId="53AB7B2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noWrap/>
            <w:vAlign w:val="center"/>
            <w:hideMark/>
          </w:tcPr>
          <w:p w14:paraId="72D33044" w14:textId="75C588E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I150200106</w:t>
            </w:r>
          </w:p>
        </w:tc>
        <w:tc>
          <w:tcPr>
            <w:tcW w:w="5245" w:type="dxa"/>
            <w:tcBorders>
              <w:top w:val="nil"/>
              <w:left w:val="nil"/>
              <w:bottom w:val="single" w:sz="4" w:space="0" w:color="auto"/>
              <w:right w:val="single" w:sz="4" w:space="0" w:color="auto"/>
            </w:tcBorders>
            <w:shd w:val="clear" w:color="auto" w:fill="auto"/>
            <w:vAlign w:val="bottom"/>
            <w:hideMark/>
          </w:tcPr>
          <w:p w14:paraId="2AEFA448" w14:textId="03073D2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TELEFONO IP  DE GAMA ALTA CON MÍNIMO 4 LÍNEAS </w:t>
            </w:r>
            <w:proofErr w:type="spellStart"/>
            <w:r w:rsidRPr="00175C88">
              <w:rPr>
                <w:rFonts w:ascii="Calibri" w:hAnsi="Calibri"/>
                <w:color w:val="000000"/>
                <w:sz w:val="18"/>
                <w:szCs w:val="18"/>
                <w:lang w:val="es-MX" w:eastAsia="es-MX"/>
              </w:rPr>
              <w:t>LÍNEAS</w:t>
            </w:r>
            <w:proofErr w:type="spellEnd"/>
            <w:r w:rsidRPr="00175C88">
              <w:rPr>
                <w:rFonts w:ascii="Calibri" w:hAnsi="Calibri"/>
                <w:color w:val="000000"/>
                <w:sz w:val="18"/>
                <w:szCs w:val="18"/>
                <w:lang w:val="es-MX" w:eastAsia="es-MX"/>
              </w:rPr>
              <w:t xml:space="preserve"> DE VOZ </w:t>
            </w:r>
            <w:r w:rsidRPr="00175C88">
              <w:rPr>
                <w:rFonts w:ascii="Calibri" w:hAnsi="Calibri"/>
                <w:color w:val="000000"/>
                <w:sz w:val="18"/>
                <w:szCs w:val="18"/>
                <w:lang w:val="es-MX" w:eastAsia="es-MX"/>
              </w:rPr>
              <w:br/>
              <w:t xml:space="preserve">DEBE INCLUIR LICENCIAS 5 AÑOS SUMINISTRO </w:t>
            </w:r>
            <w:r w:rsidRPr="00175C88">
              <w:rPr>
                <w:rFonts w:ascii="Calibri" w:hAnsi="Calibri"/>
                <w:color w:val="000000"/>
                <w:sz w:val="18"/>
                <w:szCs w:val="18"/>
                <w:lang w:val="es-MX" w:eastAsia="es-MX"/>
              </w:rPr>
              <w:br/>
              <w:t xml:space="preserve"> INSTALACIÓN Y CONFIGURACIÓN DE 50 TELEFONOS IP DE GAMA ALTA CON MÍNIMO 4 LÍNEAS</w:t>
            </w:r>
            <w:r w:rsidRPr="00175C88">
              <w:rPr>
                <w:rFonts w:ascii="Calibri" w:hAnsi="Calibri"/>
                <w:color w:val="000000"/>
                <w:sz w:val="18"/>
                <w:szCs w:val="18"/>
                <w:lang w:val="es-MX" w:eastAsia="es-MX"/>
              </w:rPr>
              <w:br/>
            </w:r>
            <w:proofErr w:type="spellStart"/>
            <w:r w:rsidRPr="00175C88">
              <w:rPr>
                <w:rFonts w:ascii="Calibri" w:hAnsi="Calibri"/>
                <w:color w:val="000000"/>
                <w:sz w:val="18"/>
                <w:szCs w:val="18"/>
                <w:lang w:val="es-MX" w:eastAsia="es-MX"/>
              </w:rPr>
              <w:t>LÍNEAS</w:t>
            </w:r>
            <w:proofErr w:type="spellEnd"/>
            <w:r w:rsidRPr="00175C88">
              <w:rPr>
                <w:rFonts w:ascii="Calibri" w:hAnsi="Calibri"/>
                <w:color w:val="000000"/>
                <w:sz w:val="18"/>
                <w:szCs w:val="18"/>
                <w:lang w:val="es-MX" w:eastAsia="es-MX"/>
              </w:rPr>
              <w:t xml:space="preserve"> DE VOZ , PANTALLA CON CONTRASTE AJUSTABLE PARA MAYOR VISIBILIDAD, ESTADO DE LA LÍNEA:</w:t>
            </w:r>
            <w:r w:rsidRPr="00175C88">
              <w:rPr>
                <w:rFonts w:ascii="Calibri" w:hAnsi="Calibri"/>
                <w:color w:val="000000"/>
                <w:sz w:val="18"/>
                <w:szCs w:val="18"/>
                <w:lang w:val="es-MX" w:eastAsia="es-MX"/>
              </w:rPr>
              <w:br/>
              <w:t>INDICACIÓN DE LÍNEA ACTIVA, NOMBRE Y NÚMERO, INTERFAZ DE USUARIO ACCIONADA POR MENÚS, ALTAVOZ,</w:t>
            </w:r>
            <w:r w:rsidRPr="00175C88">
              <w:rPr>
                <w:rFonts w:ascii="Calibri" w:hAnsi="Calibri"/>
                <w:color w:val="000000"/>
                <w:sz w:val="18"/>
                <w:szCs w:val="18"/>
                <w:lang w:val="es-MX" w:eastAsia="es-MX"/>
              </w:rPr>
              <w:br/>
              <w:t>RETENCIÓN DE LLAMADAS, LLAMADAS EN ESPERA, CONFERENCIAS, MARCADO SIN DESCOLGAR, BLOQUEO DE</w:t>
            </w:r>
            <w:r w:rsidRPr="00175C88">
              <w:rPr>
                <w:rFonts w:ascii="Calibri" w:hAnsi="Calibri"/>
                <w:color w:val="000000"/>
                <w:sz w:val="18"/>
                <w:szCs w:val="18"/>
                <w:lang w:val="es-MX" w:eastAsia="es-MX"/>
              </w:rPr>
              <w:br/>
              <w:t>LLAMADAS: ANÓNIMO Y SELECTIVO, DIRECTORIO PERSONAL CON MARCADO AUTOMÁTICO, NO MOLESTAR,</w:t>
            </w:r>
            <w:r w:rsidRPr="00175C88">
              <w:rPr>
                <w:rFonts w:ascii="Calibri" w:hAnsi="Calibri"/>
                <w:color w:val="000000"/>
                <w:sz w:val="18"/>
                <w:szCs w:val="18"/>
                <w:lang w:val="es-MX" w:eastAsia="es-MX"/>
              </w:rPr>
              <w:br/>
              <w:t>HISTORIAL DE LLAMADAS, DURACIÓN DE LA LLAMADA Y HORA DE INICIO GUARDADAS EN LOS REGISTROS DE</w:t>
            </w:r>
            <w:r w:rsidRPr="00175C88">
              <w:rPr>
                <w:rFonts w:ascii="Calibri" w:hAnsi="Calibri"/>
                <w:color w:val="000000"/>
                <w:sz w:val="18"/>
                <w:szCs w:val="18"/>
                <w:lang w:val="es-MX" w:eastAsia="es-MX"/>
              </w:rPr>
              <w:br/>
              <w:t>LLAMADAS, MÚTLIPLES TIMBRES QUE PUEDEN SER AJUSTABES POR EL USUARIO Y TECLAS DEDICADAS QUE</w:t>
            </w:r>
            <w:r w:rsidRPr="00175C88">
              <w:rPr>
                <w:rFonts w:ascii="Calibri" w:hAnsi="Calibri"/>
                <w:color w:val="000000"/>
                <w:sz w:val="18"/>
                <w:szCs w:val="18"/>
                <w:lang w:val="es-MX" w:eastAsia="es-MX"/>
              </w:rPr>
              <w:br/>
            </w:r>
            <w:r w:rsidRPr="00175C88">
              <w:rPr>
                <w:rFonts w:ascii="Calibri" w:hAnsi="Calibri"/>
                <w:color w:val="000000"/>
                <w:sz w:val="18"/>
                <w:szCs w:val="18"/>
                <w:lang w:val="es-MX" w:eastAsia="es-MX"/>
              </w:rPr>
              <w:lastRenderedPageBreak/>
              <w:t xml:space="preserve">INCLUYA DISPLAY DE ALTA RESOLUCIÓN, PANTALLA EN ESCALA DE GRISES 3.5", PROTOCOLO SIP, </w:t>
            </w:r>
            <w:r w:rsidRPr="00175C88">
              <w:rPr>
                <w:rFonts w:ascii="Calibri" w:hAnsi="Calibri"/>
                <w:color w:val="000000"/>
                <w:sz w:val="18"/>
                <w:szCs w:val="18"/>
                <w:lang w:val="es-MX" w:eastAsia="es-MX"/>
              </w:rPr>
              <w:br/>
              <w:t>SOPORTE DE CODEC G.711A / %U03BC, G.722, G.729A, ILBC, COMPATIBLE CON POE CLASE 1 Y ENERGYWISE,</w:t>
            </w:r>
            <w:r w:rsidRPr="00175C88">
              <w:rPr>
                <w:rFonts w:ascii="Calibri" w:hAnsi="Calibri"/>
                <w:color w:val="000000"/>
                <w:sz w:val="18"/>
                <w:szCs w:val="18"/>
                <w:lang w:val="es-MX" w:eastAsia="es-MX"/>
              </w:rPr>
              <w:br/>
              <w:t xml:space="preserve"> ALTAVOZ Y QUEINCLUYA MICROSWITCH DE DOS PUERTOS 10/100/1000 CON SOPORTE POE CLASE 1,</w:t>
            </w:r>
            <w:r w:rsidRPr="00175C88">
              <w:rPr>
                <w:rFonts w:ascii="Calibri" w:hAnsi="Calibri"/>
                <w:color w:val="000000"/>
                <w:sz w:val="18"/>
                <w:szCs w:val="18"/>
                <w:lang w:val="es-MX" w:eastAsia="es-MX"/>
              </w:rPr>
              <w:br/>
              <w:t xml:space="preserve"> COMPATIBLE CON 100% CON SISTEMA DE TELEFONÍA IP UCM 14.0. </w:t>
            </w:r>
            <w:r w:rsidRPr="00175C88">
              <w:rPr>
                <w:rFonts w:ascii="Calibri" w:hAnsi="Calibri"/>
                <w:color w:val="000000"/>
                <w:sz w:val="18"/>
                <w:szCs w:val="18"/>
                <w:lang w:val="es-MX" w:eastAsia="es-MX"/>
              </w:rPr>
              <w:br/>
              <w:t>INCLUYE : LICENCIAMIENTOS NECESARIOS PARA ACTIVACIÓN EN CONMUTADOR DE LOS SSNL CON VIDA ÚTIL MÍNIMA DE 36 MESES ,</w:t>
            </w:r>
            <w:r w:rsidRPr="00175C88">
              <w:rPr>
                <w:rFonts w:ascii="Calibri" w:hAnsi="Calibri"/>
                <w:color w:val="000000"/>
                <w:sz w:val="18"/>
                <w:szCs w:val="18"/>
                <w:lang w:val="es-MX" w:eastAsia="es-MX"/>
              </w:rPr>
              <w:br/>
              <w:t xml:space="preserve"> CONFIGURACIÓN DE LA LINEA Y TODO LO NEC</w:t>
            </w:r>
            <w:r w:rsidR="00941334">
              <w:rPr>
                <w:rFonts w:ascii="Calibri" w:hAnsi="Calibri"/>
                <w:color w:val="000000"/>
                <w:sz w:val="18"/>
                <w:szCs w:val="18"/>
                <w:lang w:val="es-MX" w:eastAsia="es-MX"/>
              </w:rPr>
              <w:t>ESARIO PARA LA PUESTA EN PUNTO.</w:t>
            </w:r>
          </w:p>
        </w:tc>
        <w:tc>
          <w:tcPr>
            <w:tcW w:w="1134" w:type="dxa"/>
            <w:tcBorders>
              <w:top w:val="nil"/>
              <w:left w:val="nil"/>
              <w:bottom w:val="single" w:sz="4" w:space="0" w:color="auto"/>
              <w:right w:val="single" w:sz="4" w:space="0" w:color="auto"/>
            </w:tcBorders>
            <w:shd w:val="clear" w:color="auto" w:fill="auto"/>
            <w:noWrap/>
            <w:vAlign w:val="center"/>
            <w:hideMark/>
          </w:tcPr>
          <w:p w14:paraId="467E1BAC" w14:textId="26B0A6A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noWrap/>
            <w:vAlign w:val="center"/>
            <w:hideMark/>
          </w:tcPr>
          <w:p w14:paraId="6EF87431" w14:textId="3A607A0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50</w:t>
            </w:r>
          </w:p>
        </w:tc>
      </w:tr>
      <w:tr w:rsidR="00175C88" w:rsidRPr="00175C88" w14:paraId="41BCE8A3"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EE21F03" w14:textId="331B9FD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13CC7D46" w14:textId="5747B31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noWrap/>
            <w:vAlign w:val="center"/>
            <w:hideMark/>
          </w:tcPr>
          <w:p w14:paraId="26EEAF56" w14:textId="728632D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I150200106</w:t>
            </w:r>
          </w:p>
        </w:tc>
        <w:tc>
          <w:tcPr>
            <w:tcW w:w="5245" w:type="dxa"/>
            <w:tcBorders>
              <w:top w:val="nil"/>
              <w:left w:val="nil"/>
              <w:bottom w:val="single" w:sz="4" w:space="0" w:color="auto"/>
              <w:right w:val="single" w:sz="4" w:space="0" w:color="auto"/>
            </w:tcBorders>
            <w:shd w:val="clear" w:color="auto" w:fill="auto"/>
            <w:vAlign w:val="bottom"/>
            <w:hideMark/>
          </w:tcPr>
          <w:p w14:paraId="2DC945F8" w14:textId="7C211B2F"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TELÉFONO IP DE GAMA ALTA CON MÍNIMO 16 LÍNEAS</w:t>
            </w:r>
            <w:r w:rsidRPr="00175C88">
              <w:rPr>
                <w:rFonts w:ascii="Calibri" w:hAnsi="Calibri"/>
                <w:color w:val="000000"/>
                <w:sz w:val="18"/>
                <w:szCs w:val="18"/>
                <w:lang w:val="es-MX" w:eastAsia="es-MX"/>
              </w:rPr>
              <w:br/>
              <w:t xml:space="preserve">DEBE INCLUIR LICENCIAS 5 AÑOS SUMINISTRO </w:t>
            </w:r>
            <w:r w:rsidRPr="00175C88">
              <w:rPr>
                <w:rFonts w:ascii="Calibri" w:hAnsi="Calibri"/>
                <w:color w:val="000000"/>
                <w:sz w:val="18"/>
                <w:szCs w:val="18"/>
                <w:lang w:val="es-MX" w:eastAsia="es-MX"/>
              </w:rPr>
              <w:br/>
              <w:t xml:space="preserve"> INSTALACIÓN Y CONFIGURACIÓN DE 1 TELÉFONO IP DE GAMA ALTA CON MÍNIMO 16 LÍNEAS Y</w:t>
            </w:r>
            <w:r w:rsidRPr="00175C88">
              <w:rPr>
                <w:rFonts w:ascii="Calibri" w:hAnsi="Calibri"/>
                <w:color w:val="000000"/>
                <w:sz w:val="18"/>
                <w:szCs w:val="18"/>
                <w:lang w:val="es-MX" w:eastAsia="es-MX"/>
              </w:rPr>
              <w:br/>
              <w:t>TECLAS PROGRAMABLES QUE INCLUYA DISPLAY DE ALTA RESOLUCIÓN, PROTOCOLO SIP, SOPORTE DE CODEC</w:t>
            </w:r>
            <w:r w:rsidRPr="00175C88">
              <w:rPr>
                <w:rFonts w:ascii="Calibri" w:hAnsi="Calibri"/>
                <w:color w:val="000000"/>
                <w:sz w:val="18"/>
                <w:szCs w:val="18"/>
                <w:lang w:val="es-MX" w:eastAsia="es-MX"/>
              </w:rPr>
              <w:br/>
              <w:t>G.711A / %U03BC, G.722, G.729A, ILBC, COMPATIBLE CON POE CLASE 1 Y ENERGYWISE ALTAVOZ Y QUE INCLUYA</w:t>
            </w:r>
            <w:r w:rsidRPr="00175C88">
              <w:rPr>
                <w:rFonts w:ascii="Calibri" w:hAnsi="Calibri"/>
                <w:color w:val="000000"/>
                <w:sz w:val="18"/>
                <w:szCs w:val="18"/>
                <w:lang w:val="es-MX" w:eastAsia="es-MX"/>
              </w:rPr>
              <w:br/>
              <w:t>MICROSWITCH DE DOS PUERTOS 10/100/1000 CON SOPORTE POE CLASE 1, COMPATIBLE CON 100% CON SISTEMA</w:t>
            </w:r>
            <w:r w:rsidRPr="00175C88">
              <w:rPr>
                <w:rFonts w:ascii="Calibri" w:hAnsi="Calibri"/>
                <w:color w:val="000000"/>
                <w:sz w:val="18"/>
                <w:szCs w:val="18"/>
                <w:lang w:val="es-MX" w:eastAsia="es-MX"/>
              </w:rPr>
              <w:br/>
              <w:t>DE TELEFONÍA IP UCM 14.0. INCLUYE : LICENCIAMIENTOS NECESARIOS PARA ACTIVACIÓN EN CONMUTADOR DE LOS</w:t>
            </w:r>
            <w:r w:rsidRPr="00175C88">
              <w:rPr>
                <w:rFonts w:ascii="Calibri" w:hAnsi="Calibri"/>
                <w:color w:val="000000"/>
                <w:sz w:val="18"/>
                <w:szCs w:val="18"/>
                <w:lang w:val="es-MX" w:eastAsia="es-MX"/>
              </w:rPr>
              <w:br/>
              <w:t>SSNL CON VIDA ÚTIL MÍNIMA DE 36 MESES , CONFIGURACION DE LA LINEA Y TODO LO NECESARIO PARA LA PUESTA</w:t>
            </w:r>
            <w:r w:rsidRPr="00175C88">
              <w:rPr>
                <w:rFonts w:ascii="Calibri" w:hAnsi="Calibri"/>
                <w:color w:val="000000"/>
                <w:sz w:val="18"/>
                <w:szCs w:val="18"/>
                <w:lang w:val="es-MX" w:eastAsia="es-MX"/>
              </w:rPr>
              <w:br/>
              <w:t>EN PUNTO</w:t>
            </w:r>
          </w:p>
        </w:tc>
        <w:tc>
          <w:tcPr>
            <w:tcW w:w="1134" w:type="dxa"/>
            <w:tcBorders>
              <w:top w:val="nil"/>
              <w:left w:val="nil"/>
              <w:bottom w:val="single" w:sz="4" w:space="0" w:color="auto"/>
              <w:right w:val="single" w:sz="4" w:space="0" w:color="auto"/>
            </w:tcBorders>
            <w:shd w:val="clear" w:color="auto" w:fill="auto"/>
            <w:noWrap/>
            <w:vAlign w:val="center"/>
            <w:hideMark/>
          </w:tcPr>
          <w:p w14:paraId="1D8DF8C3" w14:textId="75CF3478"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6A8D171F" w14:textId="53410CC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1E9D22A0"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7359008" w14:textId="7FDBB53D"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2CE33C14" w14:textId="5D60EC5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24849572" w14:textId="4F224B12"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I180000220</w:t>
            </w:r>
          </w:p>
        </w:tc>
        <w:tc>
          <w:tcPr>
            <w:tcW w:w="5245" w:type="dxa"/>
            <w:tcBorders>
              <w:top w:val="nil"/>
              <w:left w:val="nil"/>
              <w:bottom w:val="single" w:sz="4" w:space="0" w:color="auto"/>
              <w:right w:val="single" w:sz="4" w:space="0" w:color="auto"/>
            </w:tcBorders>
            <w:shd w:val="clear" w:color="auto" w:fill="auto"/>
            <w:vAlign w:val="bottom"/>
            <w:hideMark/>
          </w:tcPr>
          <w:p w14:paraId="0D660983" w14:textId="28B52451"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UNIDAD CENTRAL DE PROCESO</w:t>
            </w:r>
            <w:r w:rsidRPr="00175C88">
              <w:rPr>
                <w:rFonts w:ascii="Calibri" w:hAnsi="Calibri"/>
                <w:color w:val="000000"/>
                <w:sz w:val="18"/>
                <w:szCs w:val="18"/>
                <w:lang w:val="es-MX" w:eastAsia="es-MX"/>
              </w:rPr>
              <w:br/>
              <w:t>CORE I5 - 8 RAM - DD 256 SSD  - MARCA RECONOCIDA</w:t>
            </w:r>
          </w:p>
        </w:tc>
        <w:tc>
          <w:tcPr>
            <w:tcW w:w="1134" w:type="dxa"/>
            <w:tcBorders>
              <w:top w:val="nil"/>
              <w:left w:val="nil"/>
              <w:bottom w:val="single" w:sz="4" w:space="0" w:color="auto"/>
              <w:right w:val="single" w:sz="4" w:space="0" w:color="auto"/>
            </w:tcBorders>
            <w:shd w:val="clear" w:color="auto" w:fill="auto"/>
            <w:noWrap/>
            <w:vAlign w:val="center"/>
            <w:hideMark/>
          </w:tcPr>
          <w:p w14:paraId="1E87AAED" w14:textId="31112E3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55B512C0" w14:textId="2D116F6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79</w:t>
            </w:r>
          </w:p>
        </w:tc>
      </w:tr>
      <w:tr w:rsidR="00175C88" w:rsidRPr="00175C88" w14:paraId="12785DF2" w14:textId="77777777" w:rsidTr="00175C88">
        <w:trPr>
          <w:trHeight w:val="49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D46038F" w14:textId="1E879C2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5203379A" w14:textId="4A46EBC3"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auto" w:fill="auto"/>
            <w:noWrap/>
            <w:vAlign w:val="center"/>
            <w:hideMark/>
          </w:tcPr>
          <w:p w14:paraId="6078E0B1" w14:textId="399C79A5"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I150200524</w:t>
            </w:r>
          </w:p>
        </w:tc>
        <w:tc>
          <w:tcPr>
            <w:tcW w:w="5245" w:type="dxa"/>
            <w:tcBorders>
              <w:top w:val="nil"/>
              <w:left w:val="nil"/>
              <w:bottom w:val="single" w:sz="4" w:space="0" w:color="auto"/>
              <w:right w:val="single" w:sz="4" w:space="0" w:color="auto"/>
            </w:tcBorders>
            <w:shd w:val="clear" w:color="auto" w:fill="auto"/>
            <w:vAlign w:val="bottom"/>
            <w:hideMark/>
          </w:tcPr>
          <w:p w14:paraId="1850C6A9" w14:textId="48304CB4"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PROYECTOR PARA AUDITORIO (PROYECTOR DE VIDEO CON TECNOLOGÍA DE IMAGEN DLP. RELACIÓN DE ASPECTO 16:9. RESOLUCIÓN NATIVA FULL HD (1920X1080). BRILLO (ANSI-LUMENS) 3800. PARA PANTALLA DE 150". CONECTIVIDAD: HDMI, VGA, PUERTOS USB. CON MONTAJE PARA TECHO Y MANO DE OBRA DE INSTALACIÓN.)</w:t>
            </w:r>
          </w:p>
        </w:tc>
        <w:tc>
          <w:tcPr>
            <w:tcW w:w="1134" w:type="dxa"/>
            <w:tcBorders>
              <w:top w:val="nil"/>
              <w:left w:val="nil"/>
              <w:bottom w:val="single" w:sz="4" w:space="0" w:color="auto"/>
              <w:right w:val="single" w:sz="4" w:space="0" w:color="auto"/>
            </w:tcBorders>
            <w:shd w:val="clear" w:color="auto" w:fill="auto"/>
            <w:noWrap/>
            <w:vAlign w:val="center"/>
            <w:hideMark/>
          </w:tcPr>
          <w:p w14:paraId="6DE20B7F" w14:textId="6D5CAB4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13DFF9A1" w14:textId="635E3A2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0E3DEF08" w14:textId="77777777" w:rsidTr="00175C88">
        <w:trPr>
          <w:trHeight w:val="9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EB8D931" w14:textId="461FA65B"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04710332" w14:textId="25FA299F"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noWrap/>
            <w:vAlign w:val="center"/>
            <w:hideMark/>
          </w:tcPr>
          <w:p w14:paraId="7E945932" w14:textId="7D6A4270"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I180000196</w:t>
            </w:r>
          </w:p>
        </w:tc>
        <w:tc>
          <w:tcPr>
            <w:tcW w:w="5245" w:type="dxa"/>
            <w:tcBorders>
              <w:top w:val="nil"/>
              <w:left w:val="nil"/>
              <w:bottom w:val="single" w:sz="4" w:space="0" w:color="auto"/>
              <w:right w:val="single" w:sz="4" w:space="0" w:color="auto"/>
            </w:tcBorders>
            <w:shd w:val="clear" w:color="auto" w:fill="auto"/>
            <w:vAlign w:val="bottom"/>
            <w:hideMark/>
          </w:tcPr>
          <w:p w14:paraId="1C2ED0AC" w14:textId="0B0648ED"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IMPRESORA MULTIFUNCIONAL. CON IMPRESIÓN LÁSER A COLOR, COPIADORA, ESCÁNER Y FAX, ADF HASTA 50 HOJAS. CONECTIVIDAD: ETHERNET, USB. COPIADORA: VELOCIDAD DE COPIADO NEGRO: HASTA 21 CPM. TIPO DE ESCÁNER CAMA PLANA, CON ADF.</w:t>
            </w:r>
          </w:p>
        </w:tc>
        <w:tc>
          <w:tcPr>
            <w:tcW w:w="1134" w:type="dxa"/>
            <w:tcBorders>
              <w:top w:val="nil"/>
              <w:left w:val="nil"/>
              <w:bottom w:val="single" w:sz="4" w:space="0" w:color="auto"/>
              <w:right w:val="single" w:sz="4" w:space="0" w:color="auto"/>
            </w:tcBorders>
            <w:shd w:val="clear" w:color="auto" w:fill="auto"/>
            <w:noWrap/>
            <w:vAlign w:val="center"/>
            <w:hideMark/>
          </w:tcPr>
          <w:p w14:paraId="4B08138D" w14:textId="253DEF3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0FE2E37D" w14:textId="5AAC9376"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r>
      <w:tr w:rsidR="00175C88" w:rsidRPr="00175C88" w14:paraId="378E5604" w14:textId="77777777" w:rsidTr="00175C88">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907B75B" w14:textId="45B7B5F1"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381219C4" w14:textId="292E68D9"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auto" w:fill="auto"/>
            <w:noWrap/>
            <w:vAlign w:val="bottom"/>
            <w:hideMark/>
          </w:tcPr>
          <w:p w14:paraId="297349D9" w14:textId="6313111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I330000100</w:t>
            </w:r>
          </w:p>
        </w:tc>
        <w:tc>
          <w:tcPr>
            <w:tcW w:w="5245" w:type="dxa"/>
            <w:tcBorders>
              <w:top w:val="nil"/>
              <w:left w:val="nil"/>
              <w:bottom w:val="single" w:sz="4" w:space="0" w:color="auto"/>
              <w:right w:val="single" w:sz="4" w:space="0" w:color="auto"/>
            </w:tcBorders>
            <w:shd w:val="clear" w:color="auto" w:fill="auto"/>
            <w:vAlign w:val="bottom"/>
            <w:hideMark/>
          </w:tcPr>
          <w:p w14:paraId="46E4D4E9" w14:textId="40D2AD86"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REGULADOR DE VOLTAJE DE 1 KVA DE 4 CONTACTOS. GABINETE METÁLICO</w:t>
            </w:r>
          </w:p>
        </w:tc>
        <w:tc>
          <w:tcPr>
            <w:tcW w:w="1134" w:type="dxa"/>
            <w:tcBorders>
              <w:top w:val="nil"/>
              <w:left w:val="nil"/>
              <w:bottom w:val="single" w:sz="4" w:space="0" w:color="auto"/>
              <w:right w:val="single" w:sz="4" w:space="0" w:color="auto"/>
            </w:tcBorders>
            <w:shd w:val="clear" w:color="auto" w:fill="auto"/>
            <w:noWrap/>
            <w:vAlign w:val="center"/>
            <w:hideMark/>
          </w:tcPr>
          <w:p w14:paraId="53C8C8A2" w14:textId="5A26BB2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noWrap/>
            <w:vAlign w:val="center"/>
            <w:hideMark/>
          </w:tcPr>
          <w:p w14:paraId="58C5CE75" w14:textId="1F22BFBA"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95</w:t>
            </w:r>
          </w:p>
        </w:tc>
      </w:tr>
    </w:tbl>
    <w:p w14:paraId="227C119C" w14:textId="77777777" w:rsidR="00175C88" w:rsidRDefault="00175C88" w:rsidP="001F7430">
      <w:pPr>
        <w:jc w:val="center"/>
        <w:rPr>
          <w:rFonts w:ascii="Calibri" w:hAnsi="Calibri"/>
          <w:b/>
        </w:rPr>
      </w:pPr>
    </w:p>
    <w:p w14:paraId="180C372D" w14:textId="77777777" w:rsidR="00175C88" w:rsidRDefault="00175C88" w:rsidP="001F7430">
      <w:pPr>
        <w:jc w:val="center"/>
        <w:rPr>
          <w:rFonts w:ascii="Calibri" w:hAnsi="Calibri"/>
          <w:b/>
        </w:rPr>
      </w:pPr>
    </w:p>
    <w:p w14:paraId="69757C25" w14:textId="77777777" w:rsidR="00175C88" w:rsidRDefault="00175C88" w:rsidP="001F7430">
      <w:pPr>
        <w:jc w:val="center"/>
        <w:rPr>
          <w:rFonts w:ascii="Calibri" w:hAnsi="Calibri"/>
          <w:b/>
        </w:rPr>
      </w:pPr>
    </w:p>
    <w:p w14:paraId="5B289924" w14:textId="77777777" w:rsidR="00175C88" w:rsidRDefault="00175C88" w:rsidP="001F7430">
      <w:pPr>
        <w:jc w:val="center"/>
        <w:rPr>
          <w:rFonts w:ascii="Calibri" w:hAnsi="Calibri"/>
          <w:b/>
        </w:rPr>
      </w:pPr>
    </w:p>
    <w:p w14:paraId="3F87E407" w14:textId="77777777" w:rsidR="00175C88" w:rsidRDefault="00175C88" w:rsidP="001F7430">
      <w:pPr>
        <w:jc w:val="center"/>
        <w:rPr>
          <w:rFonts w:ascii="Calibri" w:hAnsi="Calibri"/>
          <w:b/>
        </w:rPr>
      </w:pPr>
    </w:p>
    <w:p w14:paraId="27AD7179" w14:textId="77777777" w:rsidR="00175C88" w:rsidRDefault="00175C88" w:rsidP="001F7430">
      <w:pPr>
        <w:jc w:val="center"/>
        <w:rPr>
          <w:rFonts w:ascii="Calibri" w:hAnsi="Calibri"/>
          <w:b/>
        </w:rPr>
      </w:pPr>
    </w:p>
    <w:p w14:paraId="4241DB5B" w14:textId="5AD2F107" w:rsidR="00F43CEA" w:rsidRDefault="00175C88" w:rsidP="001F7430">
      <w:pPr>
        <w:jc w:val="center"/>
        <w:rPr>
          <w:rFonts w:ascii="Calibri" w:hAnsi="Calibri"/>
          <w:b/>
          <w:sz w:val="28"/>
          <w:szCs w:val="28"/>
        </w:rPr>
      </w:pPr>
      <w:r>
        <w:rPr>
          <w:rFonts w:ascii="Calibri" w:hAnsi="Calibri"/>
          <w:b/>
          <w:sz w:val="28"/>
          <w:szCs w:val="28"/>
        </w:rPr>
        <w:t>PARTI</w:t>
      </w:r>
      <w:r w:rsidRPr="00175C88">
        <w:rPr>
          <w:rFonts w:ascii="Calibri" w:hAnsi="Calibri"/>
          <w:b/>
          <w:sz w:val="28"/>
          <w:szCs w:val="28"/>
        </w:rPr>
        <w:t>DA No. 3</w:t>
      </w:r>
    </w:p>
    <w:p w14:paraId="5B43B43D" w14:textId="77777777" w:rsidR="00175C88" w:rsidRDefault="00175C88" w:rsidP="001F7430">
      <w:pPr>
        <w:jc w:val="center"/>
        <w:rPr>
          <w:rFonts w:ascii="Calibri" w:hAnsi="Calibri"/>
          <w:b/>
          <w:sz w:val="28"/>
          <w:szCs w:val="28"/>
        </w:rPr>
      </w:pPr>
    </w:p>
    <w:tbl>
      <w:tblPr>
        <w:tblW w:w="11123" w:type="dxa"/>
        <w:tblInd w:w="-147" w:type="dxa"/>
        <w:tblCellMar>
          <w:left w:w="70" w:type="dxa"/>
          <w:right w:w="70" w:type="dxa"/>
        </w:tblCellMar>
        <w:tblLook w:val="04A0" w:firstRow="1" w:lastRow="0" w:firstColumn="1" w:lastColumn="0" w:noHBand="0" w:noVBand="1"/>
      </w:tblPr>
      <w:tblGrid>
        <w:gridCol w:w="1135"/>
        <w:gridCol w:w="1275"/>
        <w:gridCol w:w="1134"/>
        <w:gridCol w:w="5245"/>
        <w:gridCol w:w="1134"/>
        <w:gridCol w:w="1200"/>
      </w:tblGrid>
      <w:tr w:rsidR="00175C88" w:rsidRPr="00175C88" w14:paraId="5FB04B8B" w14:textId="77777777" w:rsidTr="00175C88">
        <w:trPr>
          <w:trHeight w:val="615"/>
        </w:trPr>
        <w:tc>
          <w:tcPr>
            <w:tcW w:w="113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6AEB1E7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RENGLÓN</w:t>
            </w:r>
          </w:p>
        </w:tc>
        <w:tc>
          <w:tcPr>
            <w:tcW w:w="1275" w:type="dxa"/>
            <w:tcBorders>
              <w:top w:val="single" w:sz="4" w:space="0" w:color="auto"/>
              <w:left w:val="nil"/>
              <w:bottom w:val="single" w:sz="4" w:space="0" w:color="auto"/>
              <w:right w:val="single" w:sz="4" w:space="0" w:color="auto"/>
            </w:tcBorders>
            <w:shd w:val="clear" w:color="auto" w:fill="81E7FF"/>
            <w:noWrap/>
            <w:vAlign w:val="center"/>
            <w:hideMark/>
          </w:tcPr>
          <w:p w14:paraId="58FBA380" w14:textId="7CAAB6B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48BC463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CLAVE</w:t>
            </w:r>
          </w:p>
        </w:tc>
        <w:tc>
          <w:tcPr>
            <w:tcW w:w="5245" w:type="dxa"/>
            <w:tcBorders>
              <w:top w:val="single" w:sz="4" w:space="0" w:color="auto"/>
              <w:left w:val="nil"/>
              <w:bottom w:val="single" w:sz="4" w:space="0" w:color="auto"/>
              <w:right w:val="single" w:sz="4" w:space="0" w:color="auto"/>
            </w:tcBorders>
            <w:shd w:val="clear" w:color="auto" w:fill="81E7FF"/>
            <w:vAlign w:val="center"/>
            <w:hideMark/>
          </w:tcPr>
          <w:p w14:paraId="79DF3260" w14:textId="47B6AA9F" w:rsidR="00175C88" w:rsidRPr="00175C88" w:rsidRDefault="00302A9B" w:rsidP="00175C88">
            <w:pPr>
              <w:jc w:val="center"/>
              <w:rPr>
                <w:rFonts w:ascii="Calibri" w:hAnsi="Calibri"/>
                <w:color w:val="000000"/>
                <w:sz w:val="18"/>
                <w:szCs w:val="18"/>
                <w:lang w:val="es-MX" w:eastAsia="es-MX"/>
              </w:rPr>
            </w:pPr>
            <w:r>
              <w:rPr>
                <w:rFonts w:ascii="Calibri" w:hAnsi="Calibri"/>
                <w:color w:val="000000"/>
                <w:sz w:val="18"/>
                <w:szCs w:val="18"/>
                <w:lang w:val="es-MX" w:eastAsia="es-MX"/>
              </w:rPr>
              <w:t>DESCRIPCIÓN</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029C912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81E7FF"/>
            <w:noWrap/>
            <w:vAlign w:val="center"/>
            <w:hideMark/>
          </w:tcPr>
          <w:p w14:paraId="4B78430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CANTIDAD</w:t>
            </w:r>
          </w:p>
        </w:tc>
      </w:tr>
      <w:tr w:rsidR="00175C88" w:rsidRPr="00175C88" w14:paraId="7DCB8E54" w14:textId="77777777" w:rsidTr="00302A9B">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94F08D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3812BE7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221314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I450400016</w:t>
            </w:r>
          </w:p>
        </w:tc>
        <w:tc>
          <w:tcPr>
            <w:tcW w:w="5245" w:type="dxa"/>
            <w:tcBorders>
              <w:top w:val="nil"/>
              <w:left w:val="nil"/>
              <w:bottom w:val="single" w:sz="4" w:space="0" w:color="auto"/>
              <w:right w:val="single" w:sz="4" w:space="0" w:color="auto"/>
            </w:tcBorders>
            <w:shd w:val="clear" w:color="auto" w:fill="auto"/>
            <w:vAlign w:val="center"/>
            <w:hideMark/>
          </w:tcPr>
          <w:p w14:paraId="0E6C08B3"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ARCHIVERO DE 4 GAVETAS: MEDIDAS DE 125 CMS. ALTO X 50 CMS. ANCHO X 50 CMS. FONDO. FABRICADO  EN MELAMINA DE ALTA RESISTENCIA Y ALTO IMPACTO  CON CUBIERTA DE MELAMINA DE 28MM SOLIDA, CON CANTOS DEL MISMO COLOR VULCANIZADOS, CERRADURA GENERAL Y CORREDERAS DE EXTENSION</w:t>
            </w:r>
          </w:p>
        </w:tc>
        <w:tc>
          <w:tcPr>
            <w:tcW w:w="1134" w:type="dxa"/>
            <w:tcBorders>
              <w:top w:val="nil"/>
              <w:left w:val="nil"/>
              <w:bottom w:val="single" w:sz="4" w:space="0" w:color="auto"/>
              <w:right w:val="single" w:sz="4" w:space="0" w:color="auto"/>
            </w:tcBorders>
            <w:shd w:val="clear" w:color="auto" w:fill="auto"/>
            <w:noWrap/>
            <w:vAlign w:val="center"/>
            <w:hideMark/>
          </w:tcPr>
          <w:p w14:paraId="61966C5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2C6C04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r>
      <w:tr w:rsidR="00175C88" w:rsidRPr="00175C88" w14:paraId="37F9FAC9"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520163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3B02076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7E24A0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I450400026</w:t>
            </w:r>
          </w:p>
        </w:tc>
        <w:tc>
          <w:tcPr>
            <w:tcW w:w="5245" w:type="dxa"/>
            <w:tcBorders>
              <w:top w:val="nil"/>
              <w:left w:val="nil"/>
              <w:bottom w:val="single" w:sz="4" w:space="0" w:color="auto"/>
              <w:right w:val="single" w:sz="4" w:space="0" w:color="auto"/>
            </w:tcBorders>
            <w:shd w:val="clear" w:color="auto" w:fill="auto"/>
            <w:vAlign w:val="center"/>
            <w:hideMark/>
          </w:tcPr>
          <w:p w14:paraId="1F3E4842"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BANCA PARA REGADERA: SILLA PARA BAÑO FABRICADA EN ALUMINIO LIGERO ANODIZADO, ASIENTO Y RESPALDO DE PLÁSTICO  TEXTURIZADO PARA MAYOR SEGURIDAD, MECANISMO DE ALTURA AJUSTABLE Y REGATONES TIPO VENTOSAS</w:t>
            </w:r>
          </w:p>
        </w:tc>
        <w:tc>
          <w:tcPr>
            <w:tcW w:w="1134" w:type="dxa"/>
            <w:tcBorders>
              <w:top w:val="nil"/>
              <w:left w:val="nil"/>
              <w:bottom w:val="single" w:sz="4" w:space="0" w:color="auto"/>
              <w:right w:val="single" w:sz="4" w:space="0" w:color="auto"/>
            </w:tcBorders>
            <w:shd w:val="clear" w:color="auto" w:fill="auto"/>
            <w:noWrap/>
            <w:vAlign w:val="center"/>
            <w:hideMark/>
          </w:tcPr>
          <w:p w14:paraId="3366C66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8D6EAC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26</w:t>
            </w:r>
          </w:p>
        </w:tc>
      </w:tr>
      <w:tr w:rsidR="00175C88" w:rsidRPr="00175C88" w14:paraId="74CBF887"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C16BBB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5F2C85B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A12B1B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I450400026</w:t>
            </w:r>
          </w:p>
        </w:tc>
        <w:tc>
          <w:tcPr>
            <w:tcW w:w="5245" w:type="dxa"/>
            <w:tcBorders>
              <w:top w:val="nil"/>
              <w:left w:val="nil"/>
              <w:bottom w:val="single" w:sz="4" w:space="0" w:color="auto"/>
              <w:right w:val="single" w:sz="4" w:space="0" w:color="auto"/>
            </w:tcBorders>
            <w:shd w:val="clear" w:color="auto" w:fill="auto"/>
            <w:vAlign w:val="center"/>
            <w:hideMark/>
          </w:tcPr>
          <w:p w14:paraId="4A37C8F0"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BANCA DE SALA DE ESPERA DE ALUMINIO  4 PLAZAS FABRICADA CON PATA EN ACERO CROMADO Y ASIENTO TIPO CONCHA EN LAMINA PERFORADA COLOR GRIS. CON DESCANSABRAZOS EN LOS COSTADOS</w:t>
            </w:r>
          </w:p>
        </w:tc>
        <w:tc>
          <w:tcPr>
            <w:tcW w:w="1134" w:type="dxa"/>
            <w:tcBorders>
              <w:top w:val="nil"/>
              <w:left w:val="nil"/>
              <w:bottom w:val="single" w:sz="4" w:space="0" w:color="auto"/>
              <w:right w:val="single" w:sz="4" w:space="0" w:color="auto"/>
            </w:tcBorders>
            <w:shd w:val="clear" w:color="auto" w:fill="auto"/>
            <w:noWrap/>
            <w:vAlign w:val="center"/>
            <w:hideMark/>
          </w:tcPr>
          <w:p w14:paraId="59247FC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846879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56</w:t>
            </w:r>
          </w:p>
        </w:tc>
      </w:tr>
      <w:tr w:rsidR="00175C88" w:rsidRPr="00175C88" w14:paraId="1068FDC6" w14:textId="77777777" w:rsidTr="00302A9B">
        <w:trPr>
          <w:trHeight w:val="19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00A42F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34B8A5C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2ABC69C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I450400026</w:t>
            </w:r>
          </w:p>
        </w:tc>
        <w:tc>
          <w:tcPr>
            <w:tcW w:w="5245" w:type="dxa"/>
            <w:tcBorders>
              <w:top w:val="nil"/>
              <w:left w:val="nil"/>
              <w:bottom w:val="single" w:sz="4" w:space="0" w:color="auto"/>
              <w:right w:val="single" w:sz="4" w:space="0" w:color="auto"/>
            </w:tcBorders>
            <w:shd w:val="clear" w:color="auto" w:fill="auto"/>
            <w:vAlign w:val="center"/>
            <w:hideMark/>
          </w:tcPr>
          <w:p w14:paraId="1933EB9D"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BANCA VESTIDOR: BANCA METALICA CON MEDIDAS 120 CMS. LARGO X 40 CMS. FONDO X 45 CMS. ALTO. FABRICADA EN TUBULAR CUADRADO DE 1 ¼” CALIBRE 18, REGATONES DE PLÁSTICO, FAJILLAS DE MADERA ESTUFADA Y LAQUELADA DE 50MM, TERMINADO EN PINTURA CON APLICACIÓN ELECTROSTÁTICA EN FÓRMULA HÍBRIDO HORNEADO A 190°</w:t>
            </w:r>
          </w:p>
        </w:tc>
        <w:tc>
          <w:tcPr>
            <w:tcW w:w="1134" w:type="dxa"/>
            <w:tcBorders>
              <w:top w:val="nil"/>
              <w:left w:val="nil"/>
              <w:bottom w:val="single" w:sz="4" w:space="0" w:color="auto"/>
              <w:right w:val="single" w:sz="4" w:space="0" w:color="auto"/>
            </w:tcBorders>
            <w:shd w:val="clear" w:color="auto" w:fill="auto"/>
            <w:noWrap/>
            <w:vAlign w:val="center"/>
            <w:hideMark/>
          </w:tcPr>
          <w:p w14:paraId="77E2AF7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E72425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7E6AC5DB"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6DC3E7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6A5440A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3D412B1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I450400028</w:t>
            </w:r>
          </w:p>
        </w:tc>
        <w:tc>
          <w:tcPr>
            <w:tcW w:w="5245" w:type="dxa"/>
            <w:tcBorders>
              <w:top w:val="nil"/>
              <w:left w:val="nil"/>
              <w:bottom w:val="single" w:sz="4" w:space="0" w:color="auto"/>
              <w:right w:val="single" w:sz="4" w:space="0" w:color="auto"/>
            </w:tcBorders>
            <w:shd w:val="clear" w:color="auto" w:fill="auto"/>
            <w:vAlign w:val="center"/>
            <w:hideMark/>
          </w:tcPr>
          <w:p w14:paraId="081E3AAB"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BANCO GIRATORIO SIN RESPALDO, SIN RUEDAS CON ESTRUCTURA TUBULAR DE 1" DE DIAMETRO CON ACABADO CROMADO, ASIENTO DE 12" DE DIAMETRO Y ARO PARA DESCANSAPIE. EN ACERO INOXIDABLE.</w:t>
            </w:r>
          </w:p>
        </w:tc>
        <w:tc>
          <w:tcPr>
            <w:tcW w:w="1134" w:type="dxa"/>
            <w:tcBorders>
              <w:top w:val="nil"/>
              <w:left w:val="nil"/>
              <w:bottom w:val="single" w:sz="4" w:space="0" w:color="auto"/>
              <w:right w:val="single" w:sz="4" w:space="0" w:color="auto"/>
            </w:tcBorders>
            <w:shd w:val="clear" w:color="auto" w:fill="auto"/>
            <w:noWrap/>
            <w:vAlign w:val="center"/>
            <w:hideMark/>
          </w:tcPr>
          <w:p w14:paraId="0ABD5F8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E069AB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20</w:t>
            </w:r>
          </w:p>
        </w:tc>
      </w:tr>
      <w:tr w:rsidR="00175C88" w:rsidRPr="00175C88" w14:paraId="721958C7"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1355F2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5790AAC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63F5141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I450600048</w:t>
            </w:r>
          </w:p>
        </w:tc>
        <w:tc>
          <w:tcPr>
            <w:tcW w:w="5245" w:type="dxa"/>
            <w:tcBorders>
              <w:top w:val="nil"/>
              <w:left w:val="nil"/>
              <w:bottom w:val="single" w:sz="4" w:space="0" w:color="auto"/>
              <w:right w:val="single" w:sz="4" w:space="0" w:color="auto"/>
            </w:tcBorders>
            <w:shd w:val="clear" w:color="auto" w:fill="auto"/>
            <w:vAlign w:val="center"/>
            <w:hideMark/>
          </w:tcPr>
          <w:p w14:paraId="4C10E191"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BURO CLINICO: BURO FABRICADO DE LAMINA DE ACERO  CALIBRE 22,ACABADO EN PINTURA HORNEADA,CUENTA CON GABINETE ENTREPAÑOS,CAJON SUPERIOR  Y PUERTA INFERIOR ,CUBIERTA DE MADERA CON LAMINADO PLASTICO , DIMENSIONES: 40 X 40 X 78 CM </w:t>
            </w:r>
          </w:p>
        </w:tc>
        <w:tc>
          <w:tcPr>
            <w:tcW w:w="1134" w:type="dxa"/>
            <w:tcBorders>
              <w:top w:val="nil"/>
              <w:left w:val="nil"/>
              <w:bottom w:val="single" w:sz="4" w:space="0" w:color="auto"/>
              <w:right w:val="single" w:sz="4" w:space="0" w:color="auto"/>
            </w:tcBorders>
            <w:shd w:val="clear" w:color="auto" w:fill="auto"/>
            <w:noWrap/>
            <w:vAlign w:val="center"/>
            <w:hideMark/>
          </w:tcPr>
          <w:p w14:paraId="3EAA536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74DE36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114</w:t>
            </w:r>
          </w:p>
        </w:tc>
      </w:tr>
      <w:tr w:rsidR="00175C88" w:rsidRPr="00175C88" w14:paraId="267E26D0"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16FC83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4861FFC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729DC4B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I450400120</w:t>
            </w:r>
          </w:p>
        </w:tc>
        <w:tc>
          <w:tcPr>
            <w:tcW w:w="5245" w:type="dxa"/>
            <w:tcBorders>
              <w:top w:val="nil"/>
              <w:left w:val="nil"/>
              <w:bottom w:val="single" w:sz="4" w:space="0" w:color="auto"/>
              <w:right w:val="single" w:sz="4" w:space="0" w:color="auto"/>
            </w:tcBorders>
            <w:shd w:val="clear" w:color="auto" w:fill="auto"/>
            <w:vAlign w:val="center"/>
            <w:hideMark/>
          </w:tcPr>
          <w:p w14:paraId="29916BE4"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ESCRITORIO EJECUTIVO: ESCRITORIO EN U CON MEDIDAS DE 200 CMS. FRENTE X 220 CMS. LARGO X 200 CMS.CREDENZA X 75 CMS ALTURA, INCLUYE LIBRERO,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134" w:type="dxa"/>
            <w:tcBorders>
              <w:top w:val="nil"/>
              <w:left w:val="nil"/>
              <w:bottom w:val="single" w:sz="4" w:space="0" w:color="auto"/>
              <w:right w:val="single" w:sz="4" w:space="0" w:color="auto"/>
            </w:tcBorders>
            <w:shd w:val="clear" w:color="auto" w:fill="auto"/>
            <w:noWrap/>
            <w:vAlign w:val="center"/>
            <w:hideMark/>
          </w:tcPr>
          <w:p w14:paraId="4AE4CC9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68990A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1E3604B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0A3C77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3628DCA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8A5CF2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I450400120</w:t>
            </w:r>
          </w:p>
        </w:tc>
        <w:tc>
          <w:tcPr>
            <w:tcW w:w="5245" w:type="dxa"/>
            <w:tcBorders>
              <w:top w:val="nil"/>
              <w:left w:val="nil"/>
              <w:bottom w:val="single" w:sz="4" w:space="0" w:color="auto"/>
              <w:right w:val="single" w:sz="4" w:space="0" w:color="auto"/>
            </w:tcBorders>
            <w:shd w:val="clear" w:color="auto" w:fill="auto"/>
            <w:vAlign w:val="center"/>
            <w:hideMark/>
          </w:tcPr>
          <w:p w14:paraId="6C08045F"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ESCRITORIO OPERATIVO: ESCRITORIO EN L CON MEDIDAS DE 170 CMS. FRENTE X 60 CMS. FONDO, LATERAL DE 90 CMS. LARGO X 50 CMS FONDO.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134" w:type="dxa"/>
            <w:tcBorders>
              <w:top w:val="nil"/>
              <w:left w:val="nil"/>
              <w:bottom w:val="single" w:sz="4" w:space="0" w:color="auto"/>
              <w:right w:val="single" w:sz="4" w:space="0" w:color="auto"/>
            </w:tcBorders>
            <w:shd w:val="clear" w:color="auto" w:fill="auto"/>
            <w:noWrap/>
            <w:vAlign w:val="center"/>
            <w:hideMark/>
          </w:tcPr>
          <w:p w14:paraId="0A9C931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3C4C13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14</w:t>
            </w:r>
          </w:p>
        </w:tc>
      </w:tr>
      <w:tr w:rsidR="00175C88" w:rsidRPr="00175C88" w14:paraId="7185C63E"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960E71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358DE65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1FCAB66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I450400120</w:t>
            </w:r>
          </w:p>
        </w:tc>
        <w:tc>
          <w:tcPr>
            <w:tcW w:w="5245" w:type="dxa"/>
            <w:tcBorders>
              <w:top w:val="nil"/>
              <w:left w:val="nil"/>
              <w:bottom w:val="single" w:sz="4" w:space="0" w:color="auto"/>
              <w:right w:val="single" w:sz="4" w:space="0" w:color="auto"/>
            </w:tcBorders>
            <w:shd w:val="clear" w:color="auto" w:fill="auto"/>
            <w:vAlign w:val="center"/>
            <w:hideMark/>
          </w:tcPr>
          <w:p w14:paraId="3EC37D1B"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ESCRITORIO SECRETARIAL: ESCRITORIO CON MEDIDAS DE 150 CMS. FRENTE X 60 CMS. FONDO X 75 CMS. ALTO, COLOR CAFE O NEGRO,  FABRICADO  EN MELAMINA DE ALTA RESISTENCIA Y ALTO IMPACTO  CON CUBIERTA DE MELAMINA DE 28MM SOLIDA A 2 CARAS CON CANTOS DEL MISMO COLOR VULCANIZADOS ,  CON DOS CAJONES </w:t>
            </w:r>
            <w:r w:rsidRPr="00175C88">
              <w:rPr>
                <w:rFonts w:ascii="Calibri" w:hAnsi="Calibri"/>
                <w:color w:val="000000"/>
                <w:sz w:val="18"/>
                <w:szCs w:val="18"/>
                <w:lang w:val="es-MX" w:eastAsia="es-MX"/>
              </w:rPr>
              <w:lastRenderedPageBreak/>
              <w:t>PAPELEROS Y UNO DE ARCHIVO, CUENTA CON CORREDERA DE EXTENSIÓN Y CERRADURA GENERAL</w:t>
            </w:r>
          </w:p>
        </w:tc>
        <w:tc>
          <w:tcPr>
            <w:tcW w:w="1134" w:type="dxa"/>
            <w:tcBorders>
              <w:top w:val="nil"/>
              <w:left w:val="nil"/>
              <w:bottom w:val="single" w:sz="4" w:space="0" w:color="auto"/>
              <w:right w:val="single" w:sz="4" w:space="0" w:color="auto"/>
            </w:tcBorders>
            <w:shd w:val="clear" w:color="auto" w:fill="auto"/>
            <w:noWrap/>
            <w:vAlign w:val="center"/>
            <w:hideMark/>
          </w:tcPr>
          <w:p w14:paraId="6CA354C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center"/>
            <w:hideMark/>
          </w:tcPr>
          <w:p w14:paraId="50F8BD5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44</w:t>
            </w:r>
          </w:p>
        </w:tc>
      </w:tr>
      <w:tr w:rsidR="00175C88" w:rsidRPr="00175C88" w14:paraId="11645088"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413257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5D914AA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29E8DAC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I450400146</w:t>
            </w:r>
          </w:p>
        </w:tc>
        <w:tc>
          <w:tcPr>
            <w:tcW w:w="5245" w:type="dxa"/>
            <w:tcBorders>
              <w:top w:val="nil"/>
              <w:left w:val="nil"/>
              <w:bottom w:val="single" w:sz="4" w:space="0" w:color="auto"/>
              <w:right w:val="single" w:sz="4" w:space="0" w:color="auto"/>
            </w:tcBorders>
            <w:shd w:val="clear" w:color="auto" w:fill="auto"/>
            <w:vAlign w:val="center"/>
            <w:hideMark/>
          </w:tcPr>
          <w:p w14:paraId="651CF6E7"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GABINETE UNIVERSAL METALICO COLOR BEIGE CON MEDIDAS DE .88 X .40 X 1.80 METROS CON CERRADURA Y ENTREPAÑOS INTERCAMBIABLES</w:t>
            </w:r>
          </w:p>
        </w:tc>
        <w:tc>
          <w:tcPr>
            <w:tcW w:w="1134" w:type="dxa"/>
            <w:tcBorders>
              <w:top w:val="nil"/>
              <w:left w:val="nil"/>
              <w:bottom w:val="single" w:sz="4" w:space="0" w:color="auto"/>
              <w:right w:val="single" w:sz="4" w:space="0" w:color="auto"/>
            </w:tcBorders>
            <w:shd w:val="clear" w:color="auto" w:fill="auto"/>
            <w:noWrap/>
            <w:vAlign w:val="center"/>
            <w:hideMark/>
          </w:tcPr>
          <w:p w14:paraId="2338DF2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7D494F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w:t>
            </w:r>
          </w:p>
        </w:tc>
      </w:tr>
      <w:tr w:rsidR="00175C88" w:rsidRPr="00175C88" w14:paraId="54F2BBD4"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07221B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4585093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1BBEFCE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I450400010</w:t>
            </w:r>
          </w:p>
        </w:tc>
        <w:tc>
          <w:tcPr>
            <w:tcW w:w="5245" w:type="dxa"/>
            <w:tcBorders>
              <w:top w:val="nil"/>
              <w:left w:val="nil"/>
              <w:bottom w:val="single" w:sz="4" w:space="0" w:color="auto"/>
              <w:right w:val="single" w:sz="4" w:space="0" w:color="auto"/>
            </w:tcBorders>
            <w:shd w:val="clear" w:color="auto" w:fill="auto"/>
            <w:vAlign w:val="center"/>
            <w:hideMark/>
          </w:tcPr>
          <w:p w14:paraId="08F95B80"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HORNO DE MICROONDAS, CONTROL DIGITAL, CAPACIDAD DE 1.2 PIES CÚBICOS</w:t>
            </w:r>
          </w:p>
        </w:tc>
        <w:tc>
          <w:tcPr>
            <w:tcW w:w="1134" w:type="dxa"/>
            <w:tcBorders>
              <w:top w:val="nil"/>
              <w:left w:val="nil"/>
              <w:bottom w:val="single" w:sz="4" w:space="0" w:color="auto"/>
              <w:right w:val="single" w:sz="4" w:space="0" w:color="auto"/>
            </w:tcBorders>
            <w:shd w:val="clear" w:color="auto" w:fill="auto"/>
            <w:noWrap/>
            <w:vAlign w:val="center"/>
            <w:hideMark/>
          </w:tcPr>
          <w:p w14:paraId="613803B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CF3182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w:t>
            </w:r>
          </w:p>
        </w:tc>
      </w:tr>
      <w:tr w:rsidR="00175C88" w:rsidRPr="00175C88" w14:paraId="2907F4F8"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F1C932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0646F30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6AE6FB2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I450600162</w:t>
            </w:r>
          </w:p>
        </w:tc>
        <w:tc>
          <w:tcPr>
            <w:tcW w:w="5245" w:type="dxa"/>
            <w:tcBorders>
              <w:top w:val="nil"/>
              <w:left w:val="nil"/>
              <w:bottom w:val="single" w:sz="4" w:space="0" w:color="auto"/>
              <w:right w:val="single" w:sz="4" w:space="0" w:color="auto"/>
            </w:tcBorders>
            <w:shd w:val="clear" w:color="auto" w:fill="auto"/>
            <w:vAlign w:val="center"/>
            <w:hideMark/>
          </w:tcPr>
          <w:p w14:paraId="3A3D3725"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LITERA INDIVIDUAL FABRICADA EN TUBO, TERMINADO EN PINTURA CON APLICACIÓN ELECTROSTÁTICA EN FÓRMULA HÍBRIDO HORNEADO A 190°</w:t>
            </w:r>
          </w:p>
        </w:tc>
        <w:tc>
          <w:tcPr>
            <w:tcW w:w="1134" w:type="dxa"/>
            <w:tcBorders>
              <w:top w:val="nil"/>
              <w:left w:val="nil"/>
              <w:bottom w:val="single" w:sz="4" w:space="0" w:color="auto"/>
              <w:right w:val="single" w:sz="4" w:space="0" w:color="auto"/>
            </w:tcBorders>
            <w:shd w:val="clear" w:color="auto" w:fill="auto"/>
            <w:noWrap/>
            <w:vAlign w:val="center"/>
            <w:hideMark/>
          </w:tcPr>
          <w:p w14:paraId="5979609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07AFB5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601449C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14D9DD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09AC3EF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2FF8034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I450400242</w:t>
            </w:r>
          </w:p>
        </w:tc>
        <w:tc>
          <w:tcPr>
            <w:tcW w:w="5245" w:type="dxa"/>
            <w:tcBorders>
              <w:top w:val="nil"/>
              <w:left w:val="nil"/>
              <w:bottom w:val="single" w:sz="4" w:space="0" w:color="auto"/>
              <w:right w:val="single" w:sz="4" w:space="0" w:color="auto"/>
            </w:tcBorders>
            <w:shd w:val="clear" w:color="auto" w:fill="auto"/>
            <w:vAlign w:val="center"/>
            <w:hideMark/>
          </w:tcPr>
          <w:p w14:paraId="58A2EFE5"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MESA DE JUNTAS: MESA OVAL PARA 8 PERSONAS, BASES EN MEDIA LUNA, MEDIDAS DE 240 CMS. LARGO X 120 CMS. ANCHO X 75 CMS. ALTO. FABRICADA  EN MELAMINA DE ALTA RESISTENCIA Y ALTO IMPACTO  CON CUBIERTA DE MELAMINA DE 28MM SOLIDA A 2 CARAS CON CANTOS DEL MISMO COLOR VULCANIZADOS EN MADERA COLOR CAFE O NEGRO</w:t>
            </w:r>
          </w:p>
        </w:tc>
        <w:tc>
          <w:tcPr>
            <w:tcW w:w="1134" w:type="dxa"/>
            <w:tcBorders>
              <w:top w:val="nil"/>
              <w:left w:val="nil"/>
              <w:bottom w:val="single" w:sz="4" w:space="0" w:color="auto"/>
              <w:right w:val="single" w:sz="4" w:space="0" w:color="auto"/>
            </w:tcBorders>
            <w:shd w:val="clear" w:color="auto" w:fill="auto"/>
            <w:noWrap/>
            <w:vAlign w:val="center"/>
            <w:hideMark/>
          </w:tcPr>
          <w:p w14:paraId="7DD9FF0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F18A8E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r>
      <w:tr w:rsidR="00175C88" w:rsidRPr="00175C88" w14:paraId="65F52DA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560644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5DF344E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52201</w:t>
            </w:r>
          </w:p>
        </w:tc>
        <w:tc>
          <w:tcPr>
            <w:tcW w:w="1134" w:type="dxa"/>
            <w:tcBorders>
              <w:top w:val="nil"/>
              <w:left w:val="nil"/>
              <w:bottom w:val="single" w:sz="4" w:space="0" w:color="auto"/>
              <w:right w:val="single" w:sz="4" w:space="0" w:color="auto"/>
            </w:tcBorders>
            <w:shd w:val="clear" w:color="auto" w:fill="auto"/>
            <w:noWrap/>
            <w:vAlign w:val="center"/>
            <w:hideMark/>
          </w:tcPr>
          <w:p w14:paraId="58A7B86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I270000180</w:t>
            </w:r>
          </w:p>
        </w:tc>
        <w:tc>
          <w:tcPr>
            <w:tcW w:w="5245" w:type="dxa"/>
            <w:tcBorders>
              <w:top w:val="nil"/>
              <w:left w:val="nil"/>
              <w:bottom w:val="single" w:sz="4" w:space="0" w:color="auto"/>
              <w:right w:val="single" w:sz="4" w:space="0" w:color="auto"/>
            </w:tcBorders>
            <w:shd w:val="clear" w:color="auto" w:fill="auto"/>
            <w:vAlign w:val="center"/>
            <w:hideMark/>
          </w:tcPr>
          <w:p w14:paraId="3559F068"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PODIUM:  ATRIL DE MEDIDAS 50 CMS. FRENTE X 120 CMS. ALTO X 40 CMS. FONDO, CUBIERTA EN ÁNGULO CON TOPE PARA PAPEL, FABRICADO  EN MELAMINA DE ALTA RESISTENCIA Y ALTO IMPACTO  CON CUBIERTA DE MELAMINA DE 28MM SOLIDA. INCLUYE  2 REPISAS INTERIORES PARA GUARDAR MATERIALES Y 4 RUEDAS GIRATORIAS OCULTAS</w:t>
            </w:r>
          </w:p>
        </w:tc>
        <w:tc>
          <w:tcPr>
            <w:tcW w:w="1134" w:type="dxa"/>
            <w:tcBorders>
              <w:top w:val="nil"/>
              <w:left w:val="nil"/>
              <w:bottom w:val="single" w:sz="4" w:space="0" w:color="auto"/>
              <w:right w:val="single" w:sz="4" w:space="0" w:color="auto"/>
            </w:tcBorders>
            <w:shd w:val="clear" w:color="auto" w:fill="auto"/>
            <w:noWrap/>
            <w:vAlign w:val="center"/>
            <w:hideMark/>
          </w:tcPr>
          <w:p w14:paraId="566886F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30EB2F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35382141"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9E67F0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6AA2E71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0688FB4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I450600328</w:t>
            </w:r>
          </w:p>
        </w:tc>
        <w:tc>
          <w:tcPr>
            <w:tcW w:w="5245" w:type="dxa"/>
            <w:tcBorders>
              <w:top w:val="nil"/>
              <w:left w:val="nil"/>
              <w:bottom w:val="single" w:sz="4" w:space="0" w:color="auto"/>
              <w:right w:val="single" w:sz="4" w:space="0" w:color="auto"/>
            </w:tcBorders>
            <w:shd w:val="clear" w:color="auto" w:fill="auto"/>
            <w:vAlign w:val="center"/>
            <w:hideMark/>
          </w:tcPr>
          <w:p w14:paraId="501CD864"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MUEBLE MOSTRADOR PARA ATENCION AL PÚBLICO: MODULO DE RECEPCION DISEÑO ESPECIAL EN U DE 340 CMS. FRENTE X 60 CMS. FONDO X 110 CMS ALTO, FABRICADO  EN MELAMINA DE ALTA RESISTENCIA Y ALTO IMPACTO  CON CUBIERTA DE MELAMINA DE 28MM SOLIDA A 2 CARAS CON CANTOS DEL MISMO COLOR VULCANIZADOS , INCLUYE CONTRACUBIERTA Y DOS CAJONERAS CADA UNA CON DOS CAJONES PAPELEROS Y UNO DE ARCHIVO, CON CORREDERA DE EXTENSIÓN Y CERRADURA GENERAL</w:t>
            </w:r>
          </w:p>
        </w:tc>
        <w:tc>
          <w:tcPr>
            <w:tcW w:w="1134" w:type="dxa"/>
            <w:tcBorders>
              <w:top w:val="nil"/>
              <w:left w:val="nil"/>
              <w:bottom w:val="single" w:sz="4" w:space="0" w:color="auto"/>
              <w:right w:val="single" w:sz="4" w:space="0" w:color="auto"/>
            </w:tcBorders>
            <w:shd w:val="clear" w:color="auto" w:fill="auto"/>
            <w:noWrap/>
            <w:vAlign w:val="center"/>
            <w:hideMark/>
          </w:tcPr>
          <w:p w14:paraId="7DA648F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F4B423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71BB57F2"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5609C6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265CAA1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BF6985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I450600328</w:t>
            </w:r>
          </w:p>
        </w:tc>
        <w:tc>
          <w:tcPr>
            <w:tcW w:w="5245" w:type="dxa"/>
            <w:tcBorders>
              <w:top w:val="nil"/>
              <w:left w:val="nil"/>
              <w:bottom w:val="single" w:sz="4" w:space="0" w:color="auto"/>
              <w:right w:val="single" w:sz="4" w:space="0" w:color="auto"/>
            </w:tcBorders>
            <w:shd w:val="clear" w:color="auto" w:fill="auto"/>
            <w:vAlign w:val="center"/>
            <w:hideMark/>
          </w:tcPr>
          <w:p w14:paraId="4E3FF75C"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MUEBLE MOSTRADOR PARA ATENCION AL PÚBLICO: MODULO DE RECEPCION DISEÑO ESPECIAL EN U DE 250 CMS. FRENTE X 60 CMS. FONDO X 110 CMS ALTO, FABRICADO  EN MELAMINA DE ALTA RESISTENCIA Y ALTO IMPACTO  CON CUBIERTA DE MELAMINA DE 28MM SOLIDA A 2 CARAS CON CANTOS DEL MISMO COLOR VULCANIZADOS , INCLUYE CONTRACUBIERTA Y DOS CAJONERAS CADA UNA CON DOS CAJONES PAPELEROS Y UNO DE ARCHIVO, CON CORREDERA DE EXTENSIÓN Y CERRADURA GENERAL</w:t>
            </w:r>
          </w:p>
        </w:tc>
        <w:tc>
          <w:tcPr>
            <w:tcW w:w="1134" w:type="dxa"/>
            <w:tcBorders>
              <w:top w:val="nil"/>
              <w:left w:val="nil"/>
              <w:bottom w:val="single" w:sz="4" w:space="0" w:color="auto"/>
              <w:right w:val="single" w:sz="4" w:space="0" w:color="auto"/>
            </w:tcBorders>
            <w:shd w:val="clear" w:color="auto" w:fill="auto"/>
            <w:noWrap/>
            <w:vAlign w:val="center"/>
            <w:hideMark/>
          </w:tcPr>
          <w:p w14:paraId="07015A8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9FA487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6</w:t>
            </w:r>
          </w:p>
        </w:tc>
      </w:tr>
      <w:tr w:rsidR="00175C88" w:rsidRPr="00175C88" w14:paraId="23C0B96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B29C0C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4BD5281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B701B7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I450400314</w:t>
            </w:r>
          </w:p>
        </w:tc>
        <w:tc>
          <w:tcPr>
            <w:tcW w:w="5245" w:type="dxa"/>
            <w:tcBorders>
              <w:top w:val="nil"/>
              <w:left w:val="nil"/>
              <w:bottom w:val="single" w:sz="4" w:space="0" w:color="auto"/>
              <w:right w:val="single" w:sz="4" w:space="0" w:color="auto"/>
            </w:tcBorders>
            <w:shd w:val="clear" w:color="auto" w:fill="auto"/>
            <w:vAlign w:val="center"/>
            <w:hideMark/>
          </w:tcPr>
          <w:p w14:paraId="26D9F8D9"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SILLA ALTA GIRATORIA. MECANISMO DE DOS PALANCAS, BASE DE POLIPROPILENO NEGRO, SIN BRAZOS, ARO DE NAYLON, CON RESPALDO Y ASIENTO DE POLIURETANO.</w:t>
            </w:r>
          </w:p>
        </w:tc>
        <w:tc>
          <w:tcPr>
            <w:tcW w:w="1134" w:type="dxa"/>
            <w:tcBorders>
              <w:top w:val="nil"/>
              <w:left w:val="nil"/>
              <w:bottom w:val="single" w:sz="4" w:space="0" w:color="auto"/>
              <w:right w:val="single" w:sz="4" w:space="0" w:color="auto"/>
            </w:tcBorders>
            <w:shd w:val="clear" w:color="auto" w:fill="auto"/>
            <w:noWrap/>
            <w:vAlign w:val="center"/>
            <w:hideMark/>
          </w:tcPr>
          <w:p w14:paraId="132C702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AD7616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w:t>
            </w:r>
          </w:p>
        </w:tc>
      </w:tr>
      <w:tr w:rsidR="00175C88" w:rsidRPr="00175C88" w14:paraId="0488BD16"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396AB5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3637340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7ED3656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I450400314</w:t>
            </w:r>
          </w:p>
        </w:tc>
        <w:tc>
          <w:tcPr>
            <w:tcW w:w="5245" w:type="dxa"/>
            <w:tcBorders>
              <w:top w:val="nil"/>
              <w:left w:val="nil"/>
              <w:bottom w:val="single" w:sz="4" w:space="0" w:color="auto"/>
              <w:right w:val="single" w:sz="4" w:space="0" w:color="auto"/>
            </w:tcBorders>
            <w:shd w:val="clear" w:color="auto" w:fill="auto"/>
            <w:vAlign w:val="center"/>
            <w:hideMark/>
          </w:tcPr>
          <w:p w14:paraId="0EE5119C"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SILLA VISITA TIPO TRINEO METALICO CON DESCANSABRAZOS NEGRO, BRAZOS POLIPROPILENO, ESTRUCTURA DE MADERA DOMADA EN ASIENTO Y RESPALDO EN UNA SOLA PIEZA, POLIURETANO FLEXIBLE, FORRADA EN TELA</w:t>
            </w:r>
          </w:p>
        </w:tc>
        <w:tc>
          <w:tcPr>
            <w:tcW w:w="1134" w:type="dxa"/>
            <w:tcBorders>
              <w:top w:val="nil"/>
              <w:left w:val="nil"/>
              <w:bottom w:val="single" w:sz="4" w:space="0" w:color="auto"/>
              <w:right w:val="single" w:sz="4" w:space="0" w:color="auto"/>
            </w:tcBorders>
            <w:shd w:val="clear" w:color="auto" w:fill="auto"/>
            <w:noWrap/>
            <w:vAlign w:val="center"/>
            <w:hideMark/>
          </w:tcPr>
          <w:p w14:paraId="04E1395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F622DE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113</w:t>
            </w:r>
          </w:p>
        </w:tc>
      </w:tr>
      <w:tr w:rsidR="00175C88" w:rsidRPr="00175C88" w14:paraId="5CA0A2DC"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CCA9C4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53D94A5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205FEE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I450400314</w:t>
            </w:r>
          </w:p>
        </w:tc>
        <w:tc>
          <w:tcPr>
            <w:tcW w:w="5245" w:type="dxa"/>
            <w:tcBorders>
              <w:top w:val="nil"/>
              <w:left w:val="nil"/>
              <w:bottom w:val="single" w:sz="4" w:space="0" w:color="auto"/>
              <w:right w:val="single" w:sz="4" w:space="0" w:color="auto"/>
            </w:tcBorders>
            <w:shd w:val="clear" w:color="auto" w:fill="auto"/>
            <w:vAlign w:val="center"/>
            <w:hideMark/>
          </w:tcPr>
          <w:p w14:paraId="4B1134E5"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SILLA DE VISITA CUATRO PATAS TUBO OVALADO 1 1/8" NEGRO, SIN BRAZOS, ASIENTO Y RESPALDO EN POLIPROPILENO. APILABLE</w:t>
            </w:r>
          </w:p>
        </w:tc>
        <w:tc>
          <w:tcPr>
            <w:tcW w:w="1134" w:type="dxa"/>
            <w:tcBorders>
              <w:top w:val="nil"/>
              <w:left w:val="nil"/>
              <w:bottom w:val="single" w:sz="4" w:space="0" w:color="auto"/>
              <w:right w:val="single" w:sz="4" w:space="0" w:color="auto"/>
            </w:tcBorders>
            <w:shd w:val="clear" w:color="auto" w:fill="auto"/>
            <w:noWrap/>
            <w:vAlign w:val="center"/>
            <w:hideMark/>
          </w:tcPr>
          <w:p w14:paraId="6E26FF8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925725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216</w:t>
            </w:r>
          </w:p>
        </w:tc>
      </w:tr>
      <w:tr w:rsidR="00175C88" w:rsidRPr="00175C88" w14:paraId="27CAC219"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994CCA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7C7C10B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3E9AF5F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I090000494</w:t>
            </w:r>
          </w:p>
        </w:tc>
        <w:tc>
          <w:tcPr>
            <w:tcW w:w="5245" w:type="dxa"/>
            <w:tcBorders>
              <w:top w:val="nil"/>
              <w:left w:val="nil"/>
              <w:bottom w:val="single" w:sz="4" w:space="0" w:color="auto"/>
              <w:right w:val="single" w:sz="4" w:space="0" w:color="auto"/>
            </w:tcBorders>
            <w:shd w:val="clear" w:color="auto" w:fill="auto"/>
            <w:vAlign w:val="center"/>
            <w:hideMark/>
          </w:tcPr>
          <w:p w14:paraId="59DB776C"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SILLA PARA TOMA DE MUESTRAS: SILLA  CON DESCANZABRAZO ESPECIAL PARA TOMA DE SANGRE Y GABINETE SENCILLO PARA MANIPULACIÓN DE MATERIALES</w:t>
            </w:r>
          </w:p>
        </w:tc>
        <w:tc>
          <w:tcPr>
            <w:tcW w:w="1134" w:type="dxa"/>
            <w:tcBorders>
              <w:top w:val="nil"/>
              <w:left w:val="nil"/>
              <w:bottom w:val="single" w:sz="4" w:space="0" w:color="auto"/>
              <w:right w:val="single" w:sz="4" w:space="0" w:color="auto"/>
            </w:tcBorders>
            <w:shd w:val="clear" w:color="auto" w:fill="auto"/>
            <w:noWrap/>
            <w:vAlign w:val="center"/>
            <w:hideMark/>
          </w:tcPr>
          <w:p w14:paraId="538150E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308E87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5E8A6F3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884FAA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lastRenderedPageBreak/>
              <w:t>21</w:t>
            </w:r>
          </w:p>
        </w:tc>
        <w:tc>
          <w:tcPr>
            <w:tcW w:w="1275" w:type="dxa"/>
            <w:tcBorders>
              <w:top w:val="nil"/>
              <w:left w:val="nil"/>
              <w:bottom w:val="single" w:sz="4" w:space="0" w:color="auto"/>
              <w:right w:val="single" w:sz="4" w:space="0" w:color="auto"/>
            </w:tcBorders>
            <w:shd w:val="clear" w:color="auto" w:fill="auto"/>
            <w:noWrap/>
            <w:vAlign w:val="center"/>
            <w:hideMark/>
          </w:tcPr>
          <w:p w14:paraId="1090635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0E3E9F99"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I450400314</w:t>
            </w:r>
          </w:p>
        </w:tc>
        <w:tc>
          <w:tcPr>
            <w:tcW w:w="5245" w:type="dxa"/>
            <w:tcBorders>
              <w:top w:val="nil"/>
              <w:left w:val="nil"/>
              <w:bottom w:val="single" w:sz="4" w:space="0" w:color="auto"/>
              <w:right w:val="single" w:sz="4" w:space="0" w:color="auto"/>
            </w:tcBorders>
            <w:shd w:val="clear" w:color="auto" w:fill="auto"/>
            <w:vAlign w:val="center"/>
            <w:hideMark/>
          </w:tcPr>
          <w:p w14:paraId="137D7884"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SILLA OPERATIVA: SILLA CON BASE COMADA CON RODAJA GRIS, BRAZOS AJUSTABLES, CON PAD DE POLIURETANO, ASIENTO TAPIZADO EN TELA MESH NEGRO Y RESPALDO EN MALLA </w:t>
            </w:r>
          </w:p>
        </w:tc>
        <w:tc>
          <w:tcPr>
            <w:tcW w:w="1134" w:type="dxa"/>
            <w:tcBorders>
              <w:top w:val="nil"/>
              <w:left w:val="nil"/>
              <w:bottom w:val="single" w:sz="4" w:space="0" w:color="auto"/>
              <w:right w:val="single" w:sz="4" w:space="0" w:color="auto"/>
            </w:tcBorders>
            <w:shd w:val="clear" w:color="auto" w:fill="auto"/>
            <w:noWrap/>
            <w:vAlign w:val="center"/>
            <w:hideMark/>
          </w:tcPr>
          <w:p w14:paraId="4F8521D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16F1BC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105</w:t>
            </w:r>
          </w:p>
        </w:tc>
      </w:tr>
      <w:tr w:rsidR="00175C88" w:rsidRPr="00175C88" w14:paraId="57565409"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FDAB3A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042BF45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2549E7F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I450400320</w:t>
            </w:r>
          </w:p>
        </w:tc>
        <w:tc>
          <w:tcPr>
            <w:tcW w:w="5245" w:type="dxa"/>
            <w:tcBorders>
              <w:top w:val="nil"/>
              <w:left w:val="nil"/>
              <w:bottom w:val="single" w:sz="4" w:space="0" w:color="auto"/>
              <w:right w:val="single" w:sz="4" w:space="0" w:color="auto"/>
            </w:tcBorders>
            <w:shd w:val="clear" w:color="auto" w:fill="auto"/>
            <w:vAlign w:val="center"/>
            <w:hideMark/>
          </w:tcPr>
          <w:p w14:paraId="1F544B84"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SILLON DE TRES PLAZAS MATERIAL DE VINIPIEL COLOR NEGRO, PATAS CROMADAS Y POLIURETANO FLEXIBLE DE ALTA DENSIDAD </w:t>
            </w:r>
          </w:p>
        </w:tc>
        <w:tc>
          <w:tcPr>
            <w:tcW w:w="1134" w:type="dxa"/>
            <w:tcBorders>
              <w:top w:val="nil"/>
              <w:left w:val="nil"/>
              <w:bottom w:val="single" w:sz="4" w:space="0" w:color="auto"/>
              <w:right w:val="single" w:sz="4" w:space="0" w:color="auto"/>
            </w:tcBorders>
            <w:shd w:val="clear" w:color="auto" w:fill="auto"/>
            <w:noWrap/>
            <w:vAlign w:val="center"/>
            <w:hideMark/>
          </w:tcPr>
          <w:p w14:paraId="7FE1D28D"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55775F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r>
      <w:tr w:rsidR="00175C88" w:rsidRPr="00175C88" w14:paraId="13B8DD79"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5E2B10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04AEA95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3BA27CB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I450400320</w:t>
            </w:r>
          </w:p>
        </w:tc>
        <w:tc>
          <w:tcPr>
            <w:tcW w:w="5245" w:type="dxa"/>
            <w:tcBorders>
              <w:top w:val="nil"/>
              <w:left w:val="nil"/>
              <w:bottom w:val="single" w:sz="4" w:space="0" w:color="auto"/>
              <w:right w:val="single" w:sz="4" w:space="0" w:color="auto"/>
            </w:tcBorders>
            <w:shd w:val="clear" w:color="auto" w:fill="auto"/>
            <w:vAlign w:val="center"/>
            <w:hideMark/>
          </w:tcPr>
          <w:p w14:paraId="63974EB9"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SILLON DE UNA PLAZA MATERIAL DE VINIPIEL COLOR NEGRO, PATAS CROMADAS Y POLIURETANO FLEXIBLE DE ALTA DENSIDAD </w:t>
            </w:r>
          </w:p>
        </w:tc>
        <w:tc>
          <w:tcPr>
            <w:tcW w:w="1134" w:type="dxa"/>
            <w:tcBorders>
              <w:top w:val="nil"/>
              <w:left w:val="nil"/>
              <w:bottom w:val="single" w:sz="4" w:space="0" w:color="auto"/>
              <w:right w:val="single" w:sz="4" w:space="0" w:color="auto"/>
            </w:tcBorders>
            <w:shd w:val="clear" w:color="auto" w:fill="auto"/>
            <w:noWrap/>
            <w:vAlign w:val="center"/>
            <w:hideMark/>
          </w:tcPr>
          <w:p w14:paraId="3EB3EBA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764DE8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8</w:t>
            </w:r>
          </w:p>
        </w:tc>
      </w:tr>
      <w:tr w:rsidR="00175C88" w:rsidRPr="00175C88" w14:paraId="7DEA140B"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6151FE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6376D76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6132AAD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I450400320</w:t>
            </w:r>
          </w:p>
        </w:tc>
        <w:tc>
          <w:tcPr>
            <w:tcW w:w="5245" w:type="dxa"/>
            <w:tcBorders>
              <w:top w:val="nil"/>
              <w:left w:val="nil"/>
              <w:bottom w:val="single" w:sz="4" w:space="0" w:color="auto"/>
              <w:right w:val="single" w:sz="4" w:space="0" w:color="auto"/>
            </w:tcBorders>
            <w:shd w:val="clear" w:color="auto" w:fill="auto"/>
            <w:vAlign w:val="center"/>
            <w:hideMark/>
          </w:tcPr>
          <w:p w14:paraId="6FD0CFD2"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1134" w:type="dxa"/>
            <w:tcBorders>
              <w:top w:val="nil"/>
              <w:left w:val="nil"/>
              <w:bottom w:val="single" w:sz="4" w:space="0" w:color="auto"/>
              <w:right w:val="single" w:sz="4" w:space="0" w:color="auto"/>
            </w:tcBorders>
            <w:shd w:val="clear" w:color="auto" w:fill="auto"/>
            <w:noWrap/>
            <w:vAlign w:val="center"/>
            <w:hideMark/>
          </w:tcPr>
          <w:p w14:paraId="38C1A3B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7B1DFF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330D78C5"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80FDA0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332B943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52101</w:t>
            </w:r>
          </w:p>
        </w:tc>
        <w:tc>
          <w:tcPr>
            <w:tcW w:w="1134" w:type="dxa"/>
            <w:tcBorders>
              <w:top w:val="nil"/>
              <w:left w:val="nil"/>
              <w:bottom w:val="single" w:sz="4" w:space="0" w:color="auto"/>
              <w:right w:val="single" w:sz="4" w:space="0" w:color="auto"/>
            </w:tcBorders>
            <w:shd w:val="clear" w:color="auto" w:fill="auto"/>
            <w:noWrap/>
            <w:vAlign w:val="center"/>
            <w:hideMark/>
          </w:tcPr>
          <w:p w14:paraId="29E19D68"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I150200364</w:t>
            </w:r>
          </w:p>
        </w:tc>
        <w:tc>
          <w:tcPr>
            <w:tcW w:w="5245" w:type="dxa"/>
            <w:tcBorders>
              <w:top w:val="nil"/>
              <w:left w:val="nil"/>
              <w:bottom w:val="single" w:sz="4" w:space="0" w:color="auto"/>
              <w:right w:val="single" w:sz="4" w:space="0" w:color="auto"/>
            </w:tcBorders>
            <w:shd w:val="clear" w:color="auto" w:fill="auto"/>
            <w:vAlign w:val="center"/>
            <w:hideMark/>
          </w:tcPr>
          <w:p w14:paraId="4F6064B0"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TELEVISOR A COLOR CON PANTALLA DE 55 PULGADAS UHD 4K SMART TV</w:t>
            </w:r>
          </w:p>
        </w:tc>
        <w:tc>
          <w:tcPr>
            <w:tcW w:w="1134" w:type="dxa"/>
            <w:tcBorders>
              <w:top w:val="nil"/>
              <w:left w:val="nil"/>
              <w:bottom w:val="single" w:sz="4" w:space="0" w:color="auto"/>
              <w:right w:val="single" w:sz="4" w:space="0" w:color="auto"/>
            </w:tcBorders>
            <w:shd w:val="clear" w:color="auto" w:fill="auto"/>
            <w:noWrap/>
            <w:vAlign w:val="center"/>
            <w:hideMark/>
          </w:tcPr>
          <w:p w14:paraId="40039FD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6179DC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r>
      <w:tr w:rsidR="00175C88" w:rsidRPr="00175C88" w14:paraId="09C1356C"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6DEF95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5310DF17"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494B56B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I450400326</w:t>
            </w:r>
          </w:p>
        </w:tc>
        <w:tc>
          <w:tcPr>
            <w:tcW w:w="5245" w:type="dxa"/>
            <w:tcBorders>
              <w:top w:val="nil"/>
              <w:left w:val="nil"/>
              <w:bottom w:val="single" w:sz="4" w:space="0" w:color="auto"/>
              <w:right w:val="single" w:sz="4" w:space="0" w:color="auto"/>
            </w:tcBorders>
            <w:shd w:val="clear" w:color="auto" w:fill="auto"/>
            <w:vAlign w:val="center"/>
            <w:hideMark/>
          </w:tcPr>
          <w:p w14:paraId="6A4975E7"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SOPORTE DE TECHO O PARED PARA TELEVISOR DE 55"</w:t>
            </w:r>
          </w:p>
        </w:tc>
        <w:tc>
          <w:tcPr>
            <w:tcW w:w="1134" w:type="dxa"/>
            <w:tcBorders>
              <w:top w:val="nil"/>
              <w:left w:val="nil"/>
              <w:bottom w:val="single" w:sz="4" w:space="0" w:color="auto"/>
              <w:right w:val="single" w:sz="4" w:space="0" w:color="auto"/>
            </w:tcBorders>
            <w:shd w:val="clear" w:color="auto" w:fill="auto"/>
            <w:noWrap/>
            <w:vAlign w:val="center"/>
            <w:hideMark/>
          </w:tcPr>
          <w:p w14:paraId="1F3D023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28A2BD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10</w:t>
            </w:r>
          </w:p>
        </w:tc>
      </w:tr>
      <w:tr w:rsidR="00175C88" w:rsidRPr="00175C88" w14:paraId="43B4C274"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42B20F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159B8A9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0B1FC31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I450400174</w:t>
            </w:r>
          </w:p>
        </w:tc>
        <w:tc>
          <w:tcPr>
            <w:tcW w:w="5245" w:type="dxa"/>
            <w:tcBorders>
              <w:top w:val="nil"/>
              <w:left w:val="nil"/>
              <w:bottom w:val="single" w:sz="4" w:space="0" w:color="auto"/>
              <w:right w:val="single" w:sz="4" w:space="0" w:color="auto"/>
            </w:tcBorders>
            <w:shd w:val="clear" w:color="auto" w:fill="auto"/>
            <w:vAlign w:val="center"/>
            <w:hideMark/>
          </w:tcPr>
          <w:p w14:paraId="5C8CA1E6"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LOCKER METÁLICO DE TRES PUERTAS COLOR GRIS FABRICADO CON LAMINA DE ACERO CALIBRE 24. ENSAMBLADO CON SOLDADURA MEDIDAS 38 CM X 38 CM X 180 MTS.</w:t>
            </w:r>
          </w:p>
        </w:tc>
        <w:tc>
          <w:tcPr>
            <w:tcW w:w="1134" w:type="dxa"/>
            <w:tcBorders>
              <w:top w:val="nil"/>
              <w:left w:val="nil"/>
              <w:bottom w:val="single" w:sz="4" w:space="0" w:color="auto"/>
              <w:right w:val="single" w:sz="4" w:space="0" w:color="auto"/>
            </w:tcBorders>
            <w:shd w:val="clear" w:color="auto" w:fill="auto"/>
            <w:noWrap/>
            <w:vAlign w:val="center"/>
            <w:hideMark/>
          </w:tcPr>
          <w:p w14:paraId="1A2BCC2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D438E3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50</w:t>
            </w:r>
          </w:p>
        </w:tc>
      </w:tr>
      <w:tr w:rsidR="00175C88" w:rsidRPr="00175C88" w14:paraId="6B631DBA"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894C57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4E69351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35265D5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I450600052</w:t>
            </w:r>
          </w:p>
        </w:tc>
        <w:tc>
          <w:tcPr>
            <w:tcW w:w="5245" w:type="dxa"/>
            <w:tcBorders>
              <w:top w:val="nil"/>
              <w:left w:val="nil"/>
              <w:bottom w:val="single" w:sz="4" w:space="0" w:color="auto"/>
              <w:right w:val="single" w:sz="4" w:space="0" w:color="auto"/>
            </w:tcBorders>
            <w:shd w:val="clear" w:color="auto" w:fill="auto"/>
            <w:vAlign w:val="center"/>
            <w:hideMark/>
          </w:tcPr>
          <w:p w14:paraId="1BD6BB7A"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CAFETERA DE CAPACIDAD PARA 60 TAZAS, FABRICADA EN ACERO INOXIDABLE, INICADOR DE ENCENDIDO Y DE NIVEL DE AGUA </w:t>
            </w:r>
            <w:proofErr w:type="spellStart"/>
            <w:r w:rsidRPr="00175C88">
              <w:rPr>
                <w:rFonts w:ascii="Calibri" w:hAnsi="Calibri"/>
                <w:color w:val="000000"/>
                <w:sz w:val="18"/>
                <w:szCs w:val="18"/>
                <w:lang w:val="es-MX" w:eastAsia="es-MX"/>
              </w:rPr>
              <w:t>Ó</w:t>
            </w:r>
            <w:proofErr w:type="spellEnd"/>
            <w:r w:rsidRPr="00175C88">
              <w:rPr>
                <w:rFonts w:ascii="Calibri" w:hAnsi="Calibri"/>
                <w:color w:val="000000"/>
                <w:sz w:val="18"/>
                <w:szCs w:val="18"/>
                <w:lang w:val="es-MX" w:eastAsia="es-MX"/>
              </w:rPr>
              <w:t xml:space="preserve"> CAFÉ.</w:t>
            </w:r>
          </w:p>
        </w:tc>
        <w:tc>
          <w:tcPr>
            <w:tcW w:w="1134" w:type="dxa"/>
            <w:tcBorders>
              <w:top w:val="nil"/>
              <w:left w:val="nil"/>
              <w:bottom w:val="single" w:sz="4" w:space="0" w:color="auto"/>
              <w:right w:val="single" w:sz="4" w:space="0" w:color="auto"/>
            </w:tcBorders>
            <w:shd w:val="clear" w:color="auto" w:fill="auto"/>
            <w:noWrap/>
            <w:vAlign w:val="center"/>
            <w:hideMark/>
          </w:tcPr>
          <w:p w14:paraId="17E3030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AF6DC01"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1</w:t>
            </w:r>
          </w:p>
        </w:tc>
      </w:tr>
      <w:tr w:rsidR="00175C88" w:rsidRPr="00175C88" w14:paraId="35D15AC0"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478631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297DCF8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5A8E6E8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I270000078</w:t>
            </w:r>
          </w:p>
        </w:tc>
        <w:tc>
          <w:tcPr>
            <w:tcW w:w="5245" w:type="dxa"/>
            <w:tcBorders>
              <w:top w:val="nil"/>
              <w:left w:val="nil"/>
              <w:bottom w:val="single" w:sz="4" w:space="0" w:color="auto"/>
              <w:right w:val="single" w:sz="4" w:space="0" w:color="auto"/>
            </w:tcBorders>
            <w:shd w:val="clear" w:color="auto" w:fill="auto"/>
            <w:vAlign w:val="center"/>
            <w:hideMark/>
          </w:tcPr>
          <w:p w14:paraId="253291F3"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ESCALERA TIPO TIJERA 10 PIES</w:t>
            </w:r>
          </w:p>
        </w:tc>
        <w:tc>
          <w:tcPr>
            <w:tcW w:w="1134" w:type="dxa"/>
            <w:tcBorders>
              <w:top w:val="nil"/>
              <w:left w:val="nil"/>
              <w:bottom w:val="single" w:sz="4" w:space="0" w:color="auto"/>
              <w:right w:val="single" w:sz="4" w:space="0" w:color="auto"/>
            </w:tcBorders>
            <w:shd w:val="clear" w:color="auto" w:fill="auto"/>
            <w:noWrap/>
            <w:vAlign w:val="center"/>
            <w:hideMark/>
          </w:tcPr>
          <w:p w14:paraId="2015E282"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29F56C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w:t>
            </w:r>
          </w:p>
        </w:tc>
      </w:tr>
      <w:tr w:rsidR="00175C88" w:rsidRPr="00175C88" w14:paraId="42FE5BE6"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B9349A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1C7D443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noWrap/>
            <w:vAlign w:val="center"/>
            <w:hideMark/>
          </w:tcPr>
          <w:p w14:paraId="0CAFB75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I270000078</w:t>
            </w:r>
          </w:p>
        </w:tc>
        <w:tc>
          <w:tcPr>
            <w:tcW w:w="5245" w:type="dxa"/>
            <w:tcBorders>
              <w:top w:val="nil"/>
              <w:left w:val="nil"/>
              <w:bottom w:val="single" w:sz="4" w:space="0" w:color="auto"/>
              <w:right w:val="single" w:sz="4" w:space="0" w:color="auto"/>
            </w:tcBorders>
            <w:shd w:val="clear" w:color="auto" w:fill="auto"/>
            <w:vAlign w:val="center"/>
            <w:hideMark/>
          </w:tcPr>
          <w:p w14:paraId="4C18927D"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ESCALERA DE EXTENSION 20 PIES</w:t>
            </w:r>
          </w:p>
        </w:tc>
        <w:tc>
          <w:tcPr>
            <w:tcW w:w="1134" w:type="dxa"/>
            <w:tcBorders>
              <w:top w:val="nil"/>
              <w:left w:val="nil"/>
              <w:bottom w:val="single" w:sz="4" w:space="0" w:color="auto"/>
              <w:right w:val="single" w:sz="4" w:space="0" w:color="auto"/>
            </w:tcBorders>
            <w:shd w:val="clear" w:color="auto" w:fill="auto"/>
            <w:noWrap/>
            <w:vAlign w:val="center"/>
            <w:hideMark/>
          </w:tcPr>
          <w:p w14:paraId="65B8AD1C"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8D5F3FE"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2</w:t>
            </w:r>
          </w:p>
        </w:tc>
      </w:tr>
      <w:tr w:rsidR="00175C88" w:rsidRPr="00175C88" w14:paraId="5F925B2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3184D83"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466274F4"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A2D90BA"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I450400016</w:t>
            </w:r>
          </w:p>
        </w:tc>
        <w:tc>
          <w:tcPr>
            <w:tcW w:w="5245" w:type="dxa"/>
            <w:tcBorders>
              <w:top w:val="nil"/>
              <w:left w:val="nil"/>
              <w:bottom w:val="single" w:sz="4" w:space="0" w:color="auto"/>
              <w:right w:val="single" w:sz="4" w:space="0" w:color="auto"/>
            </w:tcBorders>
            <w:shd w:val="clear" w:color="auto" w:fill="auto"/>
            <w:vAlign w:val="center"/>
            <w:hideMark/>
          </w:tcPr>
          <w:p w14:paraId="5116127A"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47 CM DE ANCHO X 64 CM DE FONDO X 1.35 DE ALTO. </w:t>
            </w:r>
          </w:p>
        </w:tc>
        <w:tc>
          <w:tcPr>
            <w:tcW w:w="1134" w:type="dxa"/>
            <w:tcBorders>
              <w:top w:val="nil"/>
              <w:left w:val="nil"/>
              <w:bottom w:val="single" w:sz="4" w:space="0" w:color="auto"/>
              <w:right w:val="single" w:sz="4" w:space="0" w:color="auto"/>
            </w:tcBorders>
            <w:shd w:val="clear" w:color="auto" w:fill="auto"/>
            <w:noWrap/>
            <w:vAlign w:val="center"/>
            <w:hideMark/>
          </w:tcPr>
          <w:p w14:paraId="56CFA32B"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6B3821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50</w:t>
            </w:r>
          </w:p>
        </w:tc>
      </w:tr>
      <w:tr w:rsidR="00175C88" w:rsidRPr="00175C88" w14:paraId="314DA3CD"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CC10826"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646246C3" w14:textId="47C2901C"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51</w:t>
            </w:r>
            <w:r w:rsidR="00941334">
              <w:rPr>
                <w:rFonts w:ascii="Calibri" w:hAnsi="Calibri"/>
                <w:color w:val="000000"/>
                <w:sz w:val="18"/>
                <w:szCs w:val="18"/>
                <w:lang w:val="es-MX" w:eastAsia="es-MX"/>
              </w:rPr>
              <w:t>9</w:t>
            </w:r>
            <w:r w:rsidRPr="00175C88">
              <w:rPr>
                <w:rFonts w:ascii="Calibri" w:hAnsi="Calibri"/>
                <w:color w:val="000000"/>
                <w:sz w:val="18"/>
                <w:szCs w:val="18"/>
                <w:lang w:val="es-MX" w:eastAsia="es-MX"/>
              </w:rPr>
              <w:t>01</w:t>
            </w:r>
          </w:p>
        </w:tc>
        <w:tc>
          <w:tcPr>
            <w:tcW w:w="1134" w:type="dxa"/>
            <w:tcBorders>
              <w:top w:val="nil"/>
              <w:left w:val="nil"/>
              <w:bottom w:val="single" w:sz="4" w:space="0" w:color="auto"/>
              <w:right w:val="single" w:sz="4" w:space="0" w:color="auto"/>
            </w:tcBorders>
            <w:shd w:val="clear" w:color="auto" w:fill="auto"/>
            <w:noWrap/>
            <w:vAlign w:val="center"/>
            <w:hideMark/>
          </w:tcPr>
          <w:p w14:paraId="29418015"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I450600280</w:t>
            </w:r>
          </w:p>
        </w:tc>
        <w:tc>
          <w:tcPr>
            <w:tcW w:w="5245" w:type="dxa"/>
            <w:tcBorders>
              <w:top w:val="nil"/>
              <w:left w:val="nil"/>
              <w:bottom w:val="single" w:sz="4" w:space="0" w:color="auto"/>
              <w:right w:val="single" w:sz="4" w:space="0" w:color="auto"/>
            </w:tcBorders>
            <w:shd w:val="clear" w:color="auto" w:fill="auto"/>
            <w:vAlign w:val="center"/>
            <w:hideMark/>
          </w:tcPr>
          <w:p w14:paraId="50DB65EB" w14:textId="77777777" w:rsidR="00175C88" w:rsidRPr="00175C88" w:rsidRDefault="00175C88" w:rsidP="00175C88">
            <w:pPr>
              <w:rPr>
                <w:rFonts w:ascii="Calibri" w:hAnsi="Calibri"/>
                <w:color w:val="000000"/>
                <w:sz w:val="18"/>
                <w:szCs w:val="18"/>
                <w:lang w:val="es-MX" w:eastAsia="es-MX"/>
              </w:rPr>
            </w:pPr>
            <w:r w:rsidRPr="00175C88">
              <w:rPr>
                <w:rFonts w:ascii="Calibri" w:hAnsi="Calibri"/>
                <w:color w:val="000000"/>
                <w:sz w:val="18"/>
                <w:szCs w:val="18"/>
                <w:lang w:val="es-MX" w:eastAsia="es-MX"/>
              </w:rPr>
              <w:t xml:space="preserve">VITRINA </w:t>
            </w:r>
            <w:proofErr w:type="spellStart"/>
            <w:r w:rsidRPr="00175C88">
              <w:rPr>
                <w:rFonts w:ascii="Calibri" w:hAnsi="Calibri"/>
                <w:color w:val="000000"/>
                <w:sz w:val="18"/>
                <w:szCs w:val="18"/>
                <w:lang w:val="es-MX" w:eastAsia="es-MX"/>
              </w:rPr>
              <w:t>VITRINA</w:t>
            </w:r>
            <w:proofErr w:type="spellEnd"/>
            <w:r w:rsidRPr="00175C88">
              <w:rPr>
                <w:rFonts w:ascii="Calibri" w:hAnsi="Calibri"/>
                <w:color w:val="000000"/>
                <w:sz w:val="18"/>
                <w:szCs w:val="18"/>
                <w:lang w:val="es-MX" w:eastAsia="es-MX"/>
              </w:rPr>
              <w:t xml:space="preserve"> DOBLE PARA MEDICAMENTO DE .80 X .40X 1.60M ESTRUCTUURA EN LAMINA ESMALTADA COLOR BEIGE ENTREPANOS Y PUERTAS ABATIBLES DE POLICARBONATO CON CHAPA</w:t>
            </w:r>
          </w:p>
        </w:tc>
        <w:tc>
          <w:tcPr>
            <w:tcW w:w="1134" w:type="dxa"/>
            <w:tcBorders>
              <w:top w:val="nil"/>
              <w:left w:val="nil"/>
              <w:bottom w:val="single" w:sz="4" w:space="0" w:color="auto"/>
              <w:right w:val="single" w:sz="4" w:space="0" w:color="auto"/>
            </w:tcBorders>
            <w:shd w:val="clear" w:color="auto" w:fill="auto"/>
            <w:noWrap/>
            <w:vAlign w:val="center"/>
            <w:hideMark/>
          </w:tcPr>
          <w:p w14:paraId="0BE1BC5F"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E042D60" w14:textId="77777777" w:rsidR="00175C88" w:rsidRPr="00175C88" w:rsidRDefault="00175C88" w:rsidP="00175C88">
            <w:pPr>
              <w:jc w:val="center"/>
              <w:rPr>
                <w:rFonts w:ascii="Calibri" w:hAnsi="Calibri"/>
                <w:color w:val="000000"/>
                <w:sz w:val="18"/>
                <w:szCs w:val="18"/>
                <w:lang w:val="es-MX" w:eastAsia="es-MX"/>
              </w:rPr>
            </w:pPr>
            <w:r w:rsidRPr="00175C88">
              <w:rPr>
                <w:rFonts w:ascii="Calibri" w:hAnsi="Calibri"/>
                <w:color w:val="000000"/>
                <w:sz w:val="18"/>
                <w:szCs w:val="18"/>
                <w:lang w:val="es-MX" w:eastAsia="es-MX"/>
              </w:rPr>
              <w:t>47</w:t>
            </w:r>
          </w:p>
        </w:tc>
      </w:tr>
    </w:tbl>
    <w:p w14:paraId="4F665DE1" w14:textId="77777777" w:rsidR="00175C88" w:rsidRPr="00175C88" w:rsidRDefault="00175C88" w:rsidP="001F7430">
      <w:pPr>
        <w:jc w:val="center"/>
        <w:rPr>
          <w:rFonts w:ascii="Calibri" w:hAnsi="Calibri"/>
          <w:b/>
          <w:sz w:val="28"/>
          <w:szCs w:val="28"/>
        </w:rPr>
      </w:pPr>
    </w:p>
    <w:p w14:paraId="1E194486" w14:textId="1D432F1D" w:rsidR="0049153A" w:rsidRPr="00302A9B" w:rsidRDefault="00302A9B" w:rsidP="001F7430">
      <w:pPr>
        <w:jc w:val="center"/>
        <w:rPr>
          <w:rFonts w:ascii="Calibri" w:hAnsi="Calibri"/>
          <w:b/>
          <w:sz w:val="28"/>
          <w:szCs w:val="28"/>
        </w:rPr>
      </w:pPr>
      <w:r w:rsidRPr="00302A9B">
        <w:rPr>
          <w:rFonts w:ascii="Calibri" w:hAnsi="Calibri"/>
          <w:b/>
          <w:sz w:val="28"/>
          <w:szCs w:val="28"/>
        </w:rPr>
        <w:t>PARTIDA No. 4</w:t>
      </w:r>
    </w:p>
    <w:p w14:paraId="4A6679E8" w14:textId="77777777" w:rsidR="0049153A" w:rsidRDefault="0049153A" w:rsidP="001F7430">
      <w:pPr>
        <w:jc w:val="center"/>
        <w:rPr>
          <w:rFonts w:ascii="Calibri" w:hAnsi="Calibri"/>
          <w:b/>
        </w:rPr>
      </w:pPr>
    </w:p>
    <w:tbl>
      <w:tblPr>
        <w:tblW w:w="11123" w:type="dxa"/>
        <w:tblInd w:w="-147" w:type="dxa"/>
        <w:tblCellMar>
          <w:left w:w="70" w:type="dxa"/>
          <w:right w:w="70" w:type="dxa"/>
        </w:tblCellMar>
        <w:tblLook w:val="04A0" w:firstRow="1" w:lastRow="0" w:firstColumn="1" w:lastColumn="0" w:noHBand="0" w:noVBand="1"/>
      </w:tblPr>
      <w:tblGrid>
        <w:gridCol w:w="1135"/>
        <w:gridCol w:w="1275"/>
        <w:gridCol w:w="1134"/>
        <w:gridCol w:w="5245"/>
        <w:gridCol w:w="1134"/>
        <w:gridCol w:w="1200"/>
      </w:tblGrid>
      <w:tr w:rsidR="00302A9B" w:rsidRPr="00302A9B" w14:paraId="7AC8C8FF" w14:textId="77777777" w:rsidTr="00302A9B">
        <w:trPr>
          <w:trHeight w:val="675"/>
        </w:trPr>
        <w:tc>
          <w:tcPr>
            <w:tcW w:w="113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1909247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1E7FF"/>
            <w:noWrap/>
            <w:vAlign w:val="center"/>
            <w:hideMark/>
          </w:tcPr>
          <w:p w14:paraId="0EC7A419" w14:textId="1B6D372F"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1BEF0A8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CLAVE</w:t>
            </w:r>
          </w:p>
        </w:tc>
        <w:tc>
          <w:tcPr>
            <w:tcW w:w="5245" w:type="dxa"/>
            <w:tcBorders>
              <w:top w:val="single" w:sz="4" w:space="0" w:color="auto"/>
              <w:left w:val="nil"/>
              <w:bottom w:val="single" w:sz="4" w:space="0" w:color="auto"/>
              <w:right w:val="single" w:sz="4" w:space="0" w:color="auto"/>
            </w:tcBorders>
            <w:shd w:val="clear" w:color="auto" w:fill="81E7FF"/>
            <w:vAlign w:val="center"/>
            <w:hideMark/>
          </w:tcPr>
          <w:p w14:paraId="3C73C6C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DESCRIPCIÓN</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409D325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81E7FF"/>
            <w:noWrap/>
            <w:vAlign w:val="center"/>
            <w:hideMark/>
          </w:tcPr>
          <w:p w14:paraId="69A1AF2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CANTIDAD</w:t>
            </w:r>
          </w:p>
        </w:tc>
      </w:tr>
      <w:tr w:rsidR="00302A9B" w:rsidRPr="00302A9B" w14:paraId="68666C25" w14:textId="77777777" w:rsidTr="00302A9B">
        <w:trPr>
          <w:trHeight w:val="9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3D3E57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7315A47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205384E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I090965536</w:t>
            </w:r>
          </w:p>
        </w:tc>
        <w:tc>
          <w:tcPr>
            <w:tcW w:w="5245" w:type="dxa"/>
            <w:tcBorders>
              <w:top w:val="nil"/>
              <w:left w:val="nil"/>
              <w:bottom w:val="single" w:sz="4" w:space="0" w:color="auto"/>
              <w:right w:val="single" w:sz="4" w:space="0" w:color="auto"/>
            </w:tcBorders>
            <w:shd w:val="clear" w:color="auto" w:fill="auto"/>
            <w:vAlign w:val="bottom"/>
            <w:hideMark/>
          </w:tcPr>
          <w:p w14:paraId="3F1F89AF" w14:textId="129B0ADF"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AGITADOR DE PLACAS (AGITADOR ORBITAL VARIABLE CON CRONÓMETRO)</w:t>
            </w:r>
            <w:r w:rsidRPr="00302A9B">
              <w:rPr>
                <w:rFonts w:ascii="Calibri" w:hAnsi="Calibri"/>
                <w:color w:val="000000"/>
                <w:sz w:val="18"/>
                <w:szCs w:val="18"/>
                <w:lang w:val="es-MX" w:eastAsia="es-MX"/>
              </w:rPr>
              <w:br/>
              <w:t xml:space="preserve"> AGITADOR DE PLACAS DE LAB. PARA FEBRILES Y GRUPOS CON CONTROL DE TIEMPO Y DE VELOCIDAD.</w:t>
            </w:r>
            <w:r w:rsidRPr="00302A9B">
              <w:rPr>
                <w:rFonts w:ascii="Calibri" w:hAnsi="Calibri"/>
                <w:color w:val="000000"/>
                <w:sz w:val="18"/>
                <w:szCs w:val="18"/>
                <w:lang w:val="es-MX" w:eastAsia="es-MX"/>
              </w:rPr>
              <w:br/>
              <w:t>TAMAÑO DE LA PLATAFORMA 25 X 17 CMS</w:t>
            </w:r>
          </w:p>
        </w:tc>
        <w:tc>
          <w:tcPr>
            <w:tcW w:w="1134" w:type="dxa"/>
            <w:tcBorders>
              <w:top w:val="nil"/>
              <w:left w:val="nil"/>
              <w:bottom w:val="single" w:sz="4" w:space="0" w:color="auto"/>
              <w:right w:val="single" w:sz="4" w:space="0" w:color="auto"/>
            </w:tcBorders>
            <w:shd w:val="clear" w:color="auto" w:fill="auto"/>
            <w:noWrap/>
            <w:vAlign w:val="center"/>
            <w:hideMark/>
          </w:tcPr>
          <w:p w14:paraId="37F1D5A4" w14:textId="74B687F9"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39DD0F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1EFD62D9" w14:textId="77777777" w:rsidTr="00302A9B">
        <w:trPr>
          <w:trHeight w:val="30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C4FAE2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2</w:t>
            </w:r>
          </w:p>
        </w:tc>
        <w:tc>
          <w:tcPr>
            <w:tcW w:w="1275" w:type="dxa"/>
            <w:tcBorders>
              <w:top w:val="nil"/>
              <w:left w:val="nil"/>
              <w:bottom w:val="single" w:sz="4" w:space="0" w:color="auto"/>
              <w:right w:val="single" w:sz="4" w:space="0" w:color="auto"/>
            </w:tcBorders>
            <w:shd w:val="clear" w:color="auto" w:fill="auto"/>
            <w:noWrap/>
            <w:vAlign w:val="center"/>
            <w:hideMark/>
          </w:tcPr>
          <w:p w14:paraId="57D9829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52201</w:t>
            </w:r>
          </w:p>
        </w:tc>
        <w:tc>
          <w:tcPr>
            <w:tcW w:w="1134" w:type="dxa"/>
            <w:tcBorders>
              <w:top w:val="nil"/>
              <w:left w:val="nil"/>
              <w:bottom w:val="single" w:sz="4" w:space="0" w:color="auto"/>
              <w:right w:val="single" w:sz="4" w:space="0" w:color="auto"/>
            </w:tcBorders>
            <w:shd w:val="clear" w:color="auto" w:fill="auto"/>
            <w:noWrap/>
            <w:vAlign w:val="center"/>
            <w:hideMark/>
          </w:tcPr>
          <w:p w14:paraId="4E737B9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I270000204</w:t>
            </w:r>
          </w:p>
        </w:tc>
        <w:tc>
          <w:tcPr>
            <w:tcW w:w="5245" w:type="dxa"/>
            <w:tcBorders>
              <w:top w:val="nil"/>
              <w:left w:val="nil"/>
              <w:bottom w:val="single" w:sz="4" w:space="0" w:color="auto"/>
              <w:right w:val="single" w:sz="4" w:space="0" w:color="auto"/>
            </w:tcBorders>
            <w:shd w:val="clear" w:color="auto" w:fill="auto"/>
            <w:vAlign w:val="bottom"/>
            <w:hideMark/>
          </w:tcPr>
          <w:p w14:paraId="3F5984E2" w14:textId="78F64796"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BANDA SINFÍN                                                                                                                                                                                                                                                                                                                                                                                                                           </w:t>
            </w:r>
            <w:r w:rsidRPr="00302A9B">
              <w:rPr>
                <w:rFonts w:ascii="Calibri" w:hAnsi="Calibri"/>
                <w:color w:val="000000"/>
                <w:sz w:val="18"/>
                <w:szCs w:val="18"/>
                <w:lang w:val="es-MX" w:eastAsia="es-MX"/>
              </w:rPr>
              <w:br/>
              <w:t>CAMINADORA ELECTRICA, SENSOR DE FRECUENCIA CARDIACA DE CONTACTO DE FÁCIL USO PARA SUPERVISAR LA FRECUENCIA CARDIACA DURANTE EL EJERCICIO.</w:t>
            </w:r>
            <w:r w:rsidRPr="00302A9B">
              <w:rPr>
                <w:rFonts w:ascii="Calibri" w:hAnsi="Calibri"/>
                <w:color w:val="000000"/>
                <w:sz w:val="18"/>
                <w:szCs w:val="18"/>
                <w:lang w:val="es-MX" w:eastAsia="es-MX"/>
              </w:rPr>
              <w:br/>
              <w:t>SELECTOR DE PARO DE EMERGENCIA MAGNÉTICO PARA MAYOR SEGURIDAD.</w:t>
            </w:r>
            <w:r w:rsidRPr="00302A9B">
              <w:rPr>
                <w:rFonts w:ascii="Calibri" w:hAnsi="Calibri"/>
                <w:color w:val="000000"/>
                <w:sz w:val="18"/>
                <w:szCs w:val="18"/>
                <w:lang w:val="es-MX" w:eastAsia="es-MX"/>
              </w:rPr>
              <w:br/>
              <w:t xml:space="preserve"> 2 MODOS:</w:t>
            </w:r>
            <w:r w:rsidRPr="00302A9B">
              <w:rPr>
                <w:rFonts w:ascii="Calibri" w:hAnsi="Calibri"/>
                <w:color w:val="000000"/>
                <w:sz w:val="18"/>
                <w:szCs w:val="18"/>
                <w:lang w:val="es-MX" w:eastAsia="es-MX"/>
              </w:rPr>
              <w:br/>
              <w:t>MANUAL: BOTÓN DE INICIO RÁPIDO.</w:t>
            </w:r>
            <w:r w:rsidRPr="00302A9B">
              <w:rPr>
                <w:rFonts w:ascii="Calibri" w:hAnsi="Calibri"/>
                <w:color w:val="000000"/>
                <w:sz w:val="18"/>
                <w:szCs w:val="18"/>
                <w:lang w:val="es-MX" w:eastAsia="es-MX"/>
              </w:rPr>
              <w:br/>
              <w:t>MODO CARDIACO.</w:t>
            </w:r>
            <w:r w:rsidRPr="00302A9B">
              <w:rPr>
                <w:rFonts w:ascii="Calibri" w:hAnsi="Calibri"/>
                <w:color w:val="000000"/>
                <w:sz w:val="18"/>
                <w:szCs w:val="18"/>
                <w:lang w:val="es-MX" w:eastAsia="es-MX"/>
              </w:rPr>
              <w:br/>
              <w:t>RANGO DE VELOCIDAD DE .3-10 MPH EN INCREMENTOS DE .1 (OPCIÓN DE 12 A 15 MPH).</w:t>
            </w:r>
            <w:r w:rsidRPr="00302A9B">
              <w:rPr>
                <w:rFonts w:ascii="Calibri" w:hAnsi="Calibri"/>
                <w:color w:val="000000"/>
                <w:sz w:val="18"/>
                <w:szCs w:val="18"/>
                <w:lang w:val="es-MX" w:eastAsia="es-MX"/>
              </w:rPr>
              <w:br/>
              <w:t>MECANISMO DE ELEVACIÓN DUAL CON O-25 % DE GRADOS EN INCREMENTOS .5%.</w:t>
            </w:r>
            <w:r w:rsidRPr="00302A9B">
              <w:rPr>
                <w:rFonts w:ascii="Calibri" w:hAnsi="Calibri"/>
                <w:color w:val="000000"/>
                <w:sz w:val="18"/>
                <w:szCs w:val="18"/>
                <w:lang w:val="es-MX" w:eastAsia="es-MX"/>
              </w:rPr>
              <w:br/>
              <w:t>CAPACIDAD DE MANEJO DE PESO DEL USUARIO DE 500 LIBRAS</w:t>
            </w:r>
          </w:p>
        </w:tc>
        <w:tc>
          <w:tcPr>
            <w:tcW w:w="1134" w:type="dxa"/>
            <w:tcBorders>
              <w:top w:val="nil"/>
              <w:left w:val="nil"/>
              <w:bottom w:val="single" w:sz="4" w:space="0" w:color="auto"/>
              <w:right w:val="single" w:sz="4" w:space="0" w:color="auto"/>
            </w:tcBorders>
            <w:shd w:val="clear" w:color="auto" w:fill="auto"/>
            <w:noWrap/>
            <w:vAlign w:val="center"/>
            <w:hideMark/>
          </w:tcPr>
          <w:p w14:paraId="684BA5F2" w14:textId="0E31E338"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92A189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38C12678"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9C5CF1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34A657E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6C8836A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I090000068</w:t>
            </w:r>
          </w:p>
        </w:tc>
        <w:tc>
          <w:tcPr>
            <w:tcW w:w="5245" w:type="dxa"/>
            <w:tcBorders>
              <w:top w:val="nil"/>
              <w:left w:val="nil"/>
              <w:bottom w:val="single" w:sz="4" w:space="0" w:color="auto"/>
              <w:right w:val="single" w:sz="4" w:space="0" w:color="auto"/>
            </w:tcBorders>
            <w:shd w:val="clear" w:color="auto" w:fill="auto"/>
            <w:vAlign w:val="bottom"/>
            <w:hideMark/>
          </w:tcPr>
          <w:p w14:paraId="40A6764C" w14:textId="3B1F55E8"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BICICLETAS RECUMBENTE                                                                                                          </w:t>
            </w:r>
            <w:r w:rsidRPr="00302A9B">
              <w:rPr>
                <w:rFonts w:ascii="Calibri" w:hAnsi="Calibri"/>
                <w:color w:val="000000"/>
                <w:sz w:val="18"/>
                <w:szCs w:val="18"/>
                <w:lang w:val="es-MX" w:eastAsia="es-MX"/>
              </w:rPr>
              <w:br/>
              <w:t>TREN DE CUERPO COMPLETO. CAPACIDAD DE 500 LIBRAS, BRAZOS Y PIERNAS INDEPENDIENTES, ASIENTO GIRATORIO EXTRAÍBLE, WATTS Y METS, ENCHUFE DE CA. BIELAS DE PIERNA DE LONGITUD AJUSTABLE OPCIONALES.</w:t>
            </w:r>
          </w:p>
        </w:tc>
        <w:tc>
          <w:tcPr>
            <w:tcW w:w="1134" w:type="dxa"/>
            <w:tcBorders>
              <w:top w:val="nil"/>
              <w:left w:val="nil"/>
              <w:bottom w:val="single" w:sz="4" w:space="0" w:color="auto"/>
              <w:right w:val="single" w:sz="4" w:space="0" w:color="auto"/>
            </w:tcBorders>
            <w:shd w:val="clear" w:color="auto" w:fill="auto"/>
            <w:noWrap/>
            <w:vAlign w:val="center"/>
            <w:hideMark/>
          </w:tcPr>
          <w:p w14:paraId="4D15075E" w14:textId="6B916DFB"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AC87F1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2ECFF46B"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4EDA68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0C1985B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4A2AC78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I090001298</w:t>
            </w:r>
          </w:p>
        </w:tc>
        <w:tc>
          <w:tcPr>
            <w:tcW w:w="5245" w:type="dxa"/>
            <w:tcBorders>
              <w:top w:val="nil"/>
              <w:left w:val="nil"/>
              <w:bottom w:val="single" w:sz="4" w:space="0" w:color="auto"/>
              <w:right w:val="single" w:sz="4" w:space="0" w:color="auto"/>
            </w:tcBorders>
            <w:shd w:val="clear" w:color="auto" w:fill="auto"/>
            <w:vAlign w:val="bottom"/>
            <w:hideMark/>
          </w:tcPr>
          <w:p w14:paraId="6635FD14" w14:textId="054C3884"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CANASTILLA PARA ESTERILIZAR </w:t>
            </w:r>
            <w:r w:rsidRPr="00302A9B">
              <w:rPr>
                <w:rFonts w:ascii="Calibri" w:hAnsi="Calibri"/>
                <w:color w:val="000000"/>
                <w:sz w:val="18"/>
                <w:szCs w:val="18"/>
                <w:lang w:val="es-MX" w:eastAsia="es-MX"/>
              </w:rPr>
              <w:br/>
              <w:t>CANASTAS DE ESTERILIZACIÓN DE INSTRUMENTOS DE ACERO INOXIDABLE DESINFECCIÓN ESTERILIZACIÓN ULTRASÓNICA, BANDEJA DE LIMPIEZA ULTRASÓNICA, BANDEJAS DE ESTERILIZACIÓN DE LAVADO OPTÁLMICO ENT</w:t>
            </w:r>
          </w:p>
        </w:tc>
        <w:tc>
          <w:tcPr>
            <w:tcW w:w="1134" w:type="dxa"/>
            <w:tcBorders>
              <w:top w:val="nil"/>
              <w:left w:val="nil"/>
              <w:bottom w:val="single" w:sz="4" w:space="0" w:color="auto"/>
              <w:right w:val="single" w:sz="4" w:space="0" w:color="auto"/>
            </w:tcBorders>
            <w:shd w:val="clear" w:color="auto" w:fill="auto"/>
            <w:noWrap/>
            <w:vAlign w:val="center"/>
            <w:hideMark/>
          </w:tcPr>
          <w:p w14:paraId="403AE373" w14:textId="25C7A1E3"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E347DE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318D734A"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AE0885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12DC02F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D69C95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I360000054</w:t>
            </w:r>
          </w:p>
        </w:tc>
        <w:tc>
          <w:tcPr>
            <w:tcW w:w="5245" w:type="dxa"/>
            <w:tcBorders>
              <w:top w:val="nil"/>
              <w:left w:val="nil"/>
              <w:bottom w:val="single" w:sz="4" w:space="0" w:color="auto"/>
              <w:right w:val="single" w:sz="4" w:space="0" w:color="auto"/>
            </w:tcBorders>
            <w:shd w:val="clear" w:color="auto" w:fill="auto"/>
            <w:vAlign w:val="bottom"/>
            <w:hideMark/>
          </w:tcPr>
          <w:p w14:paraId="7E5EF19D" w14:textId="592648D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CANASTILLA PARA LAVAR</w:t>
            </w:r>
            <w:r w:rsidRPr="00302A9B">
              <w:rPr>
                <w:rFonts w:ascii="Calibri" w:hAnsi="Calibri"/>
                <w:color w:val="000000"/>
                <w:sz w:val="18"/>
                <w:szCs w:val="18"/>
                <w:lang w:val="es-MX" w:eastAsia="es-MX"/>
              </w:rPr>
              <w:br/>
              <w:t xml:space="preserve">  ESPECIFICACIONES GENERALES: CANASTILLA DE ALAMBRE VIENE EN DIFERENTES TAMAÑOS. </w:t>
            </w:r>
            <w:r w:rsidRPr="00302A9B">
              <w:rPr>
                <w:rFonts w:ascii="Calibri" w:hAnsi="Calibri"/>
                <w:color w:val="000000"/>
                <w:sz w:val="18"/>
                <w:szCs w:val="18"/>
                <w:lang w:val="es-MX" w:eastAsia="es-MX"/>
              </w:rPr>
              <w:br/>
              <w:t>COMPONENTES: MALLA DE ALAMBRE GALVANIZADO DE 8 HUECOS POR PULGADA, CON BORDE EN LÁMINA DE  ACERO INOXIDABLE.</w:t>
            </w:r>
            <w:r w:rsidRPr="00302A9B">
              <w:rPr>
                <w:rFonts w:ascii="Calibri" w:hAnsi="Calibri"/>
                <w:color w:val="000000"/>
                <w:sz w:val="18"/>
                <w:szCs w:val="18"/>
                <w:lang w:val="es-MX" w:eastAsia="es-MX"/>
              </w:rPr>
              <w:br/>
              <w:t>USOS O MODO DE EMPLEO:  SE USA COMÚNMENTE  EN ESTERILIZADORES O EN PROCESOS DE DESTILACIÓN. MEDIDAS 20X20X25 CM</w:t>
            </w:r>
          </w:p>
        </w:tc>
        <w:tc>
          <w:tcPr>
            <w:tcW w:w="1134" w:type="dxa"/>
            <w:tcBorders>
              <w:top w:val="nil"/>
              <w:left w:val="nil"/>
              <w:bottom w:val="single" w:sz="4" w:space="0" w:color="auto"/>
              <w:right w:val="single" w:sz="4" w:space="0" w:color="auto"/>
            </w:tcBorders>
            <w:shd w:val="clear" w:color="auto" w:fill="auto"/>
            <w:noWrap/>
            <w:vAlign w:val="center"/>
            <w:hideMark/>
          </w:tcPr>
          <w:p w14:paraId="1B680567" w14:textId="19F2B96B"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0A4138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7A248135"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A8CAA8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2177282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34BD18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I090000104</w:t>
            </w:r>
          </w:p>
        </w:tc>
        <w:tc>
          <w:tcPr>
            <w:tcW w:w="5245" w:type="dxa"/>
            <w:tcBorders>
              <w:top w:val="nil"/>
              <w:left w:val="nil"/>
              <w:bottom w:val="single" w:sz="4" w:space="0" w:color="auto"/>
              <w:right w:val="single" w:sz="4" w:space="0" w:color="auto"/>
            </w:tcBorders>
            <w:shd w:val="clear" w:color="auto" w:fill="auto"/>
            <w:vAlign w:val="bottom"/>
            <w:hideMark/>
          </w:tcPr>
          <w:p w14:paraId="3EB1B4BE" w14:textId="2A9AE835"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CARRO DE CURACIONES </w:t>
            </w:r>
            <w:r w:rsidRPr="00302A9B">
              <w:rPr>
                <w:rFonts w:ascii="Calibri" w:hAnsi="Calibri"/>
                <w:color w:val="000000"/>
                <w:sz w:val="18"/>
                <w:szCs w:val="18"/>
                <w:lang w:val="es-MX" w:eastAsia="es-MX"/>
              </w:rPr>
              <w:br/>
              <w:t xml:space="preserve"> LÁMINA DE ACERO INOXIDABLE TIPO AISI- 304 CALIBRE NO. 20 ACABADO PULIDO SANITARIO.-</w:t>
            </w:r>
            <w:r w:rsidRPr="00302A9B">
              <w:rPr>
                <w:rFonts w:ascii="Calibri" w:hAnsi="Calibri"/>
                <w:color w:val="000000"/>
                <w:sz w:val="18"/>
                <w:szCs w:val="18"/>
                <w:lang w:val="es-MX" w:eastAsia="es-MX"/>
              </w:rPr>
              <w:br/>
              <w:t>- ESTRUCTURA: TUBO DE LÁMINA DE ACERO INOXIDABLE TIPO AISI- 304, CALIBRE NO. 18, DE 25.4 MM (1”) DE DIÁMETRO, ACABADO PULIDO SANITARIO.</w:t>
            </w:r>
            <w:r w:rsidRPr="00302A9B">
              <w:rPr>
                <w:rFonts w:ascii="Calibri" w:hAnsi="Calibri"/>
                <w:color w:val="000000"/>
                <w:sz w:val="18"/>
                <w:szCs w:val="18"/>
                <w:lang w:val="es-MX" w:eastAsia="es-MX"/>
              </w:rPr>
              <w:br/>
              <w:t>- TRAVESAÑOS PARA ENTREPAÑO: TUBO DE LÁMINA DE ACERO INOXIDABLE TIPO AISI- 304 ACABADO PULIDO SANITARIO.</w:t>
            </w:r>
            <w:r w:rsidRPr="00302A9B">
              <w:rPr>
                <w:rFonts w:ascii="Calibri" w:hAnsi="Calibri"/>
                <w:color w:val="000000"/>
                <w:sz w:val="18"/>
                <w:szCs w:val="18"/>
                <w:lang w:val="es-MX" w:eastAsia="es-MX"/>
              </w:rPr>
              <w:br/>
              <w:t>- ENTREPAÑO: DISEÑO TIPO CHAROLA, FABRICADA EN LÁMINA DE ACERO INOXIDABLE TIPO AISI- 304 CALIBRE NO.20, ACABADO</w:t>
            </w:r>
            <w:r w:rsidRPr="00302A9B">
              <w:rPr>
                <w:rFonts w:ascii="Calibri" w:hAnsi="Calibri"/>
                <w:color w:val="000000"/>
                <w:sz w:val="18"/>
                <w:szCs w:val="18"/>
                <w:lang w:val="es-MX" w:eastAsia="es-MX"/>
              </w:rPr>
              <w:br/>
              <w:t>PULIDO SANITARIO.</w:t>
            </w:r>
            <w:r w:rsidRPr="00302A9B">
              <w:rPr>
                <w:rFonts w:ascii="Calibri" w:hAnsi="Calibri"/>
                <w:color w:val="000000"/>
                <w:sz w:val="18"/>
                <w:szCs w:val="18"/>
                <w:lang w:val="es-MX" w:eastAsia="es-MX"/>
              </w:rPr>
              <w:br/>
              <w:t>- ARILLO PORTA CUBETA Y PORTA BANDEJA: CON SISTEMA GIRATORIO, FABRICADO EN SOLERA DE ACERO INOXIDABLE TIPO AISI- 304 DE 3.1MM (1/8”)Y 25.4MM (1") DE ANCHO, ACABADO PULIDO SANITARIO.</w:t>
            </w:r>
            <w:r w:rsidRPr="00302A9B">
              <w:rPr>
                <w:rFonts w:ascii="Calibri" w:hAnsi="Calibri"/>
                <w:color w:val="000000"/>
                <w:sz w:val="18"/>
                <w:szCs w:val="18"/>
                <w:lang w:val="es-MX" w:eastAsia="es-MX"/>
              </w:rPr>
              <w:br/>
              <w:t>- RODAJAS GIRATORIAS DE 101.1 MM (4”) DE DIÁMETRO DE HULE NATURAL O SINTÉTICO EN COLOR NEGRO ACABADO CROMADO.</w:t>
            </w:r>
            <w:r w:rsidRPr="00302A9B">
              <w:rPr>
                <w:rFonts w:ascii="Calibri" w:hAnsi="Calibri"/>
                <w:color w:val="000000"/>
                <w:sz w:val="18"/>
                <w:szCs w:val="18"/>
                <w:lang w:val="es-MX" w:eastAsia="es-MX"/>
              </w:rPr>
              <w:br/>
              <w:t>INCLUYE:</w:t>
            </w:r>
            <w:r w:rsidRPr="00302A9B">
              <w:rPr>
                <w:rFonts w:ascii="Calibri" w:hAnsi="Calibri"/>
                <w:color w:val="000000"/>
                <w:sz w:val="18"/>
                <w:szCs w:val="18"/>
                <w:lang w:val="es-MX" w:eastAsia="es-MX"/>
              </w:rPr>
              <w:br/>
              <w:t xml:space="preserve">- CUBETA: CAPACIDAD DE 12 LITROS, DE LÁMINA DE ACERO </w:t>
            </w:r>
            <w:r w:rsidRPr="00302A9B">
              <w:rPr>
                <w:rFonts w:ascii="Calibri" w:hAnsi="Calibri"/>
                <w:color w:val="000000"/>
                <w:sz w:val="18"/>
                <w:szCs w:val="18"/>
                <w:lang w:val="es-MX" w:eastAsia="es-MX"/>
              </w:rPr>
              <w:lastRenderedPageBreak/>
              <w:t>INOXIDABLE, ACABADO PULIDO</w:t>
            </w:r>
            <w:r w:rsidRPr="00302A9B">
              <w:rPr>
                <w:rFonts w:ascii="Calibri" w:hAnsi="Calibri"/>
                <w:color w:val="000000"/>
                <w:sz w:val="18"/>
                <w:szCs w:val="18"/>
                <w:lang w:val="es-MX" w:eastAsia="es-MX"/>
              </w:rPr>
              <w:br/>
              <w:t>SANITARIO. ASA DE ALAMBRON DE ACERO INOXIDABLE DE 6.35 MM (¼”) DE DIÁMETRO, ACABADO PULIDO SANITARIO.</w:t>
            </w:r>
            <w:r w:rsidRPr="00302A9B">
              <w:rPr>
                <w:rFonts w:ascii="Calibri" w:hAnsi="Calibri"/>
                <w:color w:val="000000"/>
                <w:sz w:val="18"/>
                <w:szCs w:val="18"/>
                <w:lang w:val="es-MX" w:eastAsia="es-MX"/>
              </w:rPr>
              <w:br/>
              <w:t>- BANDEJA: CAPACIDAD DE 2.1 LITROS DE TOLERANCIA, DE LÁMINA DE ACERO INOXIDABLE TIPO AISI- 304 CALIBRE NO. 20, ACABADO PULIDO SANITARIO.</w:t>
            </w:r>
            <w:r w:rsidRPr="00302A9B">
              <w:rPr>
                <w:rFonts w:ascii="Calibri" w:hAnsi="Calibri"/>
                <w:color w:val="000000"/>
                <w:sz w:val="18"/>
                <w:szCs w:val="18"/>
                <w:lang w:val="es-MX" w:eastAsia="es-MX"/>
              </w:rPr>
              <w:br/>
              <w:t>DIMENSIONES GENERALES: 80 CM DE LARGO X 50 CM DE ANCHO X 105 CM DE ALTO ±1% DE TOLERANCIA.</w:t>
            </w:r>
          </w:p>
        </w:tc>
        <w:tc>
          <w:tcPr>
            <w:tcW w:w="1134" w:type="dxa"/>
            <w:tcBorders>
              <w:top w:val="nil"/>
              <w:left w:val="nil"/>
              <w:bottom w:val="single" w:sz="4" w:space="0" w:color="auto"/>
              <w:right w:val="single" w:sz="4" w:space="0" w:color="auto"/>
            </w:tcBorders>
            <w:shd w:val="clear" w:color="auto" w:fill="auto"/>
            <w:noWrap/>
            <w:vAlign w:val="center"/>
            <w:hideMark/>
          </w:tcPr>
          <w:p w14:paraId="426FC1F4" w14:textId="517276D0"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center"/>
            <w:hideMark/>
          </w:tcPr>
          <w:p w14:paraId="54707AD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12</w:t>
            </w:r>
          </w:p>
        </w:tc>
      </w:tr>
      <w:tr w:rsidR="00302A9B" w:rsidRPr="00302A9B" w14:paraId="648F0D05" w14:textId="77777777" w:rsidTr="00302A9B">
        <w:trPr>
          <w:trHeight w:val="238"/>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57DD3E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273806B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2B6739C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I090001309</w:t>
            </w:r>
          </w:p>
        </w:tc>
        <w:tc>
          <w:tcPr>
            <w:tcW w:w="5245" w:type="dxa"/>
            <w:tcBorders>
              <w:top w:val="nil"/>
              <w:left w:val="nil"/>
              <w:bottom w:val="single" w:sz="4" w:space="0" w:color="auto"/>
              <w:right w:val="single" w:sz="4" w:space="0" w:color="auto"/>
            </w:tcBorders>
            <w:shd w:val="clear" w:color="auto" w:fill="auto"/>
            <w:vAlign w:val="bottom"/>
            <w:hideMark/>
          </w:tcPr>
          <w:p w14:paraId="321F8AB0" w14:textId="7E677E5C"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CARRO PORTA-MONITOR                                                                                                                                                                                                                                                                                                                                                                                              CARRO INFORMÁTICO CARRO DE PORTÁTIL DE ALTURA FIJA CON ESTANTE</w:t>
            </w:r>
            <w:r w:rsidRPr="00302A9B">
              <w:rPr>
                <w:rFonts w:ascii="Calibri" w:hAnsi="Calibri"/>
                <w:color w:val="000000"/>
                <w:sz w:val="18"/>
                <w:szCs w:val="18"/>
                <w:lang w:val="es-MX" w:eastAsia="es-MX"/>
              </w:rPr>
              <w:br/>
            </w:r>
            <w:r w:rsidRPr="00302A9B">
              <w:rPr>
                <w:rFonts w:ascii="Calibri" w:hAnsi="Calibri"/>
                <w:color w:val="000000"/>
                <w:sz w:val="18"/>
                <w:szCs w:val="18"/>
                <w:lang w:val="es-MX" w:eastAsia="es-MX"/>
              </w:rPr>
              <w:br/>
              <w:t>● CERRADURA PARA PORTÁTIL CON SUPERFICIE DE TRABAJO</w:t>
            </w:r>
            <w:r w:rsidRPr="00302A9B">
              <w:rPr>
                <w:rFonts w:ascii="Calibri" w:hAnsi="Calibri"/>
                <w:color w:val="000000"/>
                <w:sz w:val="18"/>
                <w:szCs w:val="18"/>
                <w:lang w:val="es-MX" w:eastAsia="es-MX"/>
              </w:rPr>
              <w:br/>
              <w:t>● ROBUSTA BASE DE FUNDICIÓN A PRESIÓN DE ALUMINIO DE 4 PATAS</w:t>
            </w:r>
            <w:r w:rsidRPr="00302A9B">
              <w:rPr>
                <w:rFonts w:ascii="Calibri" w:hAnsi="Calibri"/>
                <w:color w:val="000000"/>
                <w:sz w:val="18"/>
                <w:szCs w:val="18"/>
                <w:lang w:val="es-MX" w:eastAsia="es-MX"/>
              </w:rPr>
              <w:br/>
              <w:t>● ESTANTE AJUSTABLE EN ALTURA DE RANGO LIBRE</w:t>
            </w:r>
            <w:r w:rsidRPr="00302A9B">
              <w:rPr>
                <w:rFonts w:ascii="Calibri" w:hAnsi="Calibri"/>
                <w:color w:val="000000"/>
                <w:sz w:val="18"/>
                <w:szCs w:val="18"/>
                <w:lang w:val="es-MX" w:eastAsia="es-MX"/>
              </w:rPr>
              <w:br/>
              <w:t>● MANGO INTEGRADO EN EL MANGO DE LA EMPUÑADURA DE CONFORT</w:t>
            </w:r>
            <w:r w:rsidRPr="00302A9B">
              <w:rPr>
                <w:rFonts w:ascii="Calibri" w:hAnsi="Calibri"/>
                <w:color w:val="000000"/>
                <w:sz w:val="18"/>
                <w:szCs w:val="18"/>
                <w:lang w:val="es-MX" w:eastAsia="es-MX"/>
              </w:rPr>
              <w:br/>
              <w:t>● RUEDAS GEMELAS SILENCIOSAS Y FÁCILES DE RODAR</w:t>
            </w:r>
          </w:p>
        </w:tc>
        <w:tc>
          <w:tcPr>
            <w:tcW w:w="1134" w:type="dxa"/>
            <w:tcBorders>
              <w:top w:val="nil"/>
              <w:left w:val="nil"/>
              <w:bottom w:val="single" w:sz="4" w:space="0" w:color="auto"/>
              <w:right w:val="single" w:sz="4" w:space="0" w:color="auto"/>
            </w:tcBorders>
            <w:shd w:val="clear" w:color="auto" w:fill="auto"/>
            <w:noWrap/>
            <w:vAlign w:val="center"/>
            <w:hideMark/>
          </w:tcPr>
          <w:p w14:paraId="7F185927" w14:textId="03A9178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421177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r>
      <w:tr w:rsidR="00302A9B" w:rsidRPr="00302A9B" w14:paraId="1B976F05" w14:textId="77777777" w:rsidTr="00302A9B">
        <w:trPr>
          <w:trHeight w:val="837"/>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EF3674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3ACD452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6FE23AB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I060200172</w:t>
            </w:r>
          </w:p>
        </w:tc>
        <w:tc>
          <w:tcPr>
            <w:tcW w:w="5245" w:type="dxa"/>
            <w:tcBorders>
              <w:top w:val="nil"/>
              <w:left w:val="nil"/>
              <w:bottom w:val="single" w:sz="4" w:space="0" w:color="auto"/>
              <w:right w:val="single" w:sz="4" w:space="0" w:color="auto"/>
            </w:tcBorders>
            <w:shd w:val="clear" w:color="auto" w:fill="auto"/>
            <w:vAlign w:val="bottom"/>
            <w:hideMark/>
          </w:tcPr>
          <w:p w14:paraId="54F340A4" w14:textId="118C66EB" w:rsidR="00302A9B" w:rsidRPr="00302A9B" w:rsidRDefault="00302A9B" w:rsidP="00302A9B">
            <w:pPr>
              <w:spacing w:after="240"/>
              <w:rPr>
                <w:rFonts w:ascii="Calibri" w:hAnsi="Calibri"/>
                <w:color w:val="000000"/>
                <w:sz w:val="18"/>
                <w:szCs w:val="18"/>
                <w:lang w:val="es-MX" w:eastAsia="es-MX"/>
              </w:rPr>
            </w:pPr>
            <w:r w:rsidRPr="00302A9B">
              <w:rPr>
                <w:rFonts w:ascii="Calibri" w:hAnsi="Calibri"/>
                <w:color w:val="000000"/>
                <w:sz w:val="18"/>
                <w:szCs w:val="18"/>
                <w:lang w:val="es-MX" w:eastAsia="es-MX"/>
              </w:rPr>
              <w:t xml:space="preserve">CENTRIFUGA CLÍNICA P/ 8 TUBOS                                                                                                                                                                                                                                                                                                                                                                                  CAPAZ DE ALCANZAR HASTA 4,000 REVOLUCIONES POR MINUTO • TUBOS TIPO VACUTAINER • FÁCIL ACCESO DE PROGRAMACIÓN • AVISO DE SONIDO AUTOMÁTICA AL TERMINAR EL TIEMPO DE OPERACIÓN PROGRAMADO  RANGO DE VELOCIDAD RCF MÁXIMA INCREMENTOS DE VELOCIDAD INCREMENTOS DE RFC TEMPORIZADOR CAPACIDAD DEL ROTOR PESO DIMENSIONES FUENTE DE ALIMENTACIÓN GARANTÍA VE-4000 100- 4,000 RPM 1,780 XG 10 RPM 10 XG 1 - 99 MINUTOS. 8 TUBOS X 10 ML / 15 ML </w:t>
            </w:r>
            <w:proofErr w:type="spellStart"/>
            <w:r w:rsidRPr="00302A9B">
              <w:rPr>
                <w:rFonts w:ascii="Calibri" w:hAnsi="Calibri"/>
                <w:color w:val="000000"/>
                <w:sz w:val="18"/>
                <w:szCs w:val="18"/>
                <w:lang w:val="es-MX" w:eastAsia="es-MX"/>
              </w:rPr>
              <w:t>Ó</w:t>
            </w:r>
            <w:proofErr w:type="spellEnd"/>
            <w:r w:rsidRPr="00302A9B">
              <w:rPr>
                <w:rFonts w:ascii="Calibri" w:hAnsi="Calibri"/>
                <w:color w:val="000000"/>
                <w:sz w:val="18"/>
                <w:szCs w:val="18"/>
                <w:lang w:val="es-MX" w:eastAsia="es-MX"/>
              </w:rPr>
              <w:t xml:space="preserve"> 12 TUBOS X 10 ML 10 KG / 22 LB 380 X 320 X 180 MM / 14.9” X 12.5” X 7.0” CA 110/240V, 50/60 HZ 1 AÑO</w:t>
            </w:r>
            <w:r w:rsidR="00941334">
              <w:rPr>
                <w:rFonts w:ascii="Calibri" w:hAnsi="Calibri"/>
                <w:color w:val="000000"/>
                <w:sz w:val="18"/>
                <w:szCs w:val="18"/>
                <w:lang w:val="es-MX" w:eastAsia="es-MX"/>
              </w:rPr>
              <w:t>.</w:t>
            </w:r>
          </w:p>
        </w:tc>
        <w:tc>
          <w:tcPr>
            <w:tcW w:w="1134" w:type="dxa"/>
            <w:tcBorders>
              <w:top w:val="nil"/>
              <w:left w:val="nil"/>
              <w:bottom w:val="single" w:sz="4" w:space="0" w:color="auto"/>
              <w:right w:val="single" w:sz="4" w:space="0" w:color="auto"/>
            </w:tcBorders>
            <w:shd w:val="clear" w:color="auto" w:fill="auto"/>
            <w:noWrap/>
            <w:vAlign w:val="center"/>
            <w:hideMark/>
          </w:tcPr>
          <w:p w14:paraId="1303BC68" w14:textId="153217B6"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15F99A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00724902"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B8ADF3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39A331D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53201</w:t>
            </w:r>
          </w:p>
        </w:tc>
        <w:tc>
          <w:tcPr>
            <w:tcW w:w="1134" w:type="dxa"/>
            <w:tcBorders>
              <w:top w:val="nil"/>
              <w:left w:val="nil"/>
              <w:bottom w:val="single" w:sz="4" w:space="0" w:color="auto"/>
              <w:right w:val="single" w:sz="4" w:space="0" w:color="auto"/>
            </w:tcBorders>
            <w:shd w:val="clear" w:color="auto" w:fill="auto"/>
            <w:noWrap/>
            <w:vAlign w:val="center"/>
            <w:hideMark/>
          </w:tcPr>
          <w:p w14:paraId="44BC5A5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I090000570</w:t>
            </w:r>
          </w:p>
        </w:tc>
        <w:tc>
          <w:tcPr>
            <w:tcW w:w="5245" w:type="dxa"/>
            <w:tcBorders>
              <w:top w:val="nil"/>
              <w:left w:val="nil"/>
              <w:bottom w:val="single" w:sz="4" w:space="0" w:color="auto"/>
              <w:right w:val="single" w:sz="4" w:space="0" w:color="auto"/>
            </w:tcBorders>
            <w:shd w:val="clear" w:color="auto" w:fill="auto"/>
            <w:vAlign w:val="bottom"/>
            <w:hideMark/>
          </w:tcPr>
          <w:p w14:paraId="08E30697" w14:textId="5FB34EF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CÓMODO ADULTO </w:t>
            </w:r>
            <w:r w:rsidRPr="00302A9B">
              <w:rPr>
                <w:rFonts w:ascii="Calibri" w:hAnsi="Calibri"/>
                <w:color w:val="000000"/>
                <w:sz w:val="18"/>
                <w:szCs w:val="18"/>
                <w:lang w:val="es-MX" w:eastAsia="es-MX"/>
              </w:rPr>
              <w:br/>
              <w:t>COMODO PARA ADULTO DE ACERO INOXIDABLE</w:t>
            </w:r>
          </w:p>
        </w:tc>
        <w:tc>
          <w:tcPr>
            <w:tcW w:w="1134" w:type="dxa"/>
            <w:tcBorders>
              <w:top w:val="nil"/>
              <w:left w:val="nil"/>
              <w:bottom w:val="single" w:sz="4" w:space="0" w:color="auto"/>
              <w:right w:val="single" w:sz="4" w:space="0" w:color="auto"/>
            </w:tcBorders>
            <w:shd w:val="clear" w:color="auto" w:fill="auto"/>
            <w:noWrap/>
            <w:vAlign w:val="center"/>
            <w:hideMark/>
          </w:tcPr>
          <w:p w14:paraId="088084CF" w14:textId="32CDFBC9"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573A44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28</w:t>
            </w:r>
          </w:p>
        </w:tc>
      </w:tr>
      <w:tr w:rsidR="00302A9B" w:rsidRPr="00302A9B" w14:paraId="7E1D8352"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B6785F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0D8AAC4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53201</w:t>
            </w:r>
          </w:p>
        </w:tc>
        <w:tc>
          <w:tcPr>
            <w:tcW w:w="1134" w:type="dxa"/>
            <w:tcBorders>
              <w:top w:val="nil"/>
              <w:left w:val="nil"/>
              <w:bottom w:val="single" w:sz="4" w:space="0" w:color="auto"/>
              <w:right w:val="single" w:sz="4" w:space="0" w:color="auto"/>
            </w:tcBorders>
            <w:shd w:val="clear" w:color="auto" w:fill="auto"/>
            <w:noWrap/>
            <w:vAlign w:val="center"/>
            <w:hideMark/>
          </w:tcPr>
          <w:p w14:paraId="1BFFB51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I090000570</w:t>
            </w:r>
          </w:p>
        </w:tc>
        <w:tc>
          <w:tcPr>
            <w:tcW w:w="5245" w:type="dxa"/>
            <w:tcBorders>
              <w:top w:val="nil"/>
              <w:left w:val="nil"/>
              <w:bottom w:val="single" w:sz="4" w:space="0" w:color="auto"/>
              <w:right w:val="single" w:sz="4" w:space="0" w:color="auto"/>
            </w:tcBorders>
            <w:shd w:val="clear" w:color="auto" w:fill="auto"/>
            <w:vAlign w:val="bottom"/>
            <w:hideMark/>
          </w:tcPr>
          <w:p w14:paraId="3BD263DB" w14:textId="0367575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CÓMODO PEDIATRÍA </w:t>
            </w:r>
          </w:p>
        </w:tc>
        <w:tc>
          <w:tcPr>
            <w:tcW w:w="1134" w:type="dxa"/>
            <w:tcBorders>
              <w:top w:val="nil"/>
              <w:left w:val="nil"/>
              <w:bottom w:val="single" w:sz="4" w:space="0" w:color="auto"/>
              <w:right w:val="single" w:sz="4" w:space="0" w:color="auto"/>
            </w:tcBorders>
            <w:shd w:val="clear" w:color="auto" w:fill="auto"/>
            <w:noWrap/>
            <w:vAlign w:val="center"/>
            <w:hideMark/>
          </w:tcPr>
          <w:p w14:paraId="114DAD1E" w14:textId="12B1D67B"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BF7023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8</w:t>
            </w:r>
          </w:p>
        </w:tc>
      </w:tr>
      <w:tr w:rsidR="00302A9B" w:rsidRPr="00302A9B" w14:paraId="0682AB60"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D43E49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40A53BD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noWrap/>
            <w:vAlign w:val="center"/>
            <w:hideMark/>
          </w:tcPr>
          <w:p w14:paraId="1DF474E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I060600122</w:t>
            </w:r>
          </w:p>
        </w:tc>
        <w:tc>
          <w:tcPr>
            <w:tcW w:w="5245" w:type="dxa"/>
            <w:tcBorders>
              <w:top w:val="nil"/>
              <w:left w:val="nil"/>
              <w:bottom w:val="single" w:sz="4" w:space="0" w:color="auto"/>
              <w:right w:val="single" w:sz="4" w:space="0" w:color="auto"/>
            </w:tcBorders>
            <w:shd w:val="clear" w:color="auto" w:fill="auto"/>
            <w:vAlign w:val="bottom"/>
            <w:hideMark/>
          </w:tcPr>
          <w:p w14:paraId="4636842F" w14:textId="0CCBCFB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CONTADOR ELECTRÓNICO DE OCHO TECLAS</w:t>
            </w:r>
            <w:r w:rsidRPr="00302A9B">
              <w:rPr>
                <w:rFonts w:ascii="Calibri" w:hAnsi="Calibri"/>
                <w:color w:val="000000"/>
                <w:sz w:val="18"/>
                <w:szCs w:val="18"/>
                <w:lang w:val="es-MX" w:eastAsia="es-MX"/>
              </w:rPr>
              <w:br/>
              <w:t xml:space="preserve"> CONTADOR DE CÉLULAS SANGUÍNEAS, 8 TECLAS DE USO PARA TODOS LOS MICROSCOPIOS </w:t>
            </w:r>
          </w:p>
        </w:tc>
        <w:tc>
          <w:tcPr>
            <w:tcW w:w="1134" w:type="dxa"/>
            <w:tcBorders>
              <w:top w:val="nil"/>
              <w:left w:val="nil"/>
              <w:bottom w:val="single" w:sz="4" w:space="0" w:color="auto"/>
              <w:right w:val="single" w:sz="4" w:space="0" w:color="auto"/>
            </w:tcBorders>
            <w:shd w:val="clear" w:color="auto" w:fill="auto"/>
            <w:noWrap/>
            <w:vAlign w:val="center"/>
            <w:hideMark/>
          </w:tcPr>
          <w:p w14:paraId="3479E1FB" w14:textId="37D0CDC6"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2DF2B0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1166A83E"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DF530B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225A576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ED73D5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I090000366</w:t>
            </w:r>
          </w:p>
        </w:tc>
        <w:tc>
          <w:tcPr>
            <w:tcW w:w="5245" w:type="dxa"/>
            <w:tcBorders>
              <w:top w:val="nil"/>
              <w:left w:val="nil"/>
              <w:bottom w:val="single" w:sz="4" w:space="0" w:color="auto"/>
              <w:right w:val="single" w:sz="4" w:space="0" w:color="auto"/>
            </w:tcBorders>
            <w:shd w:val="clear" w:color="auto" w:fill="auto"/>
            <w:vAlign w:val="bottom"/>
            <w:hideMark/>
          </w:tcPr>
          <w:p w14:paraId="225829CA" w14:textId="4E51B7D7"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PORTA CUBETA RODABLE CON CUBETA ACERO INOXIDABLE 12 LT. </w:t>
            </w:r>
          </w:p>
        </w:tc>
        <w:tc>
          <w:tcPr>
            <w:tcW w:w="1134" w:type="dxa"/>
            <w:tcBorders>
              <w:top w:val="nil"/>
              <w:left w:val="nil"/>
              <w:bottom w:val="single" w:sz="4" w:space="0" w:color="auto"/>
              <w:right w:val="single" w:sz="4" w:space="0" w:color="auto"/>
            </w:tcBorders>
            <w:shd w:val="clear" w:color="auto" w:fill="auto"/>
            <w:noWrap/>
            <w:vAlign w:val="center"/>
            <w:hideMark/>
          </w:tcPr>
          <w:p w14:paraId="2B47EA73" w14:textId="34D2F23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0F9FCD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19</w:t>
            </w:r>
          </w:p>
        </w:tc>
      </w:tr>
      <w:tr w:rsidR="00302A9B" w:rsidRPr="00302A9B" w14:paraId="5E415E98" w14:textId="77777777" w:rsidTr="00302A9B">
        <w:trPr>
          <w:trHeight w:val="15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A5112F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035154C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622F0E1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I090000069</w:t>
            </w:r>
          </w:p>
        </w:tc>
        <w:tc>
          <w:tcPr>
            <w:tcW w:w="5245" w:type="dxa"/>
            <w:tcBorders>
              <w:top w:val="nil"/>
              <w:left w:val="nil"/>
              <w:bottom w:val="single" w:sz="4" w:space="0" w:color="auto"/>
              <w:right w:val="single" w:sz="4" w:space="0" w:color="auto"/>
            </w:tcBorders>
            <w:shd w:val="clear" w:color="auto" w:fill="auto"/>
            <w:vAlign w:val="bottom"/>
            <w:hideMark/>
          </w:tcPr>
          <w:p w14:paraId="423D0AE6" w14:textId="09CDE90D"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ESCALERILLAS PARA DEDOS                                                                                                                                                                 </w:t>
            </w:r>
            <w:r w:rsidRPr="00302A9B">
              <w:rPr>
                <w:rFonts w:ascii="Calibri" w:hAnsi="Calibri"/>
                <w:color w:val="000000"/>
                <w:sz w:val="18"/>
                <w:szCs w:val="18"/>
                <w:lang w:val="es-MX" w:eastAsia="es-MX"/>
              </w:rPr>
              <w:br/>
              <w:t>36 ESCALONES CON UNA SEPARACIÓN DE 3.17 CM ENTRE ELLOS. FABRICADA EN MADERA DE PINO DE PRIMERA CALIDAD, ESTUFADA. BASE DE TINTA BLANCA Y TERMINADO EN BARNIZ POLIURETANO MATE. CON PERFORACIONES PARA SU INSTALACIÓN. INCLUYE 2 JUEGOS DE TORNILLO Y TAQUETE PARA INSTALACIÓN. DIMENSIONES: 5.08 CM X 136CM X 3.8 CM DE GROSOR. PESO APROXIMADO DE 2 KG.</w:t>
            </w:r>
          </w:p>
        </w:tc>
        <w:tc>
          <w:tcPr>
            <w:tcW w:w="1134" w:type="dxa"/>
            <w:tcBorders>
              <w:top w:val="nil"/>
              <w:left w:val="nil"/>
              <w:bottom w:val="single" w:sz="4" w:space="0" w:color="auto"/>
              <w:right w:val="single" w:sz="4" w:space="0" w:color="auto"/>
            </w:tcBorders>
            <w:shd w:val="clear" w:color="auto" w:fill="auto"/>
            <w:noWrap/>
            <w:vAlign w:val="center"/>
            <w:hideMark/>
          </w:tcPr>
          <w:p w14:paraId="3AD7EDA0" w14:textId="318A5C9A"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8C3E55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570EA462"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CD6C4F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264EDFB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3AEA55B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I450400164</w:t>
            </w:r>
          </w:p>
        </w:tc>
        <w:tc>
          <w:tcPr>
            <w:tcW w:w="5245" w:type="dxa"/>
            <w:tcBorders>
              <w:top w:val="nil"/>
              <w:left w:val="nil"/>
              <w:bottom w:val="single" w:sz="4" w:space="0" w:color="auto"/>
              <w:right w:val="single" w:sz="4" w:space="0" w:color="auto"/>
            </w:tcBorders>
            <w:shd w:val="clear" w:color="auto" w:fill="auto"/>
            <w:vAlign w:val="bottom"/>
            <w:hideMark/>
          </w:tcPr>
          <w:p w14:paraId="4AE71137" w14:textId="41B3657F"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LÁMPARA DE PIE RODABLE</w:t>
            </w:r>
            <w:r w:rsidRPr="00302A9B">
              <w:rPr>
                <w:rFonts w:ascii="Calibri" w:hAnsi="Calibri"/>
                <w:color w:val="000000"/>
                <w:sz w:val="18"/>
                <w:szCs w:val="18"/>
                <w:lang w:val="es-MX" w:eastAsia="es-MX"/>
              </w:rPr>
              <w:br/>
              <w:t>LÁMPARA DE CHICOTE BASE DE 4 PUNTAS DE TUBO CUADRADO CON SOBRE PESO, ACABADO CROMADO, ALTURA VARIABLE REGULADO POR MEDIO DE PERILLA CON RODAJAS DE 2" DE DIAMETRO.</w:t>
            </w:r>
          </w:p>
        </w:tc>
        <w:tc>
          <w:tcPr>
            <w:tcW w:w="1134" w:type="dxa"/>
            <w:tcBorders>
              <w:top w:val="nil"/>
              <w:left w:val="nil"/>
              <w:bottom w:val="single" w:sz="4" w:space="0" w:color="auto"/>
              <w:right w:val="single" w:sz="4" w:space="0" w:color="auto"/>
            </w:tcBorders>
            <w:shd w:val="clear" w:color="auto" w:fill="auto"/>
            <w:noWrap/>
            <w:vAlign w:val="center"/>
            <w:hideMark/>
          </w:tcPr>
          <w:p w14:paraId="1D8C4C9D" w14:textId="791A2689"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A63F08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54</w:t>
            </w:r>
          </w:p>
        </w:tc>
      </w:tr>
      <w:tr w:rsidR="00302A9B" w:rsidRPr="00302A9B" w14:paraId="4A49B0A8" w14:textId="77777777" w:rsidTr="00302A9B">
        <w:trPr>
          <w:trHeight w:val="4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7C538C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15</w:t>
            </w:r>
          </w:p>
        </w:tc>
        <w:tc>
          <w:tcPr>
            <w:tcW w:w="1275" w:type="dxa"/>
            <w:tcBorders>
              <w:top w:val="nil"/>
              <w:left w:val="nil"/>
              <w:bottom w:val="single" w:sz="4" w:space="0" w:color="auto"/>
              <w:right w:val="single" w:sz="4" w:space="0" w:color="auto"/>
            </w:tcBorders>
            <w:shd w:val="clear" w:color="auto" w:fill="auto"/>
            <w:noWrap/>
            <w:vAlign w:val="center"/>
            <w:hideMark/>
          </w:tcPr>
          <w:p w14:paraId="14207A8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3D0911B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I090000330</w:t>
            </w:r>
          </w:p>
        </w:tc>
        <w:tc>
          <w:tcPr>
            <w:tcW w:w="5245" w:type="dxa"/>
            <w:tcBorders>
              <w:top w:val="nil"/>
              <w:left w:val="nil"/>
              <w:bottom w:val="single" w:sz="4" w:space="0" w:color="auto"/>
              <w:right w:val="single" w:sz="4" w:space="0" w:color="auto"/>
            </w:tcBorders>
            <w:shd w:val="clear" w:color="auto" w:fill="auto"/>
            <w:vAlign w:val="bottom"/>
            <w:hideMark/>
          </w:tcPr>
          <w:p w14:paraId="1FF870D2" w14:textId="7F006B2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MESA DE REHABILITACION</w:t>
            </w:r>
            <w:r w:rsidRPr="00302A9B">
              <w:rPr>
                <w:rFonts w:ascii="Calibri" w:hAnsi="Calibri"/>
                <w:color w:val="000000"/>
                <w:sz w:val="18"/>
                <w:szCs w:val="18"/>
                <w:lang w:val="es-MX" w:eastAsia="es-MX"/>
              </w:rPr>
              <w:br/>
              <w:t>MESA DE CUÁDRICEPS QUE PERMITE EJERCICIOS DE EXTENSIÓN DE CADERA, ESTIRAMIENTO DE CUÁDRICEPS E ISQUIOTIBIALES, FORTALECIMIENTO DE CUÁDRICEPS, ASÍ COMO EJERCICIOS PARA EXTREMIDADES SUPERIORES E INFERIORES.</w:t>
            </w:r>
            <w:r w:rsidRPr="00302A9B">
              <w:rPr>
                <w:rFonts w:ascii="Calibri" w:hAnsi="Calibri"/>
                <w:color w:val="000000"/>
                <w:sz w:val="18"/>
                <w:szCs w:val="18"/>
                <w:lang w:val="es-MX" w:eastAsia="es-MX"/>
              </w:rPr>
              <w:br/>
              <w:t>CORREAS DE FIJACIÓN PARA MUSLO (REMOVIBLES). 2 BRAZOS AJUSTABLES PARA MOVIMIENTO OSCILATORIO. 2 UNIDADES DE TORQUE PERMANENTES DE CROMO PLATEADO CON SOPORTES REDONDOS (RODILLOS), ACOJINADOS EN VINILO RESISTENTE PARA EXTREMIDADES INFERIORES. ASIENTO, RESPALDO Y CILINDROS ACOJINADOS FORRADOS EN VINILO RESISTENTE DE ALTA CALIDAD. CABECERA AJUSTABLE (REMOVIBLE). MANIJAS ANATÓMICAS DE MATERIAL ANTIDERRAPANTE. DIMENSIONES: 76.2 X 55.88 X 76.2 CM • ALTURA DEL RESPALDO DE 69.85 CM HASTA EL FINAL DEL MISMO.</w:t>
            </w:r>
          </w:p>
        </w:tc>
        <w:tc>
          <w:tcPr>
            <w:tcW w:w="1134" w:type="dxa"/>
            <w:tcBorders>
              <w:top w:val="nil"/>
              <w:left w:val="nil"/>
              <w:bottom w:val="single" w:sz="4" w:space="0" w:color="auto"/>
              <w:right w:val="single" w:sz="4" w:space="0" w:color="auto"/>
            </w:tcBorders>
            <w:shd w:val="clear" w:color="auto" w:fill="auto"/>
            <w:noWrap/>
            <w:vAlign w:val="center"/>
            <w:hideMark/>
          </w:tcPr>
          <w:p w14:paraId="190CE0A3" w14:textId="2F927119"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E12977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r>
      <w:tr w:rsidR="00302A9B" w:rsidRPr="00302A9B" w14:paraId="0F1CEE49"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80B039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299644B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04D6566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I090000312</w:t>
            </w:r>
          </w:p>
        </w:tc>
        <w:tc>
          <w:tcPr>
            <w:tcW w:w="5245" w:type="dxa"/>
            <w:tcBorders>
              <w:top w:val="nil"/>
              <w:left w:val="nil"/>
              <w:bottom w:val="single" w:sz="4" w:space="0" w:color="auto"/>
              <w:right w:val="single" w:sz="4" w:space="0" w:color="auto"/>
            </w:tcBorders>
            <w:shd w:val="clear" w:color="auto" w:fill="auto"/>
            <w:vAlign w:val="bottom"/>
            <w:hideMark/>
          </w:tcPr>
          <w:p w14:paraId="2DBC886D" w14:textId="3718CFB9"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MESA DE EXPLORACIÓN UNIVERSAL MECÁNICA</w:t>
            </w:r>
            <w:r w:rsidRPr="00302A9B">
              <w:rPr>
                <w:rFonts w:ascii="Calibri" w:hAnsi="Calibri"/>
                <w:color w:val="000000"/>
                <w:sz w:val="18"/>
                <w:szCs w:val="18"/>
                <w:lang w:val="es-MX" w:eastAsia="es-MX"/>
              </w:rPr>
              <w:b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1134" w:type="dxa"/>
            <w:tcBorders>
              <w:top w:val="nil"/>
              <w:left w:val="nil"/>
              <w:bottom w:val="single" w:sz="4" w:space="0" w:color="auto"/>
              <w:right w:val="single" w:sz="4" w:space="0" w:color="auto"/>
            </w:tcBorders>
            <w:shd w:val="clear" w:color="auto" w:fill="auto"/>
            <w:noWrap/>
            <w:vAlign w:val="center"/>
            <w:hideMark/>
          </w:tcPr>
          <w:p w14:paraId="34CA987D" w14:textId="2DF2979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B48B38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7</w:t>
            </w:r>
          </w:p>
        </w:tc>
      </w:tr>
      <w:tr w:rsidR="00302A9B" w:rsidRPr="00302A9B" w14:paraId="3AC9F518"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3EE13A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3F73C84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57D8106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I090000478</w:t>
            </w:r>
          </w:p>
        </w:tc>
        <w:tc>
          <w:tcPr>
            <w:tcW w:w="5245" w:type="dxa"/>
            <w:tcBorders>
              <w:top w:val="nil"/>
              <w:left w:val="nil"/>
              <w:bottom w:val="single" w:sz="4" w:space="0" w:color="auto"/>
              <w:right w:val="single" w:sz="4" w:space="0" w:color="auto"/>
            </w:tcBorders>
            <w:shd w:val="clear" w:color="auto" w:fill="auto"/>
            <w:vAlign w:val="bottom"/>
            <w:hideMark/>
          </w:tcPr>
          <w:p w14:paraId="16F95459" w14:textId="386F63E2"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MESA MAYO</w:t>
            </w:r>
            <w:r w:rsidRPr="00302A9B">
              <w:rPr>
                <w:rFonts w:ascii="Calibri" w:hAnsi="Calibri"/>
                <w:color w:val="000000"/>
                <w:sz w:val="18"/>
                <w:szCs w:val="18"/>
                <w:lang w:val="es-MX" w:eastAsia="es-MX"/>
              </w:rPr>
              <w:br/>
              <w:t xml:space="preserve">MESA DE MAYO CON ESTRUCTURA DE TUBO PTR, ACABADO CROMADO, INCLUYE CHAROLA DE ACERO INOXIDABLE, PERILLA PARA REGULAR LA ALTURA CON INTERMEDIOS DE 0.90 A 1.45 MTS. CON RODAJA BOLA DE 2" </w:t>
            </w:r>
          </w:p>
        </w:tc>
        <w:tc>
          <w:tcPr>
            <w:tcW w:w="1134" w:type="dxa"/>
            <w:tcBorders>
              <w:top w:val="nil"/>
              <w:left w:val="nil"/>
              <w:bottom w:val="single" w:sz="4" w:space="0" w:color="auto"/>
              <w:right w:val="single" w:sz="4" w:space="0" w:color="auto"/>
            </w:tcBorders>
            <w:shd w:val="clear" w:color="auto" w:fill="auto"/>
            <w:noWrap/>
            <w:vAlign w:val="center"/>
            <w:hideMark/>
          </w:tcPr>
          <w:p w14:paraId="76259E84" w14:textId="31C72700"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C3F130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8</w:t>
            </w:r>
          </w:p>
        </w:tc>
      </w:tr>
      <w:tr w:rsidR="00302A9B" w:rsidRPr="00302A9B" w14:paraId="46406D43"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0CC75B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6ECD62D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5856DA0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I090000308</w:t>
            </w:r>
          </w:p>
        </w:tc>
        <w:tc>
          <w:tcPr>
            <w:tcW w:w="5245" w:type="dxa"/>
            <w:tcBorders>
              <w:top w:val="nil"/>
              <w:left w:val="nil"/>
              <w:bottom w:val="single" w:sz="4" w:space="0" w:color="auto"/>
              <w:right w:val="single" w:sz="4" w:space="0" w:color="auto"/>
            </w:tcBorders>
            <w:shd w:val="clear" w:color="auto" w:fill="auto"/>
            <w:vAlign w:val="bottom"/>
            <w:hideMark/>
          </w:tcPr>
          <w:p w14:paraId="16F82B39" w14:textId="6FC715EB"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MESA PASTEUR </w:t>
            </w:r>
            <w:r w:rsidRPr="00302A9B">
              <w:rPr>
                <w:rFonts w:ascii="Calibri" w:hAnsi="Calibri"/>
                <w:color w:val="000000"/>
                <w:sz w:val="18"/>
                <w:szCs w:val="18"/>
                <w:lang w:val="es-MX" w:eastAsia="es-MX"/>
              </w:rPr>
              <w:br/>
              <w:t xml:space="preserve"> MESA CURACIONES MESA PASTEUR ESTRUCTURA TUBO DE ACERO CALIBRE 20 DE 25.4 X 25.4 MM ACABADO CROMADO CUBIERTA Y 1 ENTREPANO  LAMINA DE ACERO INOXIDABLE CALIBRE 24</w:t>
            </w:r>
          </w:p>
        </w:tc>
        <w:tc>
          <w:tcPr>
            <w:tcW w:w="1134" w:type="dxa"/>
            <w:tcBorders>
              <w:top w:val="nil"/>
              <w:left w:val="nil"/>
              <w:bottom w:val="single" w:sz="4" w:space="0" w:color="auto"/>
              <w:right w:val="single" w:sz="4" w:space="0" w:color="auto"/>
            </w:tcBorders>
            <w:shd w:val="clear" w:color="auto" w:fill="auto"/>
            <w:noWrap/>
            <w:vAlign w:val="center"/>
            <w:hideMark/>
          </w:tcPr>
          <w:p w14:paraId="499EDEE8" w14:textId="09B5A62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EDA42C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8</w:t>
            </w:r>
          </w:p>
        </w:tc>
      </w:tr>
      <w:tr w:rsidR="00302A9B" w:rsidRPr="00302A9B" w14:paraId="08089B90"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0AC7A2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63D8248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5FF405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I090000318</w:t>
            </w:r>
          </w:p>
        </w:tc>
        <w:tc>
          <w:tcPr>
            <w:tcW w:w="5245" w:type="dxa"/>
            <w:tcBorders>
              <w:top w:val="nil"/>
              <w:left w:val="nil"/>
              <w:bottom w:val="single" w:sz="4" w:space="0" w:color="auto"/>
              <w:right w:val="single" w:sz="4" w:space="0" w:color="auto"/>
            </w:tcBorders>
            <w:shd w:val="clear" w:color="auto" w:fill="auto"/>
            <w:vAlign w:val="bottom"/>
            <w:hideMark/>
          </w:tcPr>
          <w:p w14:paraId="5C551563" w14:textId="093498AC"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MESA PASTEUR TIPO II</w:t>
            </w:r>
            <w:r w:rsidRPr="00302A9B">
              <w:rPr>
                <w:rFonts w:ascii="Calibri" w:hAnsi="Calibri"/>
                <w:color w:val="000000"/>
                <w:sz w:val="18"/>
                <w:szCs w:val="18"/>
                <w:lang w:val="es-MX" w:eastAsia="es-MX"/>
              </w:rPr>
              <w:br/>
              <w:t xml:space="preserve"> MESA INSTRUMENTAL CIRUGIA PASTEUR CON 1 ENTREPANO CON RODILLOS CON CAJON</w:t>
            </w:r>
          </w:p>
        </w:tc>
        <w:tc>
          <w:tcPr>
            <w:tcW w:w="1134" w:type="dxa"/>
            <w:tcBorders>
              <w:top w:val="nil"/>
              <w:left w:val="nil"/>
              <w:bottom w:val="single" w:sz="4" w:space="0" w:color="auto"/>
              <w:right w:val="single" w:sz="4" w:space="0" w:color="auto"/>
            </w:tcBorders>
            <w:shd w:val="clear" w:color="auto" w:fill="auto"/>
            <w:noWrap/>
            <w:vAlign w:val="center"/>
            <w:hideMark/>
          </w:tcPr>
          <w:p w14:paraId="47225C7E" w14:textId="27188C8A"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C432C5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w:t>
            </w:r>
          </w:p>
        </w:tc>
      </w:tr>
      <w:tr w:rsidR="00302A9B" w:rsidRPr="00302A9B" w14:paraId="1524B36E"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D449F4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5C9E667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51101</w:t>
            </w:r>
          </w:p>
        </w:tc>
        <w:tc>
          <w:tcPr>
            <w:tcW w:w="1134" w:type="dxa"/>
            <w:tcBorders>
              <w:top w:val="nil"/>
              <w:left w:val="nil"/>
              <w:bottom w:val="single" w:sz="4" w:space="0" w:color="auto"/>
              <w:right w:val="single" w:sz="4" w:space="0" w:color="auto"/>
            </w:tcBorders>
            <w:shd w:val="clear" w:color="auto" w:fill="auto"/>
            <w:noWrap/>
            <w:vAlign w:val="center"/>
            <w:hideMark/>
          </w:tcPr>
          <w:p w14:paraId="43CCD11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I060948287</w:t>
            </w:r>
          </w:p>
        </w:tc>
        <w:tc>
          <w:tcPr>
            <w:tcW w:w="5245" w:type="dxa"/>
            <w:tcBorders>
              <w:top w:val="nil"/>
              <w:left w:val="nil"/>
              <w:bottom w:val="single" w:sz="4" w:space="0" w:color="auto"/>
              <w:right w:val="single" w:sz="4" w:space="0" w:color="auto"/>
            </w:tcBorders>
            <w:shd w:val="clear" w:color="auto" w:fill="auto"/>
            <w:vAlign w:val="bottom"/>
            <w:hideMark/>
          </w:tcPr>
          <w:p w14:paraId="237F6476" w14:textId="6AA6615E"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MESA PUENTE</w:t>
            </w:r>
            <w:r w:rsidRPr="00302A9B">
              <w:rPr>
                <w:rFonts w:ascii="Calibri" w:hAnsi="Calibri"/>
                <w:color w:val="000000"/>
                <w:sz w:val="18"/>
                <w:szCs w:val="18"/>
                <w:lang w:val="es-MX" w:eastAsia="es-MX"/>
              </w:rPr>
              <w:br/>
              <w:t>MESA PUENTE HECHA CON ESTRUCTURA DE TUBO CUADRADO ,TERMINADA EN PINTURA HORNEADA COLOR ARENA ,TABLA DE MADERA CON CUBIERTA DE FORMICA,MECANISMO DE CHUPON PARA AJUSTAR ALTURA,RODAJE EN FORMA DE YOYO, DIMENSIONES 75X40X1.10CM</w:t>
            </w:r>
          </w:p>
        </w:tc>
        <w:tc>
          <w:tcPr>
            <w:tcW w:w="1134" w:type="dxa"/>
            <w:tcBorders>
              <w:top w:val="nil"/>
              <w:left w:val="nil"/>
              <w:bottom w:val="single" w:sz="4" w:space="0" w:color="auto"/>
              <w:right w:val="single" w:sz="4" w:space="0" w:color="auto"/>
            </w:tcBorders>
            <w:shd w:val="clear" w:color="auto" w:fill="auto"/>
            <w:noWrap/>
            <w:vAlign w:val="center"/>
            <w:hideMark/>
          </w:tcPr>
          <w:p w14:paraId="693DC04E" w14:textId="31DEC93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1076E7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10</w:t>
            </w:r>
          </w:p>
        </w:tc>
      </w:tr>
      <w:tr w:rsidR="00302A9B" w:rsidRPr="00302A9B" w14:paraId="6C7E8B53" w14:textId="77777777" w:rsidTr="00302A9B">
        <w:trPr>
          <w:trHeight w:val="21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C04364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08A3842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0410632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I060948286</w:t>
            </w:r>
          </w:p>
        </w:tc>
        <w:tc>
          <w:tcPr>
            <w:tcW w:w="5245" w:type="dxa"/>
            <w:tcBorders>
              <w:top w:val="nil"/>
              <w:left w:val="nil"/>
              <w:bottom w:val="single" w:sz="4" w:space="0" w:color="auto"/>
              <w:right w:val="single" w:sz="4" w:space="0" w:color="auto"/>
            </w:tcBorders>
            <w:shd w:val="clear" w:color="auto" w:fill="auto"/>
            <w:vAlign w:val="bottom"/>
            <w:hideMark/>
          </w:tcPr>
          <w:p w14:paraId="03B839AB" w14:textId="23AB8B0D"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MEZCLADOR DE TUBOS (MEZCLADOR DE SANGRE PARA LABORATORIO DE 15 PLAZAS) </w:t>
            </w:r>
            <w:r w:rsidRPr="00302A9B">
              <w:rPr>
                <w:rFonts w:ascii="Calibri" w:hAnsi="Calibri"/>
                <w:color w:val="000000"/>
                <w:sz w:val="18"/>
                <w:szCs w:val="18"/>
                <w:lang w:val="es-MX" w:eastAsia="es-MX"/>
              </w:rPr>
              <w:br/>
              <w:t>CONTROL MANUAL DE LA VELOCIDAD</w:t>
            </w:r>
            <w:r w:rsidRPr="00302A9B">
              <w:rPr>
                <w:rFonts w:ascii="Calibri" w:hAnsi="Calibri"/>
                <w:color w:val="000000"/>
                <w:sz w:val="18"/>
                <w:szCs w:val="18"/>
                <w:lang w:val="es-MX" w:eastAsia="es-MX"/>
              </w:rPr>
              <w:br/>
            </w:r>
            <w:proofErr w:type="spellStart"/>
            <w:r w:rsidRPr="00302A9B">
              <w:rPr>
                <w:rFonts w:ascii="Calibri" w:hAnsi="Calibri"/>
                <w:color w:val="000000"/>
                <w:sz w:val="18"/>
                <w:szCs w:val="18"/>
                <w:lang w:val="es-MX" w:eastAsia="es-MX"/>
              </w:rPr>
              <w:t>VELOCIDAD</w:t>
            </w:r>
            <w:proofErr w:type="spellEnd"/>
            <w:r w:rsidRPr="00302A9B">
              <w:rPr>
                <w:rFonts w:ascii="Calibri" w:hAnsi="Calibri"/>
                <w:color w:val="000000"/>
                <w:sz w:val="18"/>
                <w:szCs w:val="18"/>
                <w:lang w:val="es-MX" w:eastAsia="es-MX"/>
              </w:rPr>
              <w:t xml:space="preserve"> VARIABLE</w:t>
            </w:r>
            <w:r w:rsidRPr="00302A9B">
              <w:rPr>
                <w:rFonts w:ascii="Calibri" w:hAnsi="Calibri"/>
                <w:color w:val="000000"/>
                <w:sz w:val="18"/>
                <w:szCs w:val="18"/>
                <w:lang w:val="es-MX" w:eastAsia="es-MX"/>
              </w:rPr>
              <w:br/>
              <w:t>MOTOR LIBRE DE MANTENIMIENTO</w:t>
            </w:r>
            <w:r w:rsidRPr="00302A9B">
              <w:rPr>
                <w:rFonts w:ascii="Calibri" w:hAnsi="Calibri"/>
                <w:color w:val="000000"/>
                <w:sz w:val="18"/>
                <w:szCs w:val="18"/>
                <w:lang w:val="es-MX" w:eastAsia="es-MX"/>
              </w:rPr>
              <w:br/>
              <w:t>VELOCIDAD Y GRADO DE INCLINACIÓN APTO PARA MUESTRAS SANGUÍNEAS</w:t>
            </w:r>
            <w:r w:rsidRPr="00302A9B">
              <w:rPr>
                <w:rFonts w:ascii="Calibri" w:hAnsi="Calibri"/>
                <w:color w:val="000000"/>
                <w:sz w:val="18"/>
                <w:szCs w:val="18"/>
                <w:lang w:val="es-MX" w:eastAsia="es-MX"/>
              </w:rPr>
              <w:br/>
              <w:t xml:space="preserve"> MÁXIMA TEMPERATURA DE OPERACIÓN TEMPERATURA: 5°C ~ 40°C / 104°F ,</w:t>
            </w:r>
            <w:r w:rsidRPr="00302A9B">
              <w:rPr>
                <w:rFonts w:ascii="Calibri" w:hAnsi="Calibri"/>
                <w:color w:val="000000"/>
                <w:sz w:val="18"/>
                <w:szCs w:val="18"/>
                <w:lang w:val="es-MX" w:eastAsia="es-MX"/>
              </w:rPr>
              <w:br/>
              <w:t xml:space="preserve"> HUMEDAD: 80% </w:t>
            </w:r>
          </w:p>
        </w:tc>
        <w:tc>
          <w:tcPr>
            <w:tcW w:w="1134" w:type="dxa"/>
            <w:tcBorders>
              <w:top w:val="nil"/>
              <w:left w:val="nil"/>
              <w:bottom w:val="single" w:sz="4" w:space="0" w:color="auto"/>
              <w:right w:val="single" w:sz="4" w:space="0" w:color="auto"/>
            </w:tcBorders>
            <w:shd w:val="clear" w:color="auto" w:fill="auto"/>
            <w:noWrap/>
            <w:vAlign w:val="center"/>
            <w:hideMark/>
          </w:tcPr>
          <w:p w14:paraId="4D890393" w14:textId="4EC9EBC6"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C5B0FE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2F551E70"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DB3F10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0B3184F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noWrap/>
            <w:vAlign w:val="center"/>
            <w:hideMark/>
          </w:tcPr>
          <w:p w14:paraId="05C6A3C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I060600370</w:t>
            </w:r>
          </w:p>
        </w:tc>
        <w:tc>
          <w:tcPr>
            <w:tcW w:w="5245" w:type="dxa"/>
            <w:tcBorders>
              <w:top w:val="nil"/>
              <w:left w:val="nil"/>
              <w:bottom w:val="single" w:sz="4" w:space="0" w:color="auto"/>
              <w:right w:val="single" w:sz="4" w:space="0" w:color="auto"/>
            </w:tcBorders>
            <w:shd w:val="clear" w:color="auto" w:fill="auto"/>
            <w:vAlign w:val="bottom"/>
            <w:hideMark/>
          </w:tcPr>
          <w:p w14:paraId="30864EBB" w14:textId="4EFE597A"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MICROSCOPIO BINOCULAR MICROSCOPICO BASICO DE RUTINA DE CAMPO CLARO MICROSCOPIO ERGONOMICO DISENADO PARA PRODUCIR UNA IMAGEN CLARA Y NITIDA CON ALTO PUNTO DE </w:t>
            </w:r>
            <w:r w:rsidRPr="00302A9B">
              <w:rPr>
                <w:rFonts w:ascii="Calibri" w:hAnsi="Calibri"/>
                <w:color w:val="000000"/>
                <w:sz w:val="18"/>
                <w:szCs w:val="18"/>
                <w:lang w:val="es-MX" w:eastAsia="es-MX"/>
              </w:rPr>
              <w:lastRenderedPageBreak/>
              <w:t>ENFOQUE REDUCE EL CANSANCIO DE LA VISTA  1.-  CABEZALES DISPONIBLES EN MONOCULAR BINOCULAR MONOCULAR DOBLE Y TRINOCULAR. MODELOS BINOCULARES Y TRINOCULARES TIENEN AJUSTE SEDENTOPF 2.- ESTATIVO: CONSTRUCCION DE METAL ROBUSTA CON PANALES ESTABILIZADORES 3.- DIAFRAGMA DE IRIS: ADJUSTABLE 4.- PORTAOBJETIVO: REVOLVER DE 4 OBJETIVOS 5.- DISTANCIA INTERPUPILAR DE 52-75 MM 6.- OBJETIVOS: DIN ACROMATICOS DE 4X 10X 40XR Y 100XR (DE ACEITE) 4X= NA 0.10 10X=NA .25 40X=NA .65 100X= NA 1.25 LONGITUD FOCAL: 160MM 7.- OCULARES DE 10X18 DE CAMPO AMPLIO Y CON ALTO PUNTO DE ENFOQUE PARA OBSERVACIONES CON ANTEOJOS 8.- CABEZALES GIRAN 360°  9.- CONDENSADOR ABBE ENFOCABLE NA 1.25 CON DIAFRAGMA DE IRIS 10.- MECANISMO DE ENFOQUE DE PINON Y CREMALLERA 11.- BOMBILLA HALOGENA  DE 6V/20W 12.- CON LUZ BLANCA BR</w:t>
            </w:r>
          </w:p>
        </w:tc>
        <w:tc>
          <w:tcPr>
            <w:tcW w:w="1134" w:type="dxa"/>
            <w:tcBorders>
              <w:top w:val="nil"/>
              <w:left w:val="nil"/>
              <w:bottom w:val="single" w:sz="4" w:space="0" w:color="auto"/>
              <w:right w:val="single" w:sz="4" w:space="0" w:color="auto"/>
            </w:tcBorders>
            <w:shd w:val="clear" w:color="auto" w:fill="auto"/>
            <w:noWrap/>
            <w:vAlign w:val="center"/>
            <w:hideMark/>
          </w:tcPr>
          <w:p w14:paraId="2B872750" w14:textId="10A4C5B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center"/>
            <w:hideMark/>
          </w:tcPr>
          <w:p w14:paraId="7AFBF78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759FAD56"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F7D815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3CD7812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3281B48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I090000340</w:t>
            </w:r>
          </w:p>
        </w:tc>
        <w:tc>
          <w:tcPr>
            <w:tcW w:w="5245" w:type="dxa"/>
            <w:tcBorders>
              <w:top w:val="nil"/>
              <w:left w:val="nil"/>
              <w:bottom w:val="single" w:sz="4" w:space="0" w:color="auto"/>
              <w:right w:val="single" w:sz="4" w:space="0" w:color="auto"/>
            </w:tcBorders>
            <w:shd w:val="clear" w:color="auto" w:fill="auto"/>
            <w:vAlign w:val="bottom"/>
            <w:hideMark/>
          </w:tcPr>
          <w:p w14:paraId="34F70A83" w14:textId="1C8BA536"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NEGATOSCOPIO DOBLE DE PARED</w:t>
            </w:r>
            <w:r w:rsidRPr="00302A9B">
              <w:rPr>
                <w:rFonts w:ascii="Calibri" w:hAnsi="Calibri"/>
                <w:color w:val="000000"/>
                <w:sz w:val="18"/>
                <w:szCs w:val="18"/>
                <w:lang w:val="es-MX" w:eastAsia="es-MX"/>
              </w:rPr>
              <w:br/>
              <w:t>NEGATOSCOPIO SENCILLO ESTRUCTURA DE LAMINA CAL. 22 CON ACABADO ESMALTE HORNEADO, CUENTA CON LAMPARA CIRCULAR DE ENCENDIDO RAPIDO, INTERRUPTOR DE ENCENDIDO TIPO CADILLO. MEDIDA: LARGO 0.78 MTS X ANCHO 0.13 MTS POR ALTO 0.50 MTS.</w:t>
            </w:r>
          </w:p>
        </w:tc>
        <w:tc>
          <w:tcPr>
            <w:tcW w:w="1134" w:type="dxa"/>
            <w:tcBorders>
              <w:top w:val="nil"/>
              <w:left w:val="nil"/>
              <w:bottom w:val="single" w:sz="4" w:space="0" w:color="auto"/>
              <w:right w:val="single" w:sz="4" w:space="0" w:color="auto"/>
            </w:tcBorders>
            <w:shd w:val="clear" w:color="auto" w:fill="auto"/>
            <w:noWrap/>
            <w:vAlign w:val="center"/>
            <w:hideMark/>
          </w:tcPr>
          <w:p w14:paraId="045B2646" w14:textId="40BB7640"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7D8076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9</w:t>
            </w:r>
          </w:p>
        </w:tc>
      </w:tr>
      <w:tr w:rsidR="00302A9B" w:rsidRPr="00302A9B" w14:paraId="546BC94C"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9C9B6A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1A71DD3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D3F928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I090000988</w:t>
            </w:r>
          </w:p>
        </w:tc>
        <w:tc>
          <w:tcPr>
            <w:tcW w:w="5245" w:type="dxa"/>
            <w:tcBorders>
              <w:top w:val="nil"/>
              <w:left w:val="nil"/>
              <w:bottom w:val="single" w:sz="4" w:space="0" w:color="auto"/>
              <w:right w:val="single" w:sz="4" w:space="0" w:color="auto"/>
            </w:tcBorders>
            <w:shd w:val="clear" w:color="auto" w:fill="auto"/>
            <w:vAlign w:val="bottom"/>
            <w:hideMark/>
          </w:tcPr>
          <w:p w14:paraId="2AE5ADFF" w14:textId="64214594"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PORTA VENOCLISIS RODABLE</w:t>
            </w:r>
            <w:r w:rsidRPr="00302A9B">
              <w:rPr>
                <w:rFonts w:ascii="Calibri" w:hAnsi="Calibri"/>
                <w:color w:val="000000"/>
                <w:sz w:val="18"/>
                <w:szCs w:val="18"/>
                <w:lang w:val="es-MX" w:eastAsia="es-MX"/>
              </w:rPr>
              <w:br/>
              <w:t>PORTA SUERO RODABLE ESTRUCTURA PRINCIPAL VERTICAL FABRICADA EN RESISTENTE ACERO CON ACABADO CROMADO. CUENTA CON 2 GANCHOS PORTAVENOCLISIS DE VARILLA GRUESA, UNO EN CADA LADO PARA MEJOR APROVECHAMIENTO. SU ALTURA ES AJUSTABLE MEDIANTE ROSCA/PERILLA DE SEGURIDAD QUE PERMITE ADAPTARLO A LA ALTURA DESEADA CON FACILIDAD. SUS RUEDAS DOBLES DE 2" FACILITAN SU MOVILIDAD Y PERMITEN COLOCARLO SIN PROBLEMA A UN COSTADO DE SU CAMA. BASE PESADA CON PERFIL BAJO, QUE MEJORA SU ESTABILIDAD PARA EVITAR ACCIDENTESPESO 3.5 KG, ANCHO 59CM, ACABADO CROMO.</w:t>
            </w:r>
          </w:p>
        </w:tc>
        <w:tc>
          <w:tcPr>
            <w:tcW w:w="1134" w:type="dxa"/>
            <w:tcBorders>
              <w:top w:val="nil"/>
              <w:left w:val="nil"/>
              <w:bottom w:val="single" w:sz="4" w:space="0" w:color="auto"/>
              <w:right w:val="single" w:sz="4" w:space="0" w:color="auto"/>
            </w:tcBorders>
            <w:shd w:val="clear" w:color="auto" w:fill="auto"/>
            <w:noWrap/>
            <w:vAlign w:val="center"/>
            <w:hideMark/>
          </w:tcPr>
          <w:p w14:paraId="4850DEC3" w14:textId="0A5C364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17EB17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14</w:t>
            </w:r>
          </w:p>
        </w:tc>
      </w:tr>
      <w:tr w:rsidR="00302A9B" w:rsidRPr="00302A9B" w14:paraId="2AC4610C"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6164DF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60BAB38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586535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I09000038</w:t>
            </w:r>
          </w:p>
        </w:tc>
        <w:tc>
          <w:tcPr>
            <w:tcW w:w="5245" w:type="dxa"/>
            <w:tcBorders>
              <w:top w:val="nil"/>
              <w:left w:val="nil"/>
              <w:bottom w:val="single" w:sz="4" w:space="0" w:color="auto"/>
              <w:right w:val="single" w:sz="4" w:space="0" w:color="auto"/>
            </w:tcBorders>
            <w:shd w:val="clear" w:color="auto" w:fill="auto"/>
            <w:vAlign w:val="bottom"/>
            <w:hideMark/>
          </w:tcPr>
          <w:p w14:paraId="3D379F13" w14:textId="50C20205"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REFRIGERADOR PARA MEDICAMENTOS</w:t>
            </w:r>
            <w:r w:rsidRPr="00302A9B">
              <w:rPr>
                <w:rFonts w:ascii="Calibri" w:hAnsi="Calibri"/>
                <w:color w:val="000000"/>
                <w:sz w:val="18"/>
                <w:szCs w:val="18"/>
                <w:lang w:val="es-MX" w:eastAsia="es-MX"/>
              </w:rPr>
              <w:br/>
              <w:t>REFRIGERADOR PARA GUARDA DE MEDICAMENTOS (INSULINA) FRIGOBAR  7 PIES</w:t>
            </w:r>
          </w:p>
        </w:tc>
        <w:tc>
          <w:tcPr>
            <w:tcW w:w="1134" w:type="dxa"/>
            <w:tcBorders>
              <w:top w:val="nil"/>
              <w:left w:val="nil"/>
              <w:bottom w:val="single" w:sz="4" w:space="0" w:color="auto"/>
              <w:right w:val="single" w:sz="4" w:space="0" w:color="auto"/>
            </w:tcBorders>
            <w:shd w:val="clear" w:color="auto" w:fill="auto"/>
            <w:noWrap/>
            <w:vAlign w:val="center"/>
            <w:hideMark/>
          </w:tcPr>
          <w:p w14:paraId="19DE6290" w14:textId="493BA044"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377ECC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r>
      <w:tr w:rsidR="00302A9B" w:rsidRPr="00302A9B" w14:paraId="358428BF"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ACBC46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063A825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0DA795D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I09000038</w:t>
            </w:r>
          </w:p>
        </w:tc>
        <w:tc>
          <w:tcPr>
            <w:tcW w:w="5245" w:type="dxa"/>
            <w:tcBorders>
              <w:top w:val="nil"/>
              <w:left w:val="nil"/>
              <w:bottom w:val="single" w:sz="4" w:space="0" w:color="auto"/>
              <w:right w:val="single" w:sz="4" w:space="0" w:color="auto"/>
            </w:tcBorders>
            <w:shd w:val="clear" w:color="auto" w:fill="auto"/>
            <w:vAlign w:val="bottom"/>
            <w:hideMark/>
          </w:tcPr>
          <w:p w14:paraId="712CC042" w14:textId="1560A84B"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REFRIGERADOR VERTICAL PARA LABORATORIO CAP. 7 PIES CÚBICOS</w:t>
            </w:r>
          </w:p>
        </w:tc>
        <w:tc>
          <w:tcPr>
            <w:tcW w:w="1134" w:type="dxa"/>
            <w:tcBorders>
              <w:top w:val="nil"/>
              <w:left w:val="nil"/>
              <w:bottom w:val="single" w:sz="4" w:space="0" w:color="auto"/>
              <w:right w:val="single" w:sz="4" w:space="0" w:color="auto"/>
            </w:tcBorders>
            <w:shd w:val="clear" w:color="auto" w:fill="auto"/>
            <w:noWrap/>
            <w:vAlign w:val="center"/>
            <w:hideMark/>
          </w:tcPr>
          <w:p w14:paraId="5CD88BAD" w14:textId="4365A2B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A7354A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3C432023"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A1BEE5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0C93805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1AF18F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I090000406</w:t>
            </w:r>
          </w:p>
        </w:tc>
        <w:tc>
          <w:tcPr>
            <w:tcW w:w="5245" w:type="dxa"/>
            <w:tcBorders>
              <w:top w:val="nil"/>
              <w:left w:val="nil"/>
              <w:bottom w:val="single" w:sz="4" w:space="0" w:color="auto"/>
              <w:right w:val="single" w:sz="4" w:space="0" w:color="auto"/>
            </w:tcBorders>
            <w:shd w:val="clear" w:color="auto" w:fill="auto"/>
            <w:vAlign w:val="bottom"/>
            <w:hideMark/>
          </w:tcPr>
          <w:p w14:paraId="055D9EA4" w14:textId="7E2FD9D3"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SILLA DE RUEDAS MANUAL</w:t>
            </w:r>
          </w:p>
        </w:tc>
        <w:tc>
          <w:tcPr>
            <w:tcW w:w="1134" w:type="dxa"/>
            <w:tcBorders>
              <w:top w:val="nil"/>
              <w:left w:val="nil"/>
              <w:bottom w:val="single" w:sz="4" w:space="0" w:color="auto"/>
              <w:right w:val="single" w:sz="4" w:space="0" w:color="auto"/>
            </w:tcBorders>
            <w:shd w:val="clear" w:color="auto" w:fill="auto"/>
            <w:noWrap/>
            <w:vAlign w:val="center"/>
            <w:hideMark/>
          </w:tcPr>
          <w:p w14:paraId="739BA40F" w14:textId="6400D0D4"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4F1D34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15</w:t>
            </w:r>
          </w:p>
        </w:tc>
      </w:tr>
      <w:tr w:rsidR="00302A9B" w:rsidRPr="00302A9B" w14:paraId="35B47CD4"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634B44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5EF518A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BBEB6A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I090000406</w:t>
            </w:r>
          </w:p>
        </w:tc>
        <w:tc>
          <w:tcPr>
            <w:tcW w:w="5245" w:type="dxa"/>
            <w:tcBorders>
              <w:top w:val="nil"/>
              <w:left w:val="nil"/>
              <w:bottom w:val="single" w:sz="4" w:space="0" w:color="auto"/>
              <w:right w:val="single" w:sz="4" w:space="0" w:color="auto"/>
            </w:tcBorders>
            <w:shd w:val="clear" w:color="auto" w:fill="auto"/>
            <w:vAlign w:val="bottom"/>
            <w:hideMark/>
          </w:tcPr>
          <w:p w14:paraId="5E72CAAF" w14:textId="648F8D7B"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SILLA DE RUEDAS MANUAL PEDIATRICA</w:t>
            </w:r>
          </w:p>
        </w:tc>
        <w:tc>
          <w:tcPr>
            <w:tcW w:w="1134" w:type="dxa"/>
            <w:tcBorders>
              <w:top w:val="nil"/>
              <w:left w:val="nil"/>
              <w:bottom w:val="single" w:sz="4" w:space="0" w:color="auto"/>
              <w:right w:val="single" w:sz="4" w:space="0" w:color="auto"/>
            </w:tcBorders>
            <w:shd w:val="clear" w:color="auto" w:fill="auto"/>
            <w:noWrap/>
            <w:vAlign w:val="center"/>
            <w:hideMark/>
          </w:tcPr>
          <w:p w14:paraId="74D6927C" w14:textId="6C8265C2"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6BE830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r>
      <w:tr w:rsidR="00302A9B" w:rsidRPr="00302A9B" w14:paraId="232245A2"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825A51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073B0F3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7FC2883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I090000466</w:t>
            </w:r>
          </w:p>
        </w:tc>
        <w:tc>
          <w:tcPr>
            <w:tcW w:w="5245" w:type="dxa"/>
            <w:tcBorders>
              <w:top w:val="nil"/>
              <w:left w:val="nil"/>
              <w:bottom w:val="single" w:sz="4" w:space="0" w:color="auto"/>
              <w:right w:val="single" w:sz="4" w:space="0" w:color="auto"/>
            </w:tcBorders>
            <w:shd w:val="clear" w:color="auto" w:fill="auto"/>
            <w:vAlign w:val="bottom"/>
            <w:hideMark/>
          </w:tcPr>
          <w:p w14:paraId="64F18A43" w14:textId="3F38C99E"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CARRO PARA TRASLADAR MEDICAMENTOS</w:t>
            </w:r>
          </w:p>
        </w:tc>
        <w:tc>
          <w:tcPr>
            <w:tcW w:w="1134" w:type="dxa"/>
            <w:tcBorders>
              <w:top w:val="nil"/>
              <w:left w:val="nil"/>
              <w:bottom w:val="single" w:sz="4" w:space="0" w:color="auto"/>
              <w:right w:val="single" w:sz="4" w:space="0" w:color="auto"/>
            </w:tcBorders>
            <w:shd w:val="clear" w:color="auto" w:fill="auto"/>
            <w:noWrap/>
            <w:vAlign w:val="center"/>
            <w:hideMark/>
          </w:tcPr>
          <w:p w14:paraId="21522128" w14:textId="05A6EEA8"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6CEB5D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w:t>
            </w:r>
          </w:p>
        </w:tc>
      </w:tr>
      <w:tr w:rsidR="00302A9B" w:rsidRPr="00302A9B" w14:paraId="3F090BA7"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4D6137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53B6B91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23E78BF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I090000116</w:t>
            </w:r>
          </w:p>
        </w:tc>
        <w:tc>
          <w:tcPr>
            <w:tcW w:w="5245" w:type="dxa"/>
            <w:tcBorders>
              <w:top w:val="nil"/>
              <w:left w:val="nil"/>
              <w:bottom w:val="single" w:sz="4" w:space="0" w:color="auto"/>
              <w:right w:val="single" w:sz="4" w:space="0" w:color="auto"/>
            </w:tcBorders>
            <w:shd w:val="clear" w:color="auto" w:fill="auto"/>
            <w:vAlign w:val="bottom"/>
            <w:hideMark/>
          </w:tcPr>
          <w:p w14:paraId="04F21A38" w14:textId="6826AB70"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CARRO PORTA EXPEDIENTES DE 24 CARPETAS</w:t>
            </w:r>
          </w:p>
        </w:tc>
        <w:tc>
          <w:tcPr>
            <w:tcW w:w="1134" w:type="dxa"/>
            <w:tcBorders>
              <w:top w:val="nil"/>
              <w:left w:val="nil"/>
              <w:bottom w:val="single" w:sz="4" w:space="0" w:color="auto"/>
              <w:right w:val="single" w:sz="4" w:space="0" w:color="auto"/>
            </w:tcBorders>
            <w:shd w:val="clear" w:color="auto" w:fill="auto"/>
            <w:noWrap/>
            <w:vAlign w:val="center"/>
            <w:hideMark/>
          </w:tcPr>
          <w:p w14:paraId="56E47763" w14:textId="5884986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5C4EEC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6</w:t>
            </w:r>
          </w:p>
        </w:tc>
      </w:tr>
      <w:tr w:rsidR="00302A9B" w:rsidRPr="00302A9B" w14:paraId="63D9D356"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910EAD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790D5C5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09D797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I090000466</w:t>
            </w:r>
          </w:p>
        </w:tc>
        <w:tc>
          <w:tcPr>
            <w:tcW w:w="5245" w:type="dxa"/>
            <w:tcBorders>
              <w:top w:val="nil"/>
              <w:left w:val="nil"/>
              <w:bottom w:val="single" w:sz="4" w:space="0" w:color="auto"/>
              <w:right w:val="single" w:sz="4" w:space="0" w:color="auto"/>
            </w:tcBorders>
            <w:shd w:val="clear" w:color="auto" w:fill="auto"/>
            <w:vAlign w:val="bottom"/>
            <w:hideMark/>
          </w:tcPr>
          <w:p w14:paraId="044877C3" w14:textId="5FCD1F46"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CARRO ROJO CON EQUIPO COMPLETO PARA REANIMACIÓN CON DESFIBRILADOR - MONITOR- MARCAPASOS (ADULTO / PEDIATRICO)</w:t>
            </w:r>
          </w:p>
        </w:tc>
        <w:tc>
          <w:tcPr>
            <w:tcW w:w="1134" w:type="dxa"/>
            <w:tcBorders>
              <w:top w:val="nil"/>
              <w:left w:val="nil"/>
              <w:bottom w:val="single" w:sz="4" w:space="0" w:color="auto"/>
              <w:right w:val="single" w:sz="4" w:space="0" w:color="auto"/>
            </w:tcBorders>
            <w:shd w:val="clear" w:color="auto" w:fill="auto"/>
            <w:noWrap/>
            <w:vAlign w:val="center"/>
            <w:hideMark/>
          </w:tcPr>
          <w:p w14:paraId="6B271E8C" w14:textId="7724290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6CBCF3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640378EE"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68D805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6D80FA8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08189325"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I090000186</w:t>
            </w:r>
          </w:p>
        </w:tc>
        <w:tc>
          <w:tcPr>
            <w:tcW w:w="5245" w:type="dxa"/>
            <w:tcBorders>
              <w:top w:val="nil"/>
              <w:left w:val="nil"/>
              <w:bottom w:val="single" w:sz="4" w:space="0" w:color="auto"/>
              <w:right w:val="single" w:sz="4" w:space="0" w:color="auto"/>
            </w:tcBorders>
            <w:shd w:val="clear" w:color="auto" w:fill="auto"/>
            <w:vAlign w:val="bottom"/>
            <w:hideMark/>
          </w:tcPr>
          <w:p w14:paraId="31D1B49B" w14:textId="75680829"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ELECTROCARDIOGRAFO</w:t>
            </w:r>
            <w:r w:rsidRPr="00302A9B">
              <w:rPr>
                <w:rFonts w:ascii="Calibri" w:hAnsi="Calibri"/>
                <w:color w:val="000000"/>
                <w:sz w:val="18"/>
                <w:szCs w:val="18"/>
                <w:lang w:val="es-MX" w:eastAsia="es-MX"/>
              </w:rPr>
              <w:br/>
            </w:r>
            <w:proofErr w:type="spellStart"/>
            <w:r w:rsidRPr="00302A9B">
              <w:rPr>
                <w:rFonts w:ascii="Calibri" w:hAnsi="Calibri"/>
                <w:color w:val="000000"/>
                <w:sz w:val="18"/>
                <w:szCs w:val="18"/>
                <w:lang w:val="es-MX" w:eastAsia="es-MX"/>
              </w:rPr>
              <w:t>ELECTROCARDIOGRAFO</w:t>
            </w:r>
            <w:proofErr w:type="spellEnd"/>
            <w:r w:rsidRPr="00302A9B">
              <w:rPr>
                <w:rFonts w:ascii="Calibri" w:hAnsi="Calibri"/>
                <w:color w:val="000000"/>
                <w:sz w:val="18"/>
                <w:szCs w:val="18"/>
                <w:lang w:val="es-MX" w:eastAsia="es-MX"/>
              </w:rPr>
              <w:t xml:space="preserve"> DE 3 CANALES , DIGITAL ,PANTALLA LCD,IMPRESORA TÉRMICA DE ALTA RESOLUCIÓN. UNA BATERÍA INTERNA RECARGABLE DE LITIO (VOLTAJE: 110-220 V) CABLE PARA ELECTROCARDIOGRAMA (ECG). ELECTRODOS PRECORDIALES (6 PIEZAS.) PINZAS PARA LAS EXTREMIDADES (4 PIEZAS).</w:t>
            </w:r>
          </w:p>
        </w:tc>
        <w:tc>
          <w:tcPr>
            <w:tcW w:w="1134" w:type="dxa"/>
            <w:tcBorders>
              <w:top w:val="nil"/>
              <w:left w:val="nil"/>
              <w:bottom w:val="single" w:sz="4" w:space="0" w:color="auto"/>
              <w:right w:val="single" w:sz="4" w:space="0" w:color="auto"/>
            </w:tcBorders>
            <w:shd w:val="clear" w:color="auto" w:fill="auto"/>
            <w:noWrap/>
            <w:vAlign w:val="center"/>
            <w:hideMark/>
          </w:tcPr>
          <w:p w14:paraId="550A60B2" w14:textId="33C13342"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A2C63F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5D383D2A"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44334E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51505D3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3154A9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I090000338</w:t>
            </w:r>
          </w:p>
        </w:tc>
        <w:tc>
          <w:tcPr>
            <w:tcW w:w="5245" w:type="dxa"/>
            <w:tcBorders>
              <w:top w:val="nil"/>
              <w:left w:val="nil"/>
              <w:bottom w:val="single" w:sz="4" w:space="0" w:color="auto"/>
              <w:right w:val="single" w:sz="4" w:space="0" w:color="auto"/>
            </w:tcBorders>
            <w:shd w:val="clear" w:color="auto" w:fill="auto"/>
            <w:vAlign w:val="bottom"/>
            <w:hideMark/>
          </w:tcPr>
          <w:p w14:paraId="32DC735B" w14:textId="3D920466"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NEBULIZADOR ULTRASONICO CONTINUO</w:t>
            </w:r>
          </w:p>
        </w:tc>
        <w:tc>
          <w:tcPr>
            <w:tcW w:w="1134" w:type="dxa"/>
            <w:tcBorders>
              <w:top w:val="nil"/>
              <w:left w:val="nil"/>
              <w:bottom w:val="single" w:sz="4" w:space="0" w:color="auto"/>
              <w:right w:val="single" w:sz="4" w:space="0" w:color="auto"/>
            </w:tcBorders>
            <w:shd w:val="clear" w:color="auto" w:fill="auto"/>
            <w:noWrap/>
            <w:vAlign w:val="center"/>
            <w:hideMark/>
          </w:tcPr>
          <w:p w14:paraId="4E42295F" w14:textId="208DA8DF"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B3A0E0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w:t>
            </w:r>
          </w:p>
        </w:tc>
      </w:tr>
      <w:tr w:rsidR="00302A9B" w:rsidRPr="00302A9B" w14:paraId="72AC5F1E" w14:textId="77777777" w:rsidTr="00302A9B">
        <w:trPr>
          <w:trHeight w:val="15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18F575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34</w:t>
            </w:r>
          </w:p>
        </w:tc>
        <w:tc>
          <w:tcPr>
            <w:tcW w:w="1275" w:type="dxa"/>
            <w:tcBorders>
              <w:top w:val="nil"/>
              <w:left w:val="nil"/>
              <w:bottom w:val="single" w:sz="4" w:space="0" w:color="auto"/>
              <w:right w:val="single" w:sz="4" w:space="0" w:color="auto"/>
            </w:tcBorders>
            <w:shd w:val="clear" w:color="auto" w:fill="auto"/>
            <w:noWrap/>
            <w:vAlign w:val="center"/>
            <w:hideMark/>
          </w:tcPr>
          <w:p w14:paraId="031576D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697D340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I090000442</w:t>
            </w:r>
          </w:p>
        </w:tc>
        <w:tc>
          <w:tcPr>
            <w:tcW w:w="5245" w:type="dxa"/>
            <w:tcBorders>
              <w:top w:val="nil"/>
              <w:left w:val="nil"/>
              <w:bottom w:val="single" w:sz="4" w:space="0" w:color="auto"/>
              <w:right w:val="single" w:sz="4" w:space="0" w:color="auto"/>
            </w:tcBorders>
            <w:shd w:val="clear" w:color="auto" w:fill="auto"/>
            <w:vAlign w:val="bottom"/>
            <w:hideMark/>
          </w:tcPr>
          <w:p w14:paraId="0342D309" w14:textId="1A624297"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EQUIPO PARA TERAPIA ELECTROCONVULSIVA</w:t>
            </w:r>
            <w:r w:rsidRPr="00302A9B">
              <w:rPr>
                <w:rFonts w:ascii="Calibri" w:hAnsi="Calibri"/>
                <w:color w:val="000000"/>
                <w:sz w:val="18"/>
                <w:szCs w:val="18"/>
                <w:lang w:val="es-MX" w:eastAsia="es-MX"/>
              </w:rPr>
              <w:br/>
              <w:t xml:space="preserve"> PARA ESTIMULACION ELECTRICA CON TOPE  HADSTA 101 JULES BILATERAL, CON MANUAL DE INSTRUCCIONES DE SERVICIOS DE VIDEO TECNICO Y VIDEO CLINICO, DISPOSITIVO, CON MONITORIZACION EEG/EEG CANALES (200J, 110V O 220V, 50HZ O 60 HZ) GARANTIA MINIMO DE 1 AÑO, INCLUYE PAPEL CUADRICULADO CON 10 ROLLOS</w:t>
            </w:r>
          </w:p>
        </w:tc>
        <w:tc>
          <w:tcPr>
            <w:tcW w:w="1134" w:type="dxa"/>
            <w:tcBorders>
              <w:top w:val="nil"/>
              <w:left w:val="nil"/>
              <w:bottom w:val="single" w:sz="4" w:space="0" w:color="auto"/>
              <w:right w:val="single" w:sz="4" w:space="0" w:color="auto"/>
            </w:tcBorders>
            <w:shd w:val="clear" w:color="auto" w:fill="auto"/>
            <w:noWrap/>
            <w:vAlign w:val="center"/>
            <w:hideMark/>
          </w:tcPr>
          <w:p w14:paraId="35A6B180" w14:textId="54D97E6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6F43BF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03232CFA" w14:textId="77777777" w:rsidTr="00302A9B">
        <w:trPr>
          <w:trHeight w:val="51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9CA088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36B6A61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80DD7C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I090000440</w:t>
            </w:r>
          </w:p>
        </w:tc>
        <w:tc>
          <w:tcPr>
            <w:tcW w:w="5245" w:type="dxa"/>
            <w:tcBorders>
              <w:top w:val="nil"/>
              <w:left w:val="nil"/>
              <w:bottom w:val="single" w:sz="4" w:space="0" w:color="auto"/>
              <w:right w:val="single" w:sz="4" w:space="0" w:color="auto"/>
            </w:tcBorders>
            <w:shd w:val="clear" w:color="auto" w:fill="auto"/>
            <w:vAlign w:val="bottom"/>
            <w:hideMark/>
          </w:tcPr>
          <w:p w14:paraId="661AF16F" w14:textId="262A8694"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UNIDAD ESTOMATOLÓGICA BÁSICA CON COMPRESOR DE AIRE • CONTROL DE POSICIONES DEL SILLÓN Y RESPALDO.• 3 MANGUERAS BORDEN (2 VÍAS).• 3 MEMORIAS REPROGRAMABLES.• 2 JERINGAS TRIPLES.• ENCENDIDO DE LÁMPARA LED.• ACTIVACIÓN DE LLENAVASO.• LIMPIEZA DE ESCUPIDERA.• POSICIONAMIENTO NEUMÁTICO.• ESTRUCTURA DE GRAN DURABILIDAD.• DISPOSITIVO DE PROTECCIÓN QUE GARANTIZA LA SEGURIDAD DEL EQUIPO.• CABEZAL ERGONÓMICO.• ADAPTABLE A LA ANATOMÍA DE LA CABEZA. LÁMPARA CON TECNOLOGÍA LED.• SENSOR DE CONTROL DE INTENSIDAD GRADUABLE.• SENSOR DE ENCENDIDO Y APAGADO. COMPRESORES LIBRES DE ACEITE Y SILENCIOSOS. COMPRESOR DE AIRE DE 3 CABEZAS. 320HP. 120  LT DE CAPACIDAD. CUENTAN CON FILTRO DE AIRE. REGULACIÓN DE 60 A 120 LIBRAS. ENTRADA RÁPIDA. CONEXIÓN TRIPLE . BOMBA DE VACIO PARA ODONTOLOGIA. POTENCIA DE 1 HP, CON VACÍO REGULABLE HASTA 550 MM/HG. BAJO NIVEL DE RUIDO LO QUE PERMITE SU INSTALACIÓN EN UN MUEBLE DENTRO DEL CONSULTORIO. EXCLUSIVO FILTRO PARA DETRITOS QUE GARANTIZA MAYOR SEGURIDAD, EVITA DESGASTE Y OBSTRUCCIONES, AUMENTANDO LA VIDA ÚTIL DEL EQUIPO. SU CONSTRUCCIÓN EN ALEACIÓN ALUMINIO/BRONZE PERMITE UNA RESISTENCIA AL DESGASTE Y GARANTIZA LA DURABILIDAD. EL AGUA ES RECICLADA A TRAVÉS DE UNA CÁMARA INTERNA PROPORCIONANDO MENOR CONSUMO Y MAYOR PERFORMANCE DE LA SUCCIÓN.. FILTRO DE DETRITOS (EXCLUSIVO). FILTRO SEPARADOR DE SÓLIDOS (DETRITOS) DE FÁCIL REMOCIÓN. DOS EYECTORES GIRATORIOS, AMOVIBLES Y AUTOCLAVABLES CON FÁCIL REGULAJE DE SUCCIÓN.</w:t>
            </w:r>
          </w:p>
        </w:tc>
        <w:tc>
          <w:tcPr>
            <w:tcW w:w="1134" w:type="dxa"/>
            <w:tcBorders>
              <w:top w:val="nil"/>
              <w:left w:val="nil"/>
              <w:bottom w:val="single" w:sz="4" w:space="0" w:color="auto"/>
              <w:right w:val="single" w:sz="4" w:space="0" w:color="auto"/>
            </w:tcBorders>
            <w:shd w:val="clear" w:color="auto" w:fill="auto"/>
            <w:noWrap/>
            <w:vAlign w:val="center"/>
            <w:hideMark/>
          </w:tcPr>
          <w:p w14:paraId="32AD25DD" w14:textId="7FFC7302"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792506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67B4C5EA"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781371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36</w:t>
            </w:r>
          </w:p>
        </w:tc>
        <w:tc>
          <w:tcPr>
            <w:tcW w:w="1275" w:type="dxa"/>
            <w:tcBorders>
              <w:top w:val="nil"/>
              <w:left w:val="nil"/>
              <w:bottom w:val="single" w:sz="4" w:space="0" w:color="auto"/>
              <w:right w:val="single" w:sz="4" w:space="0" w:color="auto"/>
            </w:tcBorders>
            <w:shd w:val="clear" w:color="auto" w:fill="auto"/>
            <w:noWrap/>
            <w:vAlign w:val="center"/>
            <w:hideMark/>
          </w:tcPr>
          <w:p w14:paraId="332AE651"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56201</w:t>
            </w:r>
          </w:p>
        </w:tc>
        <w:tc>
          <w:tcPr>
            <w:tcW w:w="1134" w:type="dxa"/>
            <w:tcBorders>
              <w:top w:val="nil"/>
              <w:left w:val="nil"/>
              <w:bottom w:val="single" w:sz="4" w:space="0" w:color="auto"/>
              <w:right w:val="single" w:sz="4" w:space="0" w:color="auto"/>
            </w:tcBorders>
            <w:shd w:val="clear" w:color="auto" w:fill="auto"/>
            <w:noWrap/>
            <w:vAlign w:val="center"/>
            <w:hideMark/>
          </w:tcPr>
          <w:p w14:paraId="0FD27923"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I420800028</w:t>
            </w:r>
          </w:p>
        </w:tc>
        <w:tc>
          <w:tcPr>
            <w:tcW w:w="5245" w:type="dxa"/>
            <w:tcBorders>
              <w:top w:val="nil"/>
              <w:left w:val="nil"/>
              <w:bottom w:val="single" w:sz="4" w:space="0" w:color="auto"/>
              <w:right w:val="single" w:sz="4" w:space="0" w:color="auto"/>
            </w:tcBorders>
            <w:shd w:val="clear" w:color="auto" w:fill="auto"/>
            <w:vAlign w:val="bottom"/>
            <w:hideMark/>
          </w:tcPr>
          <w:p w14:paraId="187DE0AD" w14:textId="7B22A790"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BASCULA ELETRONICA CON PLATAFORMA DE 200 KG</w:t>
            </w:r>
          </w:p>
        </w:tc>
        <w:tc>
          <w:tcPr>
            <w:tcW w:w="1134" w:type="dxa"/>
            <w:tcBorders>
              <w:top w:val="nil"/>
              <w:left w:val="nil"/>
              <w:bottom w:val="single" w:sz="4" w:space="0" w:color="auto"/>
              <w:right w:val="single" w:sz="4" w:space="0" w:color="auto"/>
            </w:tcBorders>
            <w:shd w:val="clear" w:color="auto" w:fill="auto"/>
            <w:noWrap/>
            <w:vAlign w:val="center"/>
            <w:hideMark/>
          </w:tcPr>
          <w:p w14:paraId="3020FFBA" w14:textId="10624621"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CFF42D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62C071C1"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D1993AD"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37</w:t>
            </w:r>
          </w:p>
        </w:tc>
        <w:tc>
          <w:tcPr>
            <w:tcW w:w="1275" w:type="dxa"/>
            <w:tcBorders>
              <w:top w:val="nil"/>
              <w:left w:val="nil"/>
              <w:bottom w:val="single" w:sz="4" w:space="0" w:color="auto"/>
              <w:right w:val="single" w:sz="4" w:space="0" w:color="auto"/>
            </w:tcBorders>
            <w:shd w:val="clear" w:color="auto" w:fill="auto"/>
            <w:noWrap/>
            <w:vAlign w:val="center"/>
            <w:hideMark/>
          </w:tcPr>
          <w:p w14:paraId="79431C6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EA4887C"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I090000058</w:t>
            </w:r>
          </w:p>
        </w:tc>
        <w:tc>
          <w:tcPr>
            <w:tcW w:w="5245" w:type="dxa"/>
            <w:tcBorders>
              <w:top w:val="nil"/>
              <w:left w:val="nil"/>
              <w:bottom w:val="single" w:sz="4" w:space="0" w:color="auto"/>
              <w:right w:val="single" w:sz="4" w:space="0" w:color="auto"/>
            </w:tcBorders>
            <w:shd w:val="clear" w:color="auto" w:fill="auto"/>
            <w:vAlign w:val="bottom"/>
            <w:hideMark/>
          </w:tcPr>
          <w:p w14:paraId="2914CF65" w14:textId="7325F3C6"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BANQUETA ALTURA DE UN PELDANO</w:t>
            </w:r>
          </w:p>
        </w:tc>
        <w:tc>
          <w:tcPr>
            <w:tcW w:w="1134" w:type="dxa"/>
            <w:tcBorders>
              <w:top w:val="nil"/>
              <w:left w:val="nil"/>
              <w:bottom w:val="single" w:sz="4" w:space="0" w:color="auto"/>
              <w:right w:val="single" w:sz="4" w:space="0" w:color="auto"/>
            </w:tcBorders>
            <w:shd w:val="clear" w:color="auto" w:fill="auto"/>
            <w:noWrap/>
            <w:vAlign w:val="center"/>
            <w:hideMark/>
          </w:tcPr>
          <w:p w14:paraId="1E652112" w14:textId="34DC6265"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8B27F0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20</w:t>
            </w:r>
          </w:p>
        </w:tc>
      </w:tr>
      <w:tr w:rsidR="00302A9B" w:rsidRPr="00302A9B" w14:paraId="09E22255" w14:textId="77777777" w:rsidTr="00302A9B">
        <w:trPr>
          <w:trHeight w:val="338"/>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BD8F22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1CCD7684"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14864F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I090000452</w:t>
            </w:r>
          </w:p>
        </w:tc>
        <w:tc>
          <w:tcPr>
            <w:tcW w:w="5245" w:type="dxa"/>
            <w:tcBorders>
              <w:top w:val="nil"/>
              <w:left w:val="nil"/>
              <w:bottom w:val="single" w:sz="4" w:space="0" w:color="auto"/>
              <w:right w:val="single" w:sz="4" w:space="0" w:color="auto"/>
            </w:tcBorders>
            <w:shd w:val="clear" w:color="auto" w:fill="auto"/>
            <w:vAlign w:val="bottom"/>
            <w:hideMark/>
          </w:tcPr>
          <w:p w14:paraId="21564EB8" w14:textId="6305D42E"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MAQUINA DE ANESTESIAS INTERMEDIAS APARATO ANESTECIA MAQUINA DE ANESTESIA INTERMEDIA  DEFINICION: UNIDAD QUE ADMINISTRA EN FORMA CONTINUA O INTERMITENTE Y MONITORIZA UNA MEZCLA DE GASES (OXIGENO OXIDO NITROSO Y ANESTESICOS VOLATILES) PARA AYUDAR A SUMINISTRAR AL PACIENTE UN NIVEL APROPIADO DE ANESTESIA.  DESCRIPCION 1.- GABINETE: 1.1.- SOPORTE PARA VAPORIZADORES  1.1.1.- DOS EN LINEA CON SISTEMA DE EXCLUSION  1.2.- VENTILADOR INTERCONSTRUIDO CONTROLADO ELECTRONICAMENTE  1.3.- CONTACTOS ELECTRICOS DE GRADO MEDICO CON CUATRO TOMAS.  1.4.- YUGOS  1.4.1.- PARA CILINDROS O2 Y N20  1.5.- CAJONES TRES: 1.5.1.- POR LO MENOS UNO CON LLAVE 1.6.- MESA DE TRABAJO FIJA CON ILUMINACION. 1.7.- REPISA PARA MONITOREO  1.8.- CUATRO RUEDAS CON FRENO CENTRALIZADO.  1.9.- INDICADORES DE PRESION PARA SUMINISTRO DE TOMA MURAL Y DE CILINDROS (2 GASES). CODIFICADOS DE </w:t>
            </w:r>
            <w:r w:rsidRPr="00302A9B">
              <w:rPr>
                <w:rFonts w:ascii="Calibri" w:hAnsi="Calibri"/>
                <w:color w:val="000000"/>
                <w:sz w:val="18"/>
                <w:szCs w:val="18"/>
                <w:lang w:val="es-MX" w:eastAsia="es-MX"/>
              </w:rPr>
              <w:lastRenderedPageBreak/>
              <w:t>ACUERDO AL CODIGO AMERICANO DE COLORES (O2 VERDE N2O AZUL AIRE AMARILLO)  1.10.- BATERIA DE RESPA</w:t>
            </w:r>
            <w:r w:rsidR="00941334">
              <w:rPr>
                <w:rFonts w:ascii="Calibri" w:hAnsi="Calibri"/>
                <w:color w:val="000000"/>
                <w:sz w:val="18"/>
                <w:szCs w:val="18"/>
                <w:lang w:val="es-MX" w:eastAsia="es-MX"/>
              </w:rPr>
              <w:t>LDO INTERCONSTRUIDA.</w:t>
            </w:r>
          </w:p>
        </w:tc>
        <w:tc>
          <w:tcPr>
            <w:tcW w:w="1134" w:type="dxa"/>
            <w:tcBorders>
              <w:top w:val="nil"/>
              <w:left w:val="nil"/>
              <w:bottom w:val="single" w:sz="4" w:space="0" w:color="auto"/>
              <w:right w:val="single" w:sz="4" w:space="0" w:color="auto"/>
            </w:tcBorders>
            <w:shd w:val="clear" w:color="auto" w:fill="auto"/>
            <w:noWrap/>
            <w:vAlign w:val="center"/>
            <w:hideMark/>
          </w:tcPr>
          <w:p w14:paraId="0716AD68" w14:textId="6BCC76F8"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center"/>
            <w:hideMark/>
          </w:tcPr>
          <w:p w14:paraId="0C0729F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37C1751C"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34BC76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4D2EBBC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14E67B97"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I090000312</w:t>
            </w:r>
          </w:p>
        </w:tc>
        <w:tc>
          <w:tcPr>
            <w:tcW w:w="5245" w:type="dxa"/>
            <w:tcBorders>
              <w:top w:val="nil"/>
              <w:left w:val="nil"/>
              <w:bottom w:val="single" w:sz="4" w:space="0" w:color="auto"/>
              <w:right w:val="single" w:sz="4" w:space="0" w:color="auto"/>
            </w:tcBorders>
            <w:shd w:val="clear" w:color="auto" w:fill="auto"/>
            <w:vAlign w:val="bottom"/>
            <w:hideMark/>
          </w:tcPr>
          <w:p w14:paraId="69200F78" w14:textId="6BE67F2E"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DIVAN CHAISE LONGUE MEDICO FABRICADA EN LAMINA NEGRA CALIBRE 24 ACABADO DE PINTURA HORNEADA, CUENTA CON DOS PUERTAS CORREDIZAS CON PAPELERA INCLUIDA, CABECERA CON SISTEMA DE COLUMPIO, MEDIDAS APROX. 175 CM DE LARGO X 60 CVM DE ANCHO X 56 CM DE ALTO</w:t>
            </w:r>
          </w:p>
        </w:tc>
        <w:tc>
          <w:tcPr>
            <w:tcW w:w="1134" w:type="dxa"/>
            <w:tcBorders>
              <w:top w:val="nil"/>
              <w:left w:val="nil"/>
              <w:bottom w:val="single" w:sz="4" w:space="0" w:color="auto"/>
              <w:right w:val="single" w:sz="4" w:space="0" w:color="auto"/>
            </w:tcBorders>
            <w:shd w:val="clear" w:color="auto" w:fill="auto"/>
            <w:noWrap/>
            <w:vAlign w:val="center"/>
            <w:hideMark/>
          </w:tcPr>
          <w:p w14:paraId="0DFE509A" w14:textId="0C1DA0D9"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066EDE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30</w:t>
            </w:r>
          </w:p>
        </w:tc>
      </w:tr>
      <w:tr w:rsidR="00302A9B" w:rsidRPr="00302A9B" w14:paraId="600E2B27"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3B6840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5BF38D48"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297FD85A"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I060200668</w:t>
            </w:r>
          </w:p>
        </w:tc>
        <w:tc>
          <w:tcPr>
            <w:tcW w:w="5245" w:type="dxa"/>
            <w:tcBorders>
              <w:top w:val="nil"/>
              <w:left w:val="nil"/>
              <w:bottom w:val="single" w:sz="4" w:space="0" w:color="auto"/>
              <w:right w:val="single" w:sz="4" w:space="0" w:color="auto"/>
            </w:tcBorders>
            <w:shd w:val="clear" w:color="auto" w:fill="auto"/>
            <w:vAlign w:val="bottom"/>
            <w:hideMark/>
          </w:tcPr>
          <w:p w14:paraId="289BBC54" w14:textId="18F848A1" w:rsidR="00302A9B" w:rsidRPr="00302A9B" w:rsidRDefault="00302A9B" w:rsidP="00302A9B">
            <w:pPr>
              <w:spacing w:after="240"/>
              <w:rPr>
                <w:rFonts w:ascii="Calibri" w:hAnsi="Calibri"/>
                <w:color w:val="000000"/>
                <w:sz w:val="18"/>
                <w:szCs w:val="18"/>
                <w:lang w:val="es-MX" w:eastAsia="es-MX"/>
              </w:rPr>
            </w:pPr>
            <w:r w:rsidRPr="00302A9B">
              <w:rPr>
                <w:rFonts w:ascii="Calibri" w:hAnsi="Calibri"/>
                <w:color w:val="000000"/>
                <w:sz w:val="18"/>
                <w:szCs w:val="18"/>
                <w:lang w:val="es-MX" w:eastAsia="es-MX"/>
              </w:rPr>
              <w:t>INCUBADORA DE CONTROL BIOLÓGICO PARA AU</w:t>
            </w:r>
            <w:r w:rsidR="00941334">
              <w:rPr>
                <w:rFonts w:ascii="Calibri" w:hAnsi="Calibri"/>
                <w:color w:val="000000"/>
                <w:sz w:val="18"/>
                <w:szCs w:val="18"/>
                <w:lang w:val="es-MX" w:eastAsia="es-MX"/>
              </w:rPr>
              <w:t>TOCLAVE.</w:t>
            </w:r>
          </w:p>
        </w:tc>
        <w:tc>
          <w:tcPr>
            <w:tcW w:w="1134" w:type="dxa"/>
            <w:tcBorders>
              <w:top w:val="nil"/>
              <w:left w:val="nil"/>
              <w:bottom w:val="single" w:sz="4" w:space="0" w:color="auto"/>
              <w:right w:val="single" w:sz="4" w:space="0" w:color="auto"/>
            </w:tcBorders>
            <w:shd w:val="clear" w:color="auto" w:fill="auto"/>
            <w:noWrap/>
            <w:vAlign w:val="center"/>
            <w:hideMark/>
          </w:tcPr>
          <w:p w14:paraId="7994AEDD" w14:textId="76439D52"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8055802"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1</w:t>
            </w:r>
          </w:p>
        </w:tc>
      </w:tr>
      <w:tr w:rsidR="00302A9B" w:rsidRPr="00302A9B" w14:paraId="5A50E961"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A9A5CA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2EE0175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65ECBE7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I090000330</w:t>
            </w:r>
          </w:p>
        </w:tc>
        <w:tc>
          <w:tcPr>
            <w:tcW w:w="5245" w:type="dxa"/>
            <w:tcBorders>
              <w:top w:val="nil"/>
              <w:left w:val="nil"/>
              <w:bottom w:val="single" w:sz="4" w:space="0" w:color="auto"/>
              <w:right w:val="single" w:sz="4" w:space="0" w:color="auto"/>
            </w:tcBorders>
            <w:shd w:val="clear" w:color="auto" w:fill="auto"/>
            <w:vAlign w:val="bottom"/>
            <w:hideMark/>
          </w:tcPr>
          <w:p w14:paraId="4654F011" w14:textId="6F733A25"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MESA DE TRATAMIENTO DE EJERCICIOS ELÉCTRICAS </w:t>
            </w:r>
          </w:p>
        </w:tc>
        <w:tc>
          <w:tcPr>
            <w:tcW w:w="1134" w:type="dxa"/>
            <w:tcBorders>
              <w:top w:val="nil"/>
              <w:left w:val="nil"/>
              <w:bottom w:val="single" w:sz="4" w:space="0" w:color="auto"/>
              <w:right w:val="single" w:sz="4" w:space="0" w:color="auto"/>
            </w:tcBorders>
            <w:shd w:val="clear" w:color="auto" w:fill="auto"/>
            <w:noWrap/>
            <w:vAlign w:val="center"/>
            <w:hideMark/>
          </w:tcPr>
          <w:p w14:paraId="438AA586" w14:textId="1C829418"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8FCEE5B"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5703F9C7" w14:textId="77777777" w:rsidTr="00302A9B">
        <w:trPr>
          <w:trHeight w:val="7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D1623A6"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0562895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303BE07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I060400400.</w:t>
            </w:r>
          </w:p>
        </w:tc>
        <w:tc>
          <w:tcPr>
            <w:tcW w:w="5245" w:type="dxa"/>
            <w:tcBorders>
              <w:top w:val="nil"/>
              <w:left w:val="nil"/>
              <w:bottom w:val="single" w:sz="4" w:space="0" w:color="auto"/>
              <w:right w:val="single" w:sz="4" w:space="0" w:color="auto"/>
            </w:tcBorders>
            <w:shd w:val="clear" w:color="auto" w:fill="auto"/>
            <w:vAlign w:val="bottom"/>
            <w:hideMark/>
          </w:tcPr>
          <w:p w14:paraId="04200E5B" w14:textId="38C0B4EA"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ULTRASONIDO DENTAL</w:t>
            </w:r>
            <w:r w:rsidRPr="00302A9B">
              <w:rPr>
                <w:rFonts w:ascii="Calibri" w:hAnsi="Calibri"/>
                <w:color w:val="000000"/>
                <w:sz w:val="18"/>
                <w:szCs w:val="18"/>
                <w:lang w:val="es-MX" w:eastAsia="es-MX"/>
              </w:rPr>
              <w:br/>
              <w:t xml:space="preserve"> ESCARIADOR ULTRASONICO, INCLUYE 5 PUNTAS (LIMPIEZA 2XG1, G2, G4, PERIODONCIA P1)</w:t>
            </w:r>
          </w:p>
        </w:tc>
        <w:tc>
          <w:tcPr>
            <w:tcW w:w="1134" w:type="dxa"/>
            <w:tcBorders>
              <w:top w:val="nil"/>
              <w:left w:val="nil"/>
              <w:bottom w:val="single" w:sz="4" w:space="0" w:color="auto"/>
              <w:right w:val="single" w:sz="4" w:space="0" w:color="auto"/>
            </w:tcBorders>
            <w:shd w:val="clear" w:color="auto" w:fill="auto"/>
            <w:noWrap/>
            <w:vAlign w:val="center"/>
            <w:hideMark/>
          </w:tcPr>
          <w:p w14:paraId="5CD35E99" w14:textId="156A8DCA"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3E0ED7F"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r w:rsidR="00302A9B" w:rsidRPr="00302A9B" w14:paraId="0DBC1B26" w14:textId="77777777" w:rsidTr="00302A9B">
        <w:trPr>
          <w:trHeight w:val="21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E921C9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565E8EE9"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noWrap/>
            <w:vAlign w:val="center"/>
            <w:hideMark/>
          </w:tcPr>
          <w:p w14:paraId="049D6F3E"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I090000195</w:t>
            </w:r>
          </w:p>
        </w:tc>
        <w:tc>
          <w:tcPr>
            <w:tcW w:w="5245" w:type="dxa"/>
            <w:tcBorders>
              <w:top w:val="nil"/>
              <w:left w:val="nil"/>
              <w:bottom w:val="single" w:sz="4" w:space="0" w:color="auto"/>
              <w:right w:val="single" w:sz="4" w:space="0" w:color="auto"/>
            </w:tcBorders>
            <w:shd w:val="clear" w:color="auto" w:fill="auto"/>
            <w:vAlign w:val="bottom"/>
            <w:hideMark/>
          </w:tcPr>
          <w:p w14:paraId="26C154E6" w14:textId="4208F90E" w:rsidR="00302A9B" w:rsidRPr="00302A9B" w:rsidRDefault="00302A9B" w:rsidP="00302A9B">
            <w:pPr>
              <w:rPr>
                <w:rFonts w:ascii="Calibri" w:hAnsi="Calibri"/>
                <w:color w:val="000000"/>
                <w:sz w:val="18"/>
                <w:szCs w:val="18"/>
                <w:lang w:val="es-MX" w:eastAsia="es-MX"/>
              </w:rPr>
            </w:pPr>
            <w:r w:rsidRPr="00302A9B">
              <w:rPr>
                <w:rFonts w:ascii="Calibri" w:hAnsi="Calibri"/>
                <w:color w:val="000000"/>
                <w:sz w:val="18"/>
                <w:szCs w:val="18"/>
                <w:lang w:val="es-MX" w:eastAsia="es-MX"/>
              </w:rPr>
              <w:t xml:space="preserve">ULTRASONIDO TERAPÉUTICO </w:t>
            </w:r>
            <w:r w:rsidRPr="00302A9B">
              <w:rPr>
                <w:rFonts w:ascii="Calibri" w:hAnsi="Calibri"/>
                <w:color w:val="000000"/>
                <w:sz w:val="18"/>
                <w:szCs w:val="18"/>
                <w:lang w:val="es-MX" w:eastAsia="es-MX"/>
              </w:rPr>
              <w:br/>
              <w:t xml:space="preserve"> FRECUENCIA DE ULTRASONIDO: 1 Y 3 MHZ. CICLOS DE TRABAJO CONTINUO (100%) Y PULSADOS (10, 20 Y 50%). MODO DE FUNCIONAMIENTO VARIABLE: 16, 48 Y 100 HZ. 10 POSICIONES DE MEMORIA PARA ALMACENAR LOS PROTOCOLOS. INDICADOR AUDITIVO Y VISUAL PARA MONITOREAR LA CALIDAD DEL CONTACTO TRANSDUCTOR-PACIENTE. OPCIÓN DE CALENTAMIENTO DE LOS APLICADORES. TRANSDUCTORES AISLADOS PARA SER UTILIZADOS EN TRATAMIENTO EN AGUA O GEL. ÁREA EFECTIVA DE RADIACIÓN (ERA) DE ACUERDO A TAMAÑO DE TRANSDUCTOR. </w:t>
            </w:r>
          </w:p>
        </w:tc>
        <w:tc>
          <w:tcPr>
            <w:tcW w:w="1134" w:type="dxa"/>
            <w:tcBorders>
              <w:top w:val="nil"/>
              <w:left w:val="nil"/>
              <w:bottom w:val="single" w:sz="4" w:space="0" w:color="auto"/>
              <w:right w:val="single" w:sz="4" w:space="0" w:color="auto"/>
            </w:tcBorders>
            <w:shd w:val="clear" w:color="auto" w:fill="auto"/>
            <w:noWrap/>
            <w:vAlign w:val="center"/>
            <w:hideMark/>
          </w:tcPr>
          <w:p w14:paraId="61E2B7F2" w14:textId="0ABFDB0D"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1B7A830" w14:textId="77777777" w:rsidR="00302A9B" w:rsidRPr="00302A9B" w:rsidRDefault="00302A9B" w:rsidP="00302A9B">
            <w:pPr>
              <w:jc w:val="center"/>
              <w:rPr>
                <w:rFonts w:ascii="Calibri" w:hAnsi="Calibri"/>
                <w:color w:val="000000"/>
                <w:sz w:val="18"/>
                <w:szCs w:val="18"/>
                <w:lang w:val="es-MX" w:eastAsia="es-MX"/>
              </w:rPr>
            </w:pPr>
            <w:r w:rsidRPr="00302A9B">
              <w:rPr>
                <w:rFonts w:ascii="Calibri" w:hAnsi="Calibri"/>
                <w:color w:val="000000"/>
                <w:sz w:val="18"/>
                <w:szCs w:val="18"/>
                <w:lang w:val="es-MX" w:eastAsia="es-MX"/>
              </w:rPr>
              <w:t>2</w:t>
            </w:r>
          </w:p>
        </w:tc>
      </w:tr>
    </w:tbl>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77777777" w:rsidR="0049153A" w:rsidRDefault="0049153A" w:rsidP="001F7430">
      <w:pPr>
        <w:jc w:val="center"/>
        <w:rPr>
          <w:rFonts w:ascii="Calibri" w:hAnsi="Calibri"/>
          <w:b/>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5845ABA5" w14:textId="77777777" w:rsidR="0049153A" w:rsidRDefault="0049153A" w:rsidP="001F7430">
      <w:pPr>
        <w:jc w:val="center"/>
        <w:rPr>
          <w:rFonts w:ascii="Calibri" w:hAnsi="Calibri"/>
          <w:b/>
        </w:rPr>
      </w:pPr>
    </w:p>
    <w:p w14:paraId="03D6BDF3" w14:textId="77777777" w:rsidR="0049153A" w:rsidRDefault="0049153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355F72" w14:textId="629B8343" w:rsidR="00F43CEA" w:rsidRDefault="00F43CEA" w:rsidP="001F7430">
      <w:pPr>
        <w:jc w:val="center"/>
        <w:rPr>
          <w:rFonts w:ascii="Calibri" w:hAnsi="Calibri"/>
          <w:b/>
        </w:rPr>
      </w:pPr>
    </w:p>
    <w:p w14:paraId="03077BEF" w14:textId="512A2417" w:rsidR="00F43CEA" w:rsidRDefault="00F43CEA" w:rsidP="001F7430">
      <w:pPr>
        <w:jc w:val="center"/>
        <w:rPr>
          <w:rFonts w:ascii="Calibri" w:hAnsi="Calibri"/>
          <w:b/>
        </w:rPr>
      </w:pPr>
    </w:p>
    <w:p w14:paraId="58B75CE6" w14:textId="0D73CC88" w:rsidR="00F43CEA" w:rsidRDefault="00F43CEA" w:rsidP="001F7430">
      <w:pPr>
        <w:jc w:val="center"/>
        <w:rPr>
          <w:rFonts w:ascii="Calibri" w:hAnsi="Calibri"/>
          <w:b/>
        </w:rPr>
      </w:pPr>
    </w:p>
    <w:p w14:paraId="2E7A433E" w14:textId="23726017" w:rsidR="00F43CEA" w:rsidRDefault="00F43CEA" w:rsidP="001F7430">
      <w:pPr>
        <w:jc w:val="center"/>
        <w:rPr>
          <w:rFonts w:ascii="Calibri" w:hAnsi="Calibri"/>
          <w:b/>
        </w:rPr>
      </w:pPr>
    </w:p>
    <w:p w14:paraId="75DD1F87" w14:textId="3F0F81B1" w:rsidR="00F43CEA" w:rsidRDefault="00F43CEA" w:rsidP="001F7430">
      <w:pPr>
        <w:jc w:val="center"/>
        <w:rPr>
          <w:rFonts w:ascii="Calibri" w:hAnsi="Calibri"/>
          <w:b/>
        </w:rPr>
      </w:pPr>
    </w:p>
    <w:p w14:paraId="50EF42AF" w14:textId="05DE162F" w:rsidR="00F43CEA" w:rsidRDefault="00F43CEA" w:rsidP="001F7430">
      <w:pPr>
        <w:jc w:val="center"/>
        <w:rPr>
          <w:rFonts w:ascii="Calibri" w:hAnsi="Calibri"/>
          <w:b/>
        </w:rPr>
      </w:pPr>
    </w:p>
    <w:p w14:paraId="51439C39" w14:textId="77777777" w:rsidR="008531B6" w:rsidRDefault="008531B6" w:rsidP="001F7430">
      <w:pPr>
        <w:jc w:val="center"/>
        <w:rPr>
          <w:rFonts w:ascii="Calibri" w:hAnsi="Calibri"/>
          <w:b/>
        </w:rPr>
      </w:pPr>
    </w:p>
    <w:p w14:paraId="08070D0D" w14:textId="77777777" w:rsidR="00941334" w:rsidRDefault="00941334" w:rsidP="001F7430">
      <w:pPr>
        <w:jc w:val="center"/>
        <w:rPr>
          <w:rFonts w:ascii="Calibri" w:hAnsi="Calibri"/>
          <w:b/>
        </w:rPr>
      </w:pPr>
    </w:p>
    <w:p w14:paraId="29CD0802" w14:textId="77777777" w:rsidR="008531B6" w:rsidRDefault="008531B6"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741A2422" w:rsidR="00BA09CD" w:rsidRPr="002522C8" w:rsidRDefault="00BA09CD" w:rsidP="00C96B24">
            <w:pPr>
              <w:jc w:val="center"/>
              <w:rPr>
                <w:rFonts w:ascii="Calibri" w:hAnsi="Calibri" w:cs="Arial"/>
                <w:b/>
              </w:rPr>
            </w:pPr>
            <w:r w:rsidRPr="003C57FD">
              <w:rPr>
                <w:rFonts w:ascii="Calibri" w:hAnsi="Calibri" w:cs="Arial"/>
                <w:bCs/>
              </w:rPr>
              <w:t xml:space="preserve">No. </w:t>
            </w:r>
            <w:r w:rsidR="00032AE3">
              <w:rPr>
                <w:rFonts w:ascii="Calibri" w:hAnsi="Calibri"/>
                <w:b/>
                <w:bCs/>
              </w:rPr>
              <w:t>LP-919044992-I36-2022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1BB281F"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032AE3">
              <w:rPr>
                <w:rFonts w:asciiTheme="minorHAnsi" w:hAnsiTheme="minorHAnsi" w:cs="Arial"/>
                <w:bCs/>
                <w:u w:val="single"/>
              </w:rPr>
              <w:t>LP-919044992-I36-2022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531B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42433418"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1816E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032AE3">
        <w:rPr>
          <w:rFonts w:ascii="Calibri" w:hAnsi="Calibri" w:cs="Calibri"/>
          <w:b/>
          <w:bCs/>
          <w:sz w:val="20"/>
          <w:szCs w:val="20"/>
        </w:rPr>
        <w:t>LP-919044992-I36-2022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4"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52A24CF0"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1816E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231A0E8D" w:rsidR="00D266BD" w:rsidRPr="00D266BD" w:rsidRDefault="001816E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Nº.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Nombre, número y lugar del Notario Público ante el cual se </w:t>
      </w:r>
      <w:proofErr w:type="spellStart"/>
      <w:r w:rsidRPr="00D266BD">
        <w:rPr>
          <w:rFonts w:asciiTheme="minorHAnsi" w:hAnsiTheme="minorHAnsi" w:cs="Arial"/>
          <w:sz w:val="16"/>
          <w:szCs w:val="16"/>
        </w:rPr>
        <w:t>dió</w:t>
      </w:r>
      <w:proofErr w:type="spellEnd"/>
      <w:r w:rsidRPr="00D266BD">
        <w:rPr>
          <w:rFonts w:asciiTheme="minorHAnsi" w:hAnsiTheme="minorHAnsi" w:cs="Arial"/>
          <w:sz w:val="16"/>
          <w:szCs w:val="16"/>
        </w:rPr>
        <w:t xml:space="preserve">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2021:</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4"/>
    <w:p w14:paraId="2C268119" w14:textId="64458BA7"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A13D7D">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62949F45" w:rsidR="002F5444" w:rsidRPr="00174D9C" w:rsidRDefault="00A13D7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1B2D8B38"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1816E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032AE3">
        <w:rPr>
          <w:rFonts w:ascii="Calibri" w:hAnsi="Calibri" w:cs="Calibri"/>
          <w:b/>
          <w:bCs/>
          <w:sz w:val="20"/>
          <w:szCs w:val="20"/>
        </w:rPr>
        <w:t>LP-919044992-I36-2022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3F7562" w:rsidR="002F5444" w:rsidRPr="00174D9C" w:rsidRDefault="00A13D7D"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43951D2E"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A13D7D">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413E89D4" w:rsidR="00C96B24" w:rsidRDefault="001816E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3FA8B403"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032AE3">
        <w:rPr>
          <w:rFonts w:ascii="Calibri" w:hAnsi="Calibri"/>
          <w:b/>
          <w:bCs/>
          <w:sz w:val="20"/>
          <w:szCs w:val="20"/>
        </w:rPr>
        <w:t>LP-919044992-I36-2022</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36AB377E"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6477FD3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B401AF">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38A4FB4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752B2750" w:rsidR="00D61F7A" w:rsidRPr="00D61F7A" w:rsidRDefault="00D61F7A" w:rsidP="008B5CB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7.      </w:t>
            </w:r>
            <w:r w:rsidR="008A5B48" w:rsidRPr="008A5B48">
              <w:rPr>
                <w:rFonts w:ascii="Calibri" w:hAnsi="Calibri" w:cs="Arial"/>
                <w:sz w:val="16"/>
                <w:szCs w:val="16"/>
              </w:rPr>
              <w:t xml:space="preserve">Carta de apoyo del </w:t>
            </w:r>
            <w:bookmarkStart w:id="5" w:name="_GoBack"/>
            <w:r w:rsidR="008A5B48" w:rsidRPr="008A5B48">
              <w:rPr>
                <w:rFonts w:ascii="Calibri" w:hAnsi="Calibri" w:cs="Arial"/>
                <w:sz w:val="16"/>
                <w:szCs w:val="16"/>
              </w:rPr>
              <w:t>fabricante</w:t>
            </w:r>
            <w:bookmarkEnd w:id="5"/>
            <w:r w:rsidR="008A5B48" w:rsidRPr="008A5B48">
              <w:rPr>
                <w:rFonts w:ascii="Calibri" w:hAnsi="Calibri" w:cs="Arial"/>
                <w:sz w:val="16"/>
                <w:szCs w:val="16"/>
              </w:rPr>
              <w:t xml:space="preserve"> y/o distribuidor mayorista, en la cual lo autoriza a participar como distribuidor </w:t>
            </w:r>
            <w:r w:rsidR="008A5B48" w:rsidRPr="008A5B48">
              <w:rPr>
                <w:rFonts w:asciiTheme="minorHAnsi" w:hAnsiTheme="minorHAnsi"/>
                <w:color w:val="000000"/>
                <w:sz w:val="16"/>
                <w:szCs w:val="16"/>
              </w:rPr>
              <w:t>del insumos que se solicitan en el anexo 1 de estas bases en la que se mencione el número de licitación y se describan las partidas,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40F658AB" w:rsidR="00D61F7A" w:rsidRPr="00D61F7A" w:rsidRDefault="00D61F7A" w:rsidP="008A5B48">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E432D4" w:rsidRPr="00E432D4">
              <w:rPr>
                <w:rFonts w:asciiTheme="minorHAnsi" w:hAnsiTheme="minorHAnsi" w:cs="Arial"/>
                <w:sz w:val="16"/>
                <w:szCs w:val="16"/>
                <w:lang w:val="es-MX"/>
              </w:rPr>
              <w:t>Escrito libr</w:t>
            </w:r>
            <w:r w:rsidR="00E432D4">
              <w:rPr>
                <w:rFonts w:asciiTheme="minorHAnsi" w:hAnsiTheme="minorHAnsi" w:cs="Arial"/>
                <w:sz w:val="16"/>
                <w:szCs w:val="16"/>
                <w:lang w:val="es-MX"/>
              </w:rPr>
              <w:t xml:space="preserve">e firmado por el representante </w:t>
            </w:r>
            <w:r w:rsidR="00E432D4"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623803E3"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12.   Cd o USB que contenga el total de los documentos incluidos en el sobre técnico en formato </w:t>
            </w:r>
            <w:proofErr w:type="spellStart"/>
            <w:r w:rsidRPr="00D61F7A">
              <w:rPr>
                <w:rFonts w:ascii="Calibri" w:hAnsi="Calibri"/>
                <w:bCs/>
                <w:color w:val="000000"/>
                <w:sz w:val="16"/>
                <w:szCs w:val="16"/>
                <w:lang w:eastAsia="es-MX"/>
              </w:rPr>
              <w:t>pdf</w:t>
            </w:r>
            <w:proofErr w:type="spellEnd"/>
            <w:r w:rsidRPr="00D61F7A">
              <w:rPr>
                <w:rFonts w:ascii="Calibri" w:hAnsi="Calibri"/>
                <w:bCs/>
                <w:color w:val="000000"/>
                <w:sz w:val="16"/>
                <w:szCs w:val="16"/>
                <w:lang w:eastAsia="es-MX"/>
              </w:rPr>
              <w:t xml:space="preserve">, </w:t>
            </w:r>
            <w:proofErr w:type="spellStart"/>
            <w:r w:rsidRPr="00D61F7A">
              <w:rPr>
                <w:rFonts w:ascii="Calibri" w:hAnsi="Calibri"/>
                <w:bCs/>
                <w:color w:val="000000"/>
                <w:sz w:val="16"/>
                <w:szCs w:val="16"/>
                <w:lang w:eastAsia="es-MX"/>
              </w:rPr>
              <w:t>word</w:t>
            </w:r>
            <w:proofErr w:type="spellEnd"/>
            <w:r w:rsidRPr="00D61F7A">
              <w:rPr>
                <w:rFonts w:ascii="Calibri" w:hAnsi="Calibri"/>
                <w:bCs/>
                <w:color w:val="000000"/>
                <w:sz w:val="16"/>
                <w:szCs w:val="16"/>
                <w:lang w:eastAsia="es-MX"/>
              </w:rPr>
              <w:t xml:space="preserve"> o </w:t>
            </w:r>
            <w:proofErr w:type="spellStart"/>
            <w:r w:rsidRPr="00D61F7A">
              <w:rPr>
                <w:rFonts w:ascii="Calibri" w:hAnsi="Calibri"/>
                <w:bCs/>
                <w:color w:val="000000"/>
                <w:sz w:val="16"/>
                <w:szCs w:val="16"/>
                <w:lang w:eastAsia="es-MX"/>
              </w:rPr>
              <w:t>excel</w:t>
            </w:r>
            <w:proofErr w:type="spellEnd"/>
            <w:r w:rsidRPr="00D61F7A">
              <w:rPr>
                <w:rFonts w:ascii="Calibri" w:hAnsi="Calibri"/>
                <w:bCs/>
                <w:color w:val="000000"/>
                <w:sz w:val="16"/>
                <w:szCs w:val="16"/>
                <w:lang w:eastAsia="es-MX"/>
              </w:rPr>
              <w:t>.</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0CF1213"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7D8B02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14.   ANEXO 6.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6EEBBC7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4AAD0D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81AA23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77777777"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19BDA434" w:rsidR="00D61F7A" w:rsidRPr="00E432D4" w:rsidRDefault="00E432D4" w:rsidP="00E432D4">
            <w:pPr>
              <w:tabs>
                <w:tab w:val="left" w:pos="993"/>
              </w:tabs>
              <w:jc w:val="both"/>
              <w:rPr>
                <w:rFonts w:ascii="Calibri" w:hAnsi="Calibri"/>
                <w:bCs/>
                <w:color w:val="000000"/>
                <w:sz w:val="16"/>
                <w:szCs w:val="16"/>
                <w:lang w:val="es-MX" w:eastAsia="es-MX"/>
              </w:rPr>
            </w:pPr>
            <w:r w:rsidRPr="00E432D4">
              <w:rPr>
                <w:rFonts w:asciiTheme="minorHAnsi" w:hAnsiTheme="minorHAnsi" w:cs="Arial"/>
                <w:sz w:val="16"/>
                <w:szCs w:val="16"/>
              </w:rPr>
              <w:t>16.- 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5FA2B0C7"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17.   ANEXO 10</w:t>
            </w:r>
            <w:r w:rsidR="00D61F7A" w:rsidRPr="00D61F7A">
              <w:rPr>
                <w:rFonts w:ascii="Calibri" w:hAnsi="Calibri"/>
                <w:bCs/>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55F9A5A8"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18.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22.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4935BDB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24.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xml:space="preserve">;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D61F7A">
              <w:rPr>
                <w:rFonts w:ascii="Calibri" w:hAnsi="Calibri"/>
                <w:bCs/>
                <w:color w:val="000000"/>
                <w:sz w:val="16"/>
                <w:szCs w:val="16"/>
                <w:lang w:eastAsia="es-MX"/>
              </w:rPr>
              <w:t>mismo.En</w:t>
            </w:r>
            <w:proofErr w:type="spellEnd"/>
            <w:r w:rsidRPr="00D61F7A">
              <w:rPr>
                <w:rFonts w:ascii="Calibri" w:hAnsi="Calibri"/>
                <w:bCs/>
                <w:color w:val="000000"/>
                <w:sz w:val="16"/>
                <w:szCs w:val="16"/>
                <w:lang w:eastAsia="es-MX"/>
              </w:rPr>
              <w:t xml:space="preserve"> caso de que no participen en propuestas conjuntas deberá manifestarlo por escrito bajo protesta de decir verdad.</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2D509FAF" w14:textId="77777777" w:rsidR="00E432D4" w:rsidRDefault="00E432D4" w:rsidP="00BA09CD">
      <w:pPr>
        <w:tabs>
          <w:tab w:val="left" w:pos="4253"/>
          <w:tab w:val="left" w:pos="8080"/>
        </w:tabs>
        <w:ind w:right="1"/>
        <w:jc w:val="center"/>
        <w:rPr>
          <w:rFonts w:ascii="Calibri" w:hAnsi="Calibri" w:cs="Arial"/>
          <w:b/>
          <w:bCs/>
        </w:rPr>
      </w:pPr>
    </w:p>
    <w:p w14:paraId="090ACE79" w14:textId="77777777" w:rsidR="00E432D4" w:rsidRDefault="00E432D4" w:rsidP="00BA09CD">
      <w:pPr>
        <w:tabs>
          <w:tab w:val="left" w:pos="4253"/>
          <w:tab w:val="left" w:pos="8080"/>
        </w:tabs>
        <w:ind w:right="1"/>
        <w:jc w:val="center"/>
        <w:rPr>
          <w:rFonts w:ascii="Calibri" w:hAnsi="Calibri" w:cs="Arial"/>
          <w:b/>
          <w:bCs/>
        </w:rPr>
      </w:pPr>
    </w:p>
    <w:p w14:paraId="7AD260AC" w14:textId="265E1C29" w:rsidR="002F5444" w:rsidRPr="00C765F1" w:rsidRDefault="00A13D7D"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1EC4A3DC" w:rsidR="00C96B24" w:rsidRPr="00C96B24" w:rsidRDefault="001816E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33D88C57"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032AE3">
        <w:rPr>
          <w:rFonts w:asciiTheme="minorHAnsi" w:hAnsiTheme="minorHAnsi"/>
          <w:b/>
          <w:color w:val="auto"/>
          <w:sz w:val="18"/>
          <w:szCs w:val="16"/>
        </w:rPr>
        <w:t>LP-919044992-I36-2022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34D8A8D4"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1816E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032AE3">
        <w:rPr>
          <w:rFonts w:asciiTheme="minorHAnsi" w:hAnsiTheme="minorHAnsi"/>
          <w:b/>
          <w:color w:val="auto"/>
          <w:sz w:val="18"/>
          <w:szCs w:val="16"/>
        </w:rPr>
        <w:t>LP-919044992-I36-2022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3C4B79E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A13D7D">
        <w:rPr>
          <w:rFonts w:ascii="Calibri" w:hAnsi="Calibri"/>
          <w:b/>
        </w:rPr>
        <w:t>3</w:t>
      </w:r>
      <w:r>
        <w:rPr>
          <w:rFonts w:ascii="Calibri" w:hAnsi="Calibri"/>
          <w:b/>
        </w:rPr>
        <w:t>-A</w:t>
      </w:r>
    </w:p>
    <w:p w14:paraId="61B2BB1C" w14:textId="649BE9FC" w:rsidR="002F5444" w:rsidRPr="001C3B83" w:rsidRDefault="001816E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DF86D3A" w14:textId="77777777" w:rsidR="00C15FEF" w:rsidRDefault="00C15FEF" w:rsidP="002F5444">
      <w:pPr>
        <w:autoSpaceDE w:val="0"/>
        <w:autoSpaceDN w:val="0"/>
        <w:adjustRightInd w:val="0"/>
        <w:jc w:val="right"/>
        <w:rPr>
          <w:rFonts w:asciiTheme="minorHAnsi" w:hAnsiTheme="minorHAnsi" w:cstheme="minorHAnsi"/>
          <w:b/>
          <w:lang w:val="es-MX"/>
        </w:rPr>
      </w:pPr>
    </w:p>
    <w:p w14:paraId="22B23C2A" w14:textId="12F943FC" w:rsidR="00B37CE3" w:rsidRDefault="008A5B48"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77777777"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C15FEF">
        <w:rPr>
          <w:rFonts w:ascii="Calibri" w:hAnsi="Calibri"/>
          <w:sz w:val="16"/>
          <w:szCs w:val="16"/>
        </w:rPr>
        <w:t>y Acuerdo Delegatorio de facultades signado en fecha 02 de Junio del 2022 y Publicado en el Periódico Oficial del Estado de Nuevo León</w:t>
      </w:r>
      <w:bookmarkEnd w:id="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7A46A4DF"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1816EA">
        <w:rPr>
          <w:rFonts w:ascii="Calibri" w:hAnsi="Calibri"/>
          <w:sz w:val="16"/>
          <w:szCs w:val="16"/>
        </w:rPr>
        <w:t>LICITACIÓN PÚBLICA INTERNACIONAL ABIERTA PRESENCIAL</w:t>
      </w:r>
      <w:r>
        <w:rPr>
          <w:rFonts w:ascii="Calibri" w:hAnsi="Calibri"/>
          <w:sz w:val="16"/>
          <w:szCs w:val="16"/>
        </w:rPr>
        <w:t xml:space="preserve"> No.  </w:t>
      </w:r>
      <w:r w:rsidR="00032AE3">
        <w:rPr>
          <w:rFonts w:ascii="Calibri" w:hAnsi="Calibri"/>
          <w:sz w:val="16"/>
          <w:szCs w:val="16"/>
        </w:rPr>
        <w:t>LP-919044992-I36-2022</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7" w:name="_Hlk491079939"/>
      <w:r w:rsidRPr="00C15FEF">
        <w:rPr>
          <w:rFonts w:ascii="Calibri" w:hAnsi="Calibri" w:cs="Tahoma"/>
          <w:sz w:val="16"/>
          <w:szCs w:val="16"/>
        </w:rPr>
        <w:t xml:space="preserve">Que acredita la legal existencia de la compañía denominada </w:t>
      </w:r>
      <w:bookmarkEnd w:id="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8" w:name="_Hlk491079956"/>
      <w:r w:rsidRPr="00C15FEF">
        <w:rPr>
          <w:rFonts w:ascii="Calibri" w:hAnsi="Calibri" w:cs="Tahoma"/>
          <w:sz w:val="16"/>
          <w:szCs w:val="16"/>
        </w:rPr>
        <w:t xml:space="preserve">Que el Representante Legal de dicha compañía, </w:t>
      </w:r>
      <w:bookmarkEnd w:id="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9" w:name="_Hlk491080052"/>
      <w:r w:rsidRPr="00C15FEF">
        <w:rPr>
          <w:rFonts w:ascii="Calibri" w:hAnsi="Calibri" w:cs="Arial"/>
          <w:color w:val="000000"/>
          <w:sz w:val="16"/>
          <w:szCs w:val="16"/>
        </w:rPr>
        <w:t xml:space="preserve"> </w:t>
      </w:r>
      <w:bookmarkEnd w:id="9"/>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C L Á U S U L A S</w:t>
      </w:r>
    </w:p>
    <w:p w14:paraId="5D850A57" w14:textId="77777777" w:rsidR="00E73AB6" w:rsidRPr="00C15FEF" w:rsidRDefault="00E73AB6" w:rsidP="00E73AB6">
      <w:pPr>
        <w:jc w:val="center"/>
        <w:rPr>
          <w:rFonts w:ascii="Calibri" w:hAnsi="Calibri" w:cs="Tahoma"/>
          <w:b/>
          <w:sz w:val="16"/>
          <w:szCs w:val="16"/>
        </w:rPr>
      </w:pPr>
    </w:p>
    <w:p w14:paraId="53EAA0B8" w14:textId="63DA4D3D"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00FB3211">
        <w:rPr>
          <w:rFonts w:ascii="Calibri" w:hAnsi="Calibri" w:cs="Tahoma"/>
          <w:sz w:val="16"/>
          <w:szCs w:val="16"/>
        </w:rPr>
        <w:t xml:space="preserve"> se obliga al Suministro del 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1816E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032AE3">
        <w:rPr>
          <w:rFonts w:ascii="Calibri" w:hAnsi="Calibri" w:cs="Tahoma"/>
          <w:sz w:val="16"/>
          <w:szCs w:val="16"/>
        </w:rPr>
        <w:t>LP-919044992-I36-2022</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w:t>
      </w:r>
      <w:proofErr w:type="spellStart"/>
      <w:r w:rsidRPr="00C15FEF">
        <w:rPr>
          <w:rFonts w:ascii="Calibri" w:hAnsi="Calibri" w:cs="Tahoma"/>
          <w:sz w:val="16"/>
          <w:szCs w:val="16"/>
        </w:rPr>
        <w:t>Ote</w:t>
      </w:r>
      <w:proofErr w:type="spellEnd"/>
      <w:r w:rsidRPr="00C15FEF">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2A5AA86D"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B27FE2">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lastRenderedPageBreak/>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58590109"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FB3211">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60589217"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FB3211">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lastRenderedPageBreak/>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lastRenderedPageBreak/>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77777777"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MOLINA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L                         C. CINTHIA DE LA ROSA DE LA FUENTE</w:t>
            </w:r>
          </w:p>
          <w:p w14:paraId="1F5AE872"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E33A1" w14:textId="77777777" w:rsidR="00F763FB" w:rsidRDefault="00F763FB" w:rsidP="007F0B73">
      <w:r>
        <w:separator/>
      </w:r>
    </w:p>
  </w:endnote>
  <w:endnote w:type="continuationSeparator" w:id="0">
    <w:p w14:paraId="01AE6FCC" w14:textId="77777777" w:rsidR="00F763FB" w:rsidRDefault="00F763F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455225879"/>
      <w:docPartObj>
        <w:docPartGallery w:val="Page Numbers (Bottom of Page)"/>
        <w:docPartUnique/>
      </w:docPartObj>
    </w:sdtPr>
    <w:sdtEndPr>
      <w:rPr>
        <w:b/>
      </w:rPr>
    </w:sdtEndPr>
    <w:sdtContent>
      <w:p w14:paraId="5DDA9009" w14:textId="73798711" w:rsidR="001816EA" w:rsidRPr="00C72CE6" w:rsidRDefault="001816EA"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4B5633B6" w:rsidR="001816EA" w:rsidRPr="00A215A8" w:rsidRDefault="001816EA" w:rsidP="004C675C">
        <w:pPr>
          <w:pStyle w:val="Piedepgina"/>
          <w:jc w:val="center"/>
          <w:rPr>
            <w:b/>
            <w:color w:val="7030A0"/>
            <w:szCs w:val="16"/>
          </w:rPr>
        </w:pPr>
        <w:r w:rsidRPr="00C72CE6">
          <w:rPr>
            <w:rFonts w:ascii="Century Gothic" w:hAnsi="Century Gothic"/>
            <w:b/>
            <w:color w:val="00B0F0"/>
            <w:sz w:val="18"/>
            <w:szCs w:val="16"/>
          </w:rPr>
          <w:t xml:space="preserve">No. </w:t>
        </w:r>
        <w:r>
          <w:rPr>
            <w:rFonts w:ascii="Century Gothic" w:hAnsi="Century Gothic"/>
            <w:b/>
            <w:color w:val="00B0F0"/>
            <w:sz w:val="18"/>
            <w:szCs w:val="16"/>
          </w:rPr>
          <w:t>LP-919044992-I36-2022</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42</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54</w:t>
                </w:r>
                <w:r w:rsidRPr="00C72CE6">
                  <w:rPr>
                    <w:rFonts w:ascii="Century Gothic" w:hAnsi="Century Gothic"/>
                    <w:b/>
                    <w:color w:val="00B0F0"/>
                    <w:sz w:val="18"/>
                    <w:szCs w:val="16"/>
                  </w:rPr>
                  <w:fldChar w:fldCharType="end"/>
                </w:r>
              </w:sdtContent>
            </w:sdt>
          </w:sdtContent>
        </w:sdt>
      </w:p>
      <w:p w14:paraId="07F5D801" w14:textId="4CB96489" w:rsidR="001816EA" w:rsidRDefault="00F763FB" w:rsidP="004C675C">
        <w:pPr>
          <w:pStyle w:val="Piedepgina"/>
          <w:rPr>
            <w:b/>
            <w:color w:val="009999"/>
          </w:rPr>
        </w:pPr>
      </w:p>
    </w:sdtContent>
  </w:sdt>
  <w:p w14:paraId="7D6C4373" w14:textId="079C49DB" w:rsidR="001816EA" w:rsidRPr="004C675C" w:rsidRDefault="001816EA" w:rsidP="004C675C">
    <w:pPr>
      <w:pStyle w:val="Piedepgina"/>
    </w:pPr>
  </w:p>
  <w:p w14:paraId="3D648F9C" w14:textId="07D840AC" w:rsidR="001816EA" w:rsidRDefault="001816EA" w:rsidP="006249CF">
    <w:pPr>
      <w:tabs>
        <w:tab w:val="left" w:pos="6810"/>
      </w:tabs>
    </w:pPr>
    <w:r>
      <w:tab/>
    </w:r>
  </w:p>
  <w:p w14:paraId="55E61ED3" w14:textId="283E04DC" w:rsidR="001816EA" w:rsidRDefault="001816EA"/>
  <w:p w14:paraId="7839659B" w14:textId="77777777" w:rsidR="001816EA" w:rsidRDefault="001816EA"/>
  <w:p w14:paraId="4CFBED29" w14:textId="77777777" w:rsidR="001816EA" w:rsidRDefault="001816EA"/>
  <w:p w14:paraId="77C60F7D" w14:textId="77777777" w:rsidR="001816EA" w:rsidRDefault="001816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B8230" w14:textId="77777777" w:rsidR="00F763FB" w:rsidRDefault="00F763FB" w:rsidP="007F0B73">
      <w:r>
        <w:separator/>
      </w:r>
    </w:p>
  </w:footnote>
  <w:footnote w:type="continuationSeparator" w:id="0">
    <w:p w14:paraId="47649104" w14:textId="77777777" w:rsidR="00F763FB" w:rsidRDefault="00F763F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D0FE1BF" w:rsidR="001816EA" w:rsidRPr="00C765F1" w:rsidRDefault="001816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1816EA" w:rsidRPr="00C765F1" w:rsidRDefault="001816EA" w:rsidP="00313C66">
    <w:pPr>
      <w:jc w:val="center"/>
      <w:rPr>
        <w:rFonts w:ascii="Corbel" w:hAnsi="Corbel"/>
        <w:b/>
        <w:szCs w:val="16"/>
      </w:rPr>
    </w:pPr>
    <w:r w:rsidRPr="00C765F1">
      <w:rPr>
        <w:rFonts w:ascii="Corbel" w:hAnsi="Corbel"/>
        <w:b/>
        <w:szCs w:val="16"/>
      </w:rPr>
      <w:t>SERVICIOS DE SALUD DE NUEVO LEÓN</w:t>
    </w:r>
  </w:p>
  <w:p w14:paraId="45C24739" w14:textId="4DFD9740" w:rsidR="001816EA" w:rsidRPr="00180FA7" w:rsidRDefault="001816EA"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1816EA" w:rsidRDefault="001816EA" w:rsidP="00E7019E">
    <w:pPr>
      <w:tabs>
        <w:tab w:val="left" w:pos="9795"/>
      </w:tabs>
    </w:pPr>
    <w:r>
      <w:tab/>
    </w:r>
  </w:p>
  <w:p w14:paraId="4E713FFA" w14:textId="77777777" w:rsidR="001816EA" w:rsidRDefault="001816EA"/>
  <w:p w14:paraId="69B02B1E" w14:textId="77777777" w:rsidR="001816EA" w:rsidRDefault="001816EA"/>
  <w:p w14:paraId="2672FAD0" w14:textId="77777777" w:rsidR="001816EA" w:rsidRDefault="001816EA"/>
  <w:p w14:paraId="240CBA08" w14:textId="77777777" w:rsidR="001816EA" w:rsidRDefault="001816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783501"/>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5"/>
  </w:num>
  <w:num w:numId="2">
    <w:abstractNumId w:val="8"/>
  </w:num>
  <w:num w:numId="3">
    <w:abstractNumId w:val="24"/>
  </w:num>
  <w:num w:numId="4">
    <w:abstractNumId w:val="40"/>
  </w:num>
  <w:num w:numId="5">
    <w:abstractNumId w:val="6"/>
  </w:num>
  <w:num w:numId="6">
    <w:abstractNumId w:val="0"/>
  </w:num>
  <w:num w:numId="7">
    <w:abstractNumId w:val="18"/>
  </w:num>
  <w:num w:numId="8">
    <w:abstractNumId w:val="15"/>
  </w:num>
  <w:num w:numId="9">
    <w:abstractNumId w:val="36"/>
  </w:num>
  <w:num w:numId="10">
    <w:abstractNumId w:val="19"/>
  </w:num>
  <w:num w:numId="11">
    <w:abstractNumId w:val="11"/>
  </w:num>
  <w:num w:numId="12">
    <w:abstractNumId w:val="12"/>
  </w:num>
  <w:num w:numId="13">
    <w:abstractNumId w:val="13"/>
  </w:num>
  <w:num w:numId="14">
    <w:abstractNumId w:val="20"/>
  </w:num>
  <w:num w:numId="15">
    <w:abstractNumId w:val="22"/>
  </w:num>
  <w:num w:numId="16">
    <w:abstractNumId w:val="33"/>
  </w:num>
  <w:num w:numId="17">
    <w:abstractNumId w:val="30"/>
  </w:num>
  <w:num w:numId="18">
    <w:abstractNumId w:val="28"/>
  </w:num>
  <w:num w:numId="19">
    <w:abstractNumId w:val="25"/>
  </w:num>
  <w:num w:numId="20">
    <w:abstractNumId w:val="50"/>
  </w:num>
  <w:num w:numId="21">
    <w:abstractNumId w:val="10"/>
  </w:num>
  <w:num w:numId="22">
    <w:abstractNumId w:val="31"/>
  </w:num>
  <w:num w:numId="23">
    <w:abstractNumId w:val="47"/>
  </w:num>
  <w:num w:numId="24">
    <w:abstractNumId w:val="29"/>
  </w:num>
  <w:num w:numId="25">
    <w:abstractNumId w:val="23"/>
  </w:num>
  <w:num w:numId="26">
    <w:abstractNumId w:val="27"/>
  </w:num>
  <w:num w:numId="27">
    <w:abstractNumId w:val="37"/>
  </w:num>
  <w:num w:numId="28">
    <w:abstractNumId w:val="42"/>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21"/>
  </w:num>
  <w:num w:numId="34">
    <w:abstractNumId w:val="9"/>
  </w:num>
  <w:num w:numId="35">
    <w:abstractNumId w:val="51"/>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6"/>
  </w:num>
  <w:num w:numId="40">
    <w:abstractNumId w:val="34"/>
  </w:num>
  <w:num w:numId="41">
    <w:abstractNumId w:val="48"/>
  </w:num>
  <w:num w:numId="42">
    <w:abstractNumId w:val="26"/>
  </w:num>
  <w:num w:numId="43">
    <w:abstractNumId w:val="44"/>
  </w:num>
  <w:num w:numId="44">
    <w:abstractNumId w:val="38"/>
  </w:num>
  <w:num w:numId="45">
    <w:abstractNumId w:val="41"/>
  </w:num>
  <w:num w:numId="46">
    <w:abstractNumId w:val="16"/>
  </w:num>
  <w:num w:numId="47">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424"/>
    <w:rsid w:val="00030EBE"/>
    <w:rsid w:val="00031F3E"/>
    <w:rsid w:val="00032AE3"/>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7E64"/>
    <w:rsid w:val="000D23BF"/>
    <w:rsid w:val="000D2D92"/>
    <w:rsid w:val="000D34A8"/>
    <w:rsid w:val="000D40B5"/>
    <w:rsid w:val="000D5CC3"/>
    <w:rsid w:val="000D7D14"/>
    <w:rsid w:val="000E0520"/>
    <w:rsid w:val="000E0E84"/>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40BD"/>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5C88"/>
    <w:rsid w:val="00176DF2"/>
    <w:rsid w:val="00177B34"/>
    <w:rsid w:val="001800A0"/>
    <w:rsid w:val="00180FA7"/>
    <w:rsid w:val="00181514"/>
    <w:rsid w:val="001816EA"/>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D78FC"/>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95"/>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2A9B"/>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101"/>
    <w:rsid w:val="00344C04"/>
    <w:rsid w:val="0034525E"/>
    <w:rsid w:val="0035281D"/>
    <w:rsid w:val="0035431A"/>
    <w:rsid w:val="003561D9"/>
    <w:rsid w:val="0035685B"/>
    <w:rsid w:val="0035694B"/>
    <w:rsid w:val="003632F9"/>
    <w:rsid w:val="00364DB0"/>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05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3F7C76"/>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19F"/>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717"/>
    <w:rsid w:val="007C48A2"/>
    <w:rsid w:val="007C4C2D"/>
    <w:rsid w:val="007C68EE"/>
    <w:rsid w:val="007C6F47"/>
    <w:rsid w:val="007C76BD"/>
    <w:rsid w:val="007C78BC"/>
    <w:rsid w:val="007C7978"/>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47BA"/>
    <w:rsid w:val="007F508A"/>
    <w:rsid w:val="007F7F27"/>
    <w:rsid w:val="00800348"/>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70618"/>
    <w:rsid w:val="00871C0F"/>
    <w:rsid w:val="00873CE7"/>
    <w:rsid w:val="0087427C"/>
    <w:rsid w:val="008751B4"/>
    <w:rsid w:val="008769BE"/>
    <w:rsid w:val="00880D51"/>
    <w:rsid w:val="0088241C"/>
    <w:rsid w:val="00883100"/>
    <w:rsid w:val="00886FE7"/>
    <w:rsid w:val="008872E6"/>
    <w:rsid w:val="008919D3"/>
    <w:rsid w:val="00893BA2"/>
    <w:rsid w:val="00895BF5"/>
    <w:rsid w:val="008A0301"/>
    <w:rsid w:val="008A5B1B"/>
    <w:rsid w:val="008A5B48"/>
    <w:rsid w:val="008A681F"/>
    <w:rsid w:val="008B1AF9"/>
    <w:rsid w:val="008B359B"/>
    <w:rsid w:val="008B58D8"/>
    <w:rsid w:val="008B5CB7"/>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334"/>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2C26"/>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3D7D"/>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3FB"/>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27FE2"/>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449A"/>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2CE6"/>
    <w:rsid w:val="00C75F43"/>
    <w:rsid w:val="00C77B3E"/>
    <w:rsid w:val="00C80593"/>
    <w:rsid w:val="00C81D58"/>
    <w:rsid w:val="00C83567"/>
    <w:rsid w:val="00C8434B"/>
    <w:rsid w:val="00C90011"/>
    <w:rsid w:val="00C9461A"/>
    <w:rsid w:val="00C96B24"/>
    <w:rsid w:val="00CA1686"/>
    <w:rsid w:val="00CA35BE"/>
    <w:rsid w:val="00CA606E"/>
    <w:rsid w:val="00CA7A58"/>
    <w:rsid w:val="00CB0B2E"/>
    <w:rsid w:val="00CB1780"/>
    <w:rsid w:val="00CB24A6"/>
    <w:rsid w:val="00CB29C5"/>
    <w:rsid w:val="00CB4CB1"/>
    <w:rsid w:val="00CB7FEF"/>
    <w:rsid w:val="00CC25A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BE3"/>
    <w:rsid w:val="00D441ED"/>
    <w:rsid w:val="00D44FF9"/>
    <w:rsid w:val="00D45B5A"/>
    <w:rsid w:val="00D479E2"/>
    <w:rsid w:val="00D51315"/>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32D4"/>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33F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3079"/>
    <w:rsid w:val="00F56786"/>
    <w:rsid w:val="00F61393"/>
    <w:rsid w:val="00F631D4"/>
    <w:rsid w:val="00F63839"/>
    <w:rsid w:val="00F6397A"/>
    <w:rsid w:val="00F656EE"/>
    <w:rsid w:val="00F70B66"/>
    <w:rsid w:val="00F71157"/>
    <w:rsid w:val="00F71B46"/>
    <w:rsid w:val="00F73C0A"/>
    <w:rsid w:val="00F74E74"/>
    <w:rsid w:val="00F75035"/>
    <w:rsid w:val="00F763FB"/>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2999"/>
    <w:rsid w:val="00FB3211"/>
    <w:rsid w:val="00FB5482"/>
    <w:rsid w:val="00FB5C3C"/>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0654460">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0059835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4456951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4815227">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7BE6-9145-4844-9367-1B4FDD0F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54</Pages>
  <Words>24520</Words>
  <Characters>134860</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9</cp:revision>
  <cp:lastPrinted>2022-09-23T22:46:00Z</cp:lastPrinted>
  <dcterms:created xsi:type="dcterms:W3CDTF">2022-09-22T17:09:00Z</dcterms:created>
  <dcterms:modified xsi:type="dcterms:W3CDTF">2022-09-23T23:55:00Z</dcterms:modified>
</cp:coreProperties>
</file>