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FF2548" w14:textId="77777777" w:rsidR="001B5AF2" w:rsidRPr="00221835" w:rsidRDefault="001B5AF2" w:rsidP="001B5AF2">
      <w:pPr>
        <w:ind w:right="-232"/>
        <w:jc w:val="center"/>
        <w:rPr>
          <w:rFonts w:ascii="Arial Black" w:hAnsi="Arial Black"/>
          <w:b/>
          <w:sz w:val="28"/>
          <w:szCs w:val="28"/>
        </w:rPr>
      </w:pPr>
    </w:p>
    <w:p w14:paraId="1A45FA1A" w14:textId="77777777" w:rsidR="001B5AF2" w:rsidRDefault="001B5AF2" w:rsidP="001B5AF2">
      <w:pPr>
        <w:ind w:right="-232"/>
        <w:jc w:val="center"/>
        <w:rPr>
          <w:rFonts w:ascii="Arial Black" w:hAnsi="Arial Black"/>
          <w:b/>
          <w:sz w:val="24"/>
          <w:szCs w:val="28"/>
        </w:rPr>
      </w:pPr>
    </w:p>
    <w:p w14:paraId="0998663E" w14:textId="77777777" w:rsidR="001B5AF2" w:rsidRDefault="001B5AF2" w:rsidP="001B5AF2">
      <w:pPr>
        <w:ind w:right="-232"/>
        <w:jc w:val="center"/>
        <w:rPr>
          <w:rFonts w:ascii="Arial Black" w:hAnsi="Arial Black"/>
          <w:b/>
          <w:sz w:val="24"/>
          <w:szCs w:val="28"/>
        </w:rPr>
      </w:pPr>
    </w:p>
    <w:p w14:paraId="3697097D" w14:textId="77777777" w:rsidR="001B5AF2" w:rsidRDefault="001B5AF2" w:rsidP="001B5AF2">
      <w:pPr>
        <w:ind w:right="-232"/>
        <w:jc w:val="center"/>
        <w:rPr>
          <w:rFonts w:ascii="Arial Black" w:hAnsi="Arial Black"/>
          <w:b/>
          <w:sz w:val="24"/>
          <w:szCs w:val="28"/>
        </w:rPr>
      </w:pPr>
    </w:p>
    <w:p w14:paraId="5B53E201" w14:textId="77777777" w:rsidR="001B5AF2" w:rsidRDefault="001B5AF2" w:rsidP="001B5AF2">
      <w:pPr>
        <w:ind w:right="-232"/>
        <w:jc w:val="center"/>
        <w:rPr>
          <w:rFonts w:ascii="Arial Black" w:hAnsi="Arial Black"/>
          <w:b/>
          <w:sz w:val="24"/>
          <w:szCs w:val="28"/>
        </w:rPr>
      </w:pPr>
    </w:p>
    <w:p w14:paraId="3C121D93" w14:textId="77777777" w:rsidR="001B5AF2" w:rsidRDefault="001B5AF2" w:rsidP="001B5AF2">
      <w:pPr>
        <w:ind w:right="-232"/>
        <w:jc w:val="center"/>
        <w:rPr>
          <w:rFonts w:ascii="Arial Black" w:hAnsi="Arial Black"/>
          <w:b/>
          <w:sz w:val="24"/>
          <w:szCs w:val="28"/>
        </w:rPr>
      </w:pPr>
    </w:p>
    <w:p w14:paraId="1E0568BF" w14:textId="77777777" w:rsidR="001B5AF2" w:rsidRPr="001B5AF2" w:rsidRDefault="001B5AF2" w:rsidP="001B5AF2">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509020C8" w14:textId="77777777" w:rsidR="001B5AF2" w:rsidRDefault="001B5AF2" w:rsidP="001B5AF2">
      <w:pPr>
        <w:pStyle w:val="Ttulo9"/>
        <w:ind w:right="-232"/>
        <w:jc w:val="center"/>
        <w:rPr>
          <w:rFonts w:asciiTheme="minorHAnsi" w:eastAsiaTheme="minorHAnsi" w:hAnsiTheme="minorHAnsi" w:cstheme="minorBidi"/>
          <w:sz w:val="28"/>
          <w:szCs w:val="28"/>
          <w:lang w:val="es-ES" w:eastAsia="en-US"/>
        </w:rPr>
      </w:pPr>
    </w:p>
    <w:p w14:paraId="444677BE" w14:textId="77777777" w:rsidR="001B5AF2" w:rsidRDefault="001B5AF2" w:rsidP="001B5AF2"/>
    <w:p w14:paraId="5E6C7AC1" w14:textId="77777777" w:rsidR="001B5AF2" w:rsidRPr="00A351DF" w:rsidRDefault="001B5AF2" w:rsidP="001B5AF2"/>
    <w:p w14:paraId="02AE29F0" w14:textId="48A1F8D2" w:rsidR="001B5AF2" w:rsidRPr="00533165" w:rsidRDefault="008832BD" w:rsidP="001B5AF2">
      <w:pPr>
        <w:pStyle w:val="Ttulo9"/>
        <w:ind w:right="-232"/>
        <w:jc w:val="center"/>
        <w:rPr>
          <w:rFonts w:ascii="Meiryo" w:eastAsia="Meiryo" w:hAnsi="Meiryo" w:cs="Meiryo"/>
          <w:color w:val="00B0F0"/>
          <w:sz w:val="28"/>
          <w:szCs w:val="28"/>
          <w:lang w:val="es-ES" w:eastAsia="en-US"/>
        </w:rPr>
      </w:pPr>
      <w:r w:rsidRPr="00651F67">
        <w:rPr>
          <w:rFonts w:ascii="Meiryo" w:eastAsia="Meiryo" w:hAnsi="Meiryo" w:cs="Meiryo"/>
          <w:color w:val="00B0F0"/>
          <w:sz w:val="28"/>
          <w:szCs w:val="28"/>
          <w:lang w:val="es-ES" w:eastAsia="en-US"/>
        </w:rPr>
        <w:t>N</w:t>
      </w:r>
      <w:r w:rsidR="00C3389F">
        <w:rPr>
          <w:rFonts w:ascii="Meiryo" w:eastAsia="Meiryo" w:hAnsi="Meiryo" w:cs="Meiryo"/>
          <w:color w:val="00B0F0"/>
          <w:sz w:val="28"/>
          <w:szCs w:val="28"/>
          <w:lang w:val="es-ES" w:eastAsia="en-US"/>
        </w:rPr>
        <w:t>o</w:t>
      </w:r>
      <w:r w:rsidRPr="00651F67">
        <w:rPr>
          <w:rFonts w:ascii="Meiryo" w:eastAsia="Meiryo" w:hAnsi="Meiryo" w:cs="Meiryo"/>
          <w:color w:val="00B0F0"/>
          <w:sz w:val="28"/>
          <w:szCs w:val="28"/>
          <w:lang w:val="es-ES" w:eastAsia="en-US"/>
        </w:rPr>
        <w:t xml:space="preserve">. </w:t>
      </w:r>
      <w:r w:rsidR="002833CD">
        <w:rPr>
          <w:rFonts w:ascii="Meiryo" w:eastAsia="Meiryo" w:hAnsi="Meiryo" w:cs="Meiryo"/>
          <w:color w:val="00B0F0"/>
          <w:sz w:val="28"/>
          <w:szCs w:val="28"/>
          <w:lang w:val="es-ES" w:eastAsia="en-US"/>
        </w:rPr>
        <w:t>LP-919044992-N36-2024</w:t>
      </w:r>
    </w:p>
    <w:p w14:paraId="6E8B9E46" w14:textId="77777777" w:rsidR="001B5AF2" w:rsidRPr="00533165" w:rsidRDefault="001B5AF2" w:rsidP="001B5AF2">
      <w:pPr>
        <w:jc w:val="center"/>
        <w:rPr>
          <w:b/>
          <w:color w:val="00B0F0"/>
          <w:sz w:val="28"/>
          <w:szCs w:val="28"/>
        </w:rPr>
      </w:pPr>
    </w:p>
    <w:p w14:paraId="7D43C536" w14:textId="77777777" w:rsidR="001B5AF2" w:rsidRPr="00533165" w:rsidRDefault="001B5AF2" w:rsidP="001B5AF2">
      <w:pPr>
        <w:jc w:val="center"/>
        <w:rPr>
          <w:b/>
          <w:color w:val="00B0F0"/>
          <w:sz w:val="28"/>
          <w:szCs w:val="28"/>
        </w:rPr>
      </w:pPr>
    </w:p>
    <w:p w14:paraId="2BF19B09" w14:textId="77777777" w:rsidR="001B5AF2" w:rsidRPr="00533165" w:rsidRDefault="001B5AF2" w:rsidP="001B5AF2">
      <w:pPr>
        <w:jc w:val="center"/>
        <w:rPr>
          <w:rFonts w:ascii="Arial Black" w:hAnsi="Arial Black"/>
          <w:color w:val="00B0F0"/>
          <w:sz w:val="36"/>
          <w:szCs w:val="28"/>
        </w:rPr>
      </w:pPr>
      <w:r w:rsidRPr="002833CD">
        <w:rPr>
          <w:rFonts w:ascii="Arial Black" w:hAnsi="Arial Black"/>
          <w:b/>
          <w:color w:val="00B0F0"/>
          <w:sz w:val="36"/>
          <w:szCs w:val="28"/>
        </w:rPr>
        <w:t>“</w:t>
      </w:r>
      <w:r w:rsidR="00850AE5" w:rsidRPr="002833CD">
        <w:rPr>
          <w:rFonts w:ascii="Arial Black" w:hAnsi="Arial Black"/>
          <w:b/>
          <w:color w:val="00B0F0"/>
          <w:sz w:val="36"/>
          <w:szCs w:val="28"/>
        </w:rPr>
        <w:t>SERVICIO DE NUTRICIÓN</w:t>
      </w:r>
      <w:r w:rsidRPr="002833CD">
        <w:rPr>
          <w:rFonts w:ascii="Arial Black" w:hAnsi="Arial Black"/>
          <w:b/>
          <w:color w:val="00B0F0"/>
          <w:sz w:val="36"/>
          <w:szCs w:val="28"/>
        </w:rPr>
        <w:t>”</w:t>
      </w:r>
    </w:p>
    <w:p w14:paraId="6ED569D4" w14:textId="77777777" w:rsidR="002021D2" w:rsidRPr="00533165" w:rsidRDefault="002021D2" w:rsidP="00813559">
      <w:pPr>
        <w:jc w:val="center"/>
        <w:rPr>
          <w:rFonts w:asciiTheme="minorHAnsi" w:hAnsiTheme="minorHAnsi"/>
          <w:b/>
          <w:color w:val="00B0F0"/>
          <w:sz w:val="36"/>
        </w:rPr>
      </w:pPr>
    </w:p>
    <w:p w14:paraId="0C49E7C0" w14:textId="77777777" w:rsidR="007F0B73" w:rsidRPr="00037DE1" w:rsidRDefault="007F0B73" w:rsidP="007F0B73">
      <w:pPr>
        <w:jc w:val="center"/>
        <w:rPr>
          <w:rFonts w:asciiTheme="minorHAnsi" w:hAnsiTheme="minorHAnsi"/>
          <w:b/>
          <w:sz w:val="36"/>
        </w:rPr>
      </w:pPr>
    </w:p>
    <w:p w14:paraId="0A4C5C70" w14:textId="77777777" w:rsidR="007F0B73" w:rsidRPr="0061030C" w:rsidRDefault="007F0B73" w:rsidP="007F0B73">
      <w:pPr>
        <w:jc w:val="center"/>
        <w:rPr>
          <w:rFonts w:asciiTheme="minorHAnsi" w:hAnsiTheme="minorHAnsi"/>
          <w:b/>
          <w:sz w:val="96"/>
          <w:szCs w:val="60"/>
        </w:rPr>
      </w:pPr>
      <w:r w:rsidRPr="0061030C">
        <w:rPr>
          <w:rFonts w:asciiTheme="minorHAnsi" w:hAnsiTheme="minorHAnsi"/>
          <w:b/>
          <w:sz w:val="96"/>
          <w:szCs w:val="60"/>
        </w:rPr>
        <w:t>BASES</w:t>
      </w:r>
    </w:p>
    <w:p w14:paraId="2E82E432" w14:textId="77777777" w:rsidR="007F0B73" w:rsidRPr="00037DE1" w:rsidRDefault="007F0B73" w:rsidP="007F0B73">
      <w:pPr>
        <w:jc w:val="both"/>
        <w:rPr>
          <w:rFonts w:asciiTheme="minorHAnsi" w:hAnsiTheme="minorHAnsi"/>
          <w:b/>
        </w:rPr>
      </w:pPr>
    </w:p>
    <w:p w14:paraId="6E790BC8" w14:textId="77777777" w:rsidR="007F0B73" w:rsidRPr="00037DE1" w:rsidRDefault="007F0B73" w:rsidP="007F0B73">
      <w:pPr>
        <w:jc w:val="both"/>
        <w:rPr>
          <w:rFonts w:asciiTheme="minorHAnsi" w:hAnsiTheme="minorHAnsi"/>
        </w:rPr>
      </w:pPr>
    </w:p>
    <w:p w14:paraId="34C5EBA5" w14:textId="77777777" w:rsidR="007F0B73" w:rsidRPr="00037DE1" w:rsidRDefault="007F0B73" w:rsidP="007F0B73">
      <w:pPr>
        <w:jc w:val="both"/>
        <w:rPr>
          <w:rFonts w:asciiTheme="minorHAnsi" w:hAnsiTheme="minorHAnsi"/>
        </w:rPr>
      </w:pPr>
    </w:p>
    <w:p w14:paraId="27EDF9AD" w14:textId="77777777" w:rsidR="007F0B73" w:rsidRPr="00037DE1" w:rsidRDefault="007F0B73" w:rsidP="007F0B73">
      <w:pPr>
        <w:jc w:val="both"/>
        <w:rPr>
          <w:rFonts w:asciiTheme="minorHAnsi" w:hAnsiTheme="minorHAnsi"/>
        </w:rPr>
      </w:pPr>
    </w:p>
    <w:p w14:paraId="6F90286D" w14:textId="77777777" w:rsidR="007F0B73" w:rsidRPr="00037DE1" w:rsidRDefault="007F0B73" w:rsidP="007F0B73">
      <w:pPr>
        <w:jc w:val="both"/>
        <w:rPr>
          <w:rFonts w:asciiTheme="minorHAnsi" w:hAnsiTheme="minorHAnsi"/>
        </w:rPr>
      </w:pPr>
    </w:p>
    <w:p w14:paraId="086BE1DA" w14:textId="77777777" w:rsidR="007F0B73" w:rsidRPr="00037DE1" w:rsidRDefault="007F0B73" w:rsidP="007F0B73">
      <w:pPr>
        <w:jc w:val="both"/>
        <w:rPr>
          <w:rFonts w:asciiTheme="minorHAnsi" w:hAnsiTheme="minorHAnsi"/>
        </w:rPr>
      </w:pPr>
    </w:p>
    <w:p w14:paraId="2DC40C3D" w14:textId="77777777" w:rsidR="007F0B73" w:rsidRPr="00037DE1" w:rsidRDefault="007F0B73" w:rsidP="007F0B73">
      <w:pPr>
        <w:jc w:val="both"/>
        <w:rPr>
          <w:rFonts w:asciiTheme="minorHAnsi" w:hAnsiTheme="minorHAnsi"/>
        </w:rPr>
      </w:pPr>
    </w:p>
    <w:p w14:paraId="551641CC" w14:textId="77777777" w:rsidR="007F0B73" w:rsidRPr="00037DE1" w:rsidRDefault="007F0B73" w:rsidP="007F0B73">
      <w:pPr>
        <w:jc w:val="both"/>
        <w:rPr>
          <w:rFonts w:asciiTheme="minorHAnsi" w:hAnsiTheme="minorHAnsi"/>
        </w:rPr>
      </w:pPr>
    </w:p>
    <w:p w14:paraId="51E70D71" w14:textId="77777777" w:rsidR="007F0B73" w:rsidRPr="00037DE1" w:rsidRDefault="007F0B73" w:rsidP="007F0B73">
      <w:pPr>
        <w:jc w:val="both"/>
        <w:rPr>
          <w:rFonts w:asciiTheme="minorHAnsi" w:hAnsiTheme="minorHAnsi"/>
        </w:rPr>
      </w:pPr>
    </w:p>
    <w:p w14:paraId="27FB9C31" w14:textId="1622A1E5" w:rsidR="008247E3" w:rsidRPr="009A42C4" w:rsidRDefault="008247E3" w:rsidP="008247E3">
      <w:pPr>
        <w:jc w:val="center"/>
        <w:rPr>
          <w:rFonts w:ascii="Calibri" w:hAnsi="Calibri"/>
          <w:b/>
          <w:sz w:val="32"/>
        </w:rPr>
      </w:pPr>
      <w:r w:rsidRPr="009A42C4">
        <w:rPr>
          <w:rFonts w:ascii="Calibri" w:hAnsi="Calibri"/>
          <w:b/>
          <w:sz w:val="32"/>
        </w:rPr>
        <w:t xml:space="preserve">EJERCICIO </w:t>
      </w:r>
      <w:r w:rsidRPr="00D47FAD">
        <w:rPr>
          <w:rFonts w:ascii="Calibri" w:hAnsi="Calibri"/>
          <w:b/>
          <w:sz w:val="32"/>
        </w:rPr>
        <w:t>FISCAL 202</w:t>
      </w:r>
      <w:r w:rsidR="00422131">
        <w:rPr>
          <w:rFonts w:ascii="Calibri" w:hAnsi="Calibri"/>
          <w:b/>
          <w:sz w:val="32"/>
        </w:rPr>
        <w:t>5</w:t>
      </w:r>
    </w:p>
    <w:p w14:paraId="7AA3CC1A" w14:textId="77777777" w:rsidR="002021D2" w:rsidRPr="00037DE1" w:rsidRDefault="002021D2" w:rsidP="007F0B73">
      <w:pPr>
        <w:jc w:val="both"/>
        <w:rPr>
          <w:rFonts w:asciiTheme="minorHAnsi" w:hAnsiTheme="minorHAnsi"/>
        </w:rPr>
      </w:pPr>
    </w:p>
    <w:p w14:paraId="78DA0C82" w14:textId="77777777" w:rsidR="00126089" w:rsidRPr="00037DE1" w:rsidRDefault="00126089" w:rsidP="007F0B73">
      <w:pPr>
        <w:jc w:val="both"/>
        <w:rPr>
          <w:rFonts w:asciiTheme="minorHAnsi" w:hAnsiTheme="minorHAnsi"/>
        </w:rPr>
      </w:pPr>
    </w:p>
    <w:p w14:paraId="7979F3C1" w14:textId="56893BEE" w:rsidR="006E2DF8" w:rsidRDefault="006E2DF8" w:rsidP="007F0B73">
      <w:pPr>
        <w:jc w:val="both"/>
        <w:rPr>
          <w:rFonts w:asciiTheme="minorHAnsi" w:hAnsiTheme="minorHAnsi"/>
        </w:rPr>
      </w:pPr>
    </w:p>
    <w:p w14:paraId="453915B1" w14:textId="77777777" w:rsidR="0076785A" w:rsidRDefault="0076785A" w:rsidP="007F0B73">
      <w:pPr>
        <w:jc w:val="both"/>
        <w:rPr>
          <w:rFonts w:asciiTheme="minorHAnsi" w:hAnsiTheme="minorHAnsi"/>
        </w:rPr>
      </w:pPr>
    </w:p>
    <w:p w14:paraId="69CD0D5F" w14:textId="77777777" w:rsidR="006E2DF8" w:rsidRDefault="006E2DF8" w:rsidP="007F0B73">
      <w:pPr>
        <w:jc w:val="both"/>
        <w:rPr>
          <w:rFonts w:asciiTheme="minorHAnsi" w:hAnsiTheme="minorHAnsi"/>
        </w:rPr>
      </w:pPr>
    </w:p>
    <w:p w14:paraId="3A01EEDC" w14:textId="77777777" w:rsidR="0076785A" w:rsidRDefault="0076785A" w:rsidP="007F0B73">
      <w:pPr>
        <w:jc w:val="both"/>
        <w:rPr>
          <w:rFonts w:asciiTheme="minorHAnsi" w:hAnsiTheme="minorHAnsi"/>
        </w:rPr>
      </w:pPr>
    </w:p>
    <w:p w14:paraId="7735334D" w14:textId="77777777" w:rsidR="0076785A" w:rsidRDefault="0076785A" w:rsidP="007F0B73">
      <w:pPr>
        <w:jc w:val="both"/>
        <w:rPr>
          <w:rFonts w:asciiTheme="minorHAnsi" w:hAnsiTheme="minorHAnsi"/>
        </w:rPr>
      </w:pPr>
    </w:p>
    <w:p w14:paraId="4EFE18D1" w14:textId="77777777" w:rsidR="0076785A" w:rsidRDefault="0076785A" w:rsidP="007F0B73">
      <w:pPr>
        <w:jc w:val="both"/>
        <w:rPr>
          <w:rFonts w:asciiTheme="minorHAnsi" w:hAnsiTheme="minorHAnsi"/>
        </w:rPr>
      </w:pPr>
    </w:p>
    <w:p w14:paraId="00C1F055" w14:textId="77777777" w:rsidR="007F0B73" w:rsidRPr="00037DE1" w:rsidRDefault="001D05DE" w:rsidP="0098630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Theme="minorHAnsi" w:hAnsiTheme="minorHAnsi"/>
          <w:b/>
        </w:rPr>
      </w:pPr>
      <w:r w:rsidRPr="00037DE1">
        <w:rPr>
          <w:rFonts w:asciiTheme="minorHAnsi" w:hAnsiTheme="minorHAnsi"/>
          <w:b/>
        </w:rPr>
        <w:t>INTRODUCCIÓN</w:t>
      </w:r>
    </w:p>
    <w:p w14:paraId="2B2DAD65" w14:textId="77777777" w:rsidR="007F0B73" w:rsidRPr="00037DE1" w:rsidRDefault="007F0B73" w:rsidP="007F0B73">
      <w:pPr>
        <w:jc w:val="both"/>
        <w:rPr>
          <w:rFonts w:asciiTheme="minorHAnsi" w:hAnsiTheme="minorHAnsi"/>
          <w:b/>
        </w:rPr>
      </w:pPr>
    </w:p>
    <w:p w14:paraId="1261BE3B" w14:textId="77777777" w:rsidR="007F0B73" w:rsidRPr="00037DE1" w:rsidRDefault="007F0B73" w:rsidP="007F0B73">
      <w:pPr>
        <w:jc w:val="both"/>
        <w:rPr>
          <w:rFonts w:asciiTheme="minorHAnsi" w:hAnsiTheme="minorHAnsi"/>
          <w:b/>
        </w:rPr>
      </w:pPr>
    </w:p>
    <w:p w14:paraId="4ACBA7CD" w14:textId="343067EB" w:rsidR="007F0B73" w:rsidRPr="0078059E" w:rsidRDefault="007F0B73" w:rsidP="007F0B73">
      <w:pPr>
        <w:jc w:val="both"/>
        <w:rPr>
          <w:rFonts w:asciiTheme="minorHAnsi" w:hAnsiTheme="minorHAnsi"/>
        </w:rPr>
      </w:pPr>
      <w:r w:rsidRPr="0078059E">
        <w:rPr>
          <w:rFonts w:asciiTheme="minorHAnsi" w:hAnsiTheme="minorHAnsi"/>
        </w:rPr>
        <w:t xml:space="preserve">Las presentes bases señalan el procedimiento de la </w:t>
      </w:r>
      <w:r w:rsidR="001B5AF2">
        <w:rPr>
          <w:rFonts w:asciiTheme="minorHAnsi" w:hAnsiTheme="minorHAnsi"/>
        </w:rPr>
        <w:t>Licitación Pública Nacional Presencial</w:t>
      </w:r>
      <w:r w:rsidR="003179CA" w:rsidRPr="0078059E">
        <w:rPr>
          <w:rFonts w:asciiTheme="minorHAnsi" w:hAnsiTheme="minorHAnsi" w:cs="Arial"/>
        </w:rPr>
        <w:t xml:space="preserve"> </w:t>
      </w:r>
      <w:r w:rsidR="00F33FBC">
        <w:rPr>
          <w:rFonts w:asciiTheme="minorHAnsi" w:hAnsiTheme="minorHAnsi" w:cs="Arial"/>
        </w:rPr>
        <w:t>No</w:t>
      </w:r>
      <w:r w:rsidR="00F33FBC" w:rsidRPr="00F33FBC">
        <w:rPr>
          <w:rFonts w:asciiTheme="minorHAnsi" w:hAnsiTheme="minorHAnsi" w:cs="Arial"/>
        </w:rPr>
        <w:t xml:space="preserve">. </w:t>
      </w:r>
      <w:r w:rsidR="002833CD">
        <w:rPr>
          <w:rFonts w:asciiTheme="minorHAnsi" w:hAnsiTheme="minorHAnsi" w:cs="Arial"/>
        </w:rPr>
        <w:t>LP-919044992-N36-2024</w:t>
      </w:r>
      <w:r w:rsidRPr="00651F67">
        <w:rPr>
          <w:rFonts w:asciiTheme="minorHAnsi" w:hAnsiTheme="minorHAnsi"/>
        </w:rPr>
        <w:t>; as</w:t>
      </w:r>
      <w:r w:rsidR="00F70B66" w:rsidRPr="00651F67">
        <w:rPr>
          <w:rFonts w:asciiTheme="minorHAnsi" w:hAnsiTheme="minorHAnsi"/>
        </w:rPr>
        <w:t>í</w:t>
      </w:r>
      <w:r w:rsidR="00F70B66" w:rsidRPr="0078059E">
        <w:rPr>
          <w:rFonts w:asciiTheme="minorHAnsi" w:hAnsiTheme="minorHAnsi"/>
        </w:rPr>
        <w:t xml:space="preserve"> mismo describe </w:t>
      </w:r>
      <w:r w:rsidR="003179CA" w:rsidRPr="00896288">
        <w:rPr>
          <w:rFonts w:asciiTheme="minorHAnsi" w:hAnsiTheme="minorHAnsi"/>
        </w:rPr>
        <w:t>el</w:t>
      </w:r>
      <w:r w:rsidR="00CA35BE" w:rsidRPr="00896288">
        <w:rPr>
          <w:rFonts w:asciiTheme="minorHAnsi" w:hAnsiTheme="minorHAnsi"/>
        </w:rPr>
        <w:t xml:space="preserve"> </w:t>
      </w:r>
      <w:r w:rsidR="00B81B08" w:rsidRPr="00896288">
        <w:rPr>
          <w:rFonts w:asciiTheme="minorHAnsi" w:hAnsiTheme="minorHAnsi"/>
        </w:rPr>
        <w:t>“</w:t>
      </w:r>
      <w:r w:rsidR="008B4811">
        <w:rPr>
          <w:rFonts w:asciiTheme="minorHAnsi" w:hAnsiTheme="minorHAnsi"/>
        </w:rPr>
        <w:t>SERVICIO DE NUTRICIÓN</w:t>
      </w:r>
      <w:r w:rsidR="000E2A16" w:rsidRPr="00896288">
        <w:rPr>
          <w:rFonts w:asciiTheme="minorHAnsi" w:hAnsiTheme="minorHAnsi"/>
        </w:rPr>
        <w:t xml:space="preserve">” </w:t>
      </w:r>
      <w:r w:rsidRPr="00896288">
        <w:rPr>
          <w:rFonts w:asciiTheme="minorHAnsi" w:hAnsiTheme="minorHAnsi"/>
        </w:rPr>
        <w:t>que Servicios</w:t>
      </w:r>
      <w:r w:rsidRPr="0078059E">
        <w:rPr>
          <w:rFonts w:asciiTheme="minorHAnsi" w:hAnsiTheme="minorHAnsi"/>
        </w:rPr>
        <w:t xml:space="preserve"> de Salud de Nuevo León</w:t>
      </w:r>
      <w:r w:rsidR="005222C5" w:rsidRPr="0078059E">
        <w:rPr>
          <w:rFonts w:asciiTheme="minorHAnsi" w:hAnsiTheme="minorHAnsi"/>
        </w:rPr>
        <w:t>,</w:t>
      </w:r>
      <w:r w:rsidRPr="0078059E">
        <w:rPr>
          <w:rFonts w:asciiTheme="minorHAnsi" w:hAnsiTheme="minorHAnsi"/>
        </w:rPr>
        <w:t xml:space="preserve"> Organismo Público Descentralizado</w:t>
      </w:r>
      <w:r w:rsidR="00C20A20">
        <w:rPr>
          <w:rFonts w:asciiTheme="minorHAnsi" w:hAnsiTheme="minorHAnsi"/>
        </w:rPr>
        <w:t>,</w:t>
      </w:r>
      <w:r w:rsidRPr="0078059E">
        <w:rPr>
          <w:rFonts w:asciiTheme="minorHAnsi" w:hAnsiTheme="minorHAnsi"/>
        </w:rPr>
        <w:t xml:space="preserve"> requiere </w:t>
      </w:r>
      <w:r w:rsidR="00813559" w:rsidRPr="0078059E">
        <w:rPr>
          <w:rFonts w:asciiTheme="minorHAnsi" w:hAnsiTheme="minorHAnsi"/>
        </w:rPr>
        <w:t xml:space="preserve">para cubrir las necesidades </w:t>
      </w:r>
      <w:r w:rsidR="00E518F6" w:rsidRPr="0078059E">
        <w:rPr>
          <w:rFonts w:asciiTheme="minorHAnsi" w:hAnsiTheme="minorHAnsi"/>
        </w:rPr>
        <w:t>de diversas unidades aplicativas</w:t>
      </w:r>
      <w:r w:rsidRPr="0078059E">
        <w:rPr>
          <w:rFonts w:asciiTheme="minorHAnsi" w:hAnsiTheme="minorHAnsi"/>
        </w:rPr>
        <w:t>, el procedimiento del concurso, las condiciones generales de contratación, la forma en que se llevará a cabo el procedimiento de entrega de la documentación requerida.</w:t>
      </w:r>
    </w:p>
    <w:p w14:paraId="01F134D0" w14:textId="77777777" w:rsidR="007F0B73" w:rsidRPr="0078059E" w:rsidRDefault="007F0B73" w:rsidP="007F0B73">
      <w:pPr>
        <w:jc w:val="both"/>
        <w:rPr>
          <w:rFonts w:asciiTheme="minorHAnsi" w:hAnsiTheme="minorHAnsi"/>
        </w:rPr>
      </w:pPr>
    </w:p>
    <w:p w14:paraId="1D83B661" w14:textId="77777777" w:rsidR="007F0B73" w:rsidRPr="0078059E" w:rsidRDefault="007F0B73" w:rsidP="007F0B73">
      <w:pPr>
        <w:jc w:val="both"/>
        <w:rPr>
          <w:rFonts w:asciiTheme="minorHAnsi" w:hAnsiTheme="minorHAnsi"/>
        </w:rPr>
      </w:pPr>
      <w:r w:rsidRPr="0078059E">
        <w:rPr>
          <w:rFonts w:asciiTheme="minorHAnsi" w:hAnsiTheme="minorHAnsi"/>
        </w:rPr>
        <w:t>Para los efectos de estas bases a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60F85E29" w14:textId="77777777" w:rsidR="007F0B73" w:rsidRPr="0078059E" w:rsidRDefault="007F0B73" w:rsidP="007F0B73">
      <w:pPr>
        <w:jc w:val="center"/>
        <w:rPr>
          <w:rFonts w:asciiTheme="minorHAnsi" w:hAnsiTheme="minorHAnsi"/>
          <w:b/>
        </w:rPr>
      </w:pPr>
    </w:p>
    <w:p w14:paraId="33414135" w14:textId="77777777" w:rsidR="007F0B73" w:rsidRPr="0078059E" w:rsidRDefault="007F0B73" w:rsidP="007F0B73">
      <w:pPr>
        <w:jc w:val="center"/>
        <w:rPr>
          <w:rFonts w:asciiTheme="minorHAnsi" w:hAnsiTheme="minorHAnsi"/>
          <w:b/>
        </w:rPr>
      </w:pPr>
    </w:p>
    <w:p w14:paraId="696F60D3" w14:textId="77777777" w:rsidR="00037DE1" w:rsidRPr="0078059E" w:rsidRDefault="00037DE1" w:rsidP="007F0B73">
      <w:pPr>
        <w:jc w:val="center"/>
        <w:rPr>
          <w:rFonts w:asciiTheme="minorHAnsi" w:hAnsiTheme="minorHAnsi"/>
          <w:b/>
        </w:rPr>
      </w:pPr>
    </w:p>
    <w:p w14:paraId="70E25EEF" w14:textId="77777777" w:rsidR="00037DE1" w:rsidRPr="0078059E" w:rsidRDefault="00037DE1" w:rsidP="007F0B73">
      <w:pPr>
        <w:jc w:val="center"/>
        <w:rPr>
          <w:rFonts w:asciiTheme="minorHAnsi" w:hAnsiTheme="minorHAnsi"/>
          <w:b/>
        </w:rPr>
      </w:pPr>
    </w:p>
    <w:p w14:paraId="3760E053" w14:textId="77777777" w:rsidR="00037DE1" w:rsidRPr="0078059E" w:rsidRDefault="00037DE1" w:rsidP="007F0B73">
      <w:pPr>
        <w:jc w:val="center"/>
        <w:rPr>
          <w:rFonts w:asciiTheme="minorHAnsi" w:hAnsiTheme="minorHAnsi"/>
          <w:b/>
        </w:rPr>
      </w:pPr>
    </w:p>
    <w:p w14:paraId="1A8AA067" w14:textId="1E7EAFAE" w:rsidR="007F0B73" w:rsidRPr="0078059E" w:rsidRDefault="001D05DE" w:rsidP="0098630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center" w:pos="5320"/>
          <w:tab w:val="left" w:pos="6975"/>
        </w:tabs>
        <w:jc w:val="center"/>
        <w:rPr>
          <w:rFonts w:asciiTheme="minorHAnsi" w:hAnsiTheme="minorHAnsi"/>
          <w:b/>
        </w:rPr>
      </w:pPr>
      <w:r w:rsidRPr="00C20A20">
        <w:rPr>
          <w:rFonts w:asciiTheme="minorHAnsi" w:hAnsiTheme="minorHAnsi"/>
          <w:b/>
          <w:shd w:val="clear" w:color="auto" w:fill="75DBFF"/>
        </w:rPr>
        <w:t>PRESENTACIÓN</w:t>
      </w:r>
    </w:p>
    <w:p w14:paraId="53385780" w14:textId="77777777" w:rsidR="007F0B73" w:rsidRPr="0078059E" w:rsidRDefault="007F0B73" w:rsidP="00813559">
      <w:pPr>
        <w:jc w:val="both"/>
        <w:rPr>
          <w:rFonts w:asciiTheme="minorHAnsi" w:hAnsiTheme="minorHAnsi"/>
          <w:b/>
        </w:rPr>
      </w:pPr>
    </w:p>
    <w:p w14:paraId="544299D5" w14:textId="77777777" w:rsidR="007F0B73" w:rsidRDefault="007F0B73" w:rsidP="002021D2">
      <w:pPr>
        <w:rPr>
          <w:rFonts w:asciiTheme="minorHAnsi" w:hAnsiTheme="minorHAnsi"/>
          <w:b/>
          <w:bCs/>
          <w:lang w:val="es-ES"/>
        </w:rPr>
      </w:pPr>
    </w:p>
    <w:p w14:paraId="1C11EE48" w14:textId="28FB24E2" w:rsidR="00850AE5" w:rsidRDefault="000B7D07" w:rsidP="000B7D07">
      <w:pPr>
        <w:jc w:val="both"/>
        <w:rPr>
          <w:rFonts w:asciiTheme="minorHAnsi" w:hAnsiTheme="minorHAnsi"/>
          <w:b/>
          <w:bCs/>
          <w:lang w:val="es-ES"/>
        </w:rPr>
      </w:pPr>
      <w:bookmarkStart w:id="0" w:name="_Hlk152863097"/>
      <w:r w:rsidRPr="00F91C84">
        <w:rPr>
          <w:rFonts w:ascii="Calibri" w:hAnsi="Calibri" w:cs="Calibri"/>
          <w:color w:val="000000"/>
        </w:rPr>
        <w:t>El Gobierno del Estado de Nuevo León, a través de los Servicios de Salud de Nuevo León, Organismo Público Descentralizado, en cumplimiento con lo establecido en los Artículos 1 fracción VI, 5, 25 fracción I, 27 tercer párrafo, 29 fracción I y </w:t>
      </w:r>
      <w:r w:rsidRPr="00F91C84">
        <w:rPr>
          <w:rFonts w:ascii="Calibri" w:hAnsi="Calibri" w:cs="Calibri"/>
          <w:i/>
          <w:iCs/>
          <w:color w:val="000000"/>
        </w:rPr>
        <w:t>31</w:t>
      </w:r>
      <w:r w:rsidRPr="00F91C84">
        <w:rPr>
          <w:rFonts w:ascii="Calibri" w:hAnsi="Calibri" w:cs="Calibri"/>
          <w:color w:val="000000"/>
        </w:rPr>
        <w:t> y demás relativos de la Ley de Adquisiciones, Arrendamientos y Contratación de Servicios del Estado de Nuevo León, </w:t>
      </w:r>
      <w:r w:rsidRPr="00F91C84">
        <w:rPr>
          <w:rFonts w:ascii="Calibri" w:hAnsi="Calibri" w:cs="Calibri"/>
          <w:i/>
          <w:iCs/>
          <w:color w:val="000000"/>
        </w:rPr>
        <w:t>Artículo 59 </w:t>
      </w:r>
      <w:r w:rsidRPr="00F91C84">
        <w:rPr>
          <w:rFonts w:ascii="Calibri" w:hAnsi="Calibri" w:cs="Calibri"/>
          <w:color w:val="000000"/>
        </w:rPr>
        <w:t xml:space="preserve">del Reglamento de la Ley de Adquisiciones, Arrendamientos y Contratación de Servicios del Estado de Nuevo León, Artículos 1, 2 Fracción XIV de la Ley que Crea el Organismo Público Descentralizado, denominado Servicios de Salud de Nuevo León y 19 Fracción XV del Reglamento Interior de Servicios de Salud de Nuevo León, O.P.D., en debida concordancia con el Artículo correspondiente de la Ley de Egresos </w:t>
      </w:r>
      <w:r w:rsidRPr="00D47FAD">
        <w:rPr>
          <w:rFonts w:ascii="Calibri" w:hAnsi="Calibri" w:cs="Calibri"/>
          <w:color w:val="000000"/>
        </w:rPr>
        <w:t>para el año 202</w:t>
      </w:r>
      <w:r w:rsidR="00422131">
        <w:rPr>
          <w:rFonts w:ascii="Calibri" w:hAnsi="Calibri" w:cs="Calibri"/>
          <w:color w:val="000000"/>
        </w:rPr>
        <w:t>5</w:t>
      </w:r>
      <w:r w:rsidRPr="00D47FAD">
        <w:rPr>
          <w:rFonts w:ascii="Calibri" w:hAnsi="Calibri" w:cs="Calibri"/>
          <w:color w:val="000000"/>
        </w:rPr>
        <w:t>, así como</w:t>
      </w:r>
      <w:r w:rsidRPr="00F91C84">
        <w:rPr>
          <w:rFonts w:ascii="Calibri" w:hAnsi="Calibri" w:cs="Calibri"/>
          <w:color w:val="000000"/>
        </w:rPr>
        <w:t xml:space="preserve"> el acuerdo celebrado en fecha 30 de diciembre del 2022 entre el Director Administrativo en conjunto con el Subdirector de Recursos Materiales en el cual señalan que las licitaciones con fuente de financiamiento estatal serán presenciales, ambos de este organismo, </w:t>
      </w:r>
      <w:r w:rsidRPr="00F91C84">
        <w:rPr>
          <w:rFonts w:ascii="Calibri" w:hAnsi="Calibri" w:cs="Calibri"/>
          <w:b/>
          <w:bCs/>
          <w:color w:val="000000"/>
        </w:rPr>
        <w:t>CONVOCA</w:t>
      </w:r>
      <w:r w:rsidRPr="00F91C84">
        <w:rPr>
          <w:rFonts w:ascii="Calibri" w:hAnsi="Calibri" w:cs="Calibri"/>
          <w:color w:val="000000"/>
        </w:rPr>
        <w:t> a las personas físicas o morales a participar en la </w:t>
      </w:r>
      <w:r w:rsidRPr="00AB2C04">
        <w:rPr>
          <w:rFonts w:asciiTheme="minorHAnsi" w:hAnsiTheme="minorHAnsi" w:cs="Arial"/>
        </w:rPr>
        <w:t xml:space="preserve">Licitación Pública Nacional Presencial No. </w:t>
      </w:r>
      <w:r w:rsidR="002833CD">
        <w:rPr>
          <w:rFonts w:asciiTheme="minorHAnsi" w:hAnsiTheme="minorHAnsi" w:cs="Arial"/>
        </w:rPr>
        <w:t>LP-919044992-N36-2024</w:t>
      </w:r>
      <w:r w:rsidRPr="00AB2C04">
        <w:rPr>
          <w:rFonts w:asciiTheme="minorHAnsi" w:hAnsiTheme="minorHAnsi" w:cs="Arial"/>
        </w:rPr>
        <w:t xml:space="preserve"> para la contratación del “</w:t>
      </w:r>
      <w:r w:rsidRPr="00AB2C04">
        <w:rPr>
          <w:rFonts w:asciiTheme="minorHAnsi" w:hAnsiTheme="minorHAnsi"/>
        </w:rPr>
        <w:t>SERVICIO DE NUTRICIÓN</w:t>
      </w:r>
      <w:r w:rsidRPr="00AB2C04">
        <w:rPr>
          <w:rFonts w:asciiTheme="minorHAnsi" w:hAnsiTheme="minorHAnsi" w:cs="Arial"/>
        </w:rPr>
        <w:t>”.</w:t>
      </w:r>
      <w:bookmarkEnd w:id="0"/>
    </w:p>
    <w:p w14:paraId="76EF0B15" w14:textId="77777777" w:rsidR="00850AE5" w:rsidRDefault="00850AE5" w:rsidP="002021D2">
      <w:pPr>
        <w:rPr>
          <w:rFonts w:asciiTheme="minorHAnsi" w:hAnsiTheme="minorHAnsi"/>
          <w:b/>
          <w:bCs/>
          <w:lang w:val="es-ES"/>
        </w:rPr>
      </w:pPr>
    </w:p>
    <w:p w14:paraId="4B89170B" w14:textId="77777777" w:rsidR="00850AE5" w:rsidRDefault="00850AE5" w:rsidP="002021D2">
      <w:pPr>
        <w:rPr>
          <w:rFonts w:asciiTheme="minorHAnsi" w:hAnsiTheme="minorHAnsi"/>
          <w:b/>
          <w:bCs/>
          <w:lang w:val="es-ES"/>
        </w:rPr>
      </w:pPr>
    </w:p>
    <w:p w14:paraId="6545E8EB" w14:textId="77777777" w:rsidR="00850AE5" w:rsidRDefault="00850AE5" w:rsidP="002021D2">
      <w:pPr>
        <w:rPr>
          <w:rFonts w:asciiTheme="minorHAnsi" w:hAnsiTheme="minorHAnsi"/>
          <w:b/>
          <w:bCs/>
          <w:lang w:val="es-ES"/>
        </w:rPr>
      </w:pPr>
    </w:p>
    <w:p w14:paraId="46057D1A" w14:textId="77777777" w:rsidR="00850AE5" w:rsidRDefault="00850AE5" w:rsidP="007F0B73">
      <w:pPr>
        <w:jc w:val="center"/>
        <w:rPr>
          <w:rFonts w:asciiTheme="minorHAnsi" w:hAnsiTheme="minorHAnsi"/>
          <w:b/>
          <w:bCs/>
          <w:lang w:val="es-ES"/>
        </w:rPr>
      </w:pPr>
    </w:p>
    <w:p w14:paraId="5B9D2057" w14:textId="7A86F5A3" w:rsidR="00B13990" w:rsidRDefault="00B13990" w:rsidP="007F0B73">
      <w:pPr>
        <w:jc w:val="center"/>
        <w:rPr>
          <w:rFonts w:asciiTheme="minorHAnsi" w:hAnsiTheme="minorHAnsi"/>
          <w:b/>
          <w:bCs/>
          <w:sz w:val="60"/>
          <w:szCs w:val="60"/>
        </w:rPr>
      </w:pPr>
    </w:p>
    <w:p w14:paraId="268A5F49" w14:textId="25762ABE" w:rsidR="006E2DF8" w:rsidRDefault="006E2DF8" w:rsidP="007F0B73">
      <w:pPr>
        <w:jc w:val="center"/>
        <w:rPr>
          <w:rFonts w:asciiTheme="minorHAnsi" w:hAnsiTheme="minorHAnsi"/>
          <w:b/>
          <w:bCs/>
          <w:sz w:val="60"/>
          <w:szCs w:val="60"/>
        </w:rPr>
      </w:pPr>
    </w:p>
    <w:p w14:paraId="41528FD8" w14:textId="77777777" w:rsidR="006E2DF8" w:rsidRDefault="006E2DF8" w:rsidP="007F0B73">
      <w:pPr>
        <w:jc w:val="center"/>
        <w:rPr>
          <w:rFonts w:asciiTheme="minorHAnsi" w:hAnsiTheme="minorHAnsi"/>
          <w:b/>
          <w:bCs/>
          <w:sz w:val="60"/>
          <w:szCs w:val="60"/>
        </w:rPr>
      </w:pPr>
    </w:p>
    <w:p w14:paraId="364328AE" w14:textId="77777777" w:rsidR="0076785A" w:rsidRDefault="0076785A" w:rsidP="007F0B73">
      <w:pPr>
        <w:jc w:val="center"/>
        <w:rPr>
          <w:rFonts w:asciiTheme="minorHAnsi" w:hAnsiTheme="minorHAnsi"/>
          <w:b/>
          <w:bCs/>
          <w:sz w:val="60"/>
          <w:szCs w:val="60"/>
        </w:rPr>
      </w:pPr>
    </w:p>
    <w:p w14:paraId="35EE97E7" w14:textId="77777777" w:rsidR="007F0B73" w:rsidRPr="00BC2F13" w:rsidRDefault="007F0B73" w:rsidP="007F0B73">
      <w:pPr>
        <w:jc w:val="center"/>
        <w:rPr>
          <w:rFonts w:asciiTheme="minorHAnsi" w:hAnsiTheme="minorHAnsi"/>
          <w:b/>
          <w:bCs/>
          <w:sz w:val="60"/>
          <w:szCs w:val="60"/>
        </w:rPr>
      </w:pPr>
      <w:r w:rsidRPr="00BC2F13">
        <w:rPr>
          <w:rFonts w:asciiTheme="minorHAnsi" w:hAnsiTheme="minorHAnsi"/>
          <w:b/>
          <w:bCs/>
          <w:sz w:val="60"/>
          <w:szCs w:val="60"/>
        </w:rPr>
        <w:t>BASES</w:t>
      </w:r>
    </w:p>
    <w:p w14:paraId="1D463AC8" w14:textId="77777777" w:rsidR="00AA2FC6" w:rsidRPr="00037DE1" w:rsidRDefault="00AA2FC6" w:rsidP="007F0B73">
      <w:pPr>
        <w:jc w:val="center"/>
        <w:rPr>
          <w:rFonts w:asciiTheme="minorHAnsi" w:hAnsiTheme="minorHAnsi"/>
          <w:b/>
          <w:bCs/>
          <w:sz w:val="24"/>
          <w:szCs w:val="24"/>
        </w:rPr>
      </w:pPr>
    </w:p>
    <w:p w14:paraId="2A49D789" w14:textId="77777777" w:rsidR="00AB7D71" w:rsidRPr="0078059E" w:rsidRDefault="00AB7D71" w:rsidP="0098630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left" w:pos="284"/>
        </w:tabs>
        <w:ind w:right="-1"/>
        <w:jc w:val="both"/>
        <w:rPr>
          <w:rFonts w:asciiTheme="minorHAnsi" w:hAnsiTheme="minorHAnsi"/>
          <w:b/>
        </w:rPr>
      </w:pPr>
      <w:r w:rsidRPr="0078059E">
        <w:rPr>
          <w:rFonts w:asciiTheme="minorHAnsi" w:hAnsiTheme="minorHAnsi"/>
          <w:b/>
        </w:rPr>
        <w:t xml:space="preserve">1.- </w:t>
      </w:r>
      <w:r w:rsidR="00A62BF8" w:rsidRPr="0078059E">
        <w:rPr>
          <w:rFonts w:asciiTheme="minorHAnsi" w:hAnsiTheme="minorHAnsi"/>
          <w:b/>
        </w:rPr>
        <w:t>DATOS GENERALES Y DE IDENTIFICACI</w:t>
      </w:r>
      <w:r w:rsidR="00B64229" w:rsidRPr="0078059E">
        <w:rPr>
          <w:rFonts w:asciiTheme="minorHAnsi" w:hAnsiTheme="minorHAnsi"/>
          <w:b/>
        </w:rPr>
        <w:t>ÓN</w:t>
      </w:r>
      <w:r w:rsidR="00A83A41" w:rsidRPr="0078059E">
        <w:rPr>
          <w:rFonts w:asciiTheme="minorHAnsi" w:hAnsiTheme="minorHAnsi"/>
          <w:b/>
        </w:rPr>
        <w:t>.</w:t>
      </w:r>
      <w:r w:rsidR="00B64229" w:rsidRPr="0078059E">
        <w:rPr>
          <w:rFonts w:asciiTheme="minorHAnsi" w:hAnsiTheme="minorHAnsi"/>
          <w:b/>
        </w:rPr>
        <w:t xml:space="preserve"> </w:t>
      </w:r>
    </w:p>
    <w:p w14:paraId="6DDE642E" w14:textId="77777777" w:rsidR="00AB7D71" w:rsidRPr="0078059E" w:rsidRDefault="00AB7D71" w:rsidP="00AB7D71">
      <w:pPr>
        <w:tabs>
          <w:tab w:val="left" w:pos="284"/>
        </w:tabs>
        <w:ind w:right="-1"/>
        <w:jc w:val="both"/>
        <w:rPr>
          <w:rFonts w:asciiTheme="minorHAnsi" w:hAnsiTheme="minorHAnsi" w:cs="Arial"/>
        </w:rPr>
      </w:pPr>
    </w:p>
    <w:p w14:paraId="07B62882" w14:textId="70AB5B03" w:rsidR="00A62BF8" w:rsidRDefault="00A62BF8" w:rsidP="003C637B">
      <w:pPr>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Servicios de Salud de Nuevo León, O.P.D., convoca a través de la Dirección Administrativa por conducto del </w:t>
      </w:r>
      <w:r w:rsidR="00C20A20">
        <w:rPr>
          <w:rFonts w:asciiTheme="minorHAnsi" w:hAnsiTheme="minorHAnsi" w:cs="Arial"/>
        </w:rPr>
        <w:t>Departamento de Adquisiciones</w:t>
      </w:r>
      <w:r w:rsidRPr="0078059E">
        <w:rPr>
          <w:rFonts w:asciiTheme="minorHAnsi" w:hAnsiTheme="minorHAnsi" w:cs="Arial"/>
        </w:rPr>
        <w:t xml:space="preserve">, ubicado en el </w:t>
      </w:r>
      <w:r w:rsidR="00BC2F13">
        <w:rPr>
          <w:rFonts w:asciiTheme="minorHAnsi" w:hAnsiTheme="minorHAnsi" w:cs="Arial"/>
        </w:rPr>
        <w:t>primer p</w:t>
      </w:r>
      <w:r w:rsidRPr="0078059E">
        <w:rPr>
          <w:rFonts w:asciiTheme="minorHAnsi" w:hAnsiTheme="minorHAnsi" w:cs="Arial"/>
        </w:rPr>
        <w:t xml:space="preserve">iso, Matamoros </w:t>
      </w:r>
      <w:r w:rsidR="00BC2F13">
        <w:rPr>
          <w:rFonts w:asciiTheme="minorHAnsi" w:hAnsiTheme="minorHAnsi" w:cs="Arial"/>
        </w:rPr>
        <w:t xml:space="preserve">oriente, </w:t>
      </w:r>
      <w:r w:rsidRPr="0078059E">
        <w:rPr>
          <w:rFonts w:asciiTheme="minorHAnsi" w:hAnsiTheme="minorHAnsi" w:cs="Arial"/>
        </w:rPr>
        <w:t>No. 520, Centro de Monterr</w:t>
      </w:r>
      <w:r w:rsidR="00BC2F13">
        <w:rPr>
          <w:rFonts w:asciiTheme="minorHAnsi" w:hAnsiTheme="minorHAnsi" w:cs="Arial"/>
        </w:rPr>
        <w:t>ey, Nuevo León, C.P. 64000, Tel</w:t>
      </w:r>
      <w:r w:rsidRPr="0078059E">
        <w:rPr>
          <w:rFonts w:asciiTheme="minorHAnsi" w:hAnsiTheme="minorHAnsi" w:cs="Arial"/>
        </w:rPr>
        <w:t>:</w:t>
      </w:r>
      <w:r w:rsidR="00803C6F">
        <w:rPr>
          <w:rFonts w:asciiTheme="minorHAnsi" w:hAnsiTheme="minorHAnsi" w:cs="Arial"/>
        </w:rPr>
        <w:t xml:space="preserve"> 81</w:t>
      </w:r>
      <w:r w:rsidRPr="0078059E">
        <w:rPr>
          <w:rFonts w:asciiTheme="minorHAnsi" w:hAnsiTheme="minorHAnsi" w:cs="Arial"/>
        </w:rPr>
        <w:t xml:space="preserve"> 81 30 70 4</w:t>
      </w:r>
      <w:r w:rsidR="0060349F">
        <w:rPr>
          <w:rFonts w:asciiTheme="minorHAnsi" w:hAnsiTheme="minorHAnsi" w:cs="Arial"/>
        </w:rPr>
        <w:t>9</w:t>
      </w:r>
      <w:r w:rsidR="00267C25" w:rsidRPr="0078059E">
        <w:rPr>
          <w:rFonts w:asciiTheme="minorHAnsi" w:hAnsiTheme="minorHAnsi" w:cs="Arial"/>
        </w:rPr>
        <w:t>.</w:t>
      </w:r>
    </w:p>
    <w:p w14:paraId="23D73DCE" w14:textId="77777777" w:rsidR="000128D4" w:rsidRDefault="000128D4" w:rsidP="000128D4">
      <w:pPr>
        <w:tabs>
          <w:tab w:val="left" w:pos="284"/>
        </w:tabs>
        <w:ind w:left="720" w:right="-1"/>
        <w:jc w:val="both"/>
        <w:rPr>
          <w:rFonts w:asciiTheme="minorHAnsi" w:hAnsiTheme="minorHAnsi" w:cs="Arial"/>
        </w:rPr>
      </w:pPr>
    </w:p>
    <w:p w14:paraId="723CB700" w14:textId="4A92B6C1" w:rsidR="00267C25" w:rsidRDefault="00267C25" w:rsidP="003C637B">
      <w:pPr>
        <w:pStyle w:val="Prrafodelista"/>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Las bases de la presente Convocatoria podrán obtenerse de manera gratuita a través </w:t>
      </w:r>
      <w:r w:rsidR="00CE2E1F">
        <w:rPr>
          <w:rFonts w:asciiTheme="minorHAnsi" w:hAnsiTheme="minorHAnsi" w:cs="Arial"/>
        </w:rPr>
        <w:t>de la página oficial de Servicios de Salud de Nuevo León</w:t>
      </w:r>
      <w:r w:rsidRPr="0078059E">
        <w:rPr>
          <w:rFonts w:asciiTheme="minorHAnsi" w:hAnsiTheme="minorHAnsi" w:cs="Arial"/>
        </w:rPr>
        <w:t>, a partir de la fecha de su publicación,</w:t>
      </w:r>
      <w:r w:rsidR="0098036D" w:rsidRPr="0098036D">
        <w:rPr>
          <w:rFonts w:asciiTheme="minorHAnsi" w:hAnsiTheme="minorHAnsi"/>
        </w:rPr>
        <w:t xml:space="preserve"> </w:t>
      </w:r>
      <w:r w:rsidR="0098036D">
        <w:rPr>
          <w:rFonts w:asciiTheme="minorHAnsi" w:hAnsiTheme="minorHAnsi"/>
        </w:rPr>
        <w:t xml:space="preserve">en el </w:t>
      </w:r>
      <w:r w:rsidR="0098036D" w:rsidRPr="00CE2E1F">
        <w:rPr>
          <w:rFonts w:asciiTheme="minorHAnsi" w:hAnsiTheme="minorHAnsi" w:cs="Arial"/>
        </w:rPr>
        <w:t xml:space="preserve">portal </w:t>
      </w:r>
      <w:hyperlink r:id="rId8" w:history="1">
        <w:r w:rsidR="00CE2E1F" w:rsidRPr="00343D22">
          <w:rPr>
            <w:rStyle w:val="Hipervnculo"/>
            <w:rFonts w:asciiTheme="minorHAnsi" w:hAnsiTheme="minorHAnsi" w:cs="Arial"/>
          </w:rPr>
          <w:t>http://saludnl.gob.mx</w:t>
        </w:r>
      </w:hyperlink>
      <w:r w:rsidR="0098036D" w:rsidRPr="00CE2E1F">
        <w:rPr>
          <w:rFonts w:asciiTheme="minorHAnsi" w:hAnsiTheme="minorHAnsi" w:cs="Arial"/>
        </w:rPr>
        <w:t>,</w:t>
      </w:r>
      <w:r w:rsidRPr="00CE2E1F">
        <w:rPr>
          <w:rFonts w:asciiTheme="minorHAnsi" w:hAnsiTheme="minorHAnsi" w:cs="Arial"/>
        </w:rPr>
        <w:t xml:space="preserve"> </w:t>
      </w:r>
      <w:r w:rsidR="001A0EBB">
        <w:rPr>
          <w:rFonts w:asciiTheme="minorHAnsi" w:hAnsiTheme="minorHAnsi" w:cs="Arial"/>
        </w:rPr>
        <w:t>e</w:t>
      </w:r>
      <w:r w:rsidR="00221835">
        <w:rPr>
          <w:rFonts w:asciiTheme="minorHAnsi" w:hAnsiTheme="minorHAnsi" w:cs="Arial"/>
        </w:rPr>
        <w:t>n</w:t>
      </w:r>
      <w:r w:rsidR="001A0EBB">
        <w:rPr>
          <w:rFonts w:asciiTheme="minorHAnsi" w:hAnsiTheme="minorHAnsi" w:cs="Arial"/>
        </w:rPr>
        <w:t xml:space="preserve"> la parte inferior, en el apartado “licitaciones”, </w:t>
      </w:r>
      <w:r w:rsidRPr="00CE2E1F">
        <w:rPr>
          <w:rFonts w:asciiTheme="minorHAnsi" w:hAnsiTheme="minorHAnsi" w:cs="Arial"/>
        </w:rPr>
        <w:t xml:space="preserve">o en su caso a través del </w:t>
      </w:r>
      <w:r w:rsidR="00C20A20">
        <w:rPr>
          <w:rFonts w:asciiTheme="minorHAnsi" w:hAnsiTheme="minorHAnsi" w:cs="Arial"/>
        </w:rPr>
        <w:t>Departamento de Adquisiciones</w:t>
      </w:r>
      <w:r w:rsidRPr="00CE2E1F">
        <w:rPr>
          <w:rFonts w:asciiTheme="minorHAnsi" w:hAnsiTheme="minorHAnsi" w:cs="Arial"/>
        </w:rPr>
        <w:t xml:space="preserve"> de los Servicios de Salud de Nuevo León, ubicado en el primer piso de la calle Matamoros </w:t>
      </w:r>
      <w:r w:rsidR="00CE2E1F">
        <w:rPr>
          <w:rFonts w:asciiTheme="minorHAnsi" w:hAnsiTheme="minorHAnsi" w:cs="Arial"/>
        </w:rPr>
        <w:t xml:space="preserve">oriente, No. </w:t>
      </w:r>
      <w:r w:rsidRPr="00CE2E1F">
        <w:rPr>
          <w:rFonts w:asciiTheme="minorHAnsi" w:hAnsiTheme="minorHAnsi" w:cs="Arial"/>
        </w:rPr>
        <w:t xml:space="preserve">520, </w:t>
      </w:r>
      <w:r w:rsidR="001A0EBB">
        <w:rPr>
          <w:rFonts w:asciiTheme="minorHAnsi" w:hAnsiTheme="minorHAnsi" w:cs="Arial"/>
        </w:rPr>
        <w:t>Zona</w:t>
      </w:r>
      <w:r w:rsidRPr="00CE2E1F">
        <w:rPr>
          <w:rFonts w:asciiTheme="minorHAnsi" w:hAnsiTheme="minorHAnsi" w:cs="Arial"/>
        </w:rPr>
        <w:t xml:space="preserve"> Centro</w:t>
      </w:r>
      <w:r w:rsidR="00CE2E1F">
        <w:rPr>
          <w:rFonts w:asciiTheme="minorHAnsi" w:hAnsiTheme="minorHAnsi" w:cs="Arial"/>
        </w:rPr>
        <w:t xml:space="preserve">, en </w:t>
      </w:r>
      <w:r w:rsidRPr="00CE2E1F">
        <w:rPr>
          <w:rFonts w:asciiTheme="minorHAnsi" w:hAnsiTheme="minorHAnsi" w:cs="Arial"/>
        </w:rPr>
        <w:t>la Ciudad de Monterrey, Nuevo León</w:t>
      </w:r>
      <w:r w:rsidR="001A0EBB">
        <w:rPr>
          <w:rFonts w:asciiTheme="minorHAnsi" w:hAnsiTheme="minorHAnsi" w:cs="Arial"/>
        </w:rPr>
        <w:t xml:space="preserve">, en un horario de 9:00 a.m. a </w:t>
      </w:r>
      <w:r w:rsidR="00265D2F">
        <w:rPr>
          <w:rFonts w:asciiTheme="minorHAnsi" w:hAnsiTheme="minorHAnsi" w:cs="Arial"/>
        </w:rPr>
        <w:t>2</w:t>
      </w:r>
      <w:r w:rsidRPr="00CE2E1F">
        <w:rPr>
          <w:rFonts w:asciiTheme="minorHAnsi" w:hAnsiTheme="minorHAnsi" w:cs="Arial"/>
        </w:rPr>
        <w:t xml:space="preserve">:00 p.m. </w:t>
      </w:r>
    </w:p>
    <w:p w14:paraId="0324A0C5" w14:textId="77777777" w:rsidR="000128D4" w:rsidRPr="00CE2E1F" w:rsidRDefault="000128D4" w:rsidP="000128D4">
      <w:pPr>
        <w:pStyle w:val="Prrafodelista"/>
        <w:tabs>
          <w:tab w:val="left" w:pos="284"/>
        </w:tabs>
        <w:ind w:left="720" w:right="-1"/>
        <w:jc w:val="both"/>
        <w:rPr>
          <w:rFonts w:asciiTheme="minorHAnsi" w:hAnsiTheme="minorHAnsi" w:cs="Arial"/>
        </w:rPr>
      </w:pPr>
    </w:p>
    <w:p w14:paraId="1E45688C" w14:textId="2F385632" w:rsidR="00A62BF8" w:rsidRDefault="000C5771" w:rsidP="003C637B">
      <w:pPr>
        <w:pStyle w:val="Default"/>
        <w:numPr>
          <w:ilvl w:val="0"/>
          <w:numId w:val="8"/>
        </w:numPr>
        <w:jc w:val="both"/>
        <w:rPr>
          <w:rFonts w:asciiTheme="minorHAnsi" w:hAnsiTheme="minorHAnsi" w:cs="Arial"/>
          <w:color w:val="auto"/>
          <w:sz w:val="20"/>
          <w:szCs w:val="20"/>
          <w:lang w:val="es-ES_tradnl" w:eastAsia="es-ES"/>
        </w:rPr>
      </w:pPr>
      <w:r w:rsidRPr="0078059E">
        <w:rPr>
          <w:rFonts w:asciiTheme="minorHAnsi" w:hAnsiTheme="minorHAnsi" w:cs="Arial"/>
          <w:color w:val="auto"/>
          <w:sz w:val="20"/>
          <w:szCs w:val="20"/>
          <w:lang w:val="es-ES_tradnl" w:eastAsia="es-ES"/>
        </w:rPr>
        <w:t>La Participación de los licitantes para la presente</w:t>
      </w:r>
      <w:r w:rsidR="00A62BF8" w:rsidRPr="0078059E">
        <w:rPr>
          <w:rFonts w:asciiTheme="minorHAnsi" w:hAnsiTheme="minorHAnsi" w:cs="Arial"/>
          <w:color w:val="auto"/>
          <w:sz w:val="20"/>
          <w:szCs w:val="20"/>
          <w:lang w:val="es-ES_tradnl" w:eastAsia="es-ES"/>
        </w:rPr>
        <w:t xml:space="preserve"> </w:t>
      </w:r>
      <w:r w:rsidR="00CE2E1F">
        <w:rPr>
          <w:rFonts w:asciiTheme="minorHAnsi" w:hAnsiTheme="minorHAnsi" w:cs="Arial"/>
          <w:color w:val="auto"/>
          <w:sz w:val="20"/>
          <w:szCs w:val="20"/>
          <w:lang w:val="es-ES_tradnl" w:eastAsia="es-ES"/>
        </w:rPr>
        <w:t>Licitación Pública s</w:t>
      </w:r>
      <w:r w:rsidRPr="0078059E">
        <w:rPr>
          <w:rFonts w:asciiTheme="minorHAnsi" w:hAnsiTheme="minorHAnsi" w:cs="Arial"/>
          <w:color w:val="auto"/>
          <w:sz w:val="20"/>
          <w:szCs w:val="20"/>
          <w:lang w:val="es-ES_tradnl" w:eastAsia="es-ES"/>
        </w:rPr>
        <w:t xml:space="preserve">erá </w:t>
      </w:r>
      <w:r w:rsidR="00A62BF8" w:rsidRPr="0078059E">
        <w:rPr>
          <w:rFonts w:asciiTheme="minorHAnsi" w:hAnsiTheme="minorHAnsi" w:cs="Arial"/>
          <w:color w:val="auto"/>
          <w:sz w:val="20"/>
          <w:szCs w:val="20"/>
          <w:lang w:val="es-ES_tradnl" w:eastAsia="es-ES"/>
        </w:rPr>
        <w:t xml:space="preserve">de forma </w:t>
      </w:r>
      <w:r w:rsidR="00CE2E1F">
        <w:rPr>
          <w:rFonts w:asciiTheme="minorHAnsi" w:hAnsiTheme="minorHAnsi" w:cs="Arial"/>
          <w:color w:val="auto"/>
          <w:sz w:val="20"/>
          <w:szCs w:val="20"/>
          <w:lang w:val="es-ES_tradnl" w:eastAsia="es-ES"/>
        </w:rPr>
        <w:t>presencial</w:t>
      </w:r>
      <w:r w:rsidR="0098036D">
        <w:rPr>
          <w:rFonts w:asciiTheme="minorHAnsi" w:hAnsiTheme="minorHAnsi" w:cs="Arial"/>
          <w:color w:val="auto"/>
          <w:sz w:val="20"/>
          <w:szCs w:val="20"/>
          <w:lang w:val="es-ES_tradnl" w:eastAsia="es-ES"/>
        </w:rPr>
        <w:t>.</w:t>
      </w:r>
      <w:r w:rsidR="00A62BF8" w:rsidRPr="0078059E">
        <w:rPr>
          <w:rFonts w:asciiTheme="minorHAnsi" w:hAnsiTheme="minorHAnsi" w:cs="Arial"/>
          <w:color w:val="auto"/>
          <w:sz w:val="20"/>
          <w:szCs w:val="20"/>
          <w:lang w:val="es-ES_tradnl" w:eastAsia="es-ES"/>
        </w:rPr>
        <w:t xml:space="preserve"> Será identificada con car</w:t>
      </w:r>
      <w:r w:rsidR="00CE2E1F">
        <w:rPr>
          <w:rFonts w:asciiTheme="minorHAnsi" w:hAnsiTheme="minorHAnsi" w:cs="Arial"/>
          <w:color w:val="auto"/>
          <w:sz w:val="20"/>
          <w:szCs w:val="20"/>
          <w:lang w:val="es-ES_tradnl" w:eastAsia="es-ES"/>
        </w:rPr>
        <w:t>ácter Nacional. En la presente licitación</w:t>
      </w:r>
      <w:r w:rsidR="00A62BF8" w:rsidRPr="0078059E">
        <w:rPr>
          <w:rFonts w:asciiTheme="minorHAnsi" w:hAnsiTheme="minorHAnsi" w:cs="Arial"/>
          <w:color w:val="auto"/>
          <w:sz w:val="20"/>
          <w:szCs w:val="20"/>
          <w:lang w:val="es-ES_tradnl" w:eastAsia="es-ES"/>
        </w:rPr>
        <w:t xml:space="preserve"> no se recibirán proposiciones a través de servicio postal o de mensajería. </w:t>
      </w:r>
    </w:p>
    <w:p w14:paraId="1F4F9196" w14:textId="77777777" w:rsidR="000128D4" w:rsidRDefault="000128D4" w:rsidP="000128D4">
      <w:pPr>
        <w:pStyle w:val="Default"/>
        <w:ind w:left="720"/>
        <w:jc w:val="both"/>
        <w:rPr>
          <w:rFonts w:asciiTheme="minorHAnsi" w:hAnsiTheme="minorHAnsi" w:cs="Arial"/>
          <w:color w:val="auto"/>
          <w:sz w:val="20"/>
          <w:szCs w:val="20"/>
          <w:lang w:val="es-ES_tradnl" w:eastAsia="es-ES"/>
        </w:rPr>
      </w:pPr>
    </w:p>
    <w:p w14:paraId="67C88BEA" w14:textId="247BD0AE" w:rsidR="00A62BF8" w:rsidRDefault="00267C25" w:rsidP="003C637B">
      <w:pPr>
        <w:pStyle w:val="Prrafodelista"/>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La presente </w:t>
      </w:r>
      <w:r w:rsidR="00CE2E1F">
        <w:rPr>
          <w:rFonts w:asciiTheme="minorHAnsi" w:hAnsiTheme="minorHAnsi" w:cs="Arial"/>
        </w:rPr>
        <w:t>Licitación Pública Nacional Presencial</w:t>
      </w:r>
      <w:r w:rsidRPr="0078059E">
        <w:rPr>
          <w:rFonts w:asciiTheme="minorHAnsi" w:hAnsiTheme="minorHAnsi" w:cs="Arial"/>
        </w:rPr>
        <w:t xml:space="preserve"> será identificada por el </w:t>
      </w:r>
      <w:r w:rsidR="00F33FBC">
        <w:rPr>
          <w:rFonts w:asciiTheme="minorHAnsi" w:hAnsiTheme="minorHAnsi" w:cs="Arial"/>
        </w:rPr>
        <w:t>No</w:t>
      </w:r>
      <w:r w:rsidR="00F33FBC" w:rsidRPr="00651F67">
        <w:rPr>
          <w:rFonts w:asciiTheme="minorHAnsi" w:hAnsiTheme="minorHAnsi" w:cs="Arial"/>
        </w:rPr>
        <w:t>.</w:t>
      </w:r>
      <w:r w:rsidR="008832BD" w:rsidRPr="00651F67">
        <w:rPr>
          <w:rFonts w:asciiTheme="minorHAnsi" w:hAnsiTheme="minorHAnsi" w:cs="Arial"/>
        </w:rPr>
        <w:t xml:space="preserve"> </w:t>
      </w:r>
      <w:r w:rsidR="002833CD">
        <w:rPr>
          <w:rFonts w:asciiTheme="minorHAnsi" w:hAnsiTheme="minorHAnsi" w:cs="Arial"/>
        </w:rPr>
        <w:t>LP-919044992-N36-2024</w:t>
      </w:r>
      <w:r w:rsidR="00C20A20">
        <w:rPr>
          <w:rFonts w:asciiTheme="minorHAnsi" w:hAnsiTheme="minorHAnsi" w:cs="Arial"/>
        </w:rPr>
        <w:t>.</w:t>
      </w:r>
    </w:p>
    <w:p w14:paraId="36072168" w14:textId="77777777" w:rsidR="000128D4" w:rsidRPr="00651F67" w:rsidRDefault="000128D4" w:rsidP="000128D4">
      <w:pPr>
        <w:pStyle w:val="Prrafodelista"/>
        <w:tabs>
          <w:tab w:val="left" w:pos="284"/>
        </w:tabs>
        <w:ind w:left="720" w:right="-1"/>
        <w:jc w:val="both"/>
        <w:rPr>
          <w:rFonts w:asciiTheme="minorHAnsi" w:hAnsiTheme="minorHAnsi" w:cs="Arial"/>
        </w:rPr>
      </w:pPr>
    </w:p>
    <w:p w14:paraId="13AC6DAC" w14:textId="5E132759" w:rsidR="00CE2E1F" w:rsidRDefault="00B64229" w:rsidP="003C637B">
      <w:pPr>
        <w:pStyle w:val="Prrafodelista"/>
        <w:numPr>
          <w:ilvl w:val="0"/>
          <w:numId w:val="8"/>
        </w:numPr>
        <w:tabs>
          <w:tab w:val="left" w:pos="284"/>
        </w:tabs>
        <w:ind w:right="-1"/>
        <w:jc w:val="both"/>
        <w:rPr>
          <w:rFonts w:asciiTheme="minorHAnsi" w:hAnsiTheme="minorHAnsi" w:cs="Arial"/>
        </w:rPr>
      </w:pPr>
      <w:r w:rsidRPr="00081703">
        <w:rPr>
          <w:rFonts w:asciiTheme="minorHAnsi" w:hAnsiTheme="minorHAnsi" w:cs="Arial"/>
        </w:rPr>
        <w:t xml:space="preserve">La </w:t>
      </w:r>
      <w:r w:rsidR="00644EBE" w:rsidRPr="00081703">
        <w:rPr>
          <w:rFonts w:asciiTheme="minorHAnsi" w:hAnsiTheme="minorHAnsi" w:cs="Arial"/>
        </w:rPr>
        <w:t>contratación del servicio incluido</w:t>
      </w:r>
      <w:r w:rsidRPr="00081703">
        <w:rPr>
          <w:rFonts w:asciiTheme="minorHAnsi" w:hAnsiTheme="minorHAnsi" w:cs="Arial"/>
        </w:rPr>
        <w:t xml:space="preserve"> en esta </w:t>
      </w:r>
      <w:r w:rsidR="00B82FB5" w:rsidRPr="00081703">
        <w:rPr>
          <w:rFonts w:asciiTheme="minorHAnsi" w:hAnsiTheme="minorHAnsi" w:cs="Arial"/>
        </w:rPr>
        <w:t>Convocatoria</w:t>
      </w:r>
      <w:r w:rsidRPr="00081703">
        <w:rPr>
          <w:rFonts w:asciiTheme="minorHAnsi" w:hAnsiTheme="minorHAnsi" w:cs="Arial"/>
        </w:rPr>
        <w:t xml:space="preserve"> corresponde al </w:t>
      </w:r>
      <w:r w:rsidRPr="00D47FAD">
        <w:rPr>
          <w:rFonts w:asciiTheme="minorHAnsi" w:hAnsiTheme="minorHAnsi" w:cs="Arial"/>
        </w:rPr>
        <w:t>ejercicio fiscal 20</w:t>
      </w:r>
      <w:r w:rsidR="0099479E" w:rsidRPr="00D47FAD">
        <w:rPr>
          <w:rFonts w:asciiTheme="minorHAnsi" w:hAnsiTheme="minorHAnsi" w:cs="Arial"/>
        </w:rPr>
        <w:t>2</w:t>
      </w:r>
      <w:r w:rsidR="00422131">
        <w:rPr>
          <w:rFonts w:asciiTheme="minorHAnsi" w:hAnsiTheme="minorHAnsi" w:cs="Arial"/>
        </w:rPr>
        <w:t>5</w:t>
      </w:r>
      <w:r w:rsidR="00081703" w:rsidRPr="00D47FAD">
        <w:rPr>
          <w:rFonts w:asciiTheme="minorHAnsi" w:hAnsiTheme="minorHAnsi" w:cs="Arial"/>
        </w:rPr>
        <w:t>.</w:t>
      </w:r>
    </w:p>
    <w:p w14:paraId="7BBAB7FD" w14:textId="77777777" w:rsidR="000128D4" w:rsidRDefault="000128D4" w:rsidP="000128D4">
      <w:pPr>
        <w:pStyle w:val="Prrafodelista"/>
        <w:tabs>
          <w:tab w:val="left" w:pos="284"/>
        </w:tabs>
        <w:ind w:left="720" w:right="-1"/>
        <w:jc w:val="both"/>
        <w:rPr>
          <w:rFonts w:asciiTheme="minorHAnsi" w:hAnsiTheme="minorHAnsi" w:cs="Arial"/>
        </w:rPr>
      </w:pPr>
    </w:p>
    <w:p w14:paraId="58F814E8" w14:textId="45316ABB" w:rsidR="00CE2E1F" w:rsidRPr="00453607" w:rsidRDefault="00B64229" w:rsidP="003C637B">
      <w:pPr>
        <w:pStyle w:val="Prrafodelista"/>
        <w:numPr>
          <w:ilvl w:val="0"/>
          <w:numId w:val="8"/>
        </w:numPr>
        <w:tabs>
          <w:tab w:val="left" w:pos="284"/>
        </w:tabs>
        <w:ind w:right="51"/>
        <w:jc w:val="both"/>
        <w:rPr>
          <w:rFonts w:asciiTheme="minorHAnsi" w:hAnsiTheme="minorHAnsi" w:cs="Arial"/>
        </w:rPr>
      </w:pPr>
      <w:r w:rsidRPr="001A0EBB">
        <w:rPr>
          <w:rFonts w:asciiTheme="minorHAnsi" w:hAnsiTheme="minorHAnsi" w:cs="Arial"/>
        </w:rPr>
        <w:t xml:space="preserve">Las proposiciones, </w:t>
      </w:r>
      <w:r w:rsidR="004B3FCD">
        <w:rPr>
          <w:rFonts w:asciiTheme="minorHAnsi" w:hAnsiTheme="minorHAnsi" w:cs="Arial"/>
        </w:rPr>
        <w:t>folletos, anexos y demás</w:t>
      </w:r>
      <w:r w:rsidR="00644EBE">
        <w:rPr>
          <w:rFonts w:asciiTheme="minorHAnsi" w:hAnsiTheme="minorHAnsi" w:cs="Arial"/>
        </w:rPr>
        <w:t xml:space="preserve"> información relativa a la prestación del servicio </w:t>
      </w:r>
      <w:r w:rsidR="00A91686" w:rsidRPr="00780E06">
        <w:rPr>
          <w:rFonts w:asciiTheme="minorHAnsi" w:hAnsiTheme="minorHAnsi" w:cs="Arial"/>
        </w:rPr>
        <w:t xml:space="preserve">que se presenten </w:t>
      </w:r>
      <w:r w:rsidRPr="001A0EBB">
        <w:rPr>
          <w:rFonts w:asciiTheme="minorHAnsi" w:hAnsiTheme="minorHAnsi" w:cs="Arial"/>
        </w:rPr>
        <w:t>deberán ser en idioma español. En caso de que los últimos sean en idioma diferente, deberán presentarse c</w:t>
      </w:r>
      <w:r w:rsidR="00CE2E1F" w:rsidRPr="001A0EBB">
        <w:rPr>
          <w:rFonts w:asciiTheme="minorHAnsi" w:hAnsiTheme="minorHAnsi" w:cs="Arial"/>
        </w:rPr>
        <w:t xml:space="preserve">on traducción simple al </w:t>
      </w:r>
      <w:r w:rsidR="00CE2E1F" w:rsidRPr="00453607">
        <w:rPr>
          <w:rFonts w:asciiTheme="minorHAnsi" w:hAnsiTheme="minorHAnsi" w:cs="Arial"/>
        </w:rPr>
        <w:t>español.</w:t>
      </w:r>
    </w:p>
    <w:p w14:paraId="13D871A9" w14:textId="00509C8B" w:rsidR="000128D4" w:rsidRPr="00453607" w:rsidRDefault="00370356" w:rsidP="00370356">
      <w:pPr>
        <w:pStyle w:val="Prrafodelista"/>
        <w:tabs>
          <w:tab w:val="left" w:pos="284"/>
          <w:tab w:val="left" w:pos="1755"/>
        </w:tabs>
        <w:ind w:left="720" w:right="51"/>
        <w:jc w:val="both"/>
        <w:rPr>
          <w:rFonts w:asciiTheme="minorHAnsi" w:hAnsiTheme="minorHAnsi" w:cs="Arial"/>
        </w:rPr>
      </w:pPr>
      <w:r w:rsidRPr="00453607">
        <w:rPr>
          <w:rFonts w:asciiTheme="minorHAnsi" w:hAnsiTheme="minorHAnsi" w:cs="Arial"/>
        </w:rPr>
        <w:tab/>
      </w:r>
    </w:p>
    <w:p w14:paraId="4DF23028" w14:textId="0A113ABB" w:rsidR="000128D4" w:rsidRPr="00453607" w:rsidRDefault="00517054" w:rsidP="0099786B">
      <w:pPr>
        <w:pStyle w:val="Prrafodelista"/>
        <w:numPr>
          <w:ilvl w:val="0"/>
          <w:numId w:val="8"/>
        </w:numPr>
        <w:tabs>
          <w:tab w:val="left" w:pos="284"/>
        </w:tabs>
        <w:ind w:right="51"/>
        <w:jc w:val="both"/>
        <w:rPr>
          <w:rFonts w:asciiTheme="minorHAnsi" w:hAnsiTheme="minorHAnsi" w:cs="Arial"/>
        </w:rPr>
      </w:pPr>
      <w:bookmarkStart w:id="1" w:name="_Hlk152863159"/>
      <w:r w:rsidRPr="00453607">
        <w:rPr>
          <w:rFonts w:asciiTheme="minorHAnsi" w:hAnsiTheme="minorHAnsi" w:cs="Arial"/>
        </w:rPr>
        <w:t>La contratación del servicio</w:t>
      </w:r>
      <w:r w:rsidR="009A4F2F" w:rsidRPr="00453607">
        <w:rPr>
          <w:rFonts w:asciiTheme="minorHAnsi" w:hAnsiTheme="minorHAnsi" w:cs="Arial"/>
        </w:rPr>
        <w:t xml:space="preserve"> </w:t>
      </w:r>
      <w:r w:rsidR="00B64229" w:rsidRPr="00453607">
        <w:rPr>
          <w:rFonts w:asciiTheme="minorHAnsi" w:hAnsiTheme="minorHAnsi" w:cs="Arial"/>
        </w:rPr>
        <w:t xml:space="preserve">requerido por </w:t>
      </w:r>
      <w:r w:rsidR="00955C15" w:rsidRPr="00453607">
        <w:rPr>
          <w:rFonts w:asciiTheme="minorHAnsi" w:hAnsiTheme="minorHAnsi" w:cs="Arial"/>
        </w:rPr>
        <w:t>l</w:t>
      </w:r>
      <w:r w:rsidR="00B64229" w:rsidRPr="00453607">
        <w:rPr>
          <w:rFonts w:asciiTheme="minorHAnsi" w:hAnsiTheme="minorHAnsi" w:cs="Arial"/>
        </w:rPr>
        <w:t xml:space="preserve">a </w:t>
      </w:r>
      <w:r w:rsidR="00B64229" w:rsidRPr="00453607">
        <w:rPr>
          <w:rFonts w:asciiTheme="minorHAnsi" w:hAnsiTheme="minorHAnsi" w:cs="Arial"/>
          <w:bCs/>
        </w:rPr>
        <w:t>C</w:t>
      </w:r>
      <w:r w:rsidR="00B64229" w:rsidRPr="00453607">
        <w:rPr>
          <w:rFonts w:asciiTheme="minorHAnsi" w:hAnsiTheme="minorHAnsi" w:cs="Arial"/>
        </w:rPr>
        <w:t>onvocante</w:t>
      </w:r>
      <w:r w:rsidR="00B64229" w:rsidRPr="00453607">
        <w:rPr>
          <w:rFonts w:asciiTheme="minorHAnsi" w:hAnsiTheme="minorHAnsi" w:cs="Arial"/>
          <w:b/>
        </w:rPr>
        <w:t xml:space="preserve">, </w:t>
      </w:r>
      <w:r w:rsidR="00A8300D" w:rsidRPr="00453607">
        <w:rPr>
          <w:rFonts w:asciiTheme="minorHAnsi" w:hAnsiTheme="minorHAnsi"/>
        </w:rPr>
        <w:t xml:space="preserve">se realizará con </w:t>
      </w:r>
      <w:r w:rsidR="00A8300D" w:rsidRPr="00A83AE9">
        <w:rPr>
          <w:rFonts w:asciiTheme="minorHAnsi" w:hAnsiTheme="minorHAnsi"/>
        </w:rPr>
        <w:t>recurso</w:t>
      </w:r>
      <w:r w:rsidR="00453607" w:rsidRPr="00A83AE9">
        <w:rPr>
          <w:rFonts w:asciiTheme="minorHAnsi" w:hAnsiTheme="minorHAnsi"/>
        </w:rPr>
        <w:t xml:space="preserve">s según oficio No. </w:t>
      </w:r>
      <w:r w:rsidR="00BA4A75">
        <w:rPr>
          <w:rFonts w:asciiTheme="minorHAnsi" w:hAnsiTheme="minorHAnsi"/>
        </w:rPr>
        <w:t>72564</w:t>
      </w:r>
      <w:r w:rsidR="002E1A95" w:rsidRPr="00A83AE9">
        <w:rPr>
          <w:rFonts w:asciiTheme="minorHAnsi" w:hAnsiTheme="minorHAnsi" w:cs="Arial"/>
        </w:rPr>
        <w:t>,</w:t>
      </w:r>
      <w:r w:rsidR="002E1A95" w:rsidRPr="00453607">
        <w:rPr>
          <w:rFonts w:asciiTheme="minorHAnsi" w:hAnsiTheme="minorHAnsi" w:cs="Arial"/>
        </w:rPr>
        <w:t xml:space="preserve"> Par</w:t>
      </w:r>
      <w:r w:rsidR="002E1A95" w:rsidRPr="00BA4A75">
        <w:rPr>
          <w:rFonts w:asciiTheme="minorHAnsi" w:hAnsiTheme="minorHAnsi" w:cs="Arial"/>
        </w:rPr>
        <w:t>tida 2</w:t>
      </w:r>
      <w:r w:rsidR="00080EF5" w:rsidRPr="00BA4A75">
        <w:rPr>
          <w:rFonts w:asciiTheme="minorHAnsi" w:hAnsiTheme="minorHAnsi" w:cs="Arial"/>
        </w:rPr>
        <w:t>2102</w:t>
      </w:r>
      <w:r w:rsidR="002E1A95" w:rsidRPr="00BA4A75">
        <w:rPr>
          <w:rFonts w:asciiTheme="minorHAnsi" w:hAnsiTheme="minorHAnsi" w:cs="Arial"/>
        </w:rPr>
        <w:t xml:space="preserve">, </w:t>
      </w:r>
      <w:r w:rsidR="00A83AE9" w:rsidRPr="00BA4A75">
        <w:rPr>
          <w:rFonts w:asciiTheme="minorHAnsi" w:hAnsiTheme="minorHAnsi" w:cs="Arial"/>
        </w:rPr>
        <w:t>Programa 020508</w:t>
      </w:r>
      <w:r w:rsidR="00A83AE9">
        <w:rPr>
          <w:rFonts w:asciiTheme="minorHAnsi" w:hAnsiTheme="minorHAnsi" w:cs="Arial"/>
        </w:rPr>
        <w:t xml:space="preserve"> y distintas</w:t>
      </w:r>
      <w:r w:rsidR="00903130" w:rsidRPr="00453607">
        <w:rPr>
          <w:rFonts w:asciiTheme="minorHAnsi" w:hAnsiTheme="minorHAnsi" w:cs="Arial"/>
        </w:rPr>
        <w:t xml:space="preserve"> unidade</w:t>
      </w:r>
      <w:r w:rsidR="00C3389F" w:rsidRPr="00453607">
        <w:rPr>
          <w:rFonts w:asciiTheme="minorHAnsi" w:hAnsiTheme="minorHAnsi" w:cs="Arial"/>
        </w:rPr>
        <w:t>s</w:t>
      </w:r>
      <w:r w:rsidR="00453607" w:rsidRPr="00453607">
        <w:rPr>
          <w:rFonts w:asciiTheme="minorHAnsi" w:hAnsiTheme="minorHAnsi" w:cs="Arial"/>
        </w:rPr>
        <w:t>.</w:t>
      </w:r>
      <w:r w:rsidR="00C3389F" w:rsidRPr="00453607">
        <w:rPr>
          <w:rFonts w:asciiTheme="minorHAnsi" w:hAnsiTheme="minorHAnsi" w:cs="Arial"/>
        </w:rPr>
        <w:t xml:space="preserve"> </w:t>
      </w:r>
      <w:bookmarkEnd w:id="1"/>
    </w:p>
    <w:p w14:paraId="0861150B" w14:textId="77777777" w:rsidR="00453607" w:rsidRPr="00453607" w:rsidRDefault="00453607" w:rsidP="00453607">
      <w:pPr>
        <w:tabs>
          <w:tab w:val="left" w:pos="284"/>
        </w:tabs>
        <w:ind w:right="51"/>
        <w:jc w:val="both"/>
        <w:rPr>
          <w:rFonts w:asciiTheme="minorHAnsi" w:hAnsiTheme="minorHAnsi" w:cs="Arial"/>
        </w:rPr>
      </w:pPr>
    </w:p>
    <w:p w14:paraId="7D4BCF2D" w14:textId="77777777" w:rsidR="00644EBE" w:rsidRPr="00453607" w:rsidRDefault="00B64229" w:rsidP="003C637B">
      <w:pPr>
        <w:pStyle w:val="Prrafodelista"/>
        <w:numPr>
          <w:ilvl w:val="0"/>
          <w:numId w:val="8"/>
        </w:numPr>
        <w:tabs>
          <w:tab w:val="left" w:pos="284"/>
        </w:tabs>
        <w:ind w:right="-1"/>
        <w:jc w:val="both"/>
        <w:rPr>
          <w:rFonts w:asciiTheme="minorHAnsi" w:hAnsiTheme="minorHAnsi" w:cs="Arial"/>
        </w:rPr>
      </w:pPr>
      <w:r w:rsidRPr="00453607">
        <w:rPr>
          <w:rFonts w:asciiTheme="minorHAnsi" w:hAnsiTheme="minorHAnsi" w:cs="Arial"/>
        </w:rPr>
        <w:t xml:space="preserve">Para la presente </w:t>
      </w:r>
      <w:r w:rsidR="00CE2E1F" w:rsidRPr="00453607">
        <w:rPr>
          <w:rFonts w:asciiTheme="minorHAnsi" w:hAnsiTheme="minorHAnsi" w:cs="Arial"/>
        </w:rPr>
        <w:t>licitación</w:t>
      </w:r>
      <w:r w:rsidRPr="00453607">
        <w:rPr>
          <w:rFonts w:asciiTheme="minorHAnsi" w:hAnsiTheme="minorHAnsi" w:cs="Arial"/>
        </w:rPr>
        <w:t xml:space="preserve"> ninguna de las condiciones contenidas en estas bases, así como en las propuestas presentadas por los licitantes, podrán ser negociadas.</w:t>
      </w:r>
    </w:p>
    <w:p w14:paraId="6057EFAD" w14:textId="77777777" w:rsidR="004414B4" w:rsidRDefault="004414B4" w:rsidP="00221835">
      <w:pPr>
        <w:tabs>
          <w:tab w:val="left" w:pos="284"/>
        </w:tabs>
        <w:ind w:right="-1"/>
        <w:jc w:val="both"/>
        <w:rPr>
          <w:rFonts w:asciiTheme="minorHAnsi" w:hAnsiTheme="minorHAnsi" w:cs="Arial"/>
        </w:rPr>
      </w:pPr>
    </w:p>
    <w:p w14:paraId="2892A347" w14:textId="77777777" w:rsidR="00A1692B" w:rsidRPr="00F33FBC" w:rsidRDefault="00FB7B79" w:rsidP="003C637B">
      <w:pPr>
        <w:pStyle w:val="Prrafodelista"/>
        <w:numPr>
          <w:ilvl w:val="1"/>
          <w:numId w:val="24"/>
        </w:numPr>
        <w:ind w:right="-1"/>
        <w:jc w:val="both"/>
        <w:rPr>
          <w:rFonts w:asciiTheme="minorHAnsi" w:hAnsiTheme="minorHAnsi"/>
          <w:b/>
          <w:u w:val="single"/>
        </w:rPr>
      </w:pPr>
      <w:r w:rsidRPr="00F33FBC">
        <w:rPr>
          <w:rFonts w:asciiTheme="minorHAnsi" w:hAnsiTheme="minorHAnsi"/>
          <w:b/>
          <w:u w:val="single"/>
        </w:rPr>
        <w:t>Descripción completa del servicio</w:t>
      </w:r>
      <w:r w:rsidR="00724040" w:rsidRPr="00F33FBC">
        <w:rPr>
          <w:rFonts w:asciiTheme="minorHAnsi" w:hAnsiTheme="minorHAnsi"/>
          <w:b/>
          <w:u w:val="single"/>
        </w:rPr>
        <w:t xml:space="preserve">. </w:t>
      </w:r>
      <w:r w:rsidRPr="00F33FBC">
        <w:rPr>
          <w:rFonts w:asciiTheme="minorHAnsi" w:hAnsiTheme="minorHAnsi"/>
          <w:b/>
          <w:u w:val="single"/>
        </w:rPr>
        <w:t>Información específica</w:t>
      </w:r>
      <w:r w:rsidR="001C147E" w:rsidRPr="00F33FBC">
        <w:rPr>
          <w:rFonts w:asciiTheme="minorHAnsi" w:hAnsiTheme="minorHAnsi"/>
          <w:b/>
          <w:u w:val="single"/>
        </w:rPr>
        <w:t>.</w:t>
      </w:r>
    </w:p>
    <w:p w14:paraId="1C8EB60F" w14:textId="77777777" w:rsidR="00F33FBC" w:rsidRPr="00F33FBC" w:rsidRDefault="00F33FBC" w:rsidP="00F33FBC">
      <w:pPr>
        <w:pStyle w:val="Prrafodelista"/>
        <w:ind w:left="792" w:right="-1"/>
        <w:jc w:val="both"/>
        <w:rPr>
          <w:rFonts w:asciiTheme="minorHAnsi" w:hAnsiTheme="minorHAnsi"/>
          <w:b/>
          <w:u w:val="single"/>
        </w:rPr>
      </w:pPr>
    </w:p>
    <w:p w14:paraId="29EB1A11" w14:textId="77777777" w:rsidR="00850AE5" w:rsidRPr="00F33FBC" w:rsidRDefault="00850AE5" w:rsidP="003C637B">
      <w:pPr>
        <w:pStyle w:val="Prrafodelista"/>
        <w:numPr>
          <w:ilvl w:val="2"/>
          <w:numId w:val="24"/>
        </w:numPr>
        <w:tabs>
          <w:tab w:val="right" w:pos="1418"/>
        </w:tabs>
        <w:jc w:val="both"/>
        <w:rPr>
          <w:rFonts w:asciiTheme="minorHAnsi" w:hAnsiTheme="minorHAnsi"/>
        </w:rPr>
      </w:pPr>
      <w:r w:rsidRPr="00802CD0">
        <w:rPr>
          <w:rFonts w:asciiTheme="minorHAnsi" w:hAnsiTheme="minorHAnsi"/>
        </w:rPr>
        <w:t xml:space="preserve">En </w:t>
      </w:r>
      <w:r w:rsidRPr="00802CD0">
        <w:rPr>
          <w:rFonts w:asciiTheme="minorHAnsi" w:hAnsiTheme="minorHAnsi" w:cs="Arial"/>
        </w:rPr>
        <w:t xml:space="preserve">el Anexo 1 de estas bases, se señalan la descripción y cantidades de alimentos que se requieren para atender a los pacientes </w:t>
      </w:r>
      <w:r w:rsidR="00981DE0">
        <w:rPr>
          <w:rFonts w:asciiTheme="minorHAnsi" w:hAnsiTheme="minorHAnsi" w:cs="Arial"/>
        </w:rPr>
        <w:t>de diversas unidades Hospitalarias</w:t>
      </w:r>
      <w:r w:rsidRPr="00802CD0">
        <w:rPr>
          <w:rFonts w:asciiTheme="minorHAnsi" w:hAnsiTheme="minorHAnsi" w:cs="Arial"/>
        </w:rPr>
        <w:t xml:space="preserve"> de la Convocante, dichas cantidades podrán variar sin rebasar los presupuestos autorizados.</w:t>
      </w:r>
    </w:p>
    <w:p w14:paraId="3B53D5FE" w14:textId="77777777" w:rsidR="00F33FBC" w:rsidRPr="00F33FBC" w:rsidRDefault="00F33FBC" w:rsidP="00F33FBC">
      <w:pPr>
        <w:tabs>
          <w:tab w:val="right" w:pos="1418"/>
        </w:tabs>
        <w:ind w:left="720"/>
        <w:jc w:val="both"/>
        <w:rPr>
          <w:rFonts w:asciiTheme="minorHAnsi" w:hAnsiTheme="minorHAnsi"/>
        </w:rPr>
      </w:pPr>
    </w:p>
    <w:p w14:paraId="1A45469F" w14:textId="2783DB7E" w:rsidR="00850AE5" w:rsidRPr="00F33FBC" w:rsidRDefault="00850AE5" w:rsidP="003C637B">
      <w:pPr>
        <w:pStyle w:val="Prrafodelista"/>
        <w:numPr>
          <w:ilvl w:val="2"/>
          <w:numId w:val="24"/>
        </w:numPr>
        <w:tabs>
          <w:tab w:val="right" w:pos="1418"/>
        </w:tabs>
        <w:jc w:val="both"/>
        <w:rPr>
          <w:rFonts w:asciiTheme="minorHAnsi" w:hAnsiTheme="minorHAnsi"/>
        </w:rPr>
      </w:pPr>
      <w:r w:rsidRPr="00802CD0">
        <w:rPr>
          <w:rFonts w:asciiTheme="minorHAnsi" w:hAnsiTheme="minorHAnsi" w:cs="Arial"/>
        </w:rPr>
        <w:t xml:space="preserve">Cabe aclarar que las descripciones y características propias del </w:t>
      </w:r>
      <w:r w:rsidR="00C3389F">
        <w:rPr>
          <w:rFonts w:asciiTheme="minorHAnsi" w:hAnsiTheme="minorHAnsi" w:cs="Arial"/>
        </w:rPr>
        <w:t>S</w:t>
      </w:r>
      <w:r w:rsidRPr="00802CD0">
        <w:rPr>
          <w:rFonts w:asciiTheme="minorHAnsi" w:hAnsiTheme="minorHAnsi" w:cs="Arial"/>
        </w:rPr>
        <w:t>ervicio de Nutrición, objeto del presen</w:t>
      </w:r>
      <w:r w:rsidR="00981DE0">
        <w:rPr>
          <w:rFonts w:asciiTheme="minorHAnsi" w:hAnsiTheme="minorHAnsi" w:cs="Arial"/>
        </w:rPr>
        <w:t xml:space="preserve">te concurso, corresponden a la </w:t>
      </w:r>
      <w:r w:rsidRPr="00802CD0">
        <w:rPr>
          <w:rFonts w:asciiTheme="minorHAnsi" w:hAnsiTheme="minorHAnsi" w:cs="Arial"/>
        </w:rPr>
        <w:t xml:space="preserve">información enviada y avalada por </w:t>
      </w:r>
      <w:r w:rsidR="00981DE0">
        <w:rPr>
          <w:rFonts w:asciiTheme="minorHAnsi" w:hAnsiTheme="minorHAnsi" w:cs="Arial"/>
        </w:rPr>
        <w:t>los directores de cada una de las Unidades Hospitalarias</w:t>
      </w:r>
      <w:r w:rsidR="00F33FBC">
        <w:rPr>
          <w:rFonts w:asciiTheme="minorHAnsi" w:hAnsiTheme="minorHAnsi" w:cs="Arial"/>
        </w:rPr>
        <w:t>.</w:t>
      </w:r>
    </w:p>
    <w:p w14:paraId="6EB2F0F7" w14:textId="77777777" w:rsidR="00F33FBC" w:rsidRPr="00F33FBC" w:rsidRDefault="00F33FBC" w:rsidP="00F33FBC">
      <w:pPr>
        <w:tabs>
          <w:tab w:val="right" w:pos="1418"/>
        </w:tabs>
        <w:jc w:val="both"/>
        <w:rPr>
          <w:rFonts w:asciiTheme="minorHAnsi" w:hAnsiTheme="minorHAnsi"/>
        </w:rPr>
      </w:pPr>
    </w:p>
    <w:p w14:paraId="61D31E34" w14:textId="0FA1EA98" w:rsidR="00850AE5" w:rsidRPr="00F33FBC" w:rsidRDefault="00C20A20" w:rsidP="003C637B">
      <w:pPr>
        <w:pStyle w:val="Prrafodelista"/>
        <w:numPr>
          <w:ilvl w:val="2"/>
          <w:numId w:val="24"/>
        </w:numPr>
        <w:tabs>
          <w:tab w:val="right" w:pos="1418"/>
        </w:tabs>
        <w:jc w:val="both"/>
        <w:rPr>
          <w:rFonts w:asciiTheme="minorHAnsi" w:hAnsiTheme="minorHAnsi"/>
        </w:rPr>
      </w:pPr>
      <w:r w:rsidRPr="002F5444">
        <w:rPr>
          <w:rFonts w:asciiTheme="minorHAnsi" w:hAnsiTheme="minorHAnsi" w:cstheme="minorHAnsi"/>
        </w:rPr>
        <w:lastRenderedPageBreak/>
        <w:t xml:space="preserve">La Convocante en base a la disposición presupuestal autorizada y a las cantidades </w:t>
      </w:r>
      <w:r>
        <w:rPr>
          <w:rFonts w:asciiTheme="minorHAnsi" w:hAnsiTheme="minorHAnsi" w:cstheme="minorHAnsi"/>
        </w:rPr>
        <w:t>requeridas por las unidades aplicativas</w:t>
      </w:r>
      <w:r w:rsidRPr="002F5444">
        <w:rPr>
          <w:rFonts w:asciiTheme="minorHAnsi" w:hAnsiTheme="minorHAnsi" w:cstheme="minorHAnsi"/>
        </w:rPr>
        <w:t>, determinará los montos mínimo y máximo de surtido. La Convocante se compromete a erogar como mínimo el 60% del monto adjudicado. El 60% del monto comprometido por la Convocante, se ejercerá de acuerdo a los anexos No</w:t>
      </w:r>
      <w:r>
        <w:rPr>
          <w:rFonts w:asciiTheme="minorHAnsi" w:hAnsiTheme="minorHAnsi" w:cstheme="minorHAnsi"/>
        </w:rPr>
        <w:t>s</w:t>
      </w:r>
      <w:r w:rsidRPr="002F5444">
        <w:rPr>
          <w:rFonts w:asciiTheme="minorHAnsi" w:hAnsiTheme="minorHAnsi" w:cstheme="minorHAnsi"/>
        </w:rPr>
        <w:t xml:space="preserve">. </w:t>
      </w:r>
      <w:r>
        <w:rPr>
          <w:rFonts w:asciiTheme="minorHAnsi" w:hAnsiTheme="minorHAnsi" w:cstheme="minorHAnsi"/>
        </w:rPr>
        <w:t>1 y</w:t>
      </w:r>
      <w:r w:rsidRPr="002F5444">
        <w:rPr>
          <w:rFonts w:asciiTheme="minorHAnsi" w:hAnsiTheme="minorHAnsi" w:cstheme="minorHAnsi"/>
        </w:rPr>
        <w:t xml:space="preserve"> 1A </w:t>
      </w:r>
      <w:r>
        <w:rPr>
          <w:rFonts w:asciiTheme="minorHAnsi" w:hAnsiTheme="minorHAnsi" w:cstheme="minorHAnsi"/>
        </w:rPr>
        <w:t>y en base a las partidas,</w:t>
      </w:r>
      <w:r w:rsidRPr="002F5444">
        <w:rPr>
          <w:rFonts w:asciiTheme="minorHAnsi" w:hAnsiTheme="minorHAnsi" w:cstheme="minorHAnsi"/>
        </w:rPr>
        <w:t xml:space="preserve"> renglones y cantidades establecidas por la Convocante, estas cantidades son referenciales y pueden variar según las necesidades </w:t>
      </w:r>
      <w:r>
        <w:rPr>
          <w:rFonts w:asciiTheme="minorHAnsi" w:hAnsiTheme="minorHAnsi" w:cstheme="minorHAnsi"/>
        </w:rPr>
        <w:t>de las unidades aplicativas</w:t>
      </w:r>
      <w:r w:rsidRPr="002F5444">
        <w:rPr>
          <w:rFonts w:asciiTheme="minorHAnsi" w:hAnsiTheme="minorHAnsi" w:cstheme="minorHAnsi"/>
        </w:rPr>
        <w:t xml:space="preserve"> y presupuestos autorizados.</w:t>
      </w:r>
    </w:p>
    <w:p w14:paraId="7B3A8F12" w14:textId="77777777" w:rsidR="00F33FBC" w:rsidRPr="00F33FBC" w:rsidRDefault="00F33FBC" w:rsidP="00F33FBC">
      <w:pPr>
        <w:tabs>
          <w:tab w:val="right" w:pos="1418"/>
        </w:tabs>
        <w:jc w:val="both"/>
        <w:rPr>
          <w:rFonts w:asciiTheme="minorHAnsi" w:hAnsiTheme="minorHAnsi"/>
        </w:rPr>
      </w:pPr>
    </w:p>
    <w:p w14:paraId="108FB21C" w14:textId="6148FF97" w:rsidR="0008610E" w:rsidRPr="00FA142C" w:rsidRDefault="00850AE5" w:rsidP="003C637B">
      <w:pPr>
        <w:pStyle w:val="Prrafodelista"/>
        <w:numPr>
          <w:ilvl w:val="2"/>
          <w:numId w:val="24"/>
        </w:numPr>
        <w:tabs>
          <w:tab w:val="right" w:pos="1418"/>
        </w:tabs>
        <w:jc w:val="both"/>
        <w:rPr>
          <w:rFonts w:asciiTheme="minorHAnsi" w:hAnsiTheme="minorHAnsi" w:cs="Arial"/>
        </w:rPr>
      </w:pPr>
      <w:r w:rsidRPr="00FA142C">
        <w:rPr>
          <w:rFonts w:asciiTheme="minorHAnsi" w:hAnsiTheme="minorHAnsi" w:cs="Arial"/>
        </w:rPr>
        <w:t xml:space="preserve">Los licitantes deberán contar con aviso de funcionamiento del local </w:t>
      </w:r>
      <w:r w:rsidR="0008610E" w:rsidRPr="00FA142C">
        <w:rPr>
          <w:rFonts w:asciiTheme="minorHAnsi" w:hAnsiTheme="minorHAnsi" w:cs="Arial"/>
        </w:rPr>
        <w:t xml:space="preserve">donde se preparan los alimentos </w:t>
      </w:r>
      <w:r w:rsidR="00C20A20" w:rsidRPr="00FA142C">
        <w:rPr>
          <w:rFonts w:asciiTheme="minorHAnsi" w:hAnsiTheme="minorHAnsi" w:cs="Arial"/>
        </w:rPr>
        <w:t xml:space="preserve">destinados al Hospital </w:t>
      </w:r>
      <w:r w:rsidR="007E7744" w:rsidRPr="00FA142C">
        <w:rPr>
          <w:rFonts w:asciiTheme="minorHAnsi" w:hAnsiTheme="minorHAnsi" w:cs="Arial"/>
        </w:rPr>
        <w:t xml:space="preserve">Regional </w:t>
      </w:r>
      <w:r w:rsidR="00F33FBC" w:rsidRPr="00FA142C">
        <w:rPr>
          <w:rFonts w:asciiTheme="minorHAnsi" w:hAnsiTheme="minorHAnsi" w:cs="Arial"/>
        </w:rPr>
        <w:t>Materno Infantil.</w:t>
      </w:r>
    </w:p>
    <w:p w14:paraId="73B0865B" w14:textId="77777777" w:rsidR="00F33FBC" w:rsidRPr="00F33FBC" w:rsidRDefault="00F33FBC" w:rsidP="00F33FBC">
      <w:pPr>
        <w:tabs>
          <w:tab w:val="right" w:pos="1418"/>
        </w:tabs>
        <w:jc w:val="both"/>
        <w:rPr>
          <w:rFonts w:asciiTheme="minorHAnsi" w:hAnsiTheme="minorHAnsi" w:cs="Arial"/>
        </w:rPr>
      </w:pPr>
    </w:p>
    <w:p w14:paraId="561F3503" w14:textId="31F6D382" w:rsidR="0008610E" w:rsidRPr="00AB2C04" w:rsidRDefault="00803C6F" w:rsidP="003C637B">
      <w:pPr>
        <w:pStyle w:val="Prrafodelista"/>
        <w:numPr>
          <w:ilvl w:val="2"/>
          <w:numId w:val="24"/>
        </w:numPr>
        <w:tabs>
          <w:tab w:val="right" w:pos="1418"/>
        </w:tabs>
        <w:jc w:val="both"/>
        <w:rPr>
          <w:rFonts w:asciiTheme="minorHAnsi" w:hAnsiTheme="minorHAnsi" w:cs="Arial"/>
        </w:rPr>
      </w:pPr>
      <w:r w:rsidRPr="00AB2C04">
        <w:rPr>
          <w:rFonts w:asciiTheme="minorHAnsi" w:hAnsiTheme="minorHAnsi" w:cs="Arial"/>
        </w:rPr>
        <w:t xml:space="preserve">Para </w:t>
      </w:r>
      <w:r w:rsidRPr="00FA142C">
        <w:rPr>
          <w:rFonts w:asciiTheme="minorHAnsi" w:hAnsiTheme="minorHAnsi" w:cs="Arial"/>
        </w:rPr>
        <w:t>el Hospital Metropolitano</w:t>
      </w:r>
      <w:r w:rsidR="00AB2C04" w:rsidRPr="00FA142C">
        <w:rPr>
          <w:rFonts w:asciiTheme="minorHAnsi" w:hAnsiTheme="minorHAnsi" w:cs="Arial"/>
        </w:rPr>
        <w:t>,</w:t>
      </w:r>
      <w:r w:rsidR="0008610E" w:rsidRPr="00FA142C">
        <w:rPr>
          <w:rFonts w:asciiTheme="minorHAnsi" w:hAnsiTheme="minorHAnsi" w:cs="Arial"/>
        </w:rPr>
        <w:t xml:space="preserve"> </w:t>
      </w:r>
      <w:r w:rsidR="002A5636" w:rsidRPr="00FA142C">
        <w:rPr>
          <w:rFonts w:asciiTheme="minorHAnsi" w:hAnsiTheme="minorHAnsi" w:cs="Arial"/>
        </w:rPr>
        <w:t>Hospital de Especialidades en Salud Mental</w:t>
      </w:r>
      <w:r w:rsidR="00616B9C" w:rsidRPr="00FA142C">
        <w:rPr>
          <w:rFonts w:asciiTheme="minorHAnsi" w:hAnsiTheme="minorHAnsi" w:cs="Arial"/>
        </w:rPr>
        <w:t xml:space="preserve">, </w:t>
      </w:r>
      <w:r w:rsidR="00A67C23" w:rsidRPr="00FA142C">
        <w:rPr>
          <w:rFonts w:asciiTheme="minorHAnsi" w:hAnsiTheme="minorHAnsi" w:cs="Arial"/>
        </w:rPr>
        <w:t xml:space="preserve">Hospital General </w:t>
      </w:r>
      <w:r w:rsidR="00616B9C" w:rsidRPr="00FA142C">
        <w:rPr>
          <w:rFonts w:asciiTheme="minorHAnsi" w:hAnsiTheme="minorHAnsi" w:cs="Arial"/>
        </w:rPr>
        <w:t>Tierra y Libe</w:t>
      </w:r>
      <w:r w:rsidR="006455A0" w:rsidRPr="00FA142C">
        <w:rPr>
          <w:rFonts w:asciiTheme="minorHAnsi" w:hAnsiTheme="minorHAnsi" w:cs="Arial"/>
        </w:rPr>
        <w:t>rtad, el Hospital General de Juá</w:t>
      </w:r>
      <w:r w:rsidR="00616B9C" w:rsidRPr="00FA142C">
        <w:rPr>
          <w:rFonts w:asciiTheme="minorHAnsi" w:hAnsiTheme="minorHAnsi" w:cs="Arial"/>
        </w:rPr>
        <w:t>rez</w:t>
      </w:r>
      <w:r w:rsidR="0008610E" w:rsidRPr="00FA142C">
        <w:rPr>
          <w:rFonts w:asciiTheme="minorHAnsi" w:hAnsiTheme="minorHAnsi" w:cs="Arial"/>
        </w:rPr>
        <w:t xml:space="preserve"> y Hospitales Generales de Montemorelos, Linares y Sabinas</w:t>
      </w:r>
      <w:r w:rsidR="00F33FBC" w:rsidRPr="00FA142C">
        <w:rPr>
          <w:rFonts w:asciiTheme="minorHAnsi" w:hAnsiTheme="minorHAnsi" w:cs="Arial"/>
        </w:rPr>
        <w:t xml:space="preserve"> Hidalgo</w:t>
      </w:r>
      <w:r w:rsidR="00A67C23" w:rsidRPr="00FA142C">
        <w:rPr>
          <w:rFonts w:asciiTheme="minorHAnsi" w:hAnsiTheme="minorHAnsi" w:cs="Arial"/>
        </w:rPr>
        <w:t>,</w:t>
      </w:r>
      <w:r w:rsidR="0008610E" w:rsidRPr="00FA142C">
        <w:rPr>
          <w:rFonts w:asciiTheme="minorHAnsi" w:hAnsiTheme="minorHAnsi" w:cs="Arial"/>
        </w:rPr>
        <w:t xml:space="preserve"> la Convocante</w:t>
      </w:r>
      <w:r w:rsidR="0008610E" w:rsidRPr="00AB2C04">
        <w:rPr>
          <w:rFonts w:asciiTheme="minorHAnsi" w:hAnsiTheme="minorHAnsi" w:cs="Arial"/>
        </w:rPr>
        <w:t xml:space="preserve"> pondrá a disposición del licitante que resulte adjudicado un área para la preparación de los alimentos (Cocina); los mantenimientos a las instalaciones eléctricas, hidráulicas y de vapor; así como mantenimiento en general (pintura, impermeabiliz</w:t>
      </w:r>
      <w:r w:rsidR="0079753E" w:rsidRPr="00AB2C04">
        <w:rPr>
          <w:rFonts w:asciiTheme="minorHAnsi" w:hAnsiTheme="minorHAnsi" w:cs="Arial"/>
        </w:rPr>
        <w:t>ación,</w:t>
      </w:r>
      <w:r w:rsidR="0008610E" w:rsidRPr="00AB2C04">
        <w:rPr>
          <w:rFonts w:asciiTheme="minorHAnsi" w:hAnsiTheme="minorHAnsi" w:cs="Arial"/>
        </w:rPr>
        <w:t xml:space="preserve"> fallas</w:t>
      </w:r>
      <w:r w:rsidR="0079753E" w:rsidRPr="00AB2C04">
        <w:rPr>
          <w:rFonts w:asciiTheme="minorHAnsi" w:hAnsiTheme="minorHAnsi" w:cs="Arial"/>
        </w:rPr>
        <w:t xml:space="preserve"> en las instalaciones</w:t>
      </w:r>
      <w:r w:rsidR="0008610E" w:rsidRPr="00AB2C04">
        <w:rPr>
          <w:rFonts w:asciiTheme="minorHAnsi" w:hAnsiTheme="minorHAnsi" w:cs="Arial"/>
        </w:rPr>
        <w:t xml:space="preserve"> eléctricas, hidráulicas y de vapor y reparaciones y adecuaciones menores) correrán a cuenta del propio licitante; quién será responsable también de suministrar el equipamiento menor y utensilios de cocina necesarios para la prestación del servicio.</w:t>
      </w:r>
    </w:p>
    <w:p w14:paraId="1D07E0B9" w14:textId="77777777" w:rsidR="006E2DF8" w:rsidRDefault="006E2DF8" w:rsidP="006E2DF8">
      <w:pPr>
        <w:pStyle w:val="Prrafodelista"/>
        <w:tabs>
          <w:tab w:val="right" w:pos="1418"/>
        </w:tabs>
        <w:ind w:left="1224"/>
        <w:jc w:val="both"/>
        <w:rPr>
          <w:rFonts w:asciiTheme="minorHAnsi" w:hAnsiTheme="minorHAnsi" w:cs="Arial"/>
        </w:rPr>
      </w:pPr>
    </w:p>
    <w:p w14:paraId="064199EC" w14:textId="77777777" w:rsidR="00850AE5" w:rsidRPr="00802CD0" w:rsidRDefault="00850AE5" w:rsidP="00D322AB">
      <w:pPr>
        <w:pStyle w:val="Prrafodelista"/>
        <w:tabs>
          <w:tab w:val="right" w:pos="1418"/>
        </w:tabs>
        <w:ind w:left="1224"/>
        <w:jc w:val="both"/>
        <w:rPr>
          <w:rFonts w:asciiTheme="minorHAnsi" w:hAnsiTheme="minorHAnsi"/>
        </w:rPr>
      </w:pPr>
      <w:r w:rsidRPr="00802CD0">
        <w:rPr>
          <w:rFonts w:asciiTheme="minorHAnsi" w:hAnsiTheme="minorHAnsi" w:cs="Arial"/>
        </w:rPr>
        <w:t>Los licitantes deberán acreditar con curr</w:t>
      </w:r>
      <w:r w:rsidR="00803C6F">
        <w:rPr>
          <w:rFonts w:asciiTheme="minorHAnsi" w:hAnsiTheme="minorHAnsi" w:cs="Arial"/>
        </w:rPr>
        <w:t>í</w:t>
      </w:r>
      <w:r w:rsidRPr="00802CD0">
        <w:rPr>
          <w:rFonts w:asciiTheme="minorHAnsi" w:hAnsiTheme="minorHAnsi" w:cs="Arial"/>
        </w:rPr>
        <w:t xml:space="preserve">culum que cuentan con experiencia de por lo menos </w:t>
      </w:r>
      <w:r w:rsidR="00570165">
        <w:rPr>
          <w:rFonts w:asciiTheme="minorHAnsi" w:hAnsiTheme="minorHAnsi" w:cs="Arial"/>
        </w:rPr>
        <w:t>12</w:t>
      </w:r>
      <w:r w:rsidRPr="00802CD0">
        <w:rPr>
          <w:rFonts w:asciiTheme="minorHAnsi" w:hAnsiTheme="minorHAnsi" w:cs="Arial"/>
        </w:rPr>
        <w:t xml:space="preserve"> (</w:t>
      </w:r>
      <w:r w:rsidR="00570165">
        <w:rPr>
          <w:rFonts w:asciiTheme="minorHAnsi" w:hAnsiTheme="minorHAnsi" w:cs="Arial"/>
        </w:rPr>
        <w:t>doce</w:t>
      </w:r>
      <w:r w:rsidRPr="00802CD0">
        <w:rPr>
          <w:rFonts w:asciiTheme="minorHAnsi" w:hAnsiTheme="minorHAnsi" w:cs="Arial"/>
        </w:rPr>
        <w:t xml:space="preserve">) </w:t>
      </w:r>
      <w:r w:rsidR="00570165">
        <w:rPr>
          <w:rFonts w:asciiTheme="minorHAnsi" w:hAnsiTheme="minorHAnsi" w:cs="Arial"/>
        </w:rPr>
        <w:t>meses</w:t>
      </w:r>
      <w:r w:rsidRPr="00802CD0">
        <w:rPr>
          <w:rFonts w:asciiTheme="minorHAnsi" w:hAnsiTheme="minorHAnsi" w:cs="Arial"/>
        </w:rPr>
        <w:t xml:space="preserve"> de antigüedad brindando el servicio de alimentación </w:t>
      </w:r>
      <w:r w:rsidR="00942052">
        <w:rPr>
          <w:rFonts w:asciiTheme="minorHAnsi" w:hAnsiTheme="minorHAnsi" w:cs="Arial"/>
        </w:rPr>
        <w:t>a pacientes</w:t>
      </w:r>
      <w:r w:rsidRPr="00802CD0">
        <w:rPr>
          <w:rFonts w:asciiTheme="minorHAnsi" w:hAnsiTheme="minorHAnsi" w:cs="Arial"/>
        </w:rPr>
        <w:t xml:space="preserve">. </w:t>
      </w:r>
    </w:p>
    <w:p w14:paraId="1DBAA071" w14:textId="77777777" w:rsidR="00850AE5" w:rsidRPr="00802CD0" w:rsidRDefault="00850AE5" w:rsidP="00850AE5">
      <w:pPr>
        <w:pStyle w:val="Prrafodelista"/>
        <w:tabs>
          <w:tab w:val="right" w:pos="1418"/>
        </w:tabs>
        <w:ind w:left="1418" w:hanging="709"/>
        <w:rPr>
          <w:rFonts w:asciiTheme="minorHAnsi" w:hAnsiTheme="minorHAnsi" w:cs="Arial"/>
        </w:rPr>
      </w:pPr>
    </w:p>
    <w:p w14:paraId="1BA9E140" w14:textId="77777777" w:rsidR="001D2DB9" w:rsidRPr="001D2DB9" w:rsidRDefault="00850AE5" w:rsidP="003C637B">
      <w:pPr>
        <w:pStyle w:val="Prrafodelista"/>
        <w:numPr>
          <w:ilvl w:val="2"/>
          <w:numId w:val="24"/>
        </w:numPr>
        <w:tabs>
          <w:tab w:val="right" w:pos="1418"/>
        </w:tabs>
        <w:jc w:val="both"/>
        <w:rPr>
          <w:rFonts w:asciiTheme="minorHAnsi" w:hAnsiTheme="minorHAnsi"/>
        </w:rPr>
      </w:pPr>
      <w:r w:rsidRPr="00802CD0">
        <w:rPr>
          <w:rFonts w:asciiTheme="minorHAnsi" w:hAnsiTheme="minorHAnsi" w:cs="Arial"/>
        </w:rPr>
        <w:t>Los licitantes deberán comprobar el giro y actividad preponderante con el objeto señalado en el Acta Constitutiva.</w:t>
      </w:r>
    </w:p>
    <w:p w14:paraId="5F3311B1" w14:textId="77777777" w:rsidR="00850AE5" w:rsidRPr="001D2DB9" w:rsidRDefault="00850AE5" w:rsidP="001D2DB9">
      <w:pPr>
        <w:tabs>
          <w:tab w:val="right" w:pos="1418"/>
        </w:tabs>
        <w:ind w:left="720"/>
        <w:jc w:val="both"/>
        <w:rPr>
          <w:rFonts w:asciiTheme="minorHAnsi" w:hAnsiTheme="minorHAnsi"/>
        </w:rPr>
      </w:pPr>
      <w:r w:rsidRPr="001D2DB9">
        <w:rPr>
          <w:rFonts w:asciiTheme="minorHAnsi" w:hAnsiTheme="minorHAnsi" w:cs="Arial"/>
        </w:rPr>
        <w:t xml:space="preserve">   </w:t>
      </w:r>
    </w:p>
    <w:p w14:paraId="453A8B0B" w14:textId="77777777" w:rsidR="00850AE5" w:rsidRPr="001D2DB9" w:rsidRDefault="00850AE5" w:rsidP="003C637B">
      <w:pPr>
        <w:pStyle w:val="Prrafodelista"/>
        <w:numPr>
          <w:ilvl w:val="2"/>
          <w:numId w:val="24"/>
        </w:numPr>
        <w:tabs>
          <w:tab w:val="right" w:pos="1418"/>
        </w:tabs>
        <w:jc w:val="both"/>
        <w:rPr>
          <w:rFonts w:asciiTheme="minorHAnsi" w:hAnsiTheme="minorHAnsi"/>
        </w:rPr>
      </w:pPr>
      <w:r w:rsidRPr="00802CD0">
        <w:rPr>
          <w:rFonts w:asciiTheme="minorHAnsi" w:hAnsiTheme="minorHAnsi" w:cs="Arial"/>
        </w:rPr>
        <w:t>Los licitantes deberán contar con bodega con espacio para almacenar alimentos secos y alimentos refrigerados, deberá estar equipada con cuartos fríos, refrigerador y congelador; ésta deberá tener capacidad de almacenaje suficiente para atender el servicio objeto de esta licitación.</w:t>
      </w:r>
    </w:p>
    <w:p w14:paraId="71F4F35E" w14:textId="77777777" w:rsidR="001D2DB9" w:rsidRPr="001D2DB9" w:rsidRDefault="001D2DB9" w:rsidP="001D2DB9">
      <w:pPr>
        <w:tabs>
          <w:tab w:val="right" w:pos="1418"/>
        </w:tabs>
        <w:jc w:val="both"/>
        <w:rPr>
          <w:rFonts w:asciiTheme="minorHAnsi" w:hAnsiTheme="minorHAnsi"/>
        </w:rPr>
      </w:pPr>
    </w:p>
    <w:p w14:paraId="5D295D33" w14:textId="77777777" w:rsidR="00850AE5" w:rsidRPr="001D2DB9" w:rsidRDefault="00850AE5" w:rsidP="003C637B">
      <w:pPr>
        <w:pStyle w:val="Prrafodelista"/>
        <w:numPr>
          <w:ilvl w:val="2"/>
          <w:numId w:val="24"/>
        </w:numPr>
        <w:tabs>
          <w:tab w:val="right" w:pos="1418"/>
        </w:tabs>
        <w:jc w:val="both"/>
        <w:rPr>
          <w:rFonts w:asciiTheme="minorHAnsi" w:hAnsiTheme="minorHAnsi"/>
        </w:rPr>
      </w:pPr>
      <w:r w:rsidRPr="00802CD0">
        <w:rPr>
          <w:rFonts w:asciiTheme="minorHAnsi" w:hAnsiTheme="minorHAnsi" w:cs="Arial"/>
        </w:rPr>
        <w:t>El licitante que resulte con adjudicación será responsable del pago de las obligaciones patronales derivadas de las disposiciones legales y demás ordenamientos en materia civil, penal, fiscal, de trabajo, y de seguridad social o las que se deriven de su relación contractual.</w:t>
      </w:r>
    </w:p>
    <w:p w14:paraId="16E957B4" w14:textId="77777777" w:rsidR="001D2DB9" w:rsidRPr="001D2DB9" w:rsidRDefault="001D2DB9" w:rsidP="001D2DB9">
      <w:pPr>
        <w:tabs>
          <w:tab w:val="right" w:pos="1418"/>
        </w:tabs>
        <w:jc w:val="both"/>
        <w:rPr>
          <w:rFonts w:asciiTheme="minorHAnsi" w:hAnsiTheme="minorHAnsi"/>
        </w:rPr>
      </w:pPr>
    </w:p>
    <w:p w14:paraId="10D656A1" w14:textId="43A4BB88" w:rsidR="00850AE5" w:rsidRPr="001D2DB9" w:rsidRDefault="00850AE5" w:rsidP="003C637B">
      <w:pPr>
        <w:pStyle w:val="Prrafodelista"/>
        <w:numPr>
          <w:ilvl w:val="2"/>
          <w:numId w:val="24"/>
        </w:numPr>
        <w:tabs>
          <w:tab w:val="right" w:pos="1418"/>
        </w:tabs>
        <w:jc w:val="both"/>
        <w:rPr>
          <w:rFonts w:asciiTheme="minorHAnsi" w:hAnsiTheme="minorHAnsi"/>
        </w:rPr>
      </w:pPr>
      <w:r w:rsidRPr="00802CD0">
        <w:rPr>
          <w:rFonts w:asciiTheme="minorHAnsi" w:hAnsiTheme="minorHAnsi" w:cs="Arial"/>
        </w:rPr>
        <w:t xml:space="preserve">El licitante a quien se adjudique el contrato, realizará las actividades necesarias para </w:t>
      </w:r>
      <w:r w:rsidR="00B646BF" w:rsidRPr="00802CD0">
        <w:rPr>
          <w:rFonts w:asciiTheme="minorHAnsi" w:hAnsiTheme="minorHAnsi" w:cs="Arial"/>
        </w:rPr>
        <w:t>la recepción</w:t>
      </w:r>
      <w:r w:rsidRPr="00802CD0">
        <w:rPr>
          <w:rFonts w:asciiTheme="minorHAnsi" w:hAnsiTheme="minorHAnsi" w:cs="Arial"/>
        </w:rPr>
        <w:t>, almacenaje de víveres, preparación y distribución de los alimentos.</w:t>
      </w:r>
    </w:p>
    <w:p w14:paraId="09C627D9" w14:textId="77777777" w:rsidR="001D2DB9" w:rsidRPr="001D2DB9" w:rsidRDefault="001D2DB9" w:rsidP="001D2DB9">
      <w:pPr>
        <w:tabs>
          <w:tab w:val="right" w:pos="1418"/>
        </w:tabs>
        <w:jc w:val="both"/>
        <w:rPr>
          <w:rFonts w:asciiTheme="minorHAnsi" w:hAnsiTheme="minorHAnsi"/>
        </w:rPr>
      </w:pPr>
    </w:p>
    <w:p w14:paraId="11F35CA4" w14:textId="23D69911" w:rsidR="00850AE5" w:rsidRPr="00FA142C" w:rsidRDefault="001D07B8" w:rsidP="003C637B">
      <w:pPr>
        <w:pStyle w:val="Prrafodelista"/>
        <w:numPr>
          <w:ilvl w:val="2"/>
          <w:numId w:val="24"/>
        </w:numPr>
        <w:tabs>
          <w:tab w:val="right" w:pos="1276"/>
        </w:tabs>
        <w:jc w:val="both"/>
        <w:rPr>
          <w:rFonts w:asciiTheme="minorHAnsi" w:hAnsiTheme="minorHAnsi"/>
        </w:rPr>
      </w:pPr>
      <w:r w:rsidRPr="001D07B8">
        <w:rPr>
          <w:rFonts w:ascii="Calibri" w:eastAsia="Calibri" w:hAnsi="Calibri" w:cs="Calibri"/>
          <w:color w:val="000000"/>
        </w:rPr>
        <w:t xml:space="preserve">[Los licitantes deberán contar con instalación que cumplan con todas las normas de la Secretaría de Salud en cuanto a instalaciones para el proceso de alimentos y deberá garantizar una respuesta </w:t>
      </w:r>
      <w:r w:rsidRPr="00FA142C">
        <w:rPr>
          <w:rFonts w:ascii="Calibri" w:eastAsia="Calibri" w:hAnsi="Calibri" w:cs="Calibri"/>
          <w:color w:val="000000"/>
        </w:rPr>
        <w:t xml:space="preserve">rápida en la solicitud de alimentos fuera de los horarios establecidos, a más tardar en un rango de 30 minutos para la unidad Hospital </w:t>
      </w:r>
      <w:r w:rsidR="00EB133C" w:rsidRPr="00FA142C">
        <w:rPr>
          <w:rFonts w:ascii="Calibri" w:eastAsia="Calibri" w:hAnsi="Calibri" w:cs="Calibri"/>
          <w:color w:val="000000"/>
        </w:rPr>
        <w:t xml:space="preserve">Regional </w:t>
      </w:r>
      <w:r w:rsidRPr="00FA142C">
        <w:rPr>
          <w:rFonts w:ascii="Calibri" w:eastAsia="Calibri" w:hAnsi="Calibri" w:cs="Calibri"/>
          <w:color w:val="000000"/>
        </w:rPr>
        <w:t xml:space="preserve">Materno Infantil, anexando comprobante de domicilio y aviso de funcionamiento donde se prepararan los alimentos, para comprobar </w:t>
      </w:r>
      <w:r w:rsidR="00EB133C" w:rsidRPr="00FA142C">
        <w:rPr>
          <w:rFonts w:ascii="Calibri" w:eastAsia="Calibri" w:hAnsi="Calibri" w:cs="Calibri"/>
          <w:color w:val="000000"/>
        </w:rPr>
        <w:t xml:space="preserve">el </w:t>
      </w:r>
      <w:r w:rsidRPr="00FA142C">
        <w:rPr>
          <w:rFonts w:ascii="Calibri" w:eastAsia="Calibri" w:hAnsi="Calibri" w:cs="Calibri"/>
          <w:color w:val="000000"/>
        </w:rPr>
        <w:t>tiempo de respuesta.</w:t>
      </w:r>
    </w:p>
    <w:p w14:paraId="4035CAE2" w14:textId="77777777" w:rsidR="001D2DB9" w:rsidRPr="001D2DB9" w:rsidRDefault="001D2DB9" w:rsidP="001D2DB9">
      <w:pPr>
        <w:tabs>
          <w:tab w:val="right" w:pos="1418"/>
        </w:tabs>
        <w:jc w:val="both"/>
        <w:rPr>
          <w:rFonts w:asciiTheme="minorHAnsi" w:hAnsiTheme="minorHAnsi"/>
        </w:rPr>
      </w:pPr>
    </w:p>
    <w:p w14:paraId="6AB508A1" w14:textId="77777777" w:rsidR="00C17DC4" w:rsidRPr="001D2DB9" w:rsidRDefault="00850AE5" w:rsidP="003C637B">
      <w:pPr>
        <w:pStyle w:val="Prrafodelista"/>
        <w:numPr>
          <w:ilvl w:val="2"/>
          <w:numId w:val="24"/>
        </w:numPr>
        <w:tabs>
          <w:tab w:val="right" w:pos="1418"/>
        </w:tabs>
        <w:ind w:right="51"/>
        <w:jc w:val="both"/>
        <w:rPr>
          <w:rFonts w:asciiTheme="minorHAnsi" w:hAnsiTheme="minorHAnsi"/>
        </w:rPr>
      </w:pPr>
      <w:r w:rsidRPr="00C17DC4">
        <w:rPr>
          <w:rFonts w:asciiTheme="minorHAnsi" w:hAnsiTheme="minorHAnsi" w:cs="Arial"/>
        </w:rPr>
        <w:t xml:space="preserve">El licitante a quien se adjudique el contrato deberá designar a un coordinador responsable representante de la empresa, </w:t>
      </w:r>
      <w:r w:rsidR="00937271" w:rsidRPr="00987D05">
        <w:rPr>
          <w:rFonts w:asciiTheme="minorHAnsi" w:hAnsiTheme="minorHAnsi" w:cs="Arial"/>
        </w:rPr>
        <w:t>el cual deberá contar con Título de licenciado en nutrición o afín,</w:t>
      </w:r>
      <w:r w:rsidR="00937271">
        <w:rPr>
          <w:rFonts w:asciiTheme="minorHAnsi" w:hAnsiTheme="minorHAnsi" w:cs="Arial"/>
        </w:rPr>
        <w:t xml:space="preserve"> quien</w:t>
      </w:r>
      <w:r w:rsidRPr="00C17DC4">
        <w:rPr>
          <w:rFonts w:asciiTheme="minorHAnsi" w:hAnsiTheme="minorHAnsi" w:cs="Arial"/>
        </w:rPr>
        <w:t xml:space="preserve"> estará en coordinación con el responsable del Departamento de Nutrición y Dietética </w:t>
      </w:r>
      <w:r w:rsidR="00981DE0">
        <w:rPr>
          <w:rFonts w:asciiTheme="minorHAnsi" w:hAnsiTheme="minorHAnsi" w:cs="Arial"/>
        </w:rPr>
        <w:t>de cada una de las unidades hospitalarias</w:t>
      </w:r>
      <w:r w:rsidRPr="00C17DC4">
        <w:rPr>
          <w:rFonts w:asciiTheme="minorHAnsi" w:hAnsiTheme="minorHAnsi" w:cs="Arial"/>
        </w:rPr>
        <w:t>, sobre las especificaciones de preparación, elaboración, manejo y distribución de alimentos para los pacientes de las diferentes áreas de hospitalización y para el personal del Hospital con derecho a alimentos en el área de comedor.</w:t>
      </w:r>
    </w:p>
    <w:p w14:paraId="3E190219" w14:textId="77777777" w:rsidR="001D2DB9" w:rsidRPr="001D2DB9" w:rsidRDefault="001D2DB9" w:rsidP="001D2DB9">
      <w:pPr>
        <w:tabs>
          <w:tab w:val="right" w:pos="1418"/>
        </w:tabs>
        <w:ind w:right="51"/>
        <w:jc w:val="both"/>
        <w:rPr>
          <w:rFonts w:asciiTheme="minorHAnsi" w:hAnsiTheme="minorHAnsi"/>
        </w:rPr>
      </w:pPr>
    </w:p>
    <w:p w14:paraId="60724B5A" w14:textId="212FE59D" w:rsidR="00C17DC4" w:rsidRDefault="00C17DC4" w:rsidP="003C637B">
      <w:pPr>
        <w:pStyle w:val="Prrafodelista"/>
        <w:numPr>
          <w:ilvl w:val="2"/>
          <w:numId w:val="24"/>
        </w:numPr>
        <w:tabs>
          <w:tab w:val="right" w:pos="1418"/>
        </w:tabs>
        <w:ind w:right="51"/>
        <w:jc w:val="both"/>
        <w:rPr>
          <w:rFonts w:asciiTheme="minorHAnsi" w:hAnsiTheme="minorHAnsi"/>
        </w:rPr>
      </w:pPr>
      <w:r w:rsidRPr="00C17DC4">
        <w:rPr>
          <w:rFonts w:asciiTheme="minorHAnsi" w:hAnsiTheme="minorHAnsi"/>
        </w:rPr>
        <w:t>De las obligaciones para con el personal, queda expresamente convenido que el licitante que resulte adjudicado queda obligado a cumplir con la inscripción y pago de cuotas al Instituto Mexicano del Seguro Social y para verificar el cumplimiento de ella durante la vigencia del contrato, deberá el proveedor entregar a las unidades receptoras de los servicios, las constancias de cumplimiento conforme a la periodicidad establecida en la Ley del Seguro Social para el pago de las cuotas respectivas, así mismo asumirá todas las obligaciones derivadas de los contratos de trabajo, su cumplimiento y demás responsabilidades económicas por los trabajos que se encomiendan, incluyendo toda clase de daños contra la Convocante, terceros en sus bienes o en las personas, así como cumplir con las obligaciones y prestaciones que establece la Ley Federal del Trabajo. En caso de accidente de trabajo a sus empleados, la empresa absorberá todas las responsabilidades, liberando a la Convocante de responsabilidad alguna a este respecto. La Convocante no será patrón sustituto.</w:t>
      </w:r>
    </w:p>
    <w:p w14:paraId="1BC1A678" w14:textId="77777777" w:rsidR="001D2DB9" w:rsidRPr="001D2DB9" w:rsidRDefault="001D2DB9" w:rsidP="001D2DB9">
      <w:pPr>
        <w:tabs>
          <w:tab w:val="right" w:pos="1418"/>
        </w:tabs>
        <w:ind w:right="51"/>
        <w:jc w:val="both"/>
        <w:rPr>
          <w:rFonts w:asciiTheme="minorHAnsi" w:hAnsiTheme="minorHAnsi"/>
        </w:rPr>
      </w:pPr>
    </w:p>
    <w:p w14:paraId="6F1C1D36" w14:textId="5F2E3F87" w:rsidR="00C17DC4" w:rsidRDefault="00C17DC4" w:rsidP="003C637B">
      <w:pPr>
        <w:pStyle w:val="Prrafodelista"/>
        <w:numPr>
          <w:ilvl w:val="2"/>
          <w:numId w:val="24"/>
        </w:numPr>
        <w:tabs>
          <w:tab w:val="right" w:pos="1418"/>
        </w:tabs>
        <w:ind w:right="51"/>
        <w:jc w:val="both"/>
        <w:rPr>
          <w:rFonts w:asciiTheme="minorHAnsi" w:hAnsiTheme="minorHAnsi"/>
        </w:rPr>
      </w:pPr>
      <w:r w:rsidRPr="00D82C5C">
        <w:rPr>
          <w:rFonts w:asciiTheme="minorHAnsi" w:hAnsiTheme="minorHAnsi"/>
        </w:rPr>
        <w:t>En caso de que el licitante que resulte adjudicado tuviera problemas de carácter laboral con sus empleados y de estos resultara un paro o huelga, se suspenderán los efectos del contrato, quedando la Convocante en libertad de contratar estos servicios con otra compañía</w:t>
      </w:r>
      <w:r>
        <w:rPr>
          <w:rFonts w:asciiTheme="minorHAnsi" w:hAnsiTheme="minorHAnsi"/>
        </w:rPr>
        <w:t>.</w:t>
      </w:r>
    </w:p>
    <w:p w14:paraId="0C480573" w14:textId="77777777" w:rsidR="000128D4" w:rsidRPr="000224F3" w:rsidRDefault="000128D4" w:rsidP="000128D4">
      <w:pPr>
        <w:pStyle w:val="Prrafodelista"/>
        <w:tabs>
          <w:tab w:val="right" w:pos="1418"/>
        </w:tabs>
        <w:ind w:left="1224" w:right="51"/>
        <w:jc w:val="both"/>
        <w:rPr>
          <w:rFonts w:asciiTheme="minorHAnsi" w:hAnsiTheme="minorHAnsi"/>
        </w:rPr>
      </w:pPr>
    </w:p>
    <w:p w14:paraId="249995BB" w14:textId="2D97DB0F" w:rsidR="000224F3" w:rsidRPr="00C32490" w:rsidRDefault="00E87248" w:rsidP="003C637B">
      <w:pPr>
        <w:pStyle w:val="Prrafodelista"/>
        <w:numPr>
          <w:ilvl w:val="2"/>
          <w:numId w:val="24"/>
        </w:numPr>
        <w:tabs>
          <w:tab w:val="right" w:pos="1418"/>
        </w:tabs>
        <w:ind w:right="51"/>
        <w:jc w:val="both"/>
        <w:rPr>
          <w:rFonts w:asciiTheme="minorHAnsi" w:hAnsiTheme="minorHAnsi"/>
        </w:rPr>
      </w:pPr>
      <w:r w:rsidRPr="000224F3">
        <w:rPr>
          <w:rFonts w:asciiTheme="minorHAnsi" w:hAnsiTheme="minorHAnsi"/>
        </w:rPr>
        <w:t xml:space="preserve">Los licitantes deberán cumplir con las normas de calidad (Normas Oficiales Mexicanas, Normas Mexicanas o las Normas de Referencia Aplicables), debiendo enunciarlas, cuyo cumplimiento sea aplicable para demostrar que los servicios de contratación a la que hace </w:t>
      </w:r>
      <w:r w:rsidRPr="00C32490">
        <w:rPr>
          <w:rFonts w:asciiTheme="minorHAnsi" w:hAnsiTheme="minorHAnsi"/>
        </w:rPr>
        <w:t xml:space="preserve">referencia la presente </w:t>
      </w:r>
      <w:r w:rsidR="003428BA">
        <w:rPr>
          <w:rFonts w:asciiTheme="minorHAnsi" w:hAnsiTheme="minorHAnsi"/>
        </w:rPr>
        <w:t>C</w:t>
      </w:r>
      <w:r w:rsidRPr="00C32490">
        <w:rPr>
          <w:rFonts w:asciiTheme="minorHAnsi" w:hAnsiTheme="minorHAnsi"/>
        </w:rPr>
        <w:t>onvocatoria cumplen con los estándares de calidad o unidades de medida requeridas.</w:t>
      </w:r>
    </w:p>
    <w:p w14:paraId="069331B8" w14:textId="77777777" w:rsidR="00FB591F" w:rsidRPr="00C32490" w:rsidRDefault="00FB591F" w:rsidP="00FB591F">
      <w:pPr>
        <w:pStyle w:val="Prrafodelista"/>
        <w:rPr>
          <w:rFonts w:asciiTheme="minorHAnsi" w:hAnsiTheme="minorHAnsi"/>
        </w:rPr>
      </w:pPr>
    </w:p>
    <w:p w14:paraId="569E00D8" w14:textId="53DF8A3D" w:rsidR="00FB591F" w:rsidRPr="00C32490" w:rsidRDefault="00FB591F" w:rsidP="003C637B">
      <w:pPr>
        <w:pStyle w:val="Prrafodelista"/>
        <w:numPr>
          <w:ilvl w:val="2"/>
          <w:numId w:val="24"/>
        </w:numPr>
        <w:tabs>
          <w:tab w:val="right" w:pos="1418"/>
        </w:tabs>
        <w:ind w:right="51"/>
        <w:jc w:val="both"/>
        <w:rPr>
          <w:rFonts w:asciiTheme="minorHAnsi" w:hAnsiTheme="minorHAnsi"/>
        </w:rPr>
      </w:pPr>
      <w:r w:rsidRPr="00C32490">
        <w:rPr>
          <w:rFonts w:asciiTheme="minorHAnsi" w:hAnsiTheme="minorHAnsi"/>
        </w:rPr>
        <w:t xml:space="preserve">La Unidad Aplicativa de la Convocante hará la solicitud del servicio requerido en el formato de Orden de Envío debidamente foliado, dicho formato será firmado por el Administrador y/o Encargado de Recursos Materiales o Almacén de la Unidad Aplicativa, y deberá ser enviado </w:t>
      </w:r>
      <w:r w:rsidRPr="00C32490">
        <w:rPr>
          <w:rFonts w:asciiTheme="minorHAnsi" w:hAnsiTheme="minorHAnsi" w:cstheme="minorHAnsi"/>
        </w:rPr>
        <w:t>por medios electrónicos</w:t>
      </w:r>
      <w:r w:rsidRPr="00C32490">
        <w:rPr>
          <w:rFonts w:asciiTheme="minorHAnsi" w:hAnsiTheme="minorHAnsi"/>
        </w:rPr>
        <w:t xml:space="preserve"> al licitante ganador, recabando la Unidad Aplicativa acuse de recibo de la Orden de Envío con firma y fecha por parte del licitante ganador, dicho acuse deberá el licitante ganador hacerlo el mismo día de la elaboración de la Orden de Envío o a más tardar al siguiente día hábil, acuses con fechas posteriores a lo antes referido no serán válidos como acuses de recibo y se tomará para contabilizar las entregas del servicio el día de elaboración de la Orden de Envío, lo anterior se tomará en cuenta por la Unidad Aplicativa, para el cálculo y elaboración de sanción por el atraso en la prestación del servicio.</w:t>
      </w:r>
    </w:p>
    <w:p w14:paraId="0BC89A4D" w14:textId="77777777" w:rsidR="00FB591F" w:rsidRPr="00C32490" w:rsidRDefault="00FB591F" w:rsidP="00FB591F">
      <w:pPr>
        <w:pStyle w:val="Prrafodelista"/>
        <w:rPr>
          <w:rFonts w:asciiTheme="minorHAnsi" w:hAnsiTheme="minorHAnsi"/>
        </w:rPr>
      </w:pPr>
    </w:p>
    <w:p w14:paraId="3B7ED545" w14:textId="0C96D0B1" w:rsidR="00FB591F" w:rsidRPr="00C32490" w:rsidRDefault="00FB591F" w:rsidP="003C637B">
      <w:pPr>
        <w:pStyle w:val="Prrafodelista"/>
        <w:numPr>
          <w:ilvl w:val="2"/>
          <w:numId w:val="24"/>
        </w:numPr>
        <w:tabs>
          <w:tab w:val="right" w:pos="1418"/>
        </w:tabs>
        <w:ind w:right="51"/>
        <w:jc w:val="both"/>
        <w:rPr>
          <w:rFonts w:asciiTheme="minorHAnsi" w:hAnsiTheme="minorHAnsi"/>
        </w:rPr>
      </w:pPr>
      <w:r w:rsidRPr="00C32490">
        <w:rPr>
          <w:rFonts w:asciiTheme="minorHAnsi" w:hAnsiTheme="minorHAnsi"/>
        </w:rPr>
        <w:t>Para las Ordenes de Envío, de las cuales el licitante ganador no remita acuse de recibo o no se tenga respuesta alguna por parte de este, será tomada en cuenta por la Unidad Aplicativa como fecha de acuse el día en que se elabore la Orden de Envío para el cálculo y elaboración de sanción por el atraso en la prestación del servicio.</w:t>
      </w:r>
    </w:p>
    <w:p w14:paraId="1DFBAD7B" w14:textId="77777777" w:rsidR="00BB65C2" w:rsidRPr="00BB65C2" w:rsidRDefault="00BB65C2" w:rsidP="00BB65C2">
      <w:pPr>
        <w:pStyle w:val="Prrafodelista"/>
        <w:rPr>
          <w:rFonts w:asciiTheme="minorHAnsi" w:hAnsiTheme="minorHAnsi"/>
        </w:rPr>
      </w:pPr>
    </w:p>
    <w:p w14:paraId="45886E49" w14:textId="34D21841" w:rsidR="00BB65C2" w:rsidRDefault="00BB65C2" w:rsidP="003C637B">
      <w:pPr>
        <w:pStyle w:val="Prrafodelista"/>
        <w:numPr>
          <w:ilvl w:val="2"/>
          <w:numId w:val="24"/>
        </w:numPr>
        <w:tabs>
          <w:tab w:val="right" w:pos="1418"/>
        </w:tabs>
        <w:ind w:right="51"/>
        <w:jc w:val="both"/>
        <w:rPr>
          <w:rFonts w:asciiTheme="minorHAnsi" w:hAnsiTheme="minorHAnsi"/>
        </w:rPr>
      </w:pPr>
      <w:r w:rsidRPr="00EE37D3">
        <w:rPr>
          <w:rFonts w:asciiTheme="minorHAnsi" w:hAnsiTheme="minorHAnsi"/>
        </w:rPr>
        <w:t>El</w:t>
      </w:r>
      <w:r>
        <w:rPr>
          <w:rFonts w:asciiTheme="minorHAnsi" w:hAnsiTheme="minorHAnsi"/>
        </w:rPr>
        <w:t>(los)</w:t>
      </w:r>
      <w:r w:rsidRPr="00EE37D3">
        <w:rPr>
          <w:rFonts w:asciiTheme="minorHAnsi" w:hAnsiTheme="minorHAnsi"/>
        </w:rPr>
        <w:t xml:space="preserve"> licitante</w:t>
      </w:r>
      <w:r>
        <w:rPr>
          <w:rFonts w:asciiTheme="minorHAnsi" w:hAnsiTheme="minorHAnsi"/>
        </w:rPr>
        <w:t>(s) que resulte (n)</w:t>
      </w:r>
      <w:r w:rsidRPr="00EE37D3">
        <w:rPr>
          <w:rFonts w:asciiTheme="minorHAnsi" w:hAnsiTheme="minorHAnsi"/>
        </w:rPr>
        <w:t xml:space="preserve"> adjudicado</w:t>
      </w:r>
      <w:r>
        <w:rPr>
          <w:rFonts w:asciiTheme="minorHAnsi" w:hAnsiTheme="minorHAnsi"/>
        </w:rPr>
        <w:t xml:space="preserve">(s) </w:t>
      </w:r>
      <w:r w:rsidRPr="004B482B">
        <w:rPr>
          <w:rFonts w:asciiTheme="minorHAnsi" w:hAnsiTheme="minorHAnsi"/>
        </w:rPr>
        <w:t>está</w:t>
      </w:r>
      <w:r>
        <w:rPr>
          <w:rFonts w:asciiTheme="minorHAnsi" w:hAnsiTheme="minorHAnsi"/>
        </w:rPr>
        <w:t>(n)</w:t>
      </w:r>
      <w:r w:rsidRPr="004B482B">
        <w:rPr>
          <w:rFonts w:asciiTheme="minorHAnsi" w:hAnsiTheme="minorHAnsi"/>
        </w:rPr>
        <w:t xml:space="preserve"> obligado</w:t>
      </w:r>
      <w:r>
        <w:rPr>
          <w:rFonts w:asciiTheme="minorHAnsi" w:hAnsiTheme="minorHAnsi"/>
        </w:rPr>
        <w:t>(s)</w:t>
      </w:r>
      <w:r w:rsidRPr="004B482B">
        <w:rPr>
          <w:rFonts w:asciiTheme="minorHAnsi" w:hAnsiTheme="minorHAnsi"/>
        </w:rPr>
        <w:t xml:space="preserve"> a proporcionar en tiempo y forma, la información que</w:t>
      </w:r>
      <w:r w:rsidRPr="00DA391A">
        <w:rPr>
          <w:rFonts w:asciiTheme="minorHAnsi" w:hAnsiTheme="minorHAnsi"/>
        </w:rPr>
        <w:t xml:space="preserv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r>
        <w:rPr>
          <w:rFonts w:asciiTheme="minorHAnsi" w:hAnsiTheme="minorHAnsi"/>
        </w:rPr>
        <w:t>.</w:t>
      </w:r>
    </w:p>
    <w:p w14:paraId="49AEE3B5" w14:textId="77777777" w:rsidR="00BB65C2" w:rsidRPr="00BB65C2" w:rsidRDefault="00BB65C2" w:rsidP="00BB65C2">
      <w:pPr>
        <w:pStyle w:val="Prrafodelista"/>
        <w:rPr>
          <w:rFonts w:asciiTheme="minorHAnsi" w:hAnsiTheme="minorHAnsi"/>
        </w:rPr>
      </w:pPr>
    </w:p>
    <w:p w14:paraId="7AF9513F" w14:textId="08BD8594" w:rsidR="00BB65C2" w:rsidRPr="00751C16" w:rsidRDefault="00BB65C2" w:rsidP="003C637B">
      <w:pPr>
        <w:pStyle w:val="Prrafodelista"/>
        <w:numPr>
          <w:ilvl w:val="2"/>
          <w:numId w:val="24"/>
        </w:numPr>
        <w:tabs>
          <w:tab w:val="right" w:pos="1418"/>
        </w:tabs>
        <w:ind w:right="51"/>
        <w:jc w:val="both"/>
        <w:rPr>
          <w:rFonts w:asciiTheme="minorHAnsi" w:hAnsiTheme="minorHAnsi"/>
        </w:rPr>
      </w:pPr>
      <w:r w:rsidRPr="005D02B6">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2083C8BD" w14:textId="77777777" w:rsidR="00751C16" w:rsidRPr="00751C16" w:rsidRDefault="00751C16" w:rsidP="00751C16">
      <w:pPr>
        <w:pStyle w:val="Prrafodelista"/>
        <w:rPr>
          <w:rFonts w:asciiTheme="minorHAnsi" w:hAnsiTheme="minorHAnsi"/>
        </w:rPr>
      </w:pPr>
    </w:p>
    <w:p w14:paraId="41637B73" w14:textId="3CF205E4" w:rsidR="00751C16" w:rsidRPr="00C32490" w:rsidRDefault="00751C16" w:rsidP="003C637B">
      <w:pPr>
        <w:pStyle w:val="Prrafodelista"/>
        <w:numPr>
          <w:ilvl w:val="2"/>
          <w:numId w:val="24"/>
        </w:numPr>
        <w:tabs>
          <w:tab w:val="right" w:pos="1418"/>
        </w:tabs>
        <w:ind w:right="51"/>
        <w:jc w:val="both"/>
        <w:rPr>
          <w:rFonts w:asciiTheme="minorHAnsi" w:hAnsiTheme="minorHAnsi"/>
        </w:rPr>
      </w:pPr>
      <w:bookmarkStart w:id="2" w:name="_Hlk152863538"/>
      <w:r w:rsidRPr="00C32490">
        <w:rPr>
          <w:rFonts w:ascii="Calibri" w:hAnsi="Calibri" w:cs="Calibri"/>
          <w:bCs/>
        </w:rPr>
        <w:lastRenderedPageBreak/>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bookmarkEnd w:id="2"/>
    </w:p>
    <w:p w14:paraId="3311FD2D" w14:textId="77777777" w:rsidR="001D2DB9" w:rsidRPr="001D2DB9" w:rsidRDefault="001D2DB9" w:rsidP="001D2DB9">
      <w:pPr>
        <w:tabs>
          <w:tab w:val="right" w:pos="1418"/>
        </w:tabs>
        <w:ind w:left="720" w:right="51"/>
        <w:jc w:val="both"/>
        <w:rPr>
          <w:rFonts w:asciiTheme="minorHAnsi" w:hAnsiTheme="minorHAnsi"/>
        </w:rPr>
      </w:pPr>
    </w:p>
    <w:p w14:paraId="542A83CF" w14:textId="59905567" w:rsidR="00B81B08" w:rsidRPr="000224F3" w:rsidRDefault="00E87248" w:rsidP="003C637B">
      <w:pPr>
        <w:pStyle w:val="Prrafodelista"/>
        <w:numPr>
          <w:ilvl w:val="2"/>
          <w:numId w:val="24"/>
        </w:numPr>
        <w:tabs>
          <w:tab w:val="right" w:pos="1418"/>
        </w:tabs>
        <w:ind w:right="51"/>
        <w:jc w:val="both"/>
        <w:rPr>
          <w:rFonts w:asciiTheme="minorHAnsi" w:hAnsiTheme="minorHAnsi"/>
        </w:rPr>
      </w:pPr>
      <w:r w:rsidRPr="000224F3">
        <w:rPr>
          <w:rFonts w:asciiTheme="minorHAnsi" w:hAnsiTheme="minorHAnsi"/>
        </w:rPr>
        <w:t>P</w:t>
      </w:r>
      <w:r w:rsidR="00B81B08" w:rsidRPr="000224F3">
        <w:rPr>
          <w:rFonts w:asciiTheme="minorHAnsi" w:hAnsiTheme="minorHAnsi"/>
        </w:rPr>
        <w:t xml:space="preserve">ara el desarrollo de los eventos y menciones en las presentes bases se señala </w:t>
      </w:r>
      <w:r w:rsidR="00DD537F">
        <w:rPr>
          <w:rFonts w:asciiTheme="minorHAnsi" w:hAnsiTheme="minorHAnsi"/>
        </w:rPr>
        <w:t>el</w:t>
      </w:r>
      <w:r w:rsidR="00B81B08" w:rsidRPr="000224F3">
        <w:rPr>
          <w:rFonts w:asciiTheme="minorHAnsi" w:hAnsiTheme="minorHAnsi"/>
        </w:rPr>
        <w:t xml:space="preserve"> domicilio de la </w:t>
      </w:r>
      <w:r w:rsidR="00DD537F">
        <w:rPr>
          <w:rFonts w:asciiTheme="minorHAnsi" w:hAnsiTheme="minorHAnsi"/>
        </w:rPr>
        <w:t>Subdirección de Recursos Materiales</w:t>
      </w:r>
      <w:r w:rsidR="00B81B08" w:rsidRPr="000224F3">
        <w:rPr>
          <w:rFonts w:asciiTheme="minorHAnsi" w:hAnsiTheme="minorHAnsi"/>
        </w:rPr>
        <w:t xml:space="preserve"> de la Convocante, ubicada en Matamoros No. 520 </w:t>
      </w:r>
      <w:proofErr w:type="spellStart"/>
      <w:r w:rsidR="00B81B08" w:rsidRPr="000224F3">
        <w:rPr>
          <w:rFonts w:asciiTheme="minorHAnsi" w:hAnsiTheme="minorHAnsi"/>
        </w:rPr>
        <w:t>Ote</w:t>
      </w:r>
      <w:proofErr w:type="spellEnd"/>
      <w:r w:rsidR="00B81B08" w:rsidRPr="000224F3">
        <w:rPr>
          <w:rFonts w:asciiTheme="minorHAnsi" w:hAnsiTheme="minorHAnsi"/>
        </w:rPr>
        <w:t xml:space="preserve">, </w:t>
      </w:r>
      <w:r w:rsidR="00DD537F">
        <w:rPr>
          <w:rFonts w:asciiTheme="minorHAnsi" w:hAnsiTheme="minorHAnsi"/>
        </w:rPr>
        <w:t>sótano</w:t>
      </w:r>
      <w:r w:rsidR="00B81B08" w:rsidRPr="000224F3">
        <w:rPr>
          <w:rFonts w:asciiTheme="minorHAnsi" w:hAnsiTheme="minorHAnsi"/>
        </w:rPr>
        <w:t>, Centro de Monterrey Nuevo León, C.P. 64000.</w:t>
      </w:r>
    </w:p>
    <w:p w14:paraId="7E0F7B94" w14:textId="77777777" w:rsidR="000B3333" w:rsidRDefault="000B3333" w:rsidP="00A1692B">
      <w:pPr>
        <w:tabs>
          <w:tab w:val="left" w:pos="851"/>
        </w:tabs>
        <w:ind w:right="-1"/>
        <w:jc w:val="both"/>
        <w:rPr>
          <w:rFonts w:asciiTheme="minorHAnsi" w:hAnsiTheme="minorHAnsi"/>
          <w:b/>
        </w:rPr>
      </w:pPr>
    </w:p>
    <w:p w14:paraId="7870D05E" w14:textId="77777777" w:rsidR="003428BA" w:rsidRDefault="003428BA" w:rsidP="00A1692B">
      <w:pPr>
        <w:tabs>
          <w:tab w:val="left" w:pos="851"/>
        </w:tabs>
        <w:ind w:right="-1"/>
        <w:jc w:val="both"/>
        <w:rPr>
          <w:rFonts w:asciiTheme="minorHAnsi" w:hAnsiTheme="minorHAnsi"/>
          <w:b/>
        </w:rPr>
      </w:pPr>
    </w:p>
    <w:p w14:paraId="61F30C2A" w14:textId="77777777" w:rsidR="003428BA" w:rsidRDefault="003428BA" w:rsidP="003428BA">
      <w:pPr>
        <w:pStyle w:val="Prrafodelista"/>
        <w:numPr>
          <w:ilvl w:val="1"/>
          <w:numId w:val="51"/>
        </w:numPr>
        <w:tabs>
          <w:tab w:val="right" w:pos="1276"/>
        </w:tabs>
        <w:ind w:left="709" w:firstLine="142"/>
        <w:jc w:val="both"/>
        <w:rPr>
          <w:rFonts w:asciiTheme="minorHAnsi" w:hAnsiTheme="minorHAnsi"/>
          <w:b/>
          <w:bCs/>
        </w:rPr>
      </w:pPr>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442682E5" w14:textId="77777777" w:rsidR="003428BA" w:rsidRPr="00A13B23" w:rsidRDefault="003428BA" w:rsidP="003428BA">
      <w:pPr>
        <w:tabs>
          <w:tab w:val="right" w:pos="1276"/>
        </w:tabs>
        <w:ind w:left="709"/>
        <w:jc w:val="both"/>
        <w:rPr>
          <w:rFonts w:asciiTheme="minorHAnsi" w:hAnsiTheme="minorHAnsi"/>
          <w:b/>
          <w:bCs/>
        </w:rPr>
      </w:pPr>
    </w:p>
    <w:p w14:paraId="14786AA7" w14:textId="77777777" w:rsidR="003428BA" w:rsidRDefault="003428BA" w:rsidP="003428BA">
      <w:pPr>
        <w:pStyle w:val="Prrafodelista"/>
        <w:numPr>
          <w:ilvl w:val="2"/>
          <w:numId w:val="51"/>
        </w:numPr>
        <w:tabs>
          <w:tab w:val="right" w:pos="1134"/>
        </w:tabs>
        <w:ind w:left="1276" w:hanging="567"/>
        <w:jc w:val="both"/>
        <w:rPr>
          <w:rFonts w:asciiTheme="minorHAnsi" w:hAnsiTheme="minorHAnsi"/>
        </w:rPr>
      </w:pPr>
      <w:r>
        <w:rPr>
          <w:rFonts w:asciiTheme="minorHAnsi" w:hAnsiTheme="minorHAnsi"/>
        </w:rPr>
        <w:t xml:space="preserve">   </w:t>
      </w: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6AA04BE0" w14:textId="77777777" w:rsidR="003428BA" w:rsidRPr="002408A1" w:rsidRDefault="003428BA" w:rsidP="003428BA">
      <w:pPr>
        <w:tabs>
          <w:tab w:val="right" w:pos="1134"/>
        </w:tabs>
        <w:ind w:left="1276" w:hanging="709"/>
        <w:jc w:val="both"/>
        <w:rPr>
          <w:rFonts w:asciiTheme="minorHAnsi" w:hAnsiTheme="minorHAnsi"/>
        </w:rPr>
      </w:pPr>
      <w:r w:rsidRPr="002B4D06">
        <w:rPr>
          <w:rFonts w:asciiTheme="minorHAnsi" w:hAnsiTheme="minorHAnsi"/>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228BCDF5" w14:textId="77777777" w:rsidR="003428BA" w:rsidRPr="00A13B23" w:rsidRDefault="003428BA" w:rsidP="003428BA">
      <w:pPr>
        <w:tabs>
          <w:tab w:val="right" w:pos="1276"/>
        </w:tabs>
        <w:ind w:left="1276" w:hanging="709"/>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6868F3F6" w14:textId="77777777" w:rsidR="003428BA" w:rsidRDefault="003428BA" w:rsidP="003428BA">
      <w:pPr>
        <w:tabs>
          <w:tab w:val="right" w:pos="1276"/>
        </w:tabs>
        <w:ind w:left="1276" w:hanging="709"/>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7FFA433C" w14:textId="0CF85BE1" w:rsidR="003428BA" w:rsidRDefault="003428BA" w:rsidP="003428BA">
      <w:pPr>
        <w:tabs>
          <w:tab w:val="left" w:pos="851"/>
        </w:tabs>
        <w:ind w:right="-1"/>
        <w:jc w:val="both"/>
        <w:rPr>
          <w:rFonts w:asciiTheme="minorHAnsi" w:hAnsiTheme="minorHAnsi"/>
          <w:b/>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p>
    <w:p w14:paraId="73FB3891" w14:textId="77777777" w:rsidR="003428BA" w:rsidRDefault="003428BA" w:rsidP="00A1692B">
      <w:pPr>
        <w:tabs>
          <w:tab w:val="left" w:pos="851"/>
        </w:tabs>
        <w:ind w:right="-1"/>
        <w:jc w:val="both"/>
        <w:rPr>
          <w:rFonts w:asciiTheme="minorHAnsi" w:hAnsiTheme="minorHAnsi"/>
          <w:b/>
        </w:rPr>
      </w:pPr>
    </w:p>
    <w:p w14:paraId="2496E3AF" w14:textId="77777777" w:rsidR="00BB65C2" w:rsidRDefault="00BB65C2" w:rsidP="00A1692B">
      <w:pPr>
        <w:tabs>
          <w:tab w:val="left" w:pos="851"/>
        </w:tabs>
        <w:ind w:right="-1"/>
        <w:jc w:val="both"/>
        <w:rPr>
          <w:rFonts w:asciiTheme="minorHAnsi" w:hAnsiTheme="minorHAnsi"/>
          <w:b/>
        </w:rPr>
      </w:pPr>
    </w:p>
    <w:p w14:paraId="3304E5BC" w14:textId="4D6CE860" w:rsidR="00A1692B" w:rsidRPr="001A154A" w:rsidRDefault="00A1692B" w:rsidP="002B6BE9">
      <w:pPr>
        <w:tabs>
          <w:tab w:val="left" w:pos="851"/>
        </w:tabs>
        <w:ind w:left="284" w:right="-1"/>
        <w:jc w:val="both"/>
        <w:rPr>
          <w:rFonts w:asciiTheme="minorHAnsi" w:hAnsiTheme="minorHAnsi"/>
          <w:b/>
          <w:u w:val="single"/>
        </w:rPr>
      </w:pPr>
      <w:r w:rsidRPr="001A154A">
        <w:rPr>
          <w:rFonts w:asciiTheme="minorHAnsi" w:hAnsiTheme="minorHAnsi"/>
          <w:b/>
          <w:u w:val="single"/>
        </w:rPr>
        <w:t>1.</w:t>
      </w:r>
      <w:r w:rsidR="003428BA">
        <w:rPr>
          <w:rFonts w:asciiTheme="minorHAnsi" w:hAnsiTheme="minorHAnsi"/>
          <w:b/>
          <w:u w:val="single"/>
        </w:rPr>
        <w:t>3</w:t>
      </w:r>
      <w:r w:rsidR="001A154A">
        <w:rPr>
          <w:rFonts w:asciiTheme="minorHAnsi" w:hAnsiTheme="minorHAnsi"/>
          <w:b/>
          <w:u w:val="single"/>
        </w:rPr>
        <w:t xml:space="preserve">. </w:t>
      </w:r>
      <w:r w:rsidR="00B81B08">
        <w:rPr>
          <w:rFonts w:asciiTheme="minorHAnsi" w:hAnsiTheme="minorHAnsi"/>
          <w:b/>
          <w:u w:val="single"/>
        </w:rPr>
        <w:t>Período,</w:t>
      </w:r>
      <w:r w:rsidRPr="001A154A">
        <w:rPr>
          <w:rFonts w:asciiTheme="minorHAnsi" w:hAnsiTheme="minorHAnsi"/>
          <w:b/>
          <w:u w:val="single"/>
        </w:rPr>
        <w:t xml:space="preserve"> lugar </w:t>
      </w:r>
      <w:r w:rsidR="00B81B08">
        <w:rPr>
          <w:rFonts w:asciiTheme="minorHAnsi" w:hAnsiTheme="minorHAnsi"/>
          <w:b/>
          <w:u w:val="single"/>
        </w:rPr>
        <w:t>y condiciones de la prestación del servicio</w:t>
      </w:r>
      <w:r w:rsidRPr="001A154A">
        <w:rPr>
          <w:rFonts w:asciiTheme="minorHAnsi" w:hAnsiTheme="minorHAnsi"/>
          <w:b/>
          <w:u w:val="single"/>
        </w:rPr>
        <w:t>.</w:t>
      </w:r>
    </w:p>
    <w:p w14:paraId="5DEE38A2" w14:textId="77777777" w:rsidR="00A1692B" w:rsidRDefault="00A1692B" w:rsidP="00A1692B">
      <w:pPr>
        <w:tabs>
          <w:tab w:val="left" w:pos="851"/>
        </w:tabs>
        <w:ind w:right="-1"/>
        <w:jc w:val="both"/>
        <w:rPr>
          <w:rFonts w:asciiTheme="minorHAnsi" w:hAnsiTheme="minorHAnsi"/>
          <w:b/>
        </w:rPr>
      </w:pPr>
    </w:p>
    <w:p w14:paraId="16FF88CE" w14:textId="4C0C4C21" w:rsidR="00B81B08" w:rsidRDefault="00A1692B" w:rsidP="00B81B08">
      <w:pPr>
        <w:tabs>
          <w:tab w:val="left" w:pos="851"/>
        </w:tabs>
        <w:ind w:left="709" w:right="-1"/>
        <w:jc w:val="both"/>
        <w:rPr>
          <w:rFonts w:asciiTheme="minorHAnsi" w:hAnsiTheme="minorHAnsi"/>
          <w:b/>
        </w:rPr>
      </w:pPr>
      <w:r w:rsidRPr="00037DE1">
        <w:rPr>
          <w:rFonts w:asciiTheme="minorHAnsi" w:hAnsiTheme="minorHAnsi"/>
          <w:b/>
        </w:rPr>
        <w:t>1.</w:t>
      </w:r>
      <w:r w:rsidR="003428BA">
        <w:rPr>
          <w:rFonts w:asciiTheme="minorHAnsi" w:hAnsiTheme="minorHAnsi"/>
          <w:b/>
        </w:rPr>
        <w:t>3</w:t>
      </w:r>
      <w:r w:rsidRPr="00037DE1">
        <w:rPr>
          <w:rFonts w:asciiTheme="minorHAnsi" w:hAnsiTheme="minorHAnsi"/>
          <w:b/>
        </w:rPr>
        <w:t>.1</w:t>
      </w:r>
      <w:r w:rsidR="001A154A">
        <w:rPr>
          <w:rFonts w:asciiTheme="minorHAnsi" w:hAnsiTheme="minorHAnsi"/>
          <w:b/>
        </w:rPr>
        <w:t xml:space="preserve">. </w:t>
      </w:r>
      <w:r w:rsidRPr="00037DE1">
        <w:rPr>
          <w:rFonts w:asciiTheme="minorHAnsi" w:hAnsiTheme="minorHAnsi"/>
          <w:b/>
        </w:rPr>
        <w:t xml:space="preserve">Período de </w:t>
      </w:r>
      <w:r w:rsidR="00B81B08">
        <w:rPr>
          <w:rFonts w:asciiTheme="minorHAnsi" w:hAnsiTheme="minorHAnsi"/>
          <w:b/>
        </w:rPr>
        <w:t>prestación del servicio</w:t>
      </w:r>
      <w:r w:rsidR="001C147E" w:rsidRPr="00AB7D71">
        <w:rPr>
          <w:rFonts w:asciiTheme="minorHAnsi" w:hAnsiTheme="minorHAnsi"/>
          <w:b/>
        </w:rPr>
        <w:t>:</w:t>
      </w:r>
      <w:r w:rsidR="00A83A41" w:rsidRPr="00AB7D71">
        <w:rPr>
          <w:rFonts w:asciiTheme="minorHAnsi" w:hAnsiTheme="minorHAnsi"/>
          <w:b/>
        </w:rPr>
        <w:t xml:space="preserve"> </w:t>
      </w:r>
    </w:p>
    <w:p w14:paraId="642FF42A" w14:textId="77777777" w:rsidR="00B81B08" w:rsidRDefault="00B81B08" w:rsidP="00B81B08">
      <w:pPr>
        <w:tabs>
          <w:tab w:val="left" w:pos="851"/>
        </w:tabs>
        <w:ind w:left="709" w:right="-1"/>
        <w:jc w:val="both"/>
        <w:rPr>
          <w:rFonts w:asciiTheme="minorHAnsi" w:hAnsiTheme="minorHAnsi"/>
          <w:b/>
        </w:rPr>
      </w:pPr>
    </w:p>
    <w:p w14:paraId="1EB6EB57" w14:textId="2ACA927B" w:rsidR="00E87248" w:rsidRPr="0008610E" w:rsidRDefault="00E87248" w:rsidP="00E87248">
      <w:pPr>
        <w:pStyle w:val="Textoindependiente2"/>
        <w:tabs>
          <w:tab w:val="left" w:pos="851"/>
        </w:tabs>
        <w:ind w:left="1418" w:right="0" w:hanging="567"/>
        <w:rPr>
          <w:rFonts w:asciiTheme="minorHAnsi" w:hAnsiTheme="minorHAnsi"/>
          <w:sz w:val="20"/>
        </w:rPr>
      </w:pPr>
      <w:r w:rsidRPr="00AB2C04">
        <w:rPr>
          <w:rFonts w:asciiTheme="minorHAnsi" w:hAnsiTheme="minorHAnsi"/>
          <w:sz w:val="20"/>
        </w:rPr>
        <w:t xml:space="preserve">El servicio se prestará a partir </w:t>
      </w:r>
      <w:r w:rsidR="00850AE5" w:rsidRPr="00AB2C04">
        <w:rPr>
          <w:rFonts w:asciiTheme="minorHAnsi" w:hAnsiTheme="minorHAnsi"/>
          <w:sz w:val="20"/>
        </w:rPr>
        <w:t>del</w:t>
      </w:r>
      <w:r w:rsidR="00791D31">
        <w:rPr>
          <w:rFonts w:asciiTheme="minorHAnsi" w:hAnsiTheme="minorHAnsi"/>
          <w:sz w:val="20"/>
        </w:rPr>
        <w:t xml:space="preserve"> 01</w:t>
      </w:r>
      <w:r w:rsidR="00151367" w:rsidRPr="00AB2C04">
        <w:rPr>
          <w:rFonts w:asciiTheme="minorHAnsi" w:hAnsiTheme="minorHAnsi"/>
          <w:sz w:val="20"/>
        </w:rPr>
        <w:t xml:space="preserve"> de </w:t>
      </w:r>
      <w:r w:rsidR="00791D31">
        <w:rPr>
          <w:rFonts w:asciiTheme="minorHAnsi" w:hAnsiTheme="minorHAnsi"/>
          <w:sz w:val="20"/>
        </w:rPr>
        <w:t>enero</w:t>
      </w:r>
      <w:r w:rsidR="00A67C23" w:rsidRPr="00AB2C04">
        <w:rPr>
          <w:rFonts w:asciiTheme="minorHAnsi" w:hAnsiTheme="minorHAnsi"/>
          <w:sz w:val="20"/>
        </w:rPr>
        <w:t xml:space="preserve"> del 202</w:t>
      </w:r>
      <w:r w:rsidR="003428BA">
        <w:rPr>
          <w:rFonts w:asciiTheme="minorHAnsi" w:hAnsiTheme="minorHAnsi"/>
          <w:sz w:val="20"/>
        </w:rPr>
        <w:t>5</w:t>
      </w:r>
      <w:r w:rsidR="00BB65C2">
        <w:rPr>
          <w:rFonts w:asciiTheme="minorHAnsi" w:hAnsiTheme="minorHAnsi"/>
          <w:sz w:val="20"/>
        </w:rPr>
        <w:t xml:space="preserve"> al </w:t>
      </w:r>
      <w:r w:rsidR="00791D31">
        <w:rPr>
          <w:rFonts w:asciiTheme="minorHAnsi" w:hAnsiTheme="minorHAnsi"/>
          <w:sz w:val="20"/>
        </w:rPr>
        <w:t>31</w:t>
      </w:r>
      <w:r w:rsidR="00BB65C2">
        <w:rPr>
          <w:rFonts w:asciiTheme="minorHAnsi" w:hAnsiTheme="minorHAnsi"/>
          <w:sz w:val="20"/>
        </w:rPr>
        <w:t xml:space="preserve"> de </w:t>
      </w:r>
      <w:r w:rsidR="00791D31">
        <w:rPr>
          <w:rFonts w:asciiTheme="minorHAnsi" w:hAnsiTheme="minorHAnsi"/>
          <w:sz w:val="20"/>
        </w:rPr>
        <w:t>diciembre</w:t>
      </w:r>
      <w:r w:rsidR="00AB2C04" w:rsidRPr="00AB2C04">
        <w:rPr>
          <w:rFonts w:asciiTheme="minorHAnsi" w:hAnsiTheme="minorHAnsi"/>
          <w:sz w:val="20"/>
        </w:rPr>
        <w:t xml:space="preserve"> del 202</w:t>
      </w:r>
      <w:r w:rsidR="003428BA">
        <w:rPr>
          <w:rFonts w:asciiTheme="minorHAnsi" w:hAnsiTheme="minorHAnsi"/>
          <w:sz w:val="20"/>
        </w:rPr>
        <w:t>5</w:t>
      </w:r>
      <w:r w:rsidR="00981DE0" w:rsidRPr="00AB2C04">
        <w:rPr>
          <w:rFonts w:asciiTheme="minorHAnsi" w:hAnsiTheme="minorHAnsi"/>
          <w:sz w:val="20"/>
        </w:rPr>
        <w:t>.</w:t>
      </w:r>
    </w:p>
    <w:p w14:paraId="6A6F3AA6" w14:textId="77777777" w:rsidR="00D16279" w:rsidRPr="00780E06" w:rsidRDefault="00D16279" w:rsidP="00D16279">
      <w:pPr>
        <w:ind w:left="1276" w:right="49" w:hanging="283"/>
        <w:jc w:val="both"/>
        <w:rPr>
          <w:rFonts w:asciiTheme="minorHAnsi" w:hAnsiTheme="minorHAnsi" w:cstheme="minorHAnsi"/>
        </w:rPr>
      </w:pPr>
    </w:p>
    <w:p w14:paraId="4829EE89" w14:textId="14DEE6CA" w:rsidR="00B81B08" w:rsidRDefault="00A1692B" w:rsidP="00A83A41">
      <w:pPr>
        <w:ind w:left="709" w:right="-1"/>
        <w:jc w:val="both"/>
        <w:rPr>
          <w:rFonts w:asciiTheme="minorHAnsi" w:hAnsiTheme="minorHAnsi"/>
          <w:b/>
        </w:rPr>
      </w:pPr>
      <w:r w:rsidRPr="00A16B2E">
        <w:rPr>
          <w:rFonts w:asciiTheme="minorHAnsi" w:hAnsiTheme="minorHAnsi"/>
          <w:b/>
        </w:rPr>
        <w:t>1.</w:t>
      </w:r>
      <w:r w:rsidR="003428BA">
        <w:rPr>
          <w:rFonts w:asciiTheme="minorHAnsi" w:hAnsiTheme="minorHAnsi"/>
          <w:b/>
        </w:rPr>
        <w:t>3</w:t>
      </w:r>
      <w:r w:rsidRPr="00A16B2E">
        <w:rPr>
          <w:rFonts w:asciiTheme="minorHAnsi" w:hAnsiTheme="minorHAnsi"/>
          <w:b/>
        </w:rPr>
        <w:t>.2</w:t>
      </w:r>
      <w:r w:rsidR="00D16279">
        <w:rPr>
          <w:rFonts w:asciiTheme="minorHAnsi" w:hAnsiTheme="minorHAnsi"/>
          <w:b/>
        </w:rPr>
        <w:t xml:space="preserve">. </w:t>
      </w:r>
      <w:r w:rsidRPr="00A16B2E">
        <w:rPr>
          <w:rFonts w:asciiTheme="minorHAnsi" w:hAnsiTheme="minorHAnsi"/>
          <w:b/>
        </w:rPr>
        <w:t xml:space="preserve">Lugar de </w:t>
      </w:r>
      <w:r w:rsidR="005523FF">
        <w:rPr>
          <w:rFonts w:asciiTheme="minorHAnsi" w:hAnsiTheme="minorHAnsi"/>
          <w:b/>
        </w:rPr>
        <w:t>prestación del servicio</w:t>
      </w:r>
      <w:r w:rsidRPr="00A16B2E">
        <w:rPr>
          <w:rFonts w:asciiTheme="minorHAnsi" w:hAnsiTheme="minorHAnsi"/>
          <w:b/>
        </w:rPr>
        <w:t>:</w:t>
      </w:r>
      <w:r w:rsidR="00A83A41">
        <w:rPr>
          <w:rFonts w:asciiTheme="minorHAnsi" w:hAnsiTheme="minorHAnsi"/>
          <w:b/>
        </w:rPr>
        <w:t xml:space="preserve"> </w:t>
      </w:r>
    </w:p>
    <w:p w14:paraId="0BB0DDC2" w14:textId="77777777" w:rsidR="00B81B08" w:rsidRDefault="00B81B08" w:rsidP="00A83A41">
      <w:pPr>
        <w:ind w:left="709" w:right="-1"/>
        <w:jc w:val="both"/>
        <w:rPr>
          <w:rFonts w:asciiTheme="minorHAnsi" w:hAnsiTheme="minorHAnsi"/>
          <w:b/>
        </w:rPr>
      </w:pPr>
    </w:p>
    <w:p w14:paraId="1B3802BE" w14:textId="1654A3D7" w:rsidR="00203F50" w:rsidRDefault="00A80266" w:rsidP="00203F50">
      <w:pPr>
        <w:tabs>
          <w:tab w:val="right" w:pos="709"/>
        </w:tabs>
        <w:ind w:left="709" w:right="-1"/>
        <w:jc w:val="both"/>
        <w:rPr>
          <w:rFonts w:asciiTheme="minorHAnsi" w:hAnsiTheme="minorHAnsi"/>
        </w:rPr>
      </w:pPr>
      <w:r>
        <w:rPr>
          <w:rFonts w:asciiTheme="minorHAnsi" w:hAnsiTheme="minorHAnsi"/>
        </w:rPr>
        <w:t>La prestación del servicio</w:t>
      </w:r>
      <w:r w:rsidR="00203F50" w:rsidRPr="00AC310A">
        <w:rPr>
          <w:rFonts w:asciiTheme="minorHAnsi" w:hAnsiTheme="minorHAnsi"/>
        </w:rPr>
        <w:t xml:space="preserve"> será en:</w:t>
      </w:r>
    </w:p>
    <w:p w14:paraId="481E3C35" w14:textId="77777777" w:rsidR="00927AED" w:rsidRDefault="00927AED" w:rsidP="00203F50">
      <w:pPr>
        <w:tabs>
          <w:tab w:val="right" w:pos="709"/>
        </w:tabs>
        <w:ind w:left="709" w:right="-1"/>
        <w:jc w:val="both"/>
        <w:rPr>
          <w:rFonts w:asciiTheme="minorHAnsi" w:hAnsiTheme="minorHAnsi"/>
        </w:rPr>
      </w:pPr>
    </w:p>
    <w:tbl>
      <w:tblPr>
        <w:tblW w:w="10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1"/>
        <w:gridCol w:w="6581"/>
      </w:tblGrid>
      <w:tr w:rsidR="00137FC1" w:rsidRPr="00896288" w14:paraId="53791550" w14:textId="77777777" w:rsidTr="00986300">
        <w:trPr>
          <w:jc w:val="center"/>
        </w:trPr>
        <w:tc>
          <w:tcPr>
            <w:tcW w:w="3681" w:type="dxa"/>
            <w:shd w:val="clear" w:color="auto" w:fill="7DE6FF"/>
            <w:vAlign w:val="center"/>
          </w:tcPr>
          <w:p w14:paraId="4ECDED64" w14:textId="77777777" w:rsidR="00137FC1" w:rsidRPr="0008610E" w:rsidRDefault="00EF17D3" w:rsidP="00ED4597">
            <w:pPr>
              <w:jc w:val="center"/>
              <w:rPr>
                <w:rFonts w:asciiTheme="minorHAnsi" w:hAnsiTheme="minorHAnsi" w:cs="Arial"/>
                <w:b/>
                <w:sz w:val="16"/>
                <w:szCs w:val="16"/>
              </w:rPr>
            </w:pPr>
            <w:r w:rsidRPr="0008610E">
              <w:rPr>
                <w:rFonts w:asciiTheme="minorHAnsi" w:hAnsiTheme="minorHAnsi" w:cs="Arial"/>
                <w:b/>
                <w:sz w:val="16"/>
                <w:szCs w:val="16"/>
              </w:rPr>
              <w:t>UNIDAD</w:t>
            </w:r>
          </w:p>
        </w:tc>
        <w:tc>
          <w:tcPr>
            <w:tcW w:w="6581" w:type="dxa"/>
            <w:shd w:val="clear" w:color="auto" w:fill="7DE6FF"/>
            <w:vAlign w:val="center"/>
          </w:tcPr>
          <w:p w14:paraId="4D190246" w14:textId="77777777" w:rsidR="00137FC1" w:rsidRPr="0008610E" w:rsidRDefault="00EF17D3" w:rsidP="00ED4597">
            <w:pPr>
              <w:jc w:val="center"/>
              <w:rPr>
                <w:rFonts w:asciiTheme="minorHAnsi" w:hAnsiTheme="minorHAnsi" w:cs="Arial"/>
                <w:b/>
                <w:sz w:val="16"/>
                <w:szCs w:val="16"/>
              </w:rPr>
            </w:pPr>
            <w:r w:rsidRPr="0008610E">
              <w:rPr>
                <w:rFonts w:asciiTheme="minorHAnsi" w:hAnsiTheme="minorHAnsi" w:cs="Arial"/>
                <w:b/>
                <w:sz w:val="16"/>
                <w:szCs w:val="16"/>
              </w:rPr>
              <w:t>UBICACIÓN</w:t>
            </w:r>
          </w:p>
        </w:tc>
      </w:tr>
      <w:tr w:rsidR="000224F3" w:rsidRPr="00896288" w14:paraId="370064E6" w14:textId="77777777" w:rsidTr="00BB65C2">
        <w:trPr>
          <w:jc w:val="center"/>
        </w:trPr>
        <w:tc>
          <w:tcPr>
            <w:tcW w:w="3681" w:type="dxa"/>
            <w:vAlign w:val="center"/>
          </w:tcPr>
          <w:p w14:paraId="67338EC1" w14:textId="342D574D" w:rsidR="000224F3" w:rsidRPr="008D5AC7" w:rsidRDefault="00EF17D3" w:rsidP="00BB65C2">
            <w:pPr>
              <w:rPr>
                <w:rFonts w:asciiTheme="minorHAnsi" w:hAnsiTheme="minorHAnsi"/>
                <w:sz w:val="18"/>
                <w:szCs w:val="18"/>
              </w:rPr>
            </w:pPr>
            <w:r w:rsidRPr="008D5AC7">
              <w:rPr>
                <w:rFonts w:asciiTheme="minorHAnsi" w:hAnsiTheme="minorHAnsi"/>
                <w:sz w:val="18"/>
                <w:szCs w:val="18"/>
              </w:rPr>
              <w:t xml:space="preserve">HOSPITAL </w:t>
            </w:r>
            <w:r w:rsidR="00751C16" w:rsidRPr="008D5AC7">
              <w:rPr>
                <w:rFonts w:asciiTheme="minorHAnsi" w:hAnsiTheme="minorHAnsi"/>
                <w:sz w:val="18"/>
                <w:szCs w:val="18"/>
              </w:rPr>
              <w:t xml:space="preserve">REGIONAL </w:t>
            </w:r>
            <w:r w:rsidRPr="008D5AC7">
              <w:rPr>
                <w:rFonts w:asciiTheme="minorHAnsi" w:hAnsiTheme="minorHAnsi"/>
                <w:sz w:val="18"/>
                <w:szCs w:val="18"/>
              </w:rPr>
              <w:t>MATERNO INFANTIL</w:t>
            </w:r>
          </w:p>
        </w:tc>
        <w:tc>
          <w:tcPr>
            <w:tcW w:w="6581" w:type="dxa"/>
            <w:vAlign w:val="center"/>
          </w:tcPr>
          <w:p w14:paraId="3FF86325" w14:textId="69F055DB" w:rsidR="000224F3" w:rsidRPr="008D5AC7" w:rsidRDefault="00EF17D3" w:rsidP="001216F1">
            <w:pPr>
              <w:jc w:val="both"/>
              <w:rPr>
                <w:rFonts w:asciiTheme="minorHAnsi" w:hAnsiTheme="minorHAnsi"/>
                <w:sz w:val="18"/>
                <w:szCs w:val="18"/>
              </w:rPr>
            </w:pPr>
            <w:r w:rsidRPr="008D5AC7">
              <w:rPr>
                <w:rFonts w:asciiTheme="minorHAnsi" w:hAnsiTheme="minorHAnsi"/>
                <w:sz w:val="18"/>
                <w:szCs w:val="18"/>
              </w:rPr>
              <w:t>CALLE ALDAMA NO. 460, ENTRE INDEPENDENCIA Y 18 DE MARZO COL. SAN RAFAEL EN GUADALUPE, N.</w:t>
            </w:r>
            <w:r w:rsidR="00751C16" w:rsidRPr="008D5AC7">
              <w:rPr>
                <w:rFonts w:asciiTheme="minorHAnsi" w:hAnsiTheme="minorHAnsi"/>
                <w:sz w:val="18"/>
                <w:szCs w:val="18"/>
              </w:rPr>
              <w:t xml:space="preserve"> </w:t>
            </w:r>
            <w:r w:rsidRPr="008D5AC7">
              <w:rPr>
                <w:rFonts w:asciiTheme="minorHAnsi" w:hAnsiTheme="minorHAnsi"/>
                <w:sz w:val="18"/>
                <w:szCs w:val="18"/>
              </w:rPr>
              <w:t>L</w:t>
            </w:r>
            <w:r w:rsidR="00751C16" w:rsidRPr="008D5AC7">
              <w:rPr>
                <w:rFonts w:asciiTheme="minorHAnsi" w:hAnsiTheme="minorHAnsi"/>
                <w:sz w:val="18"/>
                <w:szCs w:val="18"/>
              </w:rPr>
              <w:t>.</w:t>
            </w:r>
          </w:p>
        </w:tc>
      </w:tr>
      <w:tr w:rsidR="004D7D70" w:rsidRPr="00896288" w14:paraId="1BE75054" w14:textId="77777777" w:rsidTr="00BB65C2">
        <w:trPr>
          <w:jc w:val="center"/>
        </w:trPr>
        <w:tc>
          <w:tcPr>
            <w:tcW w:w="3681" w:type="dxa"/>
            <w:vAlign w:val="center"/>
          </w:tcPr>
          <w:p w14:paraId="252B98F5" w14:textId="63C163F9" w:rsidR="004D7D70" w:rsidRPr="008D5AC7" w:rsidRDefault="00EF17D3" w:rsidP="00BB65C2">
            <w:pPr>
              <w:rPr>
                <w:rFonts w:asciiTheme="minorHAnsi" w:hAnsiTheme="minorHAnsi"/>
                <w:sz w:val="18"/>
                <w:szCs w:val="18"/>
              </w:rPr>
            </w:pPr>
            <w:r w:rsidRPr="008D5AC7">
              <w:rPr>
                <w:rFonts w:asciiTheme="minorHAnsi" w:hAnsiTheme="minorHAnsi"/>
                <w:sz w:val="18"/>
                <w:szCs w:val="18"/>
              </w:rPr>
              <w:t xml:space="preserve">HOSPITAL METROPOLITANO </w:t>
            </w:r>
          </w:p>
        </w:tc>
        <w:tc>
          <w:tcPr>
            <w:tcW w:w="6581" w:type="dxa"/>
            <w:vAlign w:val="center"/>
          </w:tcPr>
          <w:p w14:paraId="1497BAD6" w14:textId="77777777" w:rsidR="004D7D70" w:rsidRPr="008D5AC7" w:rsidRDefault="008262B8" w:rsidP="001216F1">
            <w:pPr>
              <w:jc w:val="both"/>
              <w:rPr>
                <w:rFonts w:asciiTheme="minorHAnsi" w:hAnsiTheme="minorHAnsi"/>
                <w:sz w:val="18"/>
                <w:szCs w:val="18"/>
              </w:rPr>
            </w:pPr>
            <w:r w:rsidRPr="008D5AC7">
              <w:rPr>
                <w:rFonts w:asciiTheme="minorHAnsi" w:hAnsiTheme="minorHAnsi"/>
                <w:sz w:val="18"/>
                <w:szCs w:val="18"/>
              </w:rPr>
              <w:t>AVE. ADOLFO LÓPEZ MATEOS NO. 4600, COL. BOSQUES DEL NOGALAR, SAN NICOLÁS DE LOS GARZA, NUEVO LEÓN.</w:t>
            </w:r>
          </w:p>
        </w:tc>
      </w:tr>
      <w:tr w:rsidR="00981DE0" w:rsidRPr="000224F3" w14:paraId="7190DD09" w14:textId="77777777" w:rsidTr="00BB65C2">
        <w:trPr>
          <w:jc w:val="center"/>
        </w:trPr>
        <w:tc>
          <w:tcPr>
            <w:tcW w:w="3681" w:type="dxa"/>
            <w:tcBorders>
              <w:top w:val="single" w:sz="4" w:space="0" w:color="auto"/>
              <w:left w:val="single" w:sz="4" w:space="0" w:color="auto"/>
              <w:bottom w:val="single" w:sz="4" w:space="0" w:color="auto"/>
              <w:right w:val="single" w:sz="4" w:space="0" w:color="auto"/>
            </w:tcBorders>
            <w:vAlign w:val="center"/>
          </w:tcPr>
          <w:p w14:paraId="14015CEB" w14:textId="7D3A5EF8" w:rsidR="00981DE0" w:rsidRPr="008D5AC7" w:rsidRDefault="002A5636" w:rsidP="00981DE0">
            <w:pPr>
              <w:rPr>
                <w:rFonts w:asciiTheme="minorHAnsi" w:hAnsiTheme="minorHAnsi"/>
                <w:sz w:val="18"/>
                <w:szCs w:val="18"/>
              </w:rPr>
            </w:pPr>
            <w:r w:rsidRPr="008D5AC7">
              <w:rPr>
                <w:rFonts w:asciiTheme="minorHAnsi" w:hAnsiTheme="minorHAnsi" w:cs="Arial"/>
                <w:sz w:val="18"/>
                <w:szCs w:val="18"/>
              </w:rPr>
              <w:t>HOSPITAL DE ESPECIALIDADES EN SALUD MENTAL</w:t>
            </w:r>
          </w:p>
        </w:tc>
        <w:tc>
          <w:tcPr>
            <w:tcW w:w="6581" w:type="dxa"/>
            <w:tcBorders>
              <w:top w:val="single" w:sz="4" w:space="0" w:color="auto"/>
              <w:left w:val="single" w:sz="4" w:space="0" w:color="auto"/>
              <w:bottom w:val="single" w:sz="4" w:space="0" w:color="auto"/>
              <w:right w:val="single" w:sz="4" w:space="0" w:color="auto"/>
            </w:tcBorders>
            <w:vAlign w:val="center"/>
          </w:tcPr>
          <w:p w14:paraId="135651E8" w14:textId="20FD8B93" w:rsidR="00981DE0" w:rsidRPr="008D5AC7" w:rsidRDefault="001216F1" w:rsidP="001216F1">
            <w:pPr>
              <w:jc w:val="both"/>
              <w:rPr>
                <w:rFonts w:asciiTheme="minorHAnsi" w:hAnsiTheme="minorHAnsi"/>
                <w:sz w:val="18"/>
                <w:szCs w:val="18"/>
              </w:rPr>
            </w:pPr>
            <w:r w:rsidRPr="008D5AC7">
              <w:rPr>
                <w:rFonts w:ascii="Calibri" w:hAnsi="Calibri" w:cs="Calibri"/>
                <w:color w:val="000000"/>
                <w:sz w:val="18"/>
                <w:szCs w:val="18"/>
                <w:lang w:val="es-MX" w:eastAsia="es-MX"/>
              </w:rPr>
              <w:t>AV. CONCORDIA Y FRANCISCO VILLA, COL. EX HACIENDA EL CANADÁ ESCOBEDO, NUEVO LEÓN.</w:t>
            </w:r>
          </w:p>
        </w:tc>
      </w:tr>
      <w:tr w:rsidR="009079EC" w:rsidRPr="000224F3" w14:paraId="10EDDE61" w14:textId="77777777" w:rsidTr="00BB65C2">
        <w:trPr>
          <w:jc w:val="center"/>
        </w:trPr>
        <w:tc>
          <w:tcPr>
            <w:tcW w:w="3681" w:type="dxa"/>
            <w:tcBorders>
              <w:top w:val="single" w:sz="4" w:space="0" w:color="auto"/>
              <w:left w:val="single" w:sz="4" w:space="0" w:color="auto"/>
              <w:bottom w:val="single" w:sz="4" w:space="0" w:color="auto"/>
              <w:right w:val="single" w:sz="4" w:space="0" w:color="auto"/>
            </w:tcBorders>
            <w:vAlign w:val="center"/>
          </w:tcPr>
          <w:p w14:paraId="5D7CA578" w14:textId="77777777" w:rsidR="009079EC" w:rsidRPr="008D5AC7" w:rsidRDefault="00EF17D3" w:rsidP="00F33FBC">
            <w:pPr>
              <w:rPr>
                <w:rFonts w:ascii="Calibri" w:hAnsi="Calibri"/>
                <w:color w:val="000000" w:themeColor="text1"/>
                <w:sz w:val="18"/>
                <w:szCs w:val="18"/>
                <w:lang w:val="es-MX" w:eastAsia="es-MX"/>
              </w:rPr>
            </w:pPr>
            <w:r w:rsidRPr="008D5AC7">
              <w:rPr>
                <w:rFonts w:ascii="Calibri" w:hAnsi="Calibri"/>
                <w:color w:val="000000" w:themeColor="text1"/>
                <w:sz w:val="18"/>
                <w:szCs w:val="18"/>
                <w:lang w:eastAsia="es-MX"/>
              </w:rPr>
              <w:t>HOSPITAL GENERAL "TIERRA Y LIBERTAD"</w:t>
            </w:r>
          </w:p>
        </w:tc>
        <w:tc>
          <w:tcPr>
            <w:tcW w:w="6581" w:type="dxa"/>
            <w:tcBorders>
              <w:top w:val="single" w:sz="4" w:space="0" w:color="auto"/>
              <w:left w:val="single" w:sz="4" w:space="0" w:color="auto"/>
              <w:bottom w:val="single" w:sz="4" w:space="0" w:color="auto"/>
              <w:right w:val="single" w:sz="4" w:space="0" w:color="auto"/>
            </w:tcBorders>
            <w:vAlign w:val="center"/>
          </w:tcPr>
          <w:p w14:paraId="11E4C889" w14:textId="27CB3EE9" w:rsidR="009079EC" w:rsidRPr="008D5AC7" w:rsidRDefault="000623B4" w:rsidP="001216F1">
            <w:pPr>
              <w:jc w:val="both"/>
              <w:rPr>
                <w:rFonts w:ascii="Calibri" w:hAnsi="Calibri"/>
                <w:color w:val="000000" w:themeColor="text1"/>
                <w:sz w:val="18"/>
                <w:szCs w:val="18"/>
                <w:lang w:val="es-MX" w:eastAsia="es-MX"/>
              </w:rPr>
            </w:pPr>
            <w:r w:rsidRPr="008D5AC7">
              <w:rPr>
                <w:rFonts w:ascii="Calibri" w:hAnsi="Calibri"/>
                <w:color w:val="000000" w:themeColor="text1"/>
                <w:sz w:val="18"/>
                <w:szCs w:val="18"/>
                <w:lang w:val="es-MX" w:eastAsia="es-MX"/>
              </w:rPr>
              <w:t>AVE. RODRIGO GÓMEZ Y ALMAZÁN, S/N, COL. TIERRA Y LIBERTAD, MONTERREY, N.L.</w:t>
            </w:r>
          </w:p>
        </w:tc>
      </w:tr>
      <w:tr w:rsidR="009079EC" w:rsidRPr="000224F3" w14:paraId="6EE886A6" w14:textId="77777777" w:rsidTr="00BB65C2">
        <w:trPr>
          <w:jc w:val="center"/>
        </w:trPr>
        <w:tc>
          <w:tcPr>
            <w:tcW w:w="3681" w:type="dxa"/>
            <w:tcBorders>
              <w:top w:val="single" w:sz="4" w:space="0" w:color="auto"/>
              <w:left w:val="single" w:sz="4" w:space="0" w:color="auto"/>
              <w:bottom w:val="single" w:sz="4" w:space="0" w:color="auto"/>
              <w:right w:val="single" w:sz="4" w:space="0" w:color="auto"/>
            </w:tcBorders>
            <w:vAlign w:val="center"/>
          </w:tcPr>
          <w:p w14:paraId="1078E1F8" w14:textId="77777777" w:rsidR="009079EC" w:rsidRPr="008D5AC7" w:rsidRDefault="00EF17D3" w:rsidP="00F33FBC">
            <w:pPr>
              <w:rPr>
                <w:rFonts w:ascii="Calibri" w:hAnsi="Calibri"/>
                <w:color w:val="000000" w:themeColor="text1"/>
                <w:sz w:val="18"/>
                <w:szCs w:val="18"/>
                <w:lang w:eastAsia="es-MX"/>
              </w:rPr>
            </w:pPr>
            <w:r w:rsidRPr="008D5AC7">
              <w:rPr>
                <w:rFonts w:ascii="Calibri" w:hAnsi="Calibri"/>
                <w:color w:val="000000" w:themeColor="text1"/>
                <w:sz w:val="18"/>
                <w:szCs w:val="18"/>
                <w:lang w:eastAsia="es-MX"/>
              </w:rPr>
              <w:t>HOSPITAL GENERAL DE JUÁREZ</w:t>
            </w:r>
          </w:p>
        </w:tc>
        <w:tc>
          <w:tcPr>
            <w:tcW w:w="6581" w:type="dxa"/>
            <w:tcBorders>
              <w:top w:val="single" w:sz="4" w:space="0" w:color="auto"/>
              <w:left w:val="single" w:sz="4" w:space="0" w:color="auto"/>
              <w:bottom w:val="single" w:sz="4" w:space="0" w:color="auto"/>
              <w:right w:val="single" w:sz="4" w:space="0" w:color="auto"/>
            </w:tcBorders>
            <w:vAlign w:val="center"/>
          </w:tcPr>
          <w:p w14:paraId="08819973" w14:textId="77777777" w:rsidR="009079EC" w:rsidRPr="008D5AC7" w:rsidRDefault="00EF17D3" w:rsidP="001216F1">
            <w:pPr>
              <w:jc w:val="both"/>
              <w:rPr>
                <w:rFonts w:ascii="Calibri" w:hAnsi="Calibri"/>
                <w:color w:val="000000" w:themeColor="text1"/>
                <w:sz w:val="18"/>
                <w:szCs w:val="18"/>
                <w:lang w:eastAsia="es-MX"/>
              </w:rPr>
            </w:pPr>
            <w:r w:rsidRPr="008D5AC7">
              <w:rPr>
                <w:rFonts w:ascii="Calibri" w:hAnsi="Calibri"/>
                <w:color w:val="000000" w:themeColor="text1"/>
                <w:sz w:val="18"/>
                <w:szCs w:val="18"/>
                <w:lang w:eastAsia="es-MX"/>
              </w:rPr>
              <w:t>LAT. TEÓFILO SALINAS GARZA PTE, REAL DE SAN JOSÉ 2O SECTOR</w:t>
            </w:r>
          </w:p>
        </w:tc>
      </w:tr>
      <w:tr w:rsidR="009079EC" w:rsidRPr="000224F3" w14:paraId="1F2D5F1A" w14:textId="77777777" w:rsidTr="00BB65C2">
        <w:trPr>
          <w:jc w:val="center"/>
        </w:trPr>
        <w:tc>
          <w:tcPr>
            <w:tcW w:w="3681" w:type="dxa"/>
            <w:tcBorders>
              <w:top w:val="single" w:sz="4" w:space="0" w:color="auto"/>
              <w:left w:val="single" w:sz="4" w:space="0" w:color="auto"/>
              <w:bottom w:val="single" w:sz="4" w:space="0" w:color="auto"/>
              <w:right w:val="single" w:sz="4" w:space="0" w:color="auto"/>
            </w:tcBorders>
            <w:vAlign w:val="center"/>
          </w:tcPr>
          <w:p w14:paraId="69827F25" w14:textId="77777777" w:rsidR="009079EC" w:rsidRPr="008D5AC7" w:rsidRDefault="00EF17D3" w:rsidP="00F33FBC">
            <w:pPr>
              <w:rPr>
                <w:rFonts w:asciiTheme="minorHAnsi" w:hAnsiTheme="minorHAnsi"/>
                <w:sz w:val="18"/>
                <w:szCs w:val="18"/>
              </w:rPr>
            </w:pPr>
            <w:r w:rsidRPr="008D5AC7">
              <w:rPr>
                <w:rFonts w:asciiTheme="minorHAnsi" w:hAnsiTheme="minorHAnsi"/>
                <w:sz w:val="18"/>
                <w:szCs w:val="18"/>
              </w:rPr>
              <w:t xml:space="preserve">HOSPITAL GENERAL DE MONTEMORELOS </w:t>
            </w:r>
          </w:p>
        </w:tc>
        <w:tc>
          <w:tcPr>
            <w:tcW w:w="6581" w:type="dxa"/>
            <w:tcBorders>
              <w:top w:val="single" w:sz="4" w:space="0" w:color="auto"/>
              <w:left w:val="single" w:sz="4" w:space="0" w:color="auto"/>
              <w:bottom w:val="single" w:sz="4" w:space="0" w:color="auto"/>
              <w:right w:val="single" w:sz="4" w:space="0" w:color="auto"/>
            </w:tcBorders>
            <w:vAlign w:val="center"/>
          </w:tcPr>
          <w:p w14:paraId="4E549D8F" w14:textId="77777777" w:rsidR="009079EC" w:rsidRPr="008D5AC7" w:rsidRDefault="00EF17D3" w:rsidP="001216F1">
            <w:pPr>
              <w:jc w:val="both"/>
              <w:rPr>
                <w:rFonts w:asciiTheme="minorHAnsi" w:hAnsiTheme="minorHAnsi"/>
                <w:sz w:val="18"/>
                <w:szCs w:val="18"/>
              </w:rPr>
            </w:pPr>
            <w:r w:rsidRPr="008D5AC7">
              <w:rPr>
                <w:rFonts w:asciiTheme="minorHAnsi" w:hAnsiTheme="minorHAnsi"/>
                <w:sz w:val="18"/>
                <w:szCs w:val="18"/>
              </w:rPr>
              <w:t>AVE. CAPITÁN ALONSO DE LEÓN KM 4, COMUNIDAD LA PARRITA, MONTEMORELOS, N.L.</w:t>
            </w:r>
          </w:p>
        </w:tc>
      </w:tr>
      <w:tr w:rsidR="009079EC" w:rsidRPr="000224F3" w14:paraId="4E516979" w14:textId="77777777" w:rsidTr="00BB65C2">
        <w:trPr>
          <w:jc w:val="center"/>
        </w:trPr>
        <w:tc>
          <w:tcPr>
            <w:tcW w:w="3681" w:type="dxa"/>
            <w:tcBorders>
              <w:top w:val="single" w:sz="4" w:space="0" w:color="auto"/>
              <w:left w:val="single" w:sz="4" w:space="0" w:color="auto"/>
              <w:bottom w:val="single" w:sz="4" w:space="0" w:color="auto"/>
              <w:right w:val="single" w:sz="4" w:space="0" w:color="auto"/>
            </w:tcBorders>
            <w:vAlign w:val="center"/>
          </w:tcPr>
          <w:p w14:paraId="30153917" w14:textId="77777777" w:rsidR="009079EC" w:rsidRPr="008D5AC7" w:rsidRDefault="00EF17D3" w:rsidP="00F33FBC">
            <w:pPr>
              <w:rPr>
                <w:rFonts w:asciiTheme="minorHAnsi" w:hAnsiTheme="minorHAnsi"/>
                <w:sz w:val="18"/>
                <w:szCs w:val="18"/>
              </w:rPr>
            </w:pPr>
            <w:r w:rsidRPr="008D5AC7">
              <w:rPr>
                <w:rFonts w:asciiTheme="minorHAnsi" w:hAnsiTheme="minorHAnsi"/>
                <w:sz w:val="18"/>
                <w:szCs w:val="18"/>
              </w:rPr>
              <w:t>HOSPITAL GENERAL DE LINARES</w:t>
            </w:r>
          </w:p>
        </w:tc>
        <w:tc>
          <w:tcPr>
            <w:tcW w:w="6581" w:type="dxa"/>
            <w:tcBorders>
              <w:top w:val="single" w:sz="4" w:space="0" w:color="auto"/>
              <w:left w:val="single" w:sz="4" w:space="0" w:color="auto"/>
              <w:bottom w:val="single" w:sz="4" w:space="0" w:color="auto"/>
              <w:right w:val="single" w:sz="4" w:space="0" w:color="auto"/>
            </w:tcBorders>
            <w:vAlign w:val="center"/>
          </w:tcPr>
          <w:p w14:paraId="393C0325" w14:textId="304B8DD9" w:rsidR="009079EC" w:rsidRPr="008D5AC7" w:rsidRDefault="001A4B71" w:rsidP="001216F1">
            <w:pPr>
              <w:jc w:val="both"/>
              <w:rPr>
                <w:rFonts w:asciiTheme="minorHAnsi" w:hAnsiTheme="minorHAnsi"/>
                <w:sz w:val="18"/>
                <w:szCs w:val="18"/>
              </w:rPr>
            </w:pPr>
            <w:r w:rsidRPr="008D5AC7">
              <w:rPr>
                <w:rFonts w:asciiTheme="minorHAnsi" w:hAnsiTheme="minorHAnsi"/>
                <w:sz w:val="18"/>
                <w:szCs w:val="18"/>
              </w:rPr>
              <w:t>AVE. ALAMO Y NARANJO S/N COL. PROVILEON LINARES, LINARES, N.L.</w:t>
            </w:r>
          </w:p>
        </w:tc>
      </w:tr>
      <w:tr w:rsidR="009079EC" w:rsidRPr="000224F3" w14:paraId="1A62461D" w14:textId="77777777" w:rsidTr="00BB65C2">
        <w:trPr>
          <w:jc w:val="center"/>
        </w:trPr>
        <w:tc>
          <w:tcPr>
            <w:tcW w:w="3681" w:type="dxa"/>
            <w:tcBorders>
              <w:top w:val="single" w:sz="4" w:space="0" w:color="auto"/>
              <w:left w:val="single" w:sz="4" w:space="0" w:color="auto"/>
              <w:bottom w:val="single" w:sz="4" w:space="0" w:color="auto"/>
              <w:right w:val="single" w:sz="4" w:space="0" w:color="auto"/>
            </w:tcBorders>
            <w:vAlign w:val="center"/>
          </w:tcPr>
          <w:p w14:paraId="2448284A" w14:textId="77777777" w:rsidR="009079EC" w:rsidRPr="008D5AC7" w:rsidRDefault="00EF17D3" w:rsidP="00F33FBC">
            <w:pPr>
              <w:rPr>
                <w:rFonts w:ascii="Calibri" w:hAnsi="Calibri"/>
                <w:color w:val="000000" w:themeColor="text1"/>
                <w:sz w:val="18"/>
                <w:szCs w:val="18"/>
                <w:lang w:val="es-MX" w:eastAsia="es-MX"/>
              </w:rPr>
            </w:pPr>
            <w:r w:rsidRPr="008D5AC7">
              <w:rPr>
                <w:rFonts w:ascii="Calibri" w:hAnsi="Calibri"/>
                <w:color w:val="000000" w:themeColor="text1"/>
                <w:sz w:val="18"/>
                <w:szCs w:val="18"/>
                <w:lang w:eastAsia="es-MX"/>
              </w:rPr>
              <w:t>HOSPITAL GENERAL DE SABINAS HIDALGO</w:t>
            </w:r>
          </w:p>
        </w:tc>
        <w:tc>
          <w:tcPr>
            <w:tcW w:w="6581" w:type="dxa"/>
            <w:tcBorders>
              <w:top w:val="single" w:sz="4" w:space="0" w:color="auto"/>
              <w:left w:val="single" w:sz="4" w:space="0" w:color="auto"/>
              <w:bottom w:val="single" w:sz="4" w:space="0" w:color="auto"/>
              <w:right w:val="single" w:sz="4" w:space="0" w:color="auto"/>
            </w:tcBorders>
            <w:vAlign w:val="center"/>
          </w:tcPr>
          <w:p w14:paraId="7F3E76D8" w14:textId="244A4147" w:rsidR="009079EC" w:rsidRPr="008D5AC7" w:rsidRDefault="001A4B71" w:rsidP="001216F1">
            <w:pPr>
              <w:jc w:val="both"/>
              <w:rPr>
                <w:rFonts w:ascii="Calibri" w:hAnsi="Calibri"/>
                <w:color w:val="000000" w:themeColor="text1"/>
                <w:sz w:val="18"/>
                <w:szCs w:val="18"/>
                <w:lang w:val="es-MX" w:eastAsia="es-MX"/>
              </w:rPr>
            </w:pPr>
            <w:r w:rsidRPr="008D5AC7">
              <w:rPr>
                <w:rFonts w:ascii="Calibri" w:hAnsi="Calibri" w:cs="Calibri"/>
                <w:sz w:val="18"/>
                <w:szCs w:val="18"/>
              </w:rPr>
              <w:t>CARRETERA NACIONAL NO, 1084, COL. HACIENDA FLOREÑA, SABINAS HIDALGO, N.L.</w:t>
            </w:r>
          </w:p>
        </w:tc>
      </w:tr>
    </w:tbl>
    <w:p w14:paraId="02E75BE5" w14:textId="77777777" w:rsidR="00981DE0" w:rsidRDefault="00981DE0" w:rsidP="00896288">
      <w:pPr>
        <w:pStyle w:val="Textoindependiente220"/>
        <w:rPr>
          <w:rFonts w:cs="Arial"/>
          <w:bCs/>
          <w:sz w:val="20"/>
        </w:rPr>
      </w:pPr>
    </w:p>
    <w:p w14:paraId="00BD15B2" w14:textId="40813AB2" w:rsidR="000348C5" w:rsidRDefault="000348C5" w:rsidP="00203F50">
      <w:pPr>
        <w:ind w:left="709"/>
        <w:jc w:val="both"/>
        <w:rPr>
          <w:rFonts w:asciiTheme="minorHAnsi" w:hAnsiTheme="minorHAnsi" w:cstheme="minorHAnsi"/>
          <w:b/>
        </w:rPr>
      </w:pPr>
      <w:r w:rsidRPr="00780E06">
        <w:rPr>
          <w:rFonts w:asciiTheme="minorHAnsi" w:hAnsiTheme="minorHAnsi" w:cstheme="minorHAnsi"/>
          <w:b/>
        </w:rPr>
        <w:t>1.</w:t>
      </w:r>
      <w:r w:rsidR="003428BA">
        <w:rPr>
          <w:rFonts w:asciiTheme="minorHAnsi" w:hAnsiTheme="minorHAnsi" w:cstheme="minorHAnsi"/>
          <w:b/>
        </w:rPr>
        <w:t>3</w:t>
      </w:r>
      <w:r w:rsidRPr="00780E06">
        <w:rPr>
          <w:rFonts w:asciiTheme="minorHAnsi" w:hAnsiTheme="minorHAnsi" w:cstheme="minorHAnsi"/>
          <w:b/>
        </w:rPr>
        <w:t xml:space="preserve">.3.- Condiciones de </w:t>
      </w:r>
      <w:r w:rsidR="00B81B08">
        <w:rPr>
          <w:rFonts w:asciiTheme="minorHAnsi" w:hAnsiTheme="minorHAnsi" w:cstheme="minorHAnsi"/>
          <w:b/>
        </w:rPr>
        <w:t>prestación del servicio</w:t>
      </w:r>
      <w:r w:rsidRPr="00780E06">
        <w:rPr>
          <w:rFonts w:asciiTheme="minorHAnsi" w:hAnsiTheme="minorHAnsi" w:cstheme="minorHAnsi"/>
          <w:b/>
        </w:rPr>
        <w:t>:</w:t>
      </w:r>
    </w:p>
    <w:p w14:paraId="3D422B78" w14:textId="77777777" w:rsidR="00927AED" w:rsidRDefault="00927AED" w:rsidP="00203F50">
      <w:pPr>
        <w:ind w:left="709"/>
        <w:jc w:val="both"/>
        <w:rPr>
          <w:rFonts w:asciiTheme="minorHAnsi" w:hAnsiTheme="minorHAnsi" w:cstheme="minorHAnsi"/>
          <w:b/>
        </w:rPr>
      </w:pPr>
    </w:p>
    <w:p w14:paraId="70F5F54D" w14:textId="77777777" w:rsidR="00850AE5" w:rsidRDefault="00850AE5" w:rsidP="003C637B">
      <w:pPr>
        <w:pStyle w:val="Prrafodelista"/>
        <w:numPr>
          <w:ilvl w:val="0"/>
          <w:numId w:val="25"/>
        </w:numPr>
        <w:ind w:right="-1"/>
        <w:jc w:val="both"/>
        <w:rPr>
          <w:rFonts w:asciiTheme="minorHAnsi" w:hAnsiTheme="minorHAnsi" w:cs="Arial"/>
          <w:b/>
        </w:rPr>
      </w:pPr>
      <w:r w:rsidRPr="00AE6177">
        <w:rPr>
          <w:rFonts w:asciiTheme="minorHAnsi" w:hAnsiTheme="minorHAnsi" w:cs="Arial"/>
          <w:b/>
        </w:rPr>
        <w:lastRenderedPageBreak/>
        <w:t>Cumplimiento de normas:</w:t>
      </w:r>
    </w:p>
    <w:p w14:paraId="26D07F2F" w14:textId="4C299877" w:rsidR="00850AE5" w:rsidRDefault="00850AE5" w:rsidP="00850AE5">
      <w:pPr>
        <w:pStyle w:val="Prrafodelista"/>
        <w:ind w:left="1429" w:right="-1"/>
        <w:jc w:val="both"/>
        <w:rPr>
          <w:rFonts w:asciiTheme="minorHAnsi" w:hAnsiTheme="minorHAnsi" w:cs="Arial"/>
        </w:rPr>
      </w:pPr>
      <w:r w:rsidRPr="00CC0069">
        <w:rPr>
          <w:rFonts w:asciiTheme="minorHAnsi" w:hAnsiTheme="minorHAnsi" w:cs="Arial"/>
        </w:rPr>
        <w:t xml:space="preserve">El Proveedor será el único responsable de la ejecución de los servicios y deberá sujetarse a todos los reglamentos y ordenamientos de las autoridades competentes en materia de seguridad, protección civil, uso de la vía pública, protección ecológica y de medio ambiente que rijan en el ámbito federal, estatal y municipal; eximiendo a la </w:t>
      </w:r>
      <w:r w:rsidR="00751C16">
        <w:rPr>
          <w:rFonts w:asciiTheme="minorHAnsi" w:hAnsiTheme="minorHAnsi" w:cs="Arial"/>
        </w:rPr>
        <w:t>C</w:t>
      </w:r>
      <w:r w:rsidRPr="00CC0069">
        <w:rPr>
          <w:rFonts w:asciiTheme="minorHAnsi" w:hAnsiTheme="minorHAnsi" w:cs="Arial"/>
        </w:rPr>
        <w:t xml:space="preserve">onvocante de cualquier responsabilidad civil, laboral, de </w:t>
      </w:r>
      <w:r w:rsidRPr="00CC0069">
        <w:rPr>
          <w:rFonts w:asciiTheme="minorHAnsi" w:hAnsiTheme="minorHAnsi"/>
        </w:rPr>
        <w:t>seguridad pública, protección civil, uso de la vía pública, protección ecológica y de medio ambiente que rijan en el ámbito federal, estatal y municipal</w:t>
      </w:r>
      <w:r w:rsidRPr="00CC0069">
        <w:rPr>
          <w:rFonts w:asciiTheme="minorHAnsi" w:hAnsiTheme="minorHAnsi" w:cs="Arial"/>
        </w:rPr>
        <w:t xml:space="preserve"> y de seguridad social que al respecto pudiera existir por la contratación del servicio de que se trata. </w:t>
      </w:r>
    </w:p>
    <w:p w14:paraId="27ABEA3E" w14:textId="6CE03904" w:rsidR="00850AE5" w:rsidRDefault="00850AE5" w:rsidP="00850AE5">
      <w:pPr>
        <w:pStyle w:val="Prrafodelista"/>
        <w:ind w:left="1429" w:right="-1"/>
        <w:jc w:val="both"/>
        <w:rPr>
          <w:rFonts w:asciiTheme="minorHAnsi" w:hAnsiTheme="minorHAnsi" w:cs="Arial"/>
        </w:rPr>
      </w:pPr>
      <w:r w:rsidRPr="00CC0069">
        <w:rPr>
          <w:rFonts w:asciiTheme="minorHAnsi" w:hAnsiTheme="minorHAnsi" w:cs="Arial"/>
        </w:rPr>
        <w:t xml:space="preserve">Deberá </w:t>
      </w:r>
      <w:r>
        <w:rPr>
          <w:rFonts w:asciiTheme="minorHAnsi" w:hAnsiTheme="minorHAnsi" w:cs="Arial"/>
        </w:rPr>
        <w:t xml:space="preserve">presentar </w:t>
      </w:r>
      <w:r w:rsidR="00BB65C2">
        <w:rPr>
          <w:rFonts w:asciiTheme="minorHAnsi" w:hAnsiTheme="minorHAnsi" w:cs="Arial"/>
        </w:rPr>
        <w:t>d</w:t>
      </w:r>
      <w:r w:rsidR="00505210" w:rsidRPr="00505210">
        <w:rPr>
          <w:rFonts w:asciiTheme="minorHAnsi" w:hAnsiTheme="minorHAnsi" w:cs="Arial"/>
        </w:rPr>
        <w:t>ocumentación que compruebe que cuentan con instalaciones que cumplan con las normas NOM-251-SSA1-2009 Y NMX-F-605-NORMEX-2018</w:t>
      </w:r>
      <w:r w:rsidRPr="00CC0069">
        <w:rPr>
          <w:rFonts w:asciiTheme="minorHAnsi" w:hAnsiTheme="minorHAnsi" w:cs="Arial"/>
        </w:rPr>
        <w:t xml:space="preserve">, en los establecimientos en los que proporciona actualmente el servicio de alimentación.  </w:t>
      </w:r>
    </w:p>
    <w:p w14:paraId="094620E5" w14:textId="77777777" w:rsidR="00850AE5" w:rsidRDefault="00850AE5" w:rsidP="003C637B">
      <w:pPr>
        <w:pStyle w:val="Prrafodelista"/>
        <w:numPr>
          <w:ilvl w:val="0"/>
          <w:numId w:val="25"/>
        </w:numPr>
        <w:ind w:right="-1"/>
        <w:jc w:val="both"/>
        <w:rPr>
          <w:rFonts w:asciiTheme="minorHAnsi" w:hAnsiTheme="minorHAnsi" w:cs="Arial"/>
          <w:b/>
        </w:rPr>
      </w:pPr>
      <w:r w:rsidRPr="00CC0069">
        <w:rPr>
          <w:rFonts w:asciiTheme="minorHAnsi" w:hAnsiTheme="minorHAnsi" w:cs="Arial"/>
          <w:b/>
        </w:rPr>
        <w:t xml:space="preserve">Transportación: </w:t>
      </w:r>
    </w:p>
    <w:p w14:paraId="6268B8E5" w14:textId="77777777" w:rsidR="00850AE5" w:rsidRDefault="00850AE5" w:rsidP="00850AE5">
      <w:pPr>
        <w:pStyle w:val="Prrafodelista"/>
        <w:ind w:left="1429" w:right="-1"/>
        <w:jc w:val="both"/>
        <w:rPr>
          <w:rFonts w:asciiTheme="minorHAnsi" w:hAnsiTheme="minorHAnsi" w:cs="Arial"/>
        </w:rPr>
      </w:pPr>
      <w:r w:rsidRPr="00CC0069">
        <w:rPr>
          <w:rFonts w:asciiTheme="minorHAnsi" w:hAnsiTheme="minorHAnsi" w:cs="Arial"/>
        </w:rPr>
        <w:t xml:space="preserve">Para la prestación del servicio el licitante que resulte adjudicado deberá contar con los vehículos necesarios en buen estado con las siguientes características: Caja cerrada, utilizando en su interior contenedores de plástico (taras) limpias y desinfectadas para la transportación de alimentos. </w:t>
      </w:r>
    </w:p>
    <w:p w14:paraId="668A22DF" w14:textId="77777777" w:rsidR="00850AE5" w:rsidRPr="00CC0069" w:rsidRDefault="00850AE5" w:rsidP="00850AE5">
      <w:pPr>
        <w:pStyle w:val="Prrafodelista"/>
        <w:ind w:left="1429" w:right="-1"/>
        <w:jc w:val="both"/>
        <w:rPr>
          <w:rFonts w:asciiTheme="minorHAnsi" w:hAnsiTheme="minorHAnsi" w:cs="Arial"/>
          <w:b/>
        </w:rPr>
      </w:pPr>
      <w:r w:rsidRPr="00CC0069">
        <w:rPr>
          <w:rFonts w:asciiTheme="minorHAnsi" w:hAnsiTheme="minorHAnsi" w:cs="Arial"/>
        </w:rPr>
        <w:t>Para la transportación de los insumos no perecederos deberá utilizar vehículos adecuados para conservarlos en buen estado que garantice su óptima utilización.</w:t>
      </w:r>
    </w:p>
    <w:p w14:paraId="5C68C49D" w14:textId="77777777" w:rsidR="00850AE5" w:rsidRDefault="00850AE5" w:rsidP="003C637B">
      <w:pPr>
        <w:pStyle w:val="Prrafodelista"/>
        <w:numPr>
          <w:ilvl w:val="0"/>
          <w:numId w:val="25"/>
        </w:numPr>
        <w:ind w:right="-1"/>
        <w:jc w:val="both"/>
        <w:rPr>
          <w:rFonts w:asciiTheme="minorHAnsi" w:hAnsiTheme="minorHAnsi" w:cs="Arial"/>
          <w:b/>
        </w:rPr>
      </w:pPr>
      <w:r>
        <w:rPr>
          <w:rFonts w:asciiTheme="minorHAnsi" w:hAnsiTheme="minorHAnsi" w:cs="Arial"/>
          <w:b/>
        </w:rPr>
        <w:t xml:space="preserve">Personal: </w:t>
      </w:r>
    </w:p>
    <w:p w14:paraId="3A4BA1B0" w14:textId="70F82E5C" w:rsidR="00850AE5" w:rsidRDefault="00850AE5" w:rsidP="00850AE5">
      <w:pPr>
        <w:pStyle w:val="Prrafodelista"/>
        <w:ind w:left="1429" w:right="-1"/>
        <w:jc w:val="both"/>
        <w:rPr>
          <w:rFonts w:asciiTheme="minorHAnsi" w:hAnsiTheme="minorHAnsi" w:cs="Arial"/>
        </w:rPr>
      </w:pPr>
      <w:r w:rsidRPr="00CC0069">
        <w:rPr>
          <w:rFonts w:asciiTheme="minorHAnsi" w:hAnsiTheme="minorHAnsi" w:cs="Arial"/>
        </w:rPr>
        <w:t>El licitante que resulte con adjudicación será responsable del pago de las obligaciones patronales derivadas de las disposiciones legales y demás ordenamientos en materia civil, penal, fiscal, de trabajo, y de seguridad social o las que se deriven de su relación contractual, por lo que deberá presentar carta “bajo protesta de decir verdad que el personal contratado cuenta con seguridad social y que se le cubren sus salarios en términos de la Ley Federal del Trabajo”, y que se han cubierto las cuotas, aportaciones y salarios correspondientes al momento de la firma del contrato y se compromete a seguir haciéndolo puntualmente durante la vigencia del mismo”, anexando los comprobantes de pago correspondientes.</w:t>
      </w:r>
      <w:r>
        <w:rPr>
          <w:rFonts w:asciiTheme="minorHAnsi" w:hAnsiTheme="minorHAnsi" w:cs="Arial"/>
        </w:rPr>
        <w:t xml:space="preserve"> </w:t>
      </w:r>
    </w:p>
    <w:p w14:paraId="0286B0F0" w14:textId="77777777" w:rsidR="00850AE5" w:rsidRDefault="00850AE5" w:rsidP="00850AE5">
      <w:pPr>
        <w:pStyle w:val="Prrafodelista"/>
        <w:ind w:left="1429" w:right="-1"/>
        <w:jc w:val="both"/>
        <w:rPr>
          <w:rFonts w:asciiTheme="minorHAnsi" w:hAnsiTheme="minorHAnsi" w:cs="Arial"/>
        </w:rPr>
      </w:pPr>
      <w:r w:rsidRPr="00CC0069">
        <w:rPr>
          <w:rFonts w:asciiTheme="minorHAnsi" w:hAnsiTheme="minorHAnsi" w:cs="Arial"/>
        </w:rPr>
        <w:t>Los licitantes deberán acreditar documentalmente que su personal ha trabajado en empresas de este giro, especialmen</w:t>
      </w:r>
      <w:r w:rsidR="00570165">
        <w:rPr>
          <w:rFonts w:asciiTheme="minorHAnsi" w:hAnsiTheme="minorHAnsi" w:cs="Arial"/>
        </w:rPr>
        <w:t xml:space="preserve">te en la preparación de dietas </w:t>
      </w:r>
      <w:r w:rsidRPr="00CC0069">
        <w:rPr>
          <w:rFonts w:asciiTheme="minorHAnsi" w:hAnsiTheme="minorHAnsi" w:cs="Arial"/>
        </w:rPr>
        <w:t>en sus diferentes regímenes.</w:t>
      </w:r>
      <w:r>
        <w:rPr>
          <w:rFonts w:asciiTheme="minorHAnsi" w:hAnsiTheme="minorHAnsi" w:cs="Arial"/>
        </w:rPr>
        <w:t xml:space="preserve"> </w:t>
      </w:r>
    </w:p>
    <w:p w14:paraId="043E8C0E" w14:textId="77777777" w:rsidR="00850AE5" w:rsidRDefault="00850AE5" w:rsidP="00850AE5">
      <w:pPr>
        <w:pStyle w:val="Prrafodelista"/>
        <w:ind w:left="1429" w:right="-1"/>
        <w:jc w:val="both"/>
        <w:rPr>
          <w:rFonts w:asciiTheme="minorHAnsi" w:hAnsiTheme="minorHAnsi" w:cs="Arial"/>
        </w:rPr>
      </w:pPr>
      <w:r w:rsidRPr="00CC0069">
        <w:rPr>
          <w:rFonts w:asciiTheme="minorHAnsi" w:hAnsiTheme="minorHAnsi" w:cs="Arial"/>
        </w:rPr>
        <w:t xml:space="preserve">Los licitantes deberán proponer el número de personas que emplearán en las siguientes áreas para la prestación del servicio: Recepción de enseres de almacén, preparación previa, cocción, lavado de cajas térmicas y de carros transportadores de alimentos y servicio </w:t>
      </w:r>
      <w:r w:rsidR="00C204D1">
        <w:rPr>
          <w:rFonts w:asciiTheme="minorHAnsi" w:hAnsiTheme="minorHAnsi" w:cs="Arial"/>
        </w:rPr>
        <w:t>en cada una de las unidades hospitalarias.</w:t>
      </w:r>
    </w:p>
    <w:p w14:paraId="6E8FB6A6" w14:textId="10D8358B" w:rsidR="00850AE5" w:rsidRPr="000F54D5" w:rsidRDefault="00850AE5" w:rsidP="00850AE5">
      <w:pPr>
        <w:pStyle w:val="Prrafodelista"/>
        <w:ind w:left="1429" w:right="-1"/>
        <w:jc w:val="both"/>
        <w:rPr>
          <w:rFonts w:asciiTheme="minorHAnsi" w:hAnsiTheme="minorHAnsi" w:cs="Arial"/>
        </w:rPr>
      </w:pPr>
      <w:r w:rsidRPr="000F54D5">
        <w:rPr>
          <w:rFonts w:asciiTheme="minorHAnsi" w:hAnsiTheme="minorHAnsi" w:cs="Arial"/>
        </w:rPr>
        <w:t xml:space="preserve">El personal contratado por el licitante que resulte adjudicado deberá contar con una edad de entre </w:t>
      </w:r>
      <w:smartTag w:uri="urn:schemas-microsoft-com:office:smarttags" w:element="metricconverter">
        <w:smartTagPr>
          <w:attr w:name="ProductID" w:val="20 a"/>
        </w:smartTagPr>
        <w:r w:rsidRPr="000F54D5">
          <w:rPr>
            <w:rFonts w:asciiTheme="minorHAnsi" w:hAnsiTheme="minorHAnsi" w:cs="Arial"/>
          </w:rPr>
          <w:t>20 a</w:t>
        </w:r>
      </w:smartTag>
      <w:r w:rsidRPr="000F54D5">
        <w:rPr>
          <w:rFonts w:asciiTheme="minorHAnsi" w:hAnsiTheme="minorHAnsi" w:cs="Arial"/>
        </w:rPr>
        <w:t xml:space="preserve"> 50 años de edad, para las áreas de: elaboración, cocción </w:t>
      </w:r>
      <w:r w:rsidR="00927AED" w:rsidRPr="000F54D5">
        <w:rPr>
          <w:rFonts w:asciiTheme="minorHAnsi" w:hAnsiTheme="minorHAnsi" w:cs="Arial"/>
        </w:rPr>
        <w:t>y las</w:t>
      </w:r>
      <w:r w:rsidRPr="000F54D5">
        <w:rPr>
          <w:rFonts w:asciiTheme="minorHAnsi" w:hAnsiTheme="minorHAnsi" w:cs="Arial"/>
        </w:rPr>
        <w:t xml:space="preserve"> áreas de servicio en el hospital, preferentemente con bajo índice de rotación. </w:t>
      </w:r>
    </w:p>
    <w:p w14:paraId="1A5EECAB" w14:textId="77777777" w:rsidR="00850AE5" w:rsidRPr="000F54D5" w:rsidRDefault="00850AE5" w:rsidP="00850AE5">
      <w:pPr>
        <w:pStyle w:val="Prrafodelista"/>
        <w:ind w:left="1429" w:right="-1"/>
        <w:jc w:val="both"/>
        <w:rPr>
          <w:rFonts w:asciiTheme="minorHAnsi" w:hAnsiTheme="minorHAnsi" w:cs="Arial"/>
        </w:rPr>
      </w:pPr>
      <w:r w:rsidRPr="000F54D5">
        <w:rPr>
          <w:rFonts w:asciiTheme="minorHAnsi" w:hAnsiTheme="minorHAnsi" w:cs="Arial"/>
        </w:rPr>
        <w:t xml:space="preserve">El personal del sexo femenino contratado por la empresa desempeñará sus labores con uñas cortas y limpias, sin barniz o esmalte, sin anillos, aretes, pulseras, cadenas, sin maquillaje o cualquier otro aditamento. </w:t>
      </w:r>
    </w:p>
    <w:p w14:paraId="46AA15BE" w14:textId="2510F70A" w:rsidR="005312C0" w:rsidRDefault="005312C0" w:rsidP="005312C0">
      <w:pPr>
        <w:pStyle w:val="Prrafodelista"/>
        <w:ind w:left="1429" w:right="-1"/>
        <w:jc w:val="both"/>
        <w:rPr>
          <w:rFonts w:ascii="Calibri" w:hAnsi="Calibri" w:cs="Arial"/>
        </w:rPr>
      </w:pPr>
      <w:r w:rsidRPr="005C35E4">
        <w:rPr>
          <w:rFonts w:ascii="Calibri" w:hAnsi="Calibri" w:cs="Arial"/>
        </w:rPr>
        <w:t xml:space="preserve">El personal del sexo </w:t>
      </w:r>
      <w:r w:rsidRPr="001D07B8">
        <w:rPr>
          <w:rFonts w:ascii="Calibri" w:hAnsi="Calibri" w:cs="Arial"/>
        </w:rPr>
        <w:t xml:space="preserve">masculino contratado por la empresa desempeñará sus labores con uñas cortas, sin barba, sin bigote y sin tatuajes. </w:t>
      </w:r>
      <w:r w:rsidR="001D07B8" w:rsidRPr="001D07B8">
        <w:rPr>
          <w:rFonts w:ascii="Calibri" w:eastAsia="Calibri" w:hAnsi="Calibri" w:cs="Calibri"/>
          <w:color w:val="000000"/>
        </w:rPr>
        <w:t>La empresa deberá acreditar cada seis meses a la Unidad de Vigilancia Epidemiológica Hospitalaria (UVEH) y al Departamento de Nut</w:t>
      </w:r>
      <w:r w:rsidR="00884255">
        <w:rPr>
          <w:rFonts w:ascii="Calibri" w:eastAsia="Calibri" w:hAnsi="Calibri" w:cs="Calibri"/>
          <w:color w:val="000000"/>
        </w:rPr>
        <w:t xml:space="preserve">rición y </w:t>
      </w:r>
      <w:r w:rsidR="00884255" w:rsidRPr="00FA142C">
        <w:rPr>
          <w:rFonts w:ascii="Calibri" w:eastAsia="Calibri" w:hAnsi="Calibri" w:cs="Calibri"/>
          <w:color w:val="000000"/>
        </w:rPr>
        <w:t xml:space="preserve">Dietética del Hospital </w:t>
      </w:r>
      <w:r w:rsidR="00751C16" w:rsidRPr="00FA142C">
        <w:rPr>
          <w:rFonts w:ascii="Calibri" w:eastAsia="Calibri" w:hAnsi="Calibri" w:cs="Calibri"/>
          <w:color w:val="000000"/>
        </w:rPr>
        <w:t xml:space="preserve">Regional </w:t>
      </w:r>
      <w:r w:rsidR="001D07B8" w:rsidRPr="00FA142C">
        <w:rPr>
          <w:rFonts w:ascii="Calibri" w:eastAsia="Calibri" w:hAnsi="Calibri" w:cs="Calibri"/>
          <w:color w:val="000000"/>
        </w:rPr>
        <w:t>Materno Infantil, mediante</w:t>
      </w:r>
      <w:r w:rsidR="001D07B8" w:rsidRPr="001D07B8">
        <w:rPr>
          <w:rFonts w:ascii="Calibri" w:eastAsia="Calibri" w:hAnsi="Calibri" w:cs="Calibri"/>
          <w:color w:val="000000"/>
        </w:rPr>
        <w:t xml:space="preserve"> la exhibición de certificados médicos expedidos por una institución pública o privada certificada ante la Entidad Mexicana de Acreditación (EMA). Deberá adjuntar resultados de estudios clínicos, exudado faríngeo, coproparasitoscópico único e hidróxido de potasio (KOH) y coprocultivo, </w:t>
      </w:r>
      <w:r w:rsidR="001D07B8" w:rsidRPr="001D07B8">
        <w:rPr>
          <w:rFonts w:asciiTheme="majorHAnsi" w:hAnsiTheme="majorHAnsi" w:cstheme="majorHAnsi"/>
          <w:color w:val="000000"/>
        </w:rPr>
        <w:t>debiendo haber sido realizados dentro de los tres últimos meses previos a la fecha del acto de presentación de propuestas</w:t>
      </w:r>
      <w:r w:rsidR="00751C16">
        <w:rPr>
          <w:rFonts w:asciiTheme="majorHAnsi" w:hAnsiTheme="majorHAnsi" w:cstheme="majorHAnsi"/>
          <w:color w:val="000000"/>
        </w:rPr>
        <w:t>.</w:t>
      </w:r>
    </w:p>
    <w:p w14:paraId="0610E7A7" w14:textId="77777777" w:rsidR="00850AE5" w:rsidRDefault="00850AE5" w:rsidP="00850AE5">
      <w:pPr>
        <w:pStyle w:val="Prrafodelista"/>
        <w:ind w:left="1429" w:right="-1"/>
        <w:jc w:val="both"/>
        <w:rPr>
          <w:rFonts w:asciiTheme="minorHAnsi" w:hAnsiTheme="minorHAnsi" w:cs="Arial"/>
        </w:rPr>
      </w:pPr>
      <w:r w:rsidRPr="00CC0069">
        <w:rPr>
          <w:rFonts w:asciiTheme="minorHAnsi" w:hAnsiTheme="minorHAnsi" w:cs="Arial"/>
        </w:rPr>
        <w:t>Para evitar contaminación en los alimentos se deberán suspender temporalmente a los trabajadores que hayan resultado positivos de alguna patología, en tanto no se compruebe su total recuperación, debiendo el licitante cubrir temporalmente la ausencia con otra persona con el mismo perfil profesional.</w:t>
      </w:r>
      <w:r>
        <w:rPr>
          <w:rFonts w:asciiTheme="minorHAnsi" w:hAnsiTheme="minorHAnsi" w:cs="Arial"/>
        </w:rPr>
        <w:t xml:space="preserve"> </w:t>
      </w:r>
    </w:p>
    <w:p w14:paraId="5193AC09" w14:textId="77777777" w:rsidR="00850AE5" w:rsidRPr="00CC0069" w:rsidRDefault="00850AE5" w:rsidP="00850AE5">
      <w:pPr>
        <w:pStyle w:val="Prrafodelista"/>
        <w:ind w:left="1429" w:right="-1"/>
        <w:jc w:val="both"/>
        <w:rPr>
          <w:rFonts w:asciiTheme="minorHAnsi" w:hAnsiTheme="minorHAnsi" w:cs="Arial"/>
          <w:b/>
        </w:rPr>
      </w:pPr>
      <w:r w:rsidRPr="00CC0069">
        <w:rPr>
          <w:rFonts w:asciiTheme="minorHAnsi" w:hAnsiTheme="minorHAnsi" w:cs="Arial"/>
        </w:rPr>
        <w:lastRenderedPageBreak/>
        <w:t>Las heridas deben cubrirse apropiadamente con un material impermeable, evitando entrar al área de procesos cuando estas se encuentren en partes del cuerpo que estén en contacto directo con el producto y que puedan propiciar contaminación del mismo.</w:t>
      </w:r>
    </w:p>
    <w:p w14:paraId="293BC238" w14:textId="77777777" w:rsidR="005312C0" w:rsidRPr="005C35E4" w:rsidRDefault="005312C0" w:rsidP="003C637B">
      <w:pPr>
        <w:pStyle w:val="Prrafodelista"/>
        <w:numPr>
          <w:ilvl w:val="0"/>
          <w:numId w:val="25"/>
        </w:numPr>
        <w:ind w:right="-1"/>
        <w:jc w:val="both"/>
        <w:rPr>
          <w:rFonts w:ascii="Calibri" w:hAnsi="Calibri" w:cs="Arial"/>
          <w:b/>
        </w:rPr>
      </w:pPr>
      <w:r w:rsidRPr="005C35E4">
        <w:rPr>
          <w:rFonts w:ascii="Calibri" w:hAnsi="Calibri" w:cs="Arial"/>
          <w:b/>
        </w:rPr>
        <w:t xml:space="preserve">Uniformes y presentación personal: </w:t>
      </w:r>
    </w:p>
    <w:p w14:paraId="749695DD" w14:textId="1D61695F" w:rsidR="005312C0" w:rsidRPr="005C35E4" w:rsidRDefault="005312C0" w:rsidP="005312C0">
      <w:pPr>
        <w:pStyle w:val="Prrafodelista"/>
        <w:ind w:left="1429" w:right="-1"/>
        <w:jc w:val="both"/>
        <w:rPr>
          <w:rFonts w:ascii="Calibri" w:hAnsi="Calibri" w:cs="Arial"/>
        </w:rPr>
      </w:pPr>
      <w:r w:rsidRPr="005C35E4">
        <w:rPr>
          <w:rFonts w:ascii="Calibri" w:hAnsi="Calibri" w:cs="Arial"/>
        </w:rPr>
        <w:t>Para la prestación del servicio de alimentos en general, el personal deberá portar uniforme de algodón perfectamente limpio, debiendo ser pantal</w:t>
      </w:r>
      <w:r w:rsidR="00BE15F2">
        <w:rPr>
          <w:rFonts w:ascii="Calibri" w:hAnsi="Calibri" w:cs="Arial"/>
        </w:rPr>
        <w:t xml:space="preserve">ón con </w:t>
      </w:r>
      <w:proofErr w:type="spellStart"/>
      <w:r w:rsidR="00BE15F2">
        <w:rPr>
          <w:rFonts w:ascii="Calibri" w:hAnsi="Calibri" w:cs="Arial"/>
        </w:rPr>
        <w:t>chaquetín</w:t>
      </w:r>
      <w:proofErr w:type="spellEnd"/>
      <w:r w:rsidR="00BE15F2">
        <w:rPr>
          <w:rFonts w:ascii="Calibri" w:hAnsi="Calibri" w:cs="Arial"/>
        </w:rPr>
        <w:t xml:space="preserve"> (sin bolsas</w:t>
      </w:r>
      <w:r w:rsidRPr="005C35E4">
        <w:rPr>
          <w:rFonts w:ascii="Calibri" w:hAnsi="Calibri" w:cs="Arial"/>
        </w:rPr>
        <w:t>)</w:t>
      </w:r>
      <w:r>
        <w:rPr>
          <w:rFonts w:ascii="Calibri" w:hAnsi="Calibri" w:cs="Arial"/>
        </w:rPr>
        <w:t>, con el logotipo de la empresa</w:t>
      </w:r>
      <w:r w:rsidRPr="005C35E4">
        <w:rPr>
          <w:rFonts w:ascii="Calibri" w:hAnsi="Calibri" w:cs="Arial"/>
        </w:rPr>
        <w:t xml:space="preserve">, zapatos con suela </w:t>
      </w:r>
      <w:proofErr w:type="spellStart"/>
      <w:r w:rsidRPr="005C35E4">
        <w:rPr>
          <w:rFonts w:ascii="Calibri" w:hAnsi="Calibri" w:cs="Arial"/>
        </w:rPr>
        <w:t>antiderrapante</w:t>
      </w:r>
      <w:proofErr w:type="spellEnd"/>
      <w:r w:rsidRPr="005C35E4">
        <w:rPr>
          <w:rFonts w:ascii="Calibri" w:hAnsi="Calibri" w:cs="Arial"/>
        </w:rPr>
        <w:t xml:space="preserve">, delantal; deberá usar el uniforme sólo en las instalaciones de la misma y en el hospital, debiendo evitar portarlo en el trayecto a su trabajo o a su casa. </w:t>
      </w:r>
    </w:p>
    <w:p w14:paraId="50002FFA" w14:textId="77777777" w:rsidR="005312C0" w:rsidRPr="005C35E4" w:rsidRDefault="005312C0" w:rsidP="005312C0">
      <w:pPr>
        <w:pStyle w:val="Prrafodelista"/>
        <w:ind w:left="1429" w:right="-1"/>
        <w:jc w:val="both"/>
        <w:rPr>
          <w:rFonts w:ascii="Calibri" w:hAnsi="Calibri" w:cs="Arial"/>
        </w:rPr>
      </w:pPr>
      <w:r w:rsidRPr="005C35E4">
        <w:rPr>
          <w:rFonts w:ascii="Calibri" w:hAnsi="Calibri" w:cs="Arial"/>
        </w:rPr>
        <w:t xml:space="preserve">El personal del sexo femenino contratado por la empresa desempeñará sus labores con el cabello totalmente recogido y cubierto por una </w:t>
      </w:r>
      <w:r w:rsidRPr="005312C0">
        <w:rPr>
          <w:rFonts w:ascii="Calibri" w:hAnsi="Calibri" w:cs="Arial"/>
        </w:rPr>
        <w:t>cofia</w:t>
      </w:r>
      <w:r>
        <w:rPr>
          <w:rFonts w:ascii="Calibri" w:hAnsi="Calibri" w:cs="Arial"/>
        </w:rPr>
        <w:t xml:space="preserve"> </w:t>
      </w:r>
      <w:r w:rsidRPr="005C35E4">
        <w:rPr>
          <w:rFonts w:ascii="Calibri" w:hAnsi="Calibri" w:cs="Arial"/>
        </w:rPr>
        <w:t xml:space="preserve">(la que permita el menor paso de cabellos posible) y portando encima un gorro de algodón, asimismo deberán de traer las uñas cortas, limpias y sin esmalte. </w:t>
      </w:r>
    </w:p>
    <w:p w14:paraId="323D6ADB" w14:textId="77777777" w:rsidR="005312C0" w:rsidRPr="005C35E4" w:rsidRDefault="005312C0" w:rsidP="005312C0">
      <w:pPr>
        <w:pStyle w:val="Prrafodelista"/>
        <w:ind w:left="1429" w:right="-1"/>
        <w:jc w:val="both"/>
        <w:rPr>
          <w:rFonts w:ascii="Calibri" w:hAnsi="Calibri" w:cs="Arial"/>
        </w:rPr>
      </w:pPr>
      <w:r w:rsidRPr="005C35E4">
        <w:rPr>
          <w:rFonts w:ascii="Calibri" w:hAnsi="Calibri" w:cs="Arial"/>
        </w:rPr>
        <w:t xml:space="preserve">El personal masculino deberá portar una </w:t>
      </w:r>
      <w:r w:rsidRPr="005312C0">
        <w:rPr>
          <w:rFonts w:ascii="Calibri" w:hAnsi="Calibri" w:cs="Arial"/>
        </w:rPr>
        <w:t>cofia</w:t>
      </w:r>
      <w:r w:rsidRPr="005C35E4">
        <w:rPr>
          <w:rFonts w:ascii="Calibri" w:hAnsi="Calibri" w:cs="Arial"/>
        </w:rPr>
        <w:t xml:space="preserve"> (la que permita el menor paso de cabellos posible) y portando encima un gorro de algodón. Los colores de los uniformes deberán de ser claros </w:t>
      </w:r>
      <w:r w:rsidRPr="005312C0">
        <w:rPr>
          <w:rFonts w:ascii="Calibri" w:hAnsi="Calibri" w:cs="Arial"/>
        </w:rPr>
        <w:t>en la parte superior</w:t>
      </w:r>
      <w:r>
        <w:rPr>
          <w:rFonts w:ascii="Calibri" w:hAnsi="Calibri" w:cs="Arial"/>
        </w:rPr>
        <w:t xml:space="preserve"> (</w:t>
      </w:r>
      <w:proofErr w:type="spellStart"/>
      <w:r>
        <w:rPr>
          <w:rFonts w:ascii="Calibri" w:hAnsi="Calibri" w:cs="Arial"/>
        </w:rPr>
        <w:t>chaquetin</w:t>
      </w:r>
      <w:proofErr w:type="spellEnd"/>
      <w:r>
        <w:rPr>
          <w:rFonts w:ascii="Calibri" w:hAnsi="Calibri" w:cs="Arial"/>
        </w:rPr>
        <w:t>)</w:t>
      </w:r>
      <w:r w:rsidRPr="005C35E4">
        <w:rPr>
          <w:rFonts w:ascii="Calibri" w:hAnsi="Calibri" w:cs="Arial"/>
        </w:rPr>
        <w:t xml:space="preserve">, no transparentes. No deberán portar reloj, anillos, cadenas ni pulseras. </w:t>
      </w:r>
    </w:p>
    <w:p w14:paraId="79390FA6" w14:textId="77777777" w:rsidR="005312C0" w:rsidRPr="005C35E4" w:rsidRDefault="005312C0" w:rsidP="005312C0">
      <w:pPr>
        <w:pStyle w:val="Prrafodelista"/>
        <w:ind w:left="1429" w:right="-1"/>
        <w:jc w:val="both"/>
        <w:rPr>
          <w:rFonts w:ascii="Calibri" w:hAnsi="Calibri" w:cs="Arial"/>
          <w:b/>
        </w:rPr>
      </w:pPr>
      <w:r w:rsidRPr="005C35E4">
        <w:rPr>
          <w:rFonts w:ascii="Calibri" w:hAnsi="Calibri" w:cs="Arial"/>
        </w:rPr>
        <w:t>Para la prestación del servicio de alimentos en general, en las áreas de montaje y distribución en el hospital y todo el tiempo de jornada en las instalaciones de la empresa, el personal deberá portar cubre bocas desechables, que deberán ser cambiados cada cuatro horas.</w:t>
      </w:r>
    </w:p>
    <w:p w14:paraId="1D1A4712" w14:textId="77777777" w:rsidR="00850AE5" w:rsidRDefault="00850AE5" w:rsidP="003C637B">
      <w:pPr>
        <w:pStyle w:val="Prrafodelista"/>
        <w:numPr>
          <w:ilvl w:val="0"/>
          <w:numId w:val="25"/>
        </w:numPr>
        <w:ind w:right="-1"/>
        <w:jc w:val="both"/>
        <w:rPr>
          <w:rFonts w:asciiTheme="minorHAnsi" w:hAnsiTheme="minorHAnsi" w:cs="Arial"/>
          <w:b/>
        </w:rPr>
      </w:pPr>
      <w:r>
        <w:rPr>
          <w:rFonts w:asciiTheme="minorHAnsi" w:hAnsiTheme="minorHAnsi" w:cs="Arial"/>
          <w:b/>
        </w:rPr>
        <w:t xml:space="preserve">Distribución de alimentos: </w:t>
      </w:r>
    </w:p>
    <w:p w14:paraId="14254972" w14:textId="77777777" w:rsidR="00850AE5" w:rsidRDefault="00850AE5" w:rsidP="00850AE5">
      <w:pPr>
        <w:pStyle w:val="Prrafodelista"/>
        <w:ind w:left="1429" w:right="-1"/>
        <w:jc w:val="both"/>
        <w:rPr>
          <w:rFonts w:asciiTheme="minorHAnsi" w:hAnsiTheme="minorHAnsi" w:cs="Arial"/>
        </w:rPr>
      </w:pPr>
      <w:r w:rsidRPr="00CC0069">
        <w:rPr>
          <w:rFonts w:asciiTheme="minorHAnsi" w:hAnsiTheme="minorHAnsi" w:cs="Arial"/>
        </w:rPr>
        <w:t xml:space="preserve">Para la distribución de los alimentos en las diferentes áreas de hospitalización </w:t>
      </w:r>
      <w:r w:rsidR="0009747F">
        <w:rPr>
          <w:rFonts w:asciiTheme="minorHAnsi" w:hAnsiTheme="minorHAnsi" w:cs="Arial"/>
        </w:rPr>
        <w:t xml:space="preserve">en las diversas unidades hospitalarias </w:t>
      </w:r>
      <w:r w:rsidRPr="00CC0069">
        <w:rPr>
          <w:rFonts w:asciiTheme="minorHAnsi" w:hAnsiTheme="minorHAnsi" w:cs="Arial"/>
        </w:rPr>
        <w:t xml:space="preserve">para pacientes previamente señalados por el Departamento de Nutrición y Dietética, la empresa deberá contar con carros térmicos porta charolas, en excelentes condiciones de uso. </w:t>
      </w:r>
    </w:p>
    <w:p w14:paraId="757F4DF6" w14:textId="77777777" w:rsidR="00850AE5" w:rsidRDefault="00850AE5" w:rsidP="00850AE5">
      <w:pPr>
        <w:pStyle w:val="Prrafodelista"/>
        <w:ind w:left="1429" w:right="-1"/>
        <w:jc w:val="both"/>
        <w:rPr>
          <w:rFonts w:asciiTheme="minorHAnsi" w:hAnsiTheme="minorHAnsi" w:cs="Arial"/>
        </w:rPr>
      </w:pPr>
      <w:r w:rsidRPr="00CC0069">
        <w:rPr>
          <w:rFonts w:asciiTheme="minorHAnsi" w:hAnsiTheme="minorHAnsi" w:cs="Arial"/>
        </w:rPr>
        <w:t xml:space="preserve">Para la prestación del servicio de alimentos, el licitante que resulte adjudicado, proporcionará los utensilios necesarios para el transporte, almacenamiento, preparación y distribución de </w:t>
      </w:r>
      <w:r w:rsidR="00BA6B80">
        <w:rPr>
          <w:rFonts w:asciiTheme="minorHAnsi" w:hAnsiTheme="minorHAnsi" w:cs="Arial"/>
        </w:rPr>
        <w:t xml:space="preserve">alimentos para los pacientes </w:t>
      </w:r>
      <w:r w:rsidRPr="00CC0069">
        <w:rPr>
          <w:rFonts w:asciiTheme="minorHAnsi" w:hAnsiTheme="minorHAnsi" w:cs="Arial"/>
        </w:rPr>
        <w:t>y personal del H</w:t>
      </w:r>
      <w:r>
        <w:rPr>
          <w:rFonts w:asciiTheme="minorHAnsi" w:hAnsiTheme="minorHAnsi" w:cs="Arial"/>
        </w:rPr>
        <w:t xml:space="preserve">ospital con derecho a alimentos. </w:t>
      </w:r>
    </w:p>
    <w:p w14:paraId="2FDED55F" w14:textId="77777777" w:rsidR="00850AE5" w:rsidRPr="00CC0069" w:rsidRDefault="00850AE5" w:rsidP="00850AE5">
      <w:pPr>
        <w:pStyle w:val="Prrafodelista"/>
        <w:ind w:left="1429" w:right="-1"/>
        <w:jc w:val="both"/>
        <w:rPr>
          <w:rFonts w:asciiTheme="minorHAnsi" w:hAnsiTheme="minorHAnsi" w:cs="Arial"/>
          <w:b/>
        </w:rPr>
      </w:pPr>
      <w:r>
        <w:rPr>
          <w:rFonts w:asciiTheme="minorHAnsi" w:hAnsiTheme="minorHAnsi" w:cs="Arial"/>
        </w:rPr>
        <w:t>N</w:t>
      </w:r>
      <w:r w:rsidRPr="00CC0069">
        <w:rPr>
          <w:rFonts w:asciiTheme="minorHAnsi" w:hAnsiTheme="minorHAnsi" w:cs="Arial"/>
        </w:rPr>
        <w:t xml:space="preserve">o deberán utilizarse utensilios de barro. </w:t>
      </w:r>
    </w:p>
    <w:p w14:paraId="12AC72DC" w14:textId="77777777" w:rsidR="00850AE5" w:rsidRDefault="00850AE5" w:rsidP="003C637B">
      <w:pPr>
        <w:pStyle w:val="Prrafodelista"/>
        <w:numPr>
          <w:ilvl w:val="0"/>
          <w:numId w:val="25"/>
        </w:numPr>
        <w:ind w:right="-1"/>
        <w:jc w:val="both"/>
        <w:rPr>
          <w:rFonts w:asciiTheme="minorHAnsi" w:hAnsiTheme="minorHAnsi" w:cs="Arial"/>
          <w:b/>
        </w:rPr>
      </w:pPr>
      <w:r w:rsidRPr="00CC0069">
        <w:rPr>
          <w:rFonts w:asciiTheme="minorHAnsi" w:hAnsiTheme="minorHAnsi" w:cs="Arial"/>
          <w:b/>
        </w:rPr>
        <w:t>Obligaciones de</w:t>
      </w:r>
      <w:r w:rsidR="00BA6B80">
        <w:rPr>
          <w:rFonts w:asciiTheme="minorHAnsi" w:hAnsiTheme="minorHAnsi" w:cs="Arial"/>
          <w:b/>
        </w:rPr>
        <w:t xml:space="preserve"> </w:t>
      </w:r>
      <w:r w:rsidRPr="00CC0069">
        <w:rPr>
          <w:rFonts w:asciiTheme="minorHAnsi" w:hAnsiTheme="minorHAnsi" w:cs="Arial"/>
          <w:b/>
        </w:rPr>
        <w:t>l</w:t>
      </w:r>
      <w:r w:rsidR="00BA6B80">
        <w:rPr>
          <w:rFonts w:asciiTheme="minorHAnsi" w:hAnsiTheme="minorHAnsi" w:cs="Arial"/>
          <w:b/>
        </w:rPr>
        <w:t>as unidades</w:t>
      </w:r>
      <w:r w:rsidRPr="00CC0069">
        <w:rPr>
          <w:rFonts w:asciiTheme="minorHAnsi" w:hAnsiTheme="minorHAnsi" w:cs="Arial"/>
          <w:b/>
        </w:rPr>
        <w:t xml:space="preserve"> hospital</w:t>
      </w:r>
      <w:r w:rsidR="00BA6B80">
        <w:rPr>
          <w:rFonts w:asciiTheme="minorHAnsi" w:hAnsiTheme="minorHAnsi" w:cs="Arial"/>
          <w:b/>
        </w:rPr>
        <w:t>arias</w:t>
      </w:r>
      <w:r>
        <w:rPr>
          <w:rFonts w:asciiTheme="minorHAnsi" w:hAnsiTheme="minorHAnsi" w:cs="Arial"/>
          <w:b/>
        </w:rPr>
        <w:t xml:space="preserve">: </w:t>
      </w:r>
    </w:p>
    <w:p w14:paraId="7CBF1120" w14:textId="7B45BFAA" w:rsidR="00850AE5" w:rsidRDefault="00850AE5" w:rsidP="00850AE5">
      <w:pPr>
        <w:pStyle w:val="Prrafodelista"/>
        <w:ind w:left="1429" w:right="-1"/>
        <w:jc w:val="both"/>
        <w:rPr>
          <w:rFonts w:asciiTheme="minorHAnsi" w:hAnsiTheme="minorHAnsi" w:cs="Arial"/>
        </w:rPr>
      </w:pPr>
      <w:r w:rsidRPr="00CC0069">
        <w:rPr>
          <w:rFonts w:asciiTheme="minorHAnsi" w:hAnsiTheme="minorHAnsi" w:cs="Arial"/>
        </w:rPr>
        <w:t xml:space="preserve">Correrá a cargo </w:t>
      </w:r>
      <w:r w:rsidR="00BA6B80">
        <w:rPr>
          <w:rFonts w:asciiTheme="minorHAnsi" w:hAnsiTheme="minorHAnsi" w:cs="Arial"/>
        </w:rPr>
        <w:t>de cada una de las unidades hospitalarias</w:t>
      </w:r>
      <w:r w:rsidR="00BE15F2">
        <w:rPr>
          <w:rFonts w:asciiTheme="minorHAnsi" w:hAnsiTheme="minorHAnsi" w:cs="Arial"/>
        </w:rPr>
        <w:t>,</w:t>
      </w:r>
      <w:r w:rsidRPr="00CC0069">
        <w:rPr>
          <w:rFonts w:asciiTheme="minorHAnsi" w:hAnsiTheme="minorHAnsi" w:cs="Arial"/>
        </w:rPr>
        <w:t xml:space="preserve"> la cantidad que resulte por el consumo de energía eléctrica suministro de agua, de gas</w:t>
      </w:r>
      <w:r w:rsidR="00BA6B80">
        <w:rPr>
          <w:rFonts w:asciiTheme="minorHAnsi" w:hAnsiTheme="minorHAnsi" w:cs="Arial"/>
        </w:rPr>
        <w:t xml:space="preserve"> y teléfono que genere</w:t>
      </w:r>
      <w:r w:rsidR="008D2C23">
        <w:rPr>
          <w:rFonts w:asciiTheme="minorHAnsi" w:hAnsiTheme="minorHAnsi" w:cs="Arial"/>
        </w:rPr>
        <w:t xml:space="preserve">n </w:t>
      </w:r>
      <w:r w:rsidR="00BA6B80">
        <w:rPr>
          <w:rFonts w:asciiTheme="minorHAnsi" w:hAnsiTheme="minorHAnsi" w:cs="Arial"/>
        </w:rPr>
        <w:t>l</w:t>
      </w:r>
      <w:r w:rsidR="008D2C23">
        <w:rPr>
          <w:rFonts w:asciiTheme="minorHAnsi" w:hAnsiTheme="minorHAnsi" w:cs="Arial"/>
        </w:rPr>
        <w:t>as</w:t>
      </w:r>
      <w:r w:rsidR="00BA6B80">
        <w:rPr>
          <w:rFonts w:asciiTheme="minorHAnsi" w:hAnsiTheme="minorHAnsi" w:cs="Arial"/>
        </w:rPr>
        <w:t xml:space="preserve"> área</w:t>
      </w:r>
      <w:r w:rsidR="008D2C23">
        <w:rPr>
          <w:rFonts w:asciiTheme="minorHAnsi" w:hAnsiTheme="minorHAnsi" w:cs="Arial"/>
        </w:rPr>
        <w:t>s</w:t>
      </w:r>
      <w:r w:rsidR="00BA6B80">
        <w:rPr>
          <w:rFonts w:asciiTheme="minorHAnsi" w:hAnsiTheme="minorHAnsi" w:cs="Arial"/>
        </w:rPr>
        <w:t xml:space="preserve"> </w:t>
      </w:r>
      <w:r w:rsidR="00B170A1">
        <w:rPr>
          <w:rFonts w:asciiTheme="minorHAnsi" w:hAnsiTheme="minorHAnsi" w:cs="Arial"/>
        </w:rPr>
        <w:t xml:space="preserve">de </w:t>
      </w:r>
      <w:r w:rsidR="00B170A1" w:rsidRPr="00FF1786">
        <w:rPr>
          <w:rFonts w:asciiTheme="minorHAnsi" w:hAnsiTheme="minorHAnsi" w:cs="Arial"/>
        </w:rPr>
        <w:t>cocina</w:t>
      </w:r>
      <w:r w:rsidR="008D2C23" w:rsidRPr="00FF1786">
        <w:rPr>
          <w:rFonts w:asciiTheme="minorHAnsi" w:hAnsiTheme="minorHAnsi" w:cs="Arial"/>
        </w:rPr>
        <w:t xml:space="preserve"> (</w:t>
      </w:r>
      <w:r w:rsidR="002A5636" w:rsidRPr="00FF1786">
        <w:rPr>
          <w:rFonts w:asciiTheme="minorHAnsi" w:hAnsiTheme="minorHAnsi" w:cs="Arial"/>
        </w:rPr>
        <w:t>Hospital de Especialidades en Salud Mental</w:t>
      </w:r>
      <w:r w:rsidR="008D2C23" w:rsidRPr="00FF1786">
        <w:rPr>
          <w:rFonts w:asciiTheme="minorHAnsi" w:hAnsiTheme="minorHAnsi" w:cs="Arial"/>
        </w:rPr>
        <w:t>, Hospitales Generales de Montemorelos, Linares y Sabinas</w:t>
      </w:r>
      <w:r w:rsidR="00BE15F2" w:rsidRPr="00FF1786">
        <w:rPr>
          <w:rFonts w:asciiTheme="minorHAnsi" w:hAnsiTheme="minorHAnsi" w:cs="Arial"/>
        </w:rPr>
        <w:t xml:space="preserve"> Hidalgo</w:t>
      </w:r>
      <w:r w:rsidR="008D2C23" w:rsidRPr="00FF1786">
        <w:rPr>
          <w:rFonts w:asciiTheme="minorHAnsi" w:hAnsiTheme="minorHAnsi" w:cs="Arial"/>
        </w:rPr>
        <w:t>) y de</w:t>
      </w:r>
      <w:r w:rsidR="00B170A1" w:rsidRPr="00FF1786">
        <w:rPr>
          <w:rFonts w:asciiTheme="minorHAnsi" w:hAnsiTheme="minorHAnsi" w:cs="Arial"/>
        </w:rPr>
        <w:t xml:space="preserve"> </w:t>
      </w:r>
      <w:r w:rsidRPr="00FF1786">
        <w:rPr>
          <w:rFonts w:asciiTheme="minorHAnsi" w:hAnsiTheme="minorHAnsi" w:cs="Arial"/>
        </w:rPr>
        <w:t>recepción de alimentos</w:t>
      </w:r>
      <w:r w:rsidR="008D2C23" w:rsidRPr="00FF1786">
        <w:rPr>
          <w:rFonts w:asciiTheme="minorHAnsi" w:hAnsiTheme="minorHAnsi" w:cs="Arial"/>
        </w:rPr>
        <w:t xml:space="preserve"> (Hospital </w:t>
      </w:r>
      <w:r w:rsidR="00315EE7" w:rsidRPr="00FF1786">
        <w:rPr>
          <w:rFonts w:asciiTheme="minorHAnsi" w:hAnsiTheme="minorHAnsi" w:cs="Arial"/>
        </w:rPr>
        <w:t xml:space="preserve">Regional </w:t>
      </w:r>
      <w:r w:rsidR="008D2C23" w:rsidRPr="00FF1786">
        <w:rPr>
          <w:rFonts w:asciiTheme="minorHAnsi" w:hAnsiTheme="minorHAnsi" w:cs="Arial"/>
        </w:rPr>
        <w:t>Materno Infantil)</w:t>
      </w:r>
      <w:r w:rsidRPr="00FF1786">
        <w:rPr>
          <w:rFonts w:asciiTheme="minorHAnsi" w:hAnsiTheme="minorHAnsi" w:cs="Arial"/>
        </w:rPr>
        <w:t xml:space="preserve"> durante la vigencia del contrato respectivo,</w:t>
      </w:r>
      <w:r w:rsidRPr="000B7D07">
        <w:rPr>
          <w:rFonts w:asciiTheme="minorHAnsi" w:hAnsiTheme="minorHAnsi" w:cs="Arial"/>
        </w:rPr>
        <w:t xml:space="preserve"> así como proporcionar los espacios físicos</w:t>
      </w:r>
      <w:r w:rsidRPr="00722FB9">
        <w:rPr>
          <w:rFonts w:asciiTheme="minorHAnsi" w:hAnsiTheme="minorHAnsi" w:cs="Arial"/>
        </w:rPr>
        <w:t xml:space="preserve"> para tal</w:t>
      </w:r>
      <w:r w:rsidR="00B170A1" w:rsidRPr="00722FB9">
        <w:rPr>
          <w:rFonts w:asciiTheme="minorHAnsi" w:hAnsiTheme="minorHAnsi" w:cs="Arial"/>
        </w:rPr>
        <w:t>es</w:t>
      </w:r>
      <w:r w:rsidRPr="00722FB9">
        <w:rPr>
          <w:rFonts w:asciiTheme="minorHAnsi" w:hAnsiTheme="minorHAnsi" w:cs="Arial"/>
        </w:rPr>
        <w:t xml:space="preserve"> fin</w:t>
      </w:r>
      <w:r w:rsidR="00B170A1" w:rsidRPr="00722FB9">
        <w:rPr>
          <w:rFonts w:asciiTheme="minorHAnsi" w:hAnsiTheme="minorHAnsi" w:cs="Arial"/>
        </w:rPr>
        <w:t>es</w:t>
      </w:r>
      <w:r w:rsidRPr="00722FB9">
        <w:rPr>
          <w:rFonts w:asciiTheme="minorHAnsi" w:hAnsiTheme="minorHAnsi" w:cs="Arial"/>
        </w:rPr>
        <w:t>.</w:t>
      </w:r>
      <w:r>
        <w:rPr>
          <w:rFonts w:asciiTheme="minorHAnsi" w:hAnsiTheme="minorHAnsi" w:cs="Arial"/>
        </w:rPr>
        <w:t xml:space="preserve"> </w:t>
      </w:r>
    </w:p>
    <w:p w14:paraId="4900E319" w14:textId="77777777" w:rsidR="00850AE5" w:rsidRDefault="008D2C23" w:rsidP="00850AE5">
      <w:pPr>
        <w:pStyle w:val="Prrafodelista"/>
        <w:ind w:left="1429" w:right="-1"/>
        <w:jc w:val="both"/>
        <w:rPr>
          <w:rFonts w:asciiTheme="minorHAnsi" w:hAnsiTheme="minorHAnsi" w:cs="Arial"/>
        </w:rPr>
      </w:pPr>
      <w:r>
        <w:rPr>
          <w:rFonts w:asciiTheme="minorHAnsi" w:hAnsiTheme="minorHAnsi" w:cs="Arial"/>
        </w:rPr>
        <w:t xml:space="preserve">Las Unidades Hospitalarias </w:t>
      </w:r>
      <w:r w:rsidR="00850AE5" w:rsidRPr="00CC0069">
        <w:rPr>
          <w:rFonts w:asciiTheme="minorHAnsi" w:hAnsiTheme="minorHAnsi" w:cs="Arial"/>
        </w:rPr>
        <w:t>entregará</w:t>
      </w:r>
      <w:r>
        <w:rPr>
          <w:rFonts w:asciiTheme="minorHAnsi" w:hAnsiTheme="minorHAnsi" w:cs="Arial"/>
        </w:rPr>
        <w:t>n</w:t>
      </w:r>
      <w:r w:rsidR="00850AE5" w:rsidRPr="00CC0069">
        <w:rPr>
          <w:rFonts w:asciiTheme="minorHAnsi" w:hAnsiTheme="minorHAnsi" w:cs="Arial"/>
        </w:rPr>
        <w:t xml:space="preserve"> a la empresa las bolsas con las características específicas para la alimentación enteral (dietas licuadas).</w:t>
      </w:r>
      <w:r w:rsidR="00850AE5">
        <w:rPr>
          <w:rFonts w:asciiTheme="minorHAnsi" w:hAnsiTheme="minorHAnsi" w:cs="Arial"/>
        </w:rPr>
        <w:t xml:space="preserve"> </w:t>
      </w:r>
    </w:p>
    <w:p w14:paraId="42151444" w14:textId="77777777" w:rsidR="00850AE5" w:rsidRPr="00CC0069" w:rsidRDefault="008D2C23" w:rsidP="00850AE5">
      <w:pPr>
        <w:pStyle w:val="Prrafodelista"/>
        <w:ind w:left="1429" w:right="-1"/>
        <w:jc w:val="both"/>
        <w:rPr>
          <w:rFonts w:asciiTheme="minorHAnsi" w:hAnsiTheme="minorHAnsi" w:cs="Arial"/>
          <w:b/>
        </w:rPr>
      </w:pPr>
      <w:r>
        <w:rPr>
          <w:rFonts w:asciiTheme="minorHAnsi" w:hAnsiTheme="minorHAnsi" w:cs="Arial"/>
        </w:rPr>
        <w:t xml:space="preserve">Las Unidades Hospitalarias </w:t>
      </w:r>
      <w:r w:rsidR="00E20A9F">
        <w:rPr>
          <w:rFonts w:asciiTheme="minorHAnsi" w:hAnsiTheme="minorHAnsi" w:cs="Arial"/>
        </w:rPr>
        <w:t xml:space="preserve">proporcionarán </w:t>
      </w:r>
      <w:r w:rsidR="00850AE5" w:rsidRPr="00CC0069">
        <w:rPr>
          <w:rFonts w:asciiTheme="minorHAnsi" w:hAnsiTheme="minorHAnsi" w:cs="Arial"/>
        </w:rPr>
        <w:t>área suficiente dentro de</w:t>
      </w:r>
      <w:r w:rsidR="00E20A9F">
        <w:rPr>
          <w:rFonts w:asciiTheme="minorHAnsi" w:hAnsiTheme="minorHAnsi" w:cs="Arial"/>
        </w:rPr>
        <w:t xml:space="preserve"> </w:t>
      </w:r>
      <w:r w:rsidR="00850AE5" w:rsidRPr="00CC0069">
        <w:rPr>
          <w:rFonts w:asciiTheme="minorHAnsi" w:hAnsiTheme="minorHAnsi" w:cs="Arial"/>
        </w:rPr>
        <w:t>l</w:t>
      </w:r>
      <w:r w:rsidR="00E20A9F">
        <w:rPr>
          <w:rFonts w:asciiTheme="minorHAnsi" w:hAnsiTheme="minorHAnsi" w:cs="Arial"/>
        </w:rPr>
        <w:t>as mismas</w:t>
      </w:r>
      <w:r w:rsidR="00850AE5" w:rsidRPr="00CC0069">
        <w:rPr>
          <w:rFonts w:asciiTheme="minorHAnsi" w:hAnsiTheme="minorHAnsi" w:cs="Arial"/>
        </w:rPr>
        <w:t xml:space="preserve"> para el montaje de los alimentos y para la guarda de carros para el traslado de alimentos, así como el espacio físico en el área de estacionamiento para la carga y descarga de insumos</w:t>
      </w:r>
      <w:r w:rsidR="00B170A1">
        <w:rPr>
          <w:rFonts w:asciiTheme="minorHAnsi" w:hAnsiTheme="minorHAnsi" w:cs="Arial"/>
        </w:rPr>
        <w:t xml:space="preserve"> y alimentos</w:t>
      </w:r>
      <w:r w:rsidR="00850AE5" w:rsidRPr="00CC0069">
        <w:rPr>
          <w:rFonts w:asciiTheme="minorHAnsi" w:hAnsiTheme="minorHAnsi" w:cs="Arial"/>
        </w:rPr>
        <w:t>.</w:t>
      </w:r>
    </w:p>
    <w:p w14:paraId="3DB75AE8" w14:textId="77777777" w:rsidR="00850AE5" w:rsidRDefault="00850AE5" w:rsidP="003C637B">
      <w:pPr>
        <w:pStyle w:val="Prrafodelista"/>
        <w:numPr>
          <w:ilvl w:val="0"/>
          <w:numId w:val="25"/>
        </w:numPr>
        <w:ind w:right="-1"/>
        <w:jc w:val="both"/>
        <w:rPr>
          <w:rFonts w:asciiTheme="minorHAnsi" w:hAnsiTheme="minorHAnsi" w:cs="Arial"/>
          <w:b/>
        </w:rPr>
      </w:pPr>
      <w:r>
        <w:rPr>
          <w:rFonts w:asciiTheme="minorHAnsi" w:hAnsiTheme="minorHAnsi" w:cs="Arial"/>
          <w:b/>
        </w:rPr>
        <w:t xml:space="preserve">Manuales de procedimientos: </w:t>
      </w:r>
    </w:p>
    <w:p w14:paraId="3E2746D4" w14:textId="77777777" w:rsidR="00850AE5" w:rsidRDefault="00850AE5" w:rsidP="00850AE5">
      <w:pPr>
        <w:pStyle w:val="Prrafodelista"/>
        <w:ind w:left="1429" w:right="-1"/>
        <w:jc w:val="both"/>
        <w:rPr>
          <w:rFonts w:asciiTheme="minorHAnsi" w:hAnsiTheme="minorHAnsi" w:cs="Arial"/>
        </w:rPr>
      </w:pPr>
      <w:r w:rsidRPr="00CC0069">
        <w:rPr>
          <w:rFonts w:asciiTheme="minorHAnsi" w:hAnsiTheme="minorHAnsi" w:cs="Arial"/>
        </w:rPr>
        <w:t>Los licitantes deberán presentar plan de trabajo detallando los métodos que utilizara para la atención y suministro de raciones alimenticias, describiendo los métodos de trabajo en los que especifique los procedimientos a utilizar para proporcionar el servicio como menús a ofrecer, forma de preparación de alimentos, además de detallar las normas de higiene y seguridad que utiliza para la preparación y conservación de la materia prima y de alimentos.</w:t>
      </w:r>
      <w:r>
        <w:rPr>
          <w:rFonts w:asciiTheme="minorHAnsi" w:hAnsiTheme="minorHAnsi" w:cs="Arial"/>
        </w:rPr>
        <w:t xml:space="preserve"> </w:t>
      </w:r>
    </w:p>
    <w:p w14:paraId="03D516F9" w14:textId="77777777" w:rsidR="00850AE5" w:rsidRDefault="00850AE5" w:rsidP="00850AE5">
      <w:pPr>
        <w:pStyle w:val="Prrafodelista"/>
        <w:ind w:left="1429" w:right="-1"/>
        <w:jc w:val="both"/>
        <w:rPr>
          <w:rFonts w:asciiTheme="minorHAnsi" w:hAnsiTheme="minorHAnsi" w:cs="Arial"/>
        </w:rPr>
      </w:pPr>
      <w:r w:rsidRPr="00CC0069">
        <w:rPr>
          <w:rFonts w:asciiTheme="minorHAnsi" w:hAnsiTheme="minorHAnsi" w:cs="Arial"/>
        </w:rPr>
        <w:t xml:space="preserve">Los licitantes deberán acreditar que cuenta con sus respectivos manuales de procedimientos para los procesos de: </w:t>
      </w:r>
    </w:p>
    <w:p w14:paraId="20DF0DC6" w14:textId="77777777" w:rsidR="00850AE5" w:rsidRDefault="00850AE5" w:rsidP="003C637B">
      <w:pPr>
        <w:pStyle w:val="Prrafodelista"/>
        <w:numPr>
          <w:ilvl w:val="0"/>
          <w:numId w:val="26"/>
        </w:numPr>
        <w:ind w:right="-1"/>
        <w:jc w:val="both"/>
        <w:rPr>
          <w:rFonts w:asciiTheme="minorHAnsi" w:hAnsiTheme="minorHAnsi" w:cs="Arial"/>
        </w:rPr>
      </w:pPr>
      <w:r w:rsidRPr="00CC0069">
        <w:rPr>
          <w:rFonts w:asciiTheme="minorHAnsi" w:hAnsiTheme="minorHAnsi" w:cs="Arial"/>
        </w:rPr>
        <w:t xml:space="preserve">Recepción de víveres, </w:t>
      </w:r>
    </w:p>
    <w:p w14:paraId="28202B10" w14:textId="77777777" w:rsidR="00850AE5" w:rsidRPr="00CC0069" w:rsidRDefault="00850AE5" w:rsidP="003C637B">
      <w:pPr>
        <w:pStyle w:val="Prrafodelista"/>
        <w:numPr>
          <w:ilvl w:val="0"/>
          <w:numId w:val="26"/>
        </w:numPr>
        <w:ind w:right="-1"/>
        <w:jc w:val="both"/>
        <w:rPr>
          <w:rFonts w:asciiTheme="minorHAnsi" w:hAnsiTheme="minorHAnsi" w:cs="Arial"/>
          <w:b/>
        </w:rPr>
      </w:pPr>
      <w:r w:rsidRPr="00CC0069">
        <w:rPr>
          <w:rFonts w:asciiTheme="minorHAnsi" w:hAnsiTheme="minorHAnsi" w:cs="Arial"/>
        </w:rPr>
        <w:t xml:space="preserve">Almacenaje de víveres, </w:t>
      </w:r>
    </w:p>
    <w:p w14:paraId="7520DF3F" w14:textId="77777777" w:rsidR="00850AE5" w:rsidRPr="00CC0069" w:rsidRDefault="00850AE5" w:rsidP="003C637B">
      <w:pPr>
        <w:pStyle w:val="Prrafodelista"/>
        <w:numPr>
          <w:ilvl w:val="0"/>
          <w:numId w:val="26"/>
        </w:numPr>
        <w:ind w:right="-1"/>
        <w:jc w:val="both"/>
        <w:rPr>
          <w:rFonts w:asciiTheme="minorHAnsi" w:hAnsiTheme="minorHAnsi" w:cs="Arial"/>
          <w:b/>
        </w:rPr>
      </w:pPr>
      <w:r w:rsidRPr="00CC0069">
        <w:rPr>
          <w:rFonts w:asciiTheme="minorHAnsi" w:hAnsiTheme="minorHAnsi" w:cs="Arial"/>
        </w:rPr>
        <w:t xml:space="preserve">Preparación de alimentos, </w:t>
      </w:r>
    </w:p>
    <w:p w14:paraId="09217D4F" w14:textId="77777777" w:rsidR="00850AE5" w:rsidRPr="00CC0069" w:rsidRDefault="00850AE5" w:rsidP="003C637B">
      <w:pPr>
        <w:pStyle w:val="Prrafodelista"/>
        <w:numPr>
          <w:ilvl w:val="0"/>
          <w:numId w:val="26"/>
        </w:numPr>
        <w:ind w:right="-1"/>
        <w:jc w:val="both"/>
        <w:rPr>
          <w:rFonts w:asciiTheme="minorHAnsi" w:hAnsiTheme="minorHAnsi" w:cs="Arial"/>
          <w:b/>
        </w:rPr>
      </w:pPr>
      <w:r w:rsidRPr="00CC0069">
        <w:rPr>
          <w:rFonts w:asciiTheme="minorHAnsi" w:hAnsiTheme="minorHAnsi" w:cs="Arial"/>
        </w:rPr>
        <w:lastRenderedPageBreak/>
        <w:t xml:space="preserve">Cocción de alimentos, </w:t>
      </w:r>
    </w:p>
    <w:p w14:paraId="64D0F845" w14:textId="77777777" w:rsidR="00850AE5" w:rsidRPr="00CC0069" w:rsidRDefault="00850AE5" w:rsidP="003C637B">
      <w:pPr>
        <w:pStyle w:val="Prrafodelista"/>
        <w:numPr>
          <w:ilvl w:val="0"/>
          <w:numId w:val="26"/>
        </w:numPr>
        <w:ind w:right="-1"/>
        <w:jc w:val="both"/>
        <w:rPr>
          <w:rFonts w:asciiTheme="minorHAnsi" w:hAnsiTheme="minorHAnsi" w:cs="Arial"/>
          <w:b/>
        </w:rPr>
      </w:pPr>
      <w:r w:rsidRPr="00CC0069">
        <w:rPr>
          <w:rFonts w:asciiTheme="minorHAnsi" w:hAnsiTheme="minorHAnsi" w:cs="Arial"/>
        </w:rPr>
        <w:t xml:space="preserve">Distribución de alimentos, </w:t>
      </w:r>
    </w:p>
    <w:p w14:paraId="3FD14E3A" w14:textId="77777777" w:rsidR="00850AE5" w:rsidRPr="00CC0069" w:rsidRDefault="00850AE5" w:rsidP="003C637B">
      <w:pPr>
        <w:pStyle w:val="Prrafodelista"/>
        <w:numPr>
          <w:ilvl w:val="0"/>
          <w:numId w:val="26"/>
        </w:numPr>
        <w:ind w:right="-1"/>
        <w:jc w:val="both"/>
        <w:rPr>
          <w:rFonts w:asciiTheme="minorHAnsi" w:hAnsiTheme="minorHAnsi" w:cs="Arial"/>
          <w:b/>
        </w:rPr>
      </w:pPr>
      <w:r w:rsidRPr="00CC0069">
        <w:rPr>
          <w:rFonts w:asciiTheme="minorHAnsi" w:hAnsiTheme="minorHAnsi" w:cs="Arial"/>
        </w:rPr>
        <w:t xml:space="preserve">Lavado de superficies, techos y paredes, </w:t>
      </w:r>
    </w:p>
    <w:p w14:paraId="5BB2D4C5" w14:textId="77777777" w:rsidR="00850AE5" w:rsidRPr="00CC0069" w:rsidRDefault="00850AE5" w:rsidP="003C637B">
      <w:pPr>
        <w:pStyle w:val="Prrafodelista"/>
        <w:numPr>
          <w:ilvl w:val="0"/>
          <w:numId w:val="26"/>
        </w:numPr>
        <w:ind w:right="-1"/>
        <w:jc w:val="both"/>
        <w:rPr>
          <w:rFonts w:asciiTheme="minorHAnsi" w:hAnsiTheme="minorHAnsi" w:cs="Arial"/>
          <w:b/>
        </w:rPr>
      </w:pPr>
      <w:r w:rsidRPr="00CC0069">
        <w:rPr>
          <w:rFonts w:asciiTheme="minorHAnsi" w:hAnsiTheme="minorHAnsi" w:cs="Arial"/>
        </w:rPr>
        <w:t xml:space="preserve">Lavado de utensilios, </w:t>
      </w:r>
    </w:p>
    <w:p w14:paraId="76997144" w14:textId="77777777" w:rsidR="00850AE5" w:rsidRPr="00CC0069" w:rsidRDefault="00850AE5" w:rsidP="003C637B">
      <w:pPr>
        <w:pStyle w:val="Prrafodelista"/>
        <w:numPr>
          <w:ilvl w:val="0"/>
          <w:numId w:val="26"/>
        </w:numPr>
        <w:ind w:right="-1"/>
        <w:jc w:val="both"/>
        <w:rPr>
          <w:rFonts w:asciiTheme="minorHAnsi" w:hAnsiTheme="minorHAnsi" w:cs="Arial"/>
          <w:b/>
        </w:rPr>
      </w:pPr>
      <w:r w:rsidRPr="00CC0069">
        <w:rPr>
          <w:rFonts w:asciiTheme="minorHAnsi" w:hAnsiTheme="minorHAnsi" w:cs="Arial"/>
        </w:rPr>
        <w:t xml:space="preserve">Lavado de equipos, </w:t>
      </w:r>
    </w:p>
    <w:p w14:paraId="779B2686" w14:textId="77777777" w:rsidR="00850AE5" w:rsidRPr="00CC0069" w:rsidRDefault="00850AE5" w:rsidP="003C637B">
      <w:pPr>
        <w:pStyle w:val="Prrafodelista"/>
        <w:numPr>
          <w:ilvl w:val="0"/>
          <w:numId w:val="26"/>
        </w:numPr>
        <w:ind w:right="-1"/>
        <w:jc w:val="both"/>
        <w:rPr>
          <w:rFonts w:asciiTheme="minorHAnsi" w:hAnsiTheme="minorHAnsi" w:cs="Arial"/>
          <w:b/>
        </w:rPr>
      </w:pPr>
      <w:r w:rsidRPr="00CC0069">
        <w:rPr>
          <w:rFonts w:asciiTheme="minorHAnsi" w:hAnsiTheme="minorHAnsi" w:cs="Arial"/>
        </w:rPr>
        <w:t>Registros de temperaturas de alimentos y equipos.</w:t>
      </w:r>
    </w:p>
    <w:p w14:paraId="1621E761" w14:textId="77777777" w:rsidR="00850AE5" w:rsidRPr="00CC0069" w:rsidRDefault="00850AE5" w:rsidP="00850AE5">
      <w:pPr>
        <w:ind w:left="1429" w:right="-1"/>
        <w:jc w:val="both"/>
        <w:rPr>
          <w:rFonts w:asciiTheme="minorHAnsi" w:hAnsiTheme="minorHAnsi" w:cs="Arial"/>
          <w:b/>
        </w:rPr>
      </w:pPr>
      <w:r w:rsidRPr="00CC0069">
        <w:rPr>
          <w:rFonts w:asciiTheme="minorHAnsi" w:hAnsiTheme="minorHAnsi" w:cs="Arial"/>
        </w:rPr>
        <w:t xml:space="preserve">El licitante ganador deberá presentar al Departamento de Nutrición y </w:t>
      </w:r>
      <w:r w:rsidR="00570165" w:rsidRPr="00CC0069">
        <w:rPr>
          <w:rFonts w:asciiTheme="minorHAnsi" w:hAnsiTheme="minorHAnsi" w:cs="Arial"/>
        </w:rPr>
        <w:t>Dietética</w:t>
      </w:r>
      <w:r w:rsidRPr="00CC0069">
        <w:rPr>
          <w:rFonts w:asciiTheme="minorHAnsi" w:hAnsiTheme="minorHAnsi" w:cs="Arial"/>
        </w:rPr>
        <w:t xml:space="preserve"> </w:t>
      </w:r>
      <w:r w:rsidR="00BA6B80">
        <w:rPr>
          <w:rFonts w:asciiTheme="minorHAnsi" w:hAnsiTheme="minorHAnsi" w:cs="Arial"/>
        </w:rPr>
        <w:t>de cada una de las unidades hospitalarias</w:t>
      </w:r>
      <w:r w:rsidRPr="00CC0069">
        <w:rPr>
          <w:rFonts w:asciiTheme="minorHAnsi" w:hAnsiTheme="minorHAnsi" w:cs="Arial"/>
        </w:rPr>
        <w:t xml:space="preserve"> mensualmente o cuando se le solicite, los registros de control de los rubros mencionados </w:t>
      </w:r>
      <w:r w:rsidR="00570165">
        <w:rPr>
          <w:rFonts w:asciiTheme="minorHAnsi" w:hAnsiTheme="minorHAnsi" w:cs="Arial"/>
        </w:rPr>
        <w:t>anteriormente</w:t>
      </w:r>
      <w:r w:rsidRPr="00CC0069">
        <w:rPr>
          <w:rFonts w:asciiTheme="minorHAnsi" w:hAnsiTheme="minorHAnsi" w:cs="Arial"/>
        </w:rPr>
        <w:t>.</w:t>
      </w:r>
    </w:p>
    <w:p w14:paraId="2DB64217" w14:textId="3D1426F9" w:rsidR="00850AE5" w:rsidRDefault="00850AE5" w:rsidP="003C637B">
      <w:pPr>
        <w:pStyle w:val="Prrafodelista"/>
        <w:numPr>
          <w:ilvl w:val="0"/>
          <w:numId w:val="25"/>
        </w:numPr>
        <w:ind w:right="-1"/>
        <w:jc w:val="both"/>
        <w:rPr>
          <w:rFonts w:asciiTheme="minorHAnsi" w:hAnsiTheme="minorHAnsi" w:cs="Arial"/>
          <w:b/>
        </w:rPr>
      </w:pPr>
      <w:r>
        <w:rPr>
          <w:rFonts w:asciiTheme="minorHAnsi" w:hAnsiTheme="minorHAnsi" w:cs="Arial"/>
          <w:b/>
        </w:rPr>
        <w:t xml:space="preserve">Insumos: </w:t>
      </w:r>
      <w:r w:rsidRPr="008E0212">
        <w:rPr>
          <w:rFonts w:asciiTheme="minorHAnsi" w:hAnsiTheme="minorHAnsi" w:cs="Arial"/>
        </w:rPr>
        <w:t>En todos los casos, los insumos perecederos y no perecederos que sean adquiridos por el licitante que resulte adjudicado</w:t>
      </w:r>
      <w:r>
        <w:rPr>
          <w:rFonts w:asciiTheme="minorHAnsi" w:hAnsiTheme="minorHAnsi" w:cs="Arial"/>
        </w:rPr>
        <w:t xml:space="preserve"> deberán- </w:t>
      </w:r>
    </w:p>
    <w:p w14:paraId="44123BA1" w14:textId="77777777" w:rsidR="00850AE5" w:rsidRDefault="00850AE5" w:rsidP="003C637B">
      <w:pPr>
        <w:pStyle w:val="Prrafodelista"/>
        <w:numPr>
          <w:ilvl w:val="0"/>
          <w:numId w:val="27"/>
        </w:numPr>
        <w:ind w:right="-1"/>
        <w:jc w:val="both"/>
        <w:rPr>
          <w:rFonts w:asciiTheme="minorHAnsi" w:hAnsiTheme="minorHAnsi" w:cs="Arial"/>
        </w:rPr>
      </w:pPr>
      <w:r>
        <w:rPr>
          <w:rFonts w:asciiTheme="minorHAnsi" w:hAnsiTheme="minorHAnsi" w:cs="Arial"/>
        </w:rPr>
        <w:t>S</w:t>
      </w:r>
      <w:r w:rsidRPr="008E0212">
        <w:rPr>
          <w:rFonts w:asciiTheme="minorHAnsi" w:hAnsiTheme="minorHAnsi" w:cs="Arial"/>
        </w:rPr>
        <w:t>er de la mejor calidad.</w:t>
      </w:r>
    </w:p>
    <w:p w14:paraId="0A867013" w14:textId="77777777" w:rsidR="00850AE5" w:rsidRDefault="00850AE5" w:rsidP="003C637B">
      <w:pPr>
        <w:pStyle w:val="Prrafodelista"/>
        <w:numPr>
          <w:ilvl w:val="0"/>
          <w:numId w:val="27"/>
        </w:numPr>
        <w:ind w:right="-1"/>
        <w:jc w:val="both"/>
        <w:rPr>
          <w:rFonts w:asciiTheme="minorHAnsi" w:hAnsiTheme="minorHAnsi" w:cs="Arial"/>
        </w:rPr>
      </w:pPr>
      <w:r w:rsidRPr="008E0212">
        <w:rPr>
          <w:rFonts w:asciiTheme="minorHAnsi" w:hAnsiTheme="minorHAnsi" w:cs="Arial"/>
        </w:rPr>
        <w:t xml:space="preserve">Los aceites deberán ser libres de colesterol y no deberán reutilizarse. </w:t>
      </w:r>
    </w:p>
    <w:p w14:paraId="6286418C" w14:textId="77777777" w:rsidR="00850AE5" w:rsidRDefault="00850AE5" w:rsidP="003C637B">
      <w:pPr>
        <w:pStyle w:val="Prrafodelista"/>
        <w:numPr>
          <w:ilvl w:val="0"/>
          <w:numId w:val="27"/>
        </w:numPr>
        <w:ind w:right="-1"/>
        <w:jc w:val="both"/>
        <w:rPr>
          <w:rFonts w:asciiTheme="minorHAnsi" w:hAnsiTheme="minorHAnsi" w:cs="Arial"/>
        </w:rPr>
      </w:pPr>
      <w:r w:rsidRPr="008E0212">
        <w:rPr>
          <w:rFonts w:asciiTheme="minorHAnsi" w:hAnsiTheme="minorHAnsi" w:cs="Arial"/>
        </w:rPr>
        <w:t>Se deberá utilizar desinfectante para frutas y verduras.</w:t>
      </w:r>
    </w:p>
    <w:p w14:paraId="538D7DFC" w14:textId="77777777" w:rsidR="00850AE5" w:rsidRDefault="00850AE5" w:rsidP="003C637B">
      <w:pPr>
        <w:pStyle w:val="Prrafodelista"/>
        <w:numPr>
          <w:ilvl w:val="0"/>
          <w:numId w:val="27"/>
        </w:numPr>
        <w:ind w:right="-1"/>
        <w:jc w:val="both"/>
        <w:rPr>
          <w:rFonts w:asciiTheme="minorHAnsi" w:hAnsiTheme="minorHAnsi" w:cs="Arial"/>
        </w:rPr>
      </w:pPr>
      <w:r w:rsidRPr="008E0212">
        <w:rPr>
          <w:rFonts w:asciiTheme="minorHAnsi" w:hAnsiTheme="minorHAnsi" w:cs="Arial"/>
        </w:rPr>
        <w:t xml:space="preserve">Las frutas y verduras deben ser frescas con la coloración propia del mismo y no deben presentar golpes o magulladuras. </w:t>
      </w:r>
    </w:p>
    <w:p w14:paraId="76271C7D" w14:textId="77777777" w:rsidR="00850AE5" w:rsidRDefault="00850AE5" w:rsidP="003C637B">
      <w:pPr>
        <w:pStyle w:val="Prrafodelista"/>
        <w:numPr>
          <w:ilvl w:val="0"/>
          <w:numId w:val="27"/>
        </w:numPr>
        <w:ind w:right="-1"/>
        <w:jc w:val="both"/>
        <w:rPr>
          <w:rFonts w:asciiTheme="minorHAnsi" w:hAnsiTheme="minorHAnsi" w:cs="Arial"/>
        </w:rPr>
      </w:pPr>
      <w:r w:rsidRPr="008E0212">
        <w:rPr>
          <w:rFonts w:asciiTheme="minorHAnsi" w:hAnsiTheme="minorHAnsi" w:cs="Arial"/>
        </w:rPr>
        <w:t>Los granos y las harinas se deben rechazar cuando presentan agujeros, rasgaduras o mordeduras en los envases, que evidencien el contacto con insectos y roedores.</w:t>
      </w:r>
    </w:p>
    <w:p w14:paraId="557CCF7C" w14:textId="77777777" w:rsidR="00850AE5" w:rsidRDefault="00850AE5" w:rsidP="003C637B">
      <w:pPr>
        <w:pStyle w:val="Prrafodelista"/>
        <w:numPr>
          <w:ilvl w:val="0"/>
          <w:numId w:val="27"/>
        </w:numPr>
        <w:ind w:right="-1"/>
        <w:jc w:val="both"/>
        <w:rPr>
          <w:rFonts w:asciiTheme="minorHAnsi" w:hAnsiTheme="minorHAnsi" w:cs="Arial"/>
        </w:rPr>
      </w:pPr>
      <w:r w:rsidRPr="008E0212">
        <w:rPr>
          <w:rFonts w:asciiTheme="minorHAnsi" w:hAnsiTheme="minorHAnsi" w:cs="Arial"/>
        </w:rPr>
        <w:t xml:space="preserve">Las carnes rojas y blancas deben de ser de calidad certificada o de calidad </w:t>
      </w:r>
      <w:proofErr w:type="spellStart"/>
      <w:r w:rsidRPr="008E0212">
        <w:rPr>
          <w:rFonts w:asciiTheme="minorHAnsi" w:hAnsiTheme="minorHAnsi" w:cs="Arial"/>
        </w:rPr>
        <w:t>Tif</w:t>
      </w:r>
      <w:proofErr w:type="spellEnd"/>
      <w:r w:rsidRPr="008E0212">
        <w:rPr>
          <w:rFonts w:asciiTheme="minorHAnsi" w:hAnsiTheme="minorHAnsi" w:cs="Arial"/>
        </w:rPr>
        <w:t xml:space="preserve"> y deberán utilizarse dentro del periodo de consumo establecido.</w:t>
      </w:r>
    </w:p>
    <w:p w14:paraId="3030AD6D" w14:textId="77777777" w:rsidR="00850AE5" w:rsidRDefault="00850AE5" w:rsidP="003C637B">
      <w:pPr>
        <w:pStyle w:val="Prrafodelista"/>
        <w:numPr>
          <w:ilvl w:val="0"/>
          <w:numId w:val="27"/>
        </w:numPr>
        <w:ind w:right="-1"/>
        <w:jc w:val="both"/>
        <w:rPr>
          <w:rFonts w:asciiTheme="minorHAnsi" w:hAnsiTheme="minorHAnsi" w:cs="Arial"/>
        </w:rPr>
      </w:pPr>
      <w:r w:rsidRPr="008E0212">
        <w:rPr>
          <w:rFonts w:asciiTheme="minorHAnsi" w:hAnsiTheme="minorHAnsi" w:cs="Arial"/>
        </w:rPr>
        <w:t>Los lácteos deberán ser pasteurizados.</w:t>
      </w:r>
    </w:p>
    <w:p w14:paraId="5679FF38" w14:textId="77777777" w:rsidR="00850AE5" w:rsidRDefault="00850AE5" w:rsidP="003C637B">
      <w:pPr>
        <w:pStyle w:val="Prrafodelista"/>
        <w:numPr>
          <w:ilvl w:val="0"/>
          <w:numId w:val="27"/>
        </w:numPr>
        <w:ind w:right="-1"/>
        <w:jc w:val="both"/>
        <w:rPr>
          <w:rFonts w:asciiTheme="minorHAnsi" w:hAnsiTheme="minorHAnsi" w:cs="Arial"/>
        </w:rPr>
      </w:pPr>
      <w:r w:rsidRPr="008E0212">
        <w:rPr>
          <w:rFonts w:asciiTheme="minorHAnsi" w:hAnsiTheme="minorHAnsi" w:cs="Arial"/>
        </w:rPr>
        <w:t>Los huevos deberán ser frescos.</w:t>
      </w:r>
    </w:p>
    <w:p w14:paraId="2140F245" w14:textId="77777777" w:rsidR="00850AE5" w:rsidRPr="008E0212" w:rsidRDefault="00850AE5" w:rsidP="003C637B">
      <w:pPr>
        <w:pStyle w:val="Prrafodelista"/>
        <w:numPr>
          <w:ilvl w:val="0"/>
          <w:numId w:val="27"/>
        </w:numPr>
        <w:ind w:right="-1"/>
        <w:jc w:val="both"/>
        <w:rPr>
          <w:rFonts w:asciiTheme="minorHAnsi" w:hAnsiTheme="minorHAnsi" w:cs="Arial"/>
          <w:b/>
        </w:rPr>
      </w:pPr>
      <w:r w:rsidRPr="008E0212">
        <w:rPr>
          <w:rFonts w:asciiTheme="minorHAnsi" w:hAnsiTheme="minorHAnsi" w:cs="Arial"/>
        </w:rPr>
        <w:t>Los productos que se adquieran deben de presentar las siguientes características: presentar fechas de caducidad, indicando los periodos de consumos del producto congelado y refrigerado.</w:t>
      </w:r>
    </w:p>
    <w:p w14:paraId="539AFC42" w14:textId="77777777" w:rsidR="00850AE5" w:rsidRPr="008E0212" w:rsidRDefault="00850AE5" w:rsidP="003C637B">
      <w:pPr>
        <w:pStyle w:val="Prrafodelista"/>
        <w:numPr>
          <w:ilvl w:val="0"/>
          <w:numId w:val="27"/>
        </w:numPr>
        <w:ind w:right="-1"/>
        <w:jc w:val="both"/>
        <w:rPr>
          <w:rFonts w:asciiTheme="minorHAnsi" w:hAnsiTheme="minorHAnsi" w:cs="Arial"/>
          <w:b/>
        </w:rPr>
      </w:pPr>
      <w:r w:rsidRPr="008E0212">
        <w:rPr>
          <w:rFonts w:asciiTheme="minorHAnsi" w:hAnsiTheme="minorHAnsi" w:cs="Arial"/>
        </w:rPr>
        <w:t>Las materias primas deben estar separadas de aquellas ya procesadas o semi procesadas, para evitar su contaminación.</w:t>
      </w:r>
    </w:p>
    <w:p w14:paraId="7BCC5CD8" w14:textId="77777777" w:rsidR="00850AE5" w:rsidRPr="008E0212" w:rsidRDefault="00850AE5" w:rsidP="003C637B">
      <w:pPr>
        <w:pStyle w:val="Prrafodelista"/>
        <w:numPr>
          <w:ilvl w:val="0"/>
          <w:numId w:val="27"/>
        </w:numPr>
        <w:ind w:right="-1"/>
        <w:jc w:val="both"/>
        <w:rPr>
          <w:rFonts w:asciiTheme="minorHAnsi" w:hAnsiTheme="minorHAnsi" w:cs="Arial"/>
          <w:b/>
        </w:rPr>
      </w:pPr>
      <w:r w:rsidRPr="008E0212">
        <w:rPr>
          <w:rFonts w:asciiTheme="minorHAnsi" w:hAnsiTheme="minorHAnsi" w:cs="Arial"/>
        </w:rPr>
        <w:t>La empresa deberá almacenar los productos de acuerdo a sus características, frío- caliente o al grupo al cual pertenezcan.</w:t>
      </w:r>
    </w:p>
    <w:p w14:paraId="6A12C7BF" w14:textId="77777777" w:rsidR="00850AE5" w:rsidRPr="008E0212" w:rsidRDefault="00850AE5" w:rsidP="003C637B">
      <w:pPr>
        <w:pStyle w:val="Prrafodelista"/>
        <w:numPr>
          <w:ilvl w:val="0"/>
          <w:numId w:val="27"/>
        </w:numPr>
        <w:ind w:right="-1"/>
        <w:jc w:val="both"/>
        <w:rPr>
          <w:rFonts w:asciiTheme="minorHAnsi" w:hAnsiTheme="minorHAnsi" w:cs="Arial"/>
          <w:b/>
        </w:rPr>
      </w:pPr>
      <w:r w:rsidRPr="008E0212">
        <w:rPr>
          <w:rFonts w:asciiTheme="minorHAnsi" w:hAnsiTheme="minorHAnsi" w:cs="Arial"/>
        </w:rPr>
        <w:t>La empresa deberá almacenar los insumos cárnicos en recipientes cubiertos, etiquetados o rotulados con fecha de entrada y colocarlos en orden, tanto en almacenaje como en refrigeración.</w:t>
      </w:r>
    </w:p>
    <w:p w14:paraId="6D85DF33" w14:textId="77777777" w:rsidR="00850AE5" w:rsidRPr="008E0212" w:rsidRDefault="00850AE5" w:rsidP="003C637B">
      <w:pPr>
        <w:pStyle w:val="Prrafodelista"/>
        <w:numPr>
          <w:ilvl w:val="0"/>
          <w:numId w:val="27"/>
        </w:numPr>
        <w:ind w:right="-1"/>
        <w:jc w:val="both"/>
        <w:rPr>
          <w:rFonts w:asciiTheme="minorHAnsi" w:hAnsiTheme="minorHAnsi" w:cs="Arial"/>
          <w:b/>
        </w:rPr>
      </w:pPr>
      <w:r w:rsidRPr="008E0212">
        <w:rPr>
          <w:rFonts w:asciiTheme="minorHAnsi" w:hAnsiTheme="minorHAnsi" w:cs="Arial"/>
        </w:rPr>
        <w:t>Para todos los casos, durante la vigencia del contrato el licitante deberá utilizar los insumos bajo el criterio de primeras entradas primeras salidas.</w:t>
      </w:r>
    </w:p>
    <w:p w14:paraId="43D0882F" w14:textId="77777777" w:rsidR="005312C0" w:rsidRPr="005C35E4" w:rsidRDefault="005312C0" w:rsidP="003C637B">
      <w:pPr>
        <w:pStyle w:val="Prrafodelista"/>
        <w:numPr>
          <w:ilvl w:val="0"/>
          <w:numId w:val="25"/>
        </w:numPr>
        <w:ind w:right="-1"/>
        <w:jc w:val="both"/>
        <w:rPr>
          <w:rFonts w:ascii="Calibri" w:hAnsi="Calibri" w:cs="Arial"/>
          <w:b/>
        </w:rPr>
      </w:pPr>
      <w:r w:rsidRPr="005C35E4">
        <w:rPr>
          <w:rFonts w:ascii="Calibri" w:hAnsi="Calibri" w:cs="Arial"/>
          <w:b/>
        </w:rPr>
        <w:t xml:space="preserve">Preparación de los alimentos: </w:t>
      </w:r>
    </w:p>
    <w:p w14:paraId="32055934" w14:textId="77777777" w:rsidR="005312C0" w:rsidRPr="005C35E4" w:rsidRDefault="005312C0" w:rsidP="005312C0">
      <w:pPr>
        <w:pStyle w:val="Prrafodelista"/>
        <w:ind w:left="1429" w:right="-1"/>
        <w:jc w:val="both"/>
        <w:rPr>
          <w:rFonts w:ascii="Calibri" w:hAnsi="Calibri" w:cs="Arial"/>
        </w:rPr>
      </w:pPr>
      <w:r w:rsidRPr="005C35E4">
        <w:rPr>
          <w:rFonts w:ascii="Calibri" w:hAnsi="Calibri" w:cs="Arial"/>
        </w:rPr>
        <w:t xml:space="preserve">La alimentación a pacientes y personal deberá cumplir con todas las propiedades organolépticas, (olor, color, sabor, consistencia, temperatura, presentación) y garantizar la dieta </w:t>
      </w:r>
      <w:r w:rsidR="005C0C10" w:rsidRPr="005C35E4">
        <w:rPr>
          <w:rFonts w:ascii="Calibri" w:hAnsi="Calibri" w:cs="Arial"/>
        </w:rPr>
        <w:t>prescrita</w:t>
      </w:r>
      <w:r w:rsidRPr="005C35E4">
        <w:rPr>
          <w:rFonts w:ascii="Calibri" w:hAnsi="Calibri" w:cs="Arial"/>
        </w:rPr>
        <w:t>, cumpliendo con los horarios de distribución establecidos.</w:t>
      </w:r>
    </w:p>
    <w:p w14:paraId="123BE979" w14:textId="77777777" w:rsidR="005312C0" w:rsidRPr="001D07B8" w:rsidRDefault="005312C0" w:rsidP="005312C0">
      <w:pPr>
        <w:pStyle w:val="Prrafodelista"/>
        <w:ind w:left="1429" w:right="-1"/>
        <w:jc w:val="both"/>
        <w:rPr>
          <w:rFonts w:ascii="Calibri" w:hAnsi="Calibri" w:cs="Arial"/>
        </w:rPr>
      </w:pPr>
      <w:r w:rsidRPr="005C35E4">
        <w:rPr>
          <w:rFonts w:ascii="Calibri" w:hAnsi="Calibri" w:cs="Arial"/>
        </w:rPr>
        <w:t xml:space="preserve">El licitante deberá tener la capacidad de preparar un 5% de raciones adicionales diarias por cualquier incremento de pacientes al momento de entregar las dietas (ingresos, cambios de prescripción) con el propósito de cumplir </w:t>
      </w:r>
      <w:r w:rsidRPr="001D07B8">
        <w:rPr>
          <w:rFonts w:ascii="Calibri" w:hAnsi="Calibri" w:cs="Arial"/>
        </w:rPr>
        <w:t>las prescripciones médicas.</w:t>
      </w:r>
    </w:p>
    <w:p w14:paraId="1F7888AC" w14:textId="00849519" w:rsidR="005312C0" w:rsidRPr="00830844" w:rsidRDefault="001D07B8" w:rsidP="005312C0">
      <w:pPr>
        <w:pStyle w:val="Prrafodelista"/>
        <w:ind w:left="1429" w:right="-1"/>
        <w:jc w:val="both"/>
        <w:rPr>
          <w:rFonts w:ascii="Calibri" w:hAnsi="Calibri" w:cs="Arial"/>
        </w:rPr>
      </w:pPr>
      <w:r w:rsidRPr="001D07B8">
        <w:rPr>
          <w:rFonts w:ascii="Calibri" w:eastAsia="Calibri" w:hAnsi="Calibri" w:cs="Calibri"/>
          <w:color w:val="000000"/>
        </w:rPr>
        <w:t xml:space="preserve">El licitante deberá presentar una programación de menús de 4 semanas para el personal con derecho a alimentos, la cual deberá respetarse durante la vigencia del contrato, considerando una opción de menú, para pacientes deberá presentarse una programación de menús de 2 semanas, los cuales serán revisados y aceptados por el personal de nutrición de cada unidad hospitalaria. Deberá adjuntar su respectivo manual de </w:t>
      </w:r>
      <w:proofErr w:type="spellStart"/>
      <w:r w:rsidRPr="001D07B8">
        <w:rPr>
          <w:rFonts w:ascii="Calibri" w:eastAsia="Calibri" w:hAnsi="Calibri" w:cs="Calibri"/>
          <w:color w:val="000000"/>
        </w:rPr>
        <w:t>dietoterapia</w:t>
      </w:r>
      <w:proofErr w:type="spellEnd"/>
      <w:r w:rsidRPr="001D07B8">
        <w:rPr>
          <w:rFonts w:ascii="Calibri" w:eastAsia="Calibri" w:hAnsi="Calibri" w:cs="Calibri"/>
          <w:color w:val="000000"/>
        </w:rPr>
        <w:t xml:space="preserve"> (Dietas a ofrecer</w:t>
      </w:r>
      <w:r w:rsidR="00DA2A7C">
        <w:rPr>
          <w:rFonts w:ascii="Calibri" w:eastAsia="Calibri" w:hAnsi="Calibri" w:cs="Calibri"/>
          <w:color w:val="000000"/>
        </w:rPr>
        <w:t>)</w:t>
      </w:r>
      <w:r w:rsidRPr="001D07B8">
        <w:rPr>
          <w:rFonts w:ascii="Calibri" w:eastAsia="Calibri" w:hAnsi="Calibri" w:cs="Calibri"/>
          <w:color w:val="000000"/>
        </w:rPr>
        <w:t>.</w:t>
      </w:r>
    </w:p>
    <w:p w14:paraId="6E1FED6C" w14:textId="77777777" w:rsidR="005312C0" w:rsidRPr="005C35E4" w:rsidRDefault="005312C0" w:rsidP="005312C0">
      <w:pPr>
        <w:pStyle w:val="Prrafodelista"/>
        <w:ind w:left="1429" w:right="-1"/>
        <w:jc w:val="both"/>
        <w:rPr>
          <w:rFonts w:ascii="Calibri" w:hAnsi="Calibri" w:cs="Arial"/>
        </w:rPr>
      </w:pPr>
      <w:r w:rsidRPr="005C35E4">
        <w:rPr>
          <w:rFonts w:ascii="Calibri" w:hAnsi="Calibri" w:cs="Arial"/>
        </w:rPr>
        <w:lastRenderedPageBreak/>
        <w:t>Los alimentos y bebidas que no sean consumidos en el día, no podrán ser reciclados o reutilizados, debiendo ser desechados el mismo día.</w:t>
      </w:r>
    </w:p>
    <w:p w14:paraId="59E43840" w14:textId="77777777" w:rsidR="005312C0" w:rsidRPr="005C35E4" w:rsidRDefault="005312C0" w:rsidP="005312C0">
      <w:pPr>
        <w:pStyle w:val="Prrafodelista"/>
        <w:ind w:left="1429" w:right="-1"/>
        <w:jc w:val="both"/>
        <w:rPr>
          <w:rFonts w:ascii="Calibri" w:hAnsi="Calibri" w:cs="Arial"/>
        </w:rPr>
      </w:pPr>
      <w:r w:rsidRPr="005C35E4">
        <w:rPr>
          <w:rFonts w:ascii="Calibri" w:hAnsi="Calibri" w:cs="Arial"/>
        </w:rPr>
        <w:t>La fecha de caducidad será con un margen de dos meses en alimentos no perecederos.</w:t>
      </w:r>
    </w:p>
    <w:p w14:paraId="234EDE5F" w14:textId="5244CE55" w:rsidR="005312C0" w:rsidRDefault="005312C0" w:rsidP="005312C0">
      <w:pPr>
        <w:pStyle w:val="Prrafodelista"/>
        <w:ind w:left="1429" w:right="-1"/>
        <w:jc w:val="both"/>
        <w:rPr>
          <w:rFonts w:ascii="Calibri" w:hAnsi="Calibri" w:cs="Arial"/>
        </w:rPr>
      </w:pPr>
      <w:r w:rsidRPr="005C35E4">
        <w:rPr>
          <w:rFonts w:ascii="Calibri" w:hAnsi="Calibri" w:cs="Arial"/>
        </w:rPr>
        <w:t xml:space="preserve">El Departamento de Nutrición y Dietética </w:t>
      </w:r>
      <w:r w:rsidR="00BA6B80">
        <w:rPr>
          <w:rFonts w:ascii="Calibri" w:hAnsi="Calibri" w:cs="Arial"/>
        </w:rPr>
        <w:t>de cada una de las unidades hospitalarias</w:t>
      </w:r>
      <w:r w:rsidRPr="005C35E4">
        <w:rPr>
          <w:rFonts w:ascii="Calibri" w:hAnsi="Calibri" w:cs="Arial"/>
        </w:rPr>
        <w:t xml:space="preserve"> será el encargado de supervisar que los alimentos preparados y servidos por el licitante cumplan con todas las disposiciones higiénicas y dietéticas.</w:t>
      </w:r>
    </w:p>
    <w:p w14:paraId="34AC6467" w14:textId="77777777" w:rsidR="006E2DF8" w:rsidRPr="005C35E4" w:rsidRDefault="006E2DF8" w:rsidP="005312C0">
      <w:pPr>
        <w:pStyle w:val="Prrafodelista"/>
        <w:ind w:left="1429" w:right="-1"/>
        <w:jc w:val="both"/>
        <w:rPr>
          <w:rFonts w:ascii="Calibri" w:hAnsi="Calibri" w:cs="Arial"/>
        </w:rPr>
      </w:pPr>
    </w:p>
    <w:p w14:paraId="23B5A44D" w14:textId="77777777" w:rsidR="00850AE5" w:rsidRDefault="00850AE5" w:rsidP="003C637B">
      <w:pPr>
        <w:pStyle w:val="Prrafodelista"/>
        <w:numPr>
          <w:ilvl w:val="0"/>
          <w:numId w:val="25"/>
        </w:numPr>
        <w:ind w:right="-1"/>
        <w:jc w:val="both"/>
        <w:rPr>
          <w:rFonts w:asciiTheme="minorHAnsi" w:hAnsiTheme="minorHAnsi" w:cs="Arial"/>
          <w:b/>
        </w:rPr>
      </w:pPr>
      <w:r w:rsidRPr="008E0212">
        <w:rPr>
          <w:rFonts w:asciiTheme="minorHAnsi" w:hAnsiTheme="minorHAnsi" w:cs="Arial"/>
          <w:b/>
        </w:rPr>
        <w:t>Tipos de dietas.</w:t>
      </w:r>
    </w:p>
    <w:p w14:paraId="0A6CE3E2" w14:textId="4927E08B" w:rsidR="00850AE5" w:rsidRDefault="00850AE5" w:rsidP="00850AE5">
      <w:pPr>
        <w:pStyle w:val="Prrafodelista"/>
        <w:ind w:left="1429" w:right="-1"/>
        <w:jc w:val="both"/>
        <w:rPr>
          <w:rFonts w:asciiTheme="minorHAnsi" w:hAnsiTheme="minorHAnsi" w:cs="Arial"/>
          <w:i/>
          <w:u w:val="single"/>
        </w:rPr>
      </w:pPr>
      <w:r w:rsidRPr="0023450D">
        <w:rPr>
          <w:rFonts w:asciiTheme="minorHAnsi" w:hAnsiTheme="minorHAnsi" w:cs="Arial"/>
          <w:i/>
          <w:u w:val="single"/>
        </w:rPr>
        <w:t>DIETAS MODIFICADAS EN CONSISTENCIA-</w:t>
      </w:r>
    </w:p>
    <w:p w14:paraId="0E6F1AA3" w14:textId="77777777" w:rsidR="00850AE5" w:rsidRDefault="00850AE5" w:rsidP="003C637B">
      <w:pPr>
        <w:pStyle w:val="Prrafodelista"/>
        <w:numPr>
          <w:ilvl w:val="0"/>
          <w:numId w:val="30"/>
        </w:numPr>
        <w:ind w:right="-1"/>
        <w:jc w:val="both"/>
        <w:rPr>
          <w:rFonts w:asciiTheme="minorHAnsi" w:hAnsiTheme="minorHAnsi" w:cs="Arial"/>
        </w:rPr>
      </w:pPr>
      <w:r w:rsidRPr="0023450D">
        <w:rPr>
          <w:rFonts w:asciiTheme="minorHAnsi" w:hAnsiTheme="minorHAnsi" w:cs="Arial"/>
        </w:rPr>
        <w:t>Papillas, purés de frut</w:t>
      </w:r>
      <w:r>
        <w:rPr>
          <w:rFonts w:asciiTheme="minorHAnsi" w:hAnsiTheme="minorHAnsi" w:cs="Arial"/>
        </w:rPr>
        <w:t>as, verduras, cereales y mixtos</w:t>
      </w:r>
    </w:p>
    <w:p w14:paraId="575DA845" w14:textId="77777777" w:rsidR="00850AE5" w:rsidRDefault="00850AE5" w:rsidP="003C637B">
      <w:pPr>
        <w:pStyle w:val="Prrafodelista"/>
        <w:numPr>
          <w:ilvl w:val="0"/>
          <w:numId w:val="30"/>
        </w:numPr>
        <w:ind w:right="-1"/>
        <w:jc w:val="both"/>
        <w:rPr>
          <w:rFonts w:asciiTheme="minorHAnsi" w:hAnsiTheme="minorHAnsi" w:cs="Arial"/>
        </w:rPr>
      </w:pPr>
      <w:r w:rsidRPr="0023450D">
        <w:rPr>
          <w:rFonts w:asciiTheme="minorHAnsi" w:hAnsiTheme="minorHAnsi" w:cs="Arial"/>
        </w:rPr>
        <w:t>Dietas Líquidas</w:t>
      </w:r>
    </w:p>
    <w:p w14:paraId="3F0D3CBA" w14:textId="77777777" w:rsidR="00850AE5" w:rsidRDefault="00850AE5" w:rsidP="003C637B">
      <w:pPr>
        <w:pStyle w:val="Prrafodelista"/>
        <w:numPr>
          <w:ilvl w:val="0"/>
          <w:numId w:val="30"/>
        </w:numPr>
        <w:ind w:right="-1"/>
        <w:jc w:val="both"/>
        <w:rPr>
          <w:rFonts w:asciiTheme="minorHAnsi" w:hAnsiTheme="minorHAnsi" w:cs="Arial"/>
        </w:rPr>
      </w:pPr>
      <w:r w:rsidRPr="0023450D">
        <w:rPr>
          <w:rFonts w:asciiTheme="minorHAnsi" w:hAnsiTheme="minorHAnsi" w:cs="Arial"/>
        </w:rPr>
        <w:t>Dietas Blandas</w:t>
      </w:r>
    </w:p>
    <w:p w14:paraId="79DF875B" w14:textId="77777777" w:rsidR="00850AE5" w:rsidRDefault="00850AE5" w:rsidP="003C637B">
      <w:pPr>
        <w:pStyle w:val="Prrafodelista"/>
        <w:numPr>
          <w:ilvl w:val="0"/>
          <w:numId w:val="30"/>
        </w:numPr>
        <w:ind w:right="-1"/>
        <w:jc w:val="both"/>
        <w:rPr>
          <w:rFonts w:asciiTheme="minorHAnsi" w:hAnsiTheme="minorHAnsi" w:cs="Arial"/>
        </w:rPr>
      </w:pPr>
      <w:r w:rsidRPr="0023450D">
        <w:rPr>
          <w:rFonts w:asciiTheme="minorHAnsi" w:hAnsiTheme="minorHAnsi" w:cs="Arial"/>
        </w:rPr>
        <w:t>Dietas Normales</w:t>
      </w:r>
    </w:p>
    <w:p w14:paraId="0F589B75" w14:textId="77777777" w:rsidR="00850AE5" w:rsidRPr="0023450D" w:rsidRDefault="00850AE5" w:rsidP="003C637B">
      <w:pPr>
        <w:pStyle w:val="Prrafodelista"/>
        <w:numPr>
          <w:ilvl w:val="0"/>
          <w:numId w:val="30"/>
        </w:numPr>
        <w:ind w:right="-1"/>
        <w:jc w:val="both"/>
        <w:rPr>
          <w:rFonts w:asciiTheme="minorHAnsi" w:hAnsiTheme="minorHAnsi" w:cs="Arial"/>
        </w:rPr>
      </w:pPr>
      <w:r>
        <w:rPr>
          <w:rFonts w:asciiTheme="minorHAnsi" w:hAnsiTheme="minorHAnsi" w:cs="Arial"/>
        </w:rPr>
        <w:t>Dietas licuadas</w:t>
      </w:r>
    </w:p>
    <w:p w14:paraId="55509279" w14:textId="77777777" w:rsidR="00850AE5" w:rsidRDefault="00850AE5" w:rsidP="00850AE5">
      <w:pPr>
        <w:pStyle w:val="Prrafodelista"/>
        <w:ind w:left="1429" w:right="-1"/>
        <w:jc w:val="both"/>
        <w:rPr>
          <w:rFonts w:asciiTheme="minorHAnsi" w:hAnsiTheme="minorHAnsi" w:cs="Arial"/>
          <w:b/>
        </w:rPr>
      </w:pPr>
      <w:r w:rsidRPr="0023450D">
        <w:rPr>
          <w:rFonts w:asciiTheme="minorHAnsi" w:hAnsiTheme="minorHAnsi" w:cs="Arial"/>
          <w:i/>
          <w:u w:val="single"/>
        </w:rPr>
        <w:t>DIETAS MODIFICADAS EN NUTRIENTES</w:t>
      </w:r>
      <w:r>
        <w:rPr>
          <w:rFonts w:asciiTheme="minorHAnsi" w:hAnsiTheme="minorHAnsi" w:cs="Arial"/>
          <w:i/>
          <w:u w:val="single"/>
        </w:rPr>
        <w:t>-</w:t>
      </w:r>
      <w:r w:rsidRPr="0023450D">
        <w:rPr>
          <w:rFonts w:asciiTheme="minorHAnsi" w:hAnsiTheme="minorHAnsi" w:cs="Arial"/>
          <w:i/>
          <w:u w:val="single"/>
        </w:rPr>
        <w:t>.</w:t>
      </w:r>
      <w:r>
        <w:rPr>
          <w:rFonts w:asciiTheme="minorHAnsi" w:hAnsiTheme="minorHAnsi" w:cs="Arial"/>
          <w:b/>
        </w:rPr>
        <w:t xml:space="preserve"> </w:t>
      </w:r>
    </w:p>
    <w:p w14:paraId="0F1003ED" w14:textId="77777777" w:rsidR="00850AE5" w:rsidRDefault="00850AE5" w:rsidP="003C637B">
      <w:pPr>
        <w:pStyle w:val="Prrafodelista"/>
        <w:numPr>
          <w:ilvl w:val="0"/>
          <w:numId w:val="31"/>
        </w:numPr>
        <w:ind w:right="-1"/>
        <w:jc w:val="both"/>
        <w:rPr>
          <w:rFonts w:asciiTheme="minorHAnsi" w:hAnsiTheme="minorHAnsi" w:cs="Arial"/>
        </w:rPr>
      </w:pPr>
      <w:r w:rsidRPr="0023450D">
        <w:rPr>
          <w:rFonts w:asciiTheme="minorHAnsi" w:hAnsiTheme="minorHAnsi" w:cs="Arial"/>
        </w:rPr>
        <w:t>Hipercalórica</w:t>
      </w:r>
    </w:p>
    <w:p w14:paraId="74735803" w14:textId="77777777" w:rsidR="00850AE5" w:rsidRDefault="00850AE5" w:rsidP="003C637B">
      <w:pPr>
        <w:pStyle w:val="Prrafodelista"/>
        <w:numPr>
          <w:ilvl w:val="0"/>
          <w:numId w:val="31"/>
        </w:numPr>
        <w:ind w:right="-1"/>
        <w:jc w:val="both"/>
        <w:rPr>
          <w:rFonts w:asciiTheme="minorHAnsi" w:hAnsiTheme="minorHAnsi" w:cs="Arial"/>
        </w:rPr>
      </w:pPr>
      <w:r w:rsidRPr="0023450D">
        <w:rPr>
          <w:rFonts w:asciiTheme="minorHAnsi" w:hAnsiTheme="minorHAnsi" w:cs="Arial"/>
        </w:rPr>
        <w:t>Hipocalórica</w:t>
      </w:r>
    </w:p>
    <w:p w14:paraId="08045EC8" w14:textId="77777777" w:rsidR="00850AE5" w:rsidRDefault="00850AE5" w:rsidP="003C637B">
      <w:pPr>
        <w:pStyle w:val="Prrafodelista"/>
        <w:numPr>
          <w:ilvl w:val="0"/>
          <w:numId w:val="31"/>
        </w:numPr>
        <w:ind w:right="-1"/>
        <w:jc w:val="both"/>
        <w:rPr>
          <w:rFonts w:asciiTheme="minorHAnsi" w:hAnsiTheme="minorHAnsi" w:cs="Arial"/>
        </w:rPr>
      </w:pPr>
      <w:r w:rsidRPr="0023450D">
        <w:rPr>
          <w:rFonts w:asciiTheme="minorHAnsi" w:hAnsiTheme="minorHAnsi" w:cs="Arial"/>
        </w:rPr>
        <w:t>Para diabético</w:t>
      </w:r>
    </w:p>
    <w:p w14:paraId="2AB4E384" w14:textId="77777777" w:rsidR="00850AE5" w:rsidRDefault="00850AE5" w:rsidP="003C637B">
      <w:pPr>
        <w:pStyle w:val="Prrafodelista"/>
        <w:numPr>
          <w:ilvl w:val="0"/>
          <w:numId w:val="31"/>
        </w:numPr>
        <w:ind w:right="-1"/>
        <w:jc w:val="both"/>
        <w:rPr>
          <w:rFonts w:asciiTheme="minorHAnsi" w:hAnsiTheme="minorHAnsi" w:cs="Arial"/>
        </w:rPr>
      </w:pPr>
      <w:r w:rsidRPr="0023450D">
        <w:rPr>
          <w:rFonts w:asciiTheme="minorHAnsi" w:hAnsiTheme="minorHAnsi" w:cs="Arial"/>
        </w:rPr>
        <w:t>Hiposódica</w:t>
      </w:r>
    </w:p>
    <w:p w14:paraId="78891604" w14:textId="77777777" w:rsidR="00850AE5" w:rsidRDefault="00850AE5" w:rsidP="003C637B">
      <w:pPr>
        <w:pStyle w:val="Prrafodelista"/>
        <w:numPr>
          <w:ilvl w:val="0"/>
          <w:numId w:val="31"/>
        </w:numPr>
        <w:ind w:right="-1"/>
        <w:jc w:val="both"/>
        <w:rPr>
          <w:rFonts w:asciiTheme="minorHAnsi" w:hAnsiTheme="minorHAnsi" w:cs="Arial"/>
        </w:rPr>
      </w:pPr>
      <w:r w:rsidRPr="0023450D">
        <w:rPr>
          <w:rFonts w:asciiTheme="minorHAnsi" w:hAnsiTheme="minorHAnsi" w:cs="Arial"/>
        </w:rPr>
        <w:t>Hipoproteica</w:t>
      </w:r>
    </w:p>
    <w:p w14:paraId="3E1E9A34" w14:textId="77777777" w:rsidR="00850AE5" w:rsidRDefault="00850AE5" w:rsidP="003C637B">
      <w:pPr>
        <w:pStyle w:val="Prrafodelista"/>
        <w:numPr>
          <w:ilvl w:val="0"/>
          <w:numId w:val="31"/>
        </w:numPr>
        <w:ind w:right="-1"/>
        <w:jc w:val="both"/>
        <w:rPr>
          <w:rFonts w:asciiTheme="minorHAnsi" w:hAnsiTheme="minorHAnsi" w:cs="Arial"/>
        </w:rPr>
      </w:pPr>
      <w:proofErr w:type="spellStart"/>
      <w:r w:rsidRPr="0023450D">
        <w:rPr>
          <w:rFonts w:asciiTheme="minorHAnsi" w:hAnsiTheme="minorHAnsi" w:cs="Arial"/>
        </w:rPr>
        <w:t>Hiperproteíca</w:t>
      </w:r>
      <w:proofErr w:type="spellEnd"/>
    </w:p>
    <w:p w14:paraId="370E9562" w14:textId="77777777" w:rsidR="00850AE5" w:rsidRDefault="00850AE5" w:rsidP="003C637B">
      <w:pPr>
        <w:pStyle w:val="Prrafodelista"/>
        <w:numPr>
          <w:ilvl w:val="0"/>
          <w:numId w:val="31"/>
        </w:numPr>
        <w:ind w:right="-1"/>
        <w:jc w:val="both"/>
        <w:rPr>
          <w:rFonts w:asciiTheme="minorHAnsi" w:hAnsiTheme="minorHAnsi" w:cs="Arial"/>
        </w:rPr>
      </w:pPr>
      <w:r w:rsidRPr="0023450D">
        <w:rPr>
          <w:rFonts w:asciiTheme="minorHAnsi" w:hAnsiTheme="minorHAnsi" w:cs="Arial"/>
        </w:rPr>
        <w:t>Sin lactosa</w:t>
      </w:r>
    </w:p>
    <w:p w14:paraId="458597EF" w14:textId="77777777" w:rsidR="00850AE5" w:rsidRDefault="00850AE5" w:rsidP="003C637B">
      <w:pPr>
        <w:pStyle w:val="Prrafodelista"/>
        <w:numPr>
          <w:ilvl w:val="0"/>
          <w:numId w:val="31"/>
        </w:numPr>
        <w:ind w:right="-1"/>
        <w:jc w:val="both"/>
        <w:rPr>
          <w:rFonts w:asciiTheme="minorHAnsi" w:hAnsiTheme="minorHAnsi" w:cs="Arial"/>
        </w:rPr>
      </w:pPr>
      <w:r w:rsidRPr="0023450D">
        <w:rPr>
          <w:rFonts w:asciiTheme="minorHAnsi" w:hAnsiTheme="minorHAnsi" w:cs="Arial"/>
        </w:rPr>
        <w:t>Alto contenido en fibra</w:t>
      </w:r>
    </w:p>
    <w:p w14:paraId="312282AB" w14:textId="77777777" w:rsidR="00850AE5" w:rsidRDefault="00850AE5" w:rsidP="003C637B">
      <w:pPr>
        <w:pStyle w:val="Prrafodelista"/>
        <w:numPr>
          <w:ilvl w:val="0"/>
          <w:numId w:val="31"/>
        </w:numPr>
        <w:ind w:right="-1"/>
        <w:jc w:val="both"/>
        <w:rPr>
          <w:rFonts w:asciiTheme="minorHAnsi" w:hAnsiTheme="minorHAnsi" w:cs="Arial"/>
        </w:rPr>
      </w:pPr>
      <w:r w:rsidRPr="0023450D">
        <w:rPr>
          <w:rFonts w:asciiTheme="minorHAnsi" w:hAnsiTheme="minorHAnsi" w:cs="Arial"/>
        </w:rPr>
        <w:t>Libre de fibra</w:t>
      </w:r>
    </w:p>
    <w:p w14:paraId="13FBA19B" w14:textId="77777777" w:rsidR="00850AE5" w:rsidRDefault="00850AE5" w:rsidP="003C637B">
      <w:pPr>
        <w:pStyle w:val="Prrafodelista"/>
        <w:numPr>
          <w:ilvl w:val="0"/>
          <w:numId w:val="31"/>
        </w:numPr>
        <w:ind w:right="-1"/>
        <w:jc w:val="both"/>
        <w:rPr>
          <w:rFonts w:asciiTheme="minorHAnsi" w:hAnsiTheme="minorHAnsi" w:cs="Arial"/>
        </w:rPr>
      </w:pPr>
      <w:r w:rsidRPr="0023450D">
        <w:rPr>
          <w:rFonts w:asciiTheme="minorHAnsi" w:hAnsiTheme="minorHAnsi" w:cs="Arial"/>
        </w:rPr>
        <w:t>Astringente</w:t>
      </w:r>
    </w:p>
    <w:p w14:paraId="377375BA" w14:textId="77777777" w:rsidR="00850AE5" w:rsidRDefault="00850AE5" w:rsidP="003C637B">
      <w:pPr>
        <w:pStyle w:val="Prrafodelista"/>
        <w:numPr>
          <w:ilvl w:val="0"/>
          <w:numId w:val="31"/>
        </w:numPr>
        <w:ind w:right="-1"/>
        <w:jc w:val="both"/>
        <w:rPr>
          <w:rFonts w:asciiTheme="minorHAnsi" w:hAnsiTheme="minorHAnsi" w:cs="Arial"/>
        </w:rPr>
      </w:pPr>
      <w:r w:rsidRPr="0023450D">
        <w:rPr>
          <w:rFonts w:asciiTheme="minorHAnsi" w:hAnsiTheme="minorHAnsi" w:cs="Arial"/>
        </w:rPr>
        <w:t>Laxante</w:t>
      </w:r>
    </w:p>
    <w:p w14:paraId="63781FCF" w14:textId="77777777" w:rsidR="00850AE5" w:rsidRDefault="00850AE5" w:rsidP="003C637B">
      <w:pPr>
        <w:pStyle w:val="Prrafodelista"/>
        <w:numPr>
          <w:ilvl w:val="0"/>
          <w:numId w:val="31"/>
        </w:numPr>
        <w:ind w:right="-1"/>
        <w:jc w:val="both"/>
        <w:rPr>
          <w:rFonts w:asciiTheme="minorHAnsi" w:hAnsiTheme="minorHAnsi" w:cs="Arial"/>
        </w:rPr>
      </w:pPr>
      <w:r w:rsidRPr="0023450D">
        <w:rPr>
          <w:rFonts w:asciiTheme="minorHAnsi" w:hAnsiTheme="minorHAnsi" w:cs="Arial"/>
        </w:rPr>
        <w:t>Baja en grasa</w:t>
      </w:r>
    </w:p>
    <w:p w14:paraId="12692DBB" w14:textId="77777777" w:rsidR="00850AE5" w:rsidRDefault="00850AE5" w:rsidP="003C637B">
      <w:pPr>
        <w:pStyle w:val="Prrafodelista"/>
        <w:numPr>
          <w:ilvl w:val="0"/>
          <w:numId w:val="31"/>
        </w:numPr>
        <w:ind w:right="-1"/>
        <w:jc w:val="both"/>
        <w:rPr>
          <w:rFonts w:asciiTheme="minorHAnsi" w:hAnsiTheme="minorHAnsi" w:cs="Arial"/>
        </w:rPr>
      </w:pPr>
      <w:r w:rsidRPr="0023450D">
        <w:rPr>
          <w:rFonts w:asciiTheme="minorHAnsi" w:hAnsiTheme="minorHAnsi" w:cs="Arial"/>
        </w:rPr>
        <w:t>Baja en colesterol</w:t>
      </w:r>
    </w:p>
    <w:p w14:paraId="680C1721" w14:textId="77777777" w:rsidR="00850AE5" w:rsidRDefault="00850AE5" w:rsidP="003C637B">
      <w:pPr>
        <w:pStyle w:val="Prrafodelista"/>
        <w:numPr>
          <w:ilvl w:val="0"/>
          <w:numId w:val="31"/>
        </w:numPr>
        <w:ind w:right="-1"/>
        <w:jc w:val="both"/>
        <w:rPr>
          <w:rFonts w:asciiTheme="minorHAnsi" w:hAnsiTheme="minorHAnsi" w:cs="Arial"/>
        </w:rPr>
      </w:pPr>
      <w:r w:rsidRPr="0023450D">
        <w:rPr>
          <w:rFonts w:asciiTheme="minorHAnsi" w:hAnsiTheme="minorHAnsi" w:cs="Arial"/>
        </w:rPr>
        <w:t>Libre de fenilalanina</w:t>
      </w:r>
    </w:p>
    <w:p w14:paraId="32E02FAC" w14:textId="5FAA6CB5" w:rsidR="00850AE5" w:rsidRPr="0023450D" w:rsidRDefault="00850AE5" w:rsidP="00850AE5">
      <w:pPr>
        <w:pStyle w:val="Prrafodelista"/>
        <w:ind w:left="1429" w:right="-1"/>
        <w:jc w:val="both"/>
        <w:rPr>
          <w:rFonts w:asciiTheme="minorHAnsi" w:hAnsiTheme="minorHAnsi" w:cs="Arial"/>
          <w:b/>
        </w:rPr>
      </w:pPr>
      <w:r w:rsidRPr="00C063DD">
        <w:rPr>
          <w:rFonts w:asciiTheme="minorHAnsi" w:hAnsiTheme="minorHAnsi" w:cs="Arial"/>
        </w:rPr>
        <w:t xml:space="preserve">En las dietas modificadas en consistencia y en nutrientes forman parte de las mismas los suplementos </w:t>
      </w:r>
      <w:r w:rsidR="00130557">
        <w:rPr>
          <w:rFonts w:asciiTheme="minorHAnsi" w:hAnsiTheme="minorHAnsi" w:cs="Arial"/>
        </w:rPr>
        <w:t>(</w:t>
      </w:r>
      <w:proofErr w:type="spellStart"/>
      <w:r w:rsidR="00130557">
        <w:rPr>
          <w:rFonts w:asciiTheme="minorHAnsi" w:hAnsiTheme="minorHAnsi" w:cs="Arial"/>
        </w:rPr>
        <w:t>Pedias</w:t>
      </w:r>
      <w:r w:rsidR="00C204D1">
        <w:rPr>
          <w:rFonts w:asciiTheme="minorHAnsi" w:hAnsiTheme="minorHAnsi" w:cs="Arial"/>
        </w:rPr>
        <w:t>u</w:t>
      </w:r>
      <w:r w:rsidR="00130557">
        <w:rPr>
          <w:rFonts w:asciiTheme="minorHAnsi" w:hAnsiTheme="minorHAnsi" w:cs="Arial"/>
        </w:rPr>
        <w:t>re</w:t>
      </w:r>
      <w:proofErr w:type="spellEnd"/>
      <w:r w:rsidR="00130557">
        <w:rPr>
          <w:rFonts w:asciiTheme="minorHAnsi" w:hAnsiTheme="minorHAnsi" w:cs="Arial"/>
        </w:rPr>
        <w:t xml:space="preserve"> y </w:t>
      </w:r>
      <w:r w:rsidR="00C960B4">
        <w:rPr>
          <w:rFonts w:asciiTheme="minorHAnsi" w:hAnsiTheme="minorHAnsi" w:cs="Arial"/>
        </w:rPr>
        <w:t>Fortín</w:t>
      </w:r>
      <w:r w:rsidR="00130557">
        <w:rPr>
          <w:rFonts w:asciiTheme="minorHAnsi" w:hAnsiTheme="minorHAnsi" w:cs="Arial"/>
        </w:rPr>
        <w:t xml:space="preserve">) </w:t>
      </w:r>
      <w:r w:rsidRPr="00C063DD">
        <w:rPr>
          <w:rFonts w:asciiTheme="minorHAnsi" w:hAnsiTheme="minorHAnsi" w:cs="Arial"/>
        </w:rPr>
        <w:t xml:space="preserve">y cenas de media noche de acuerdo al </w:t>
      </w:r>
      <w:r w:rsidR="00B74E88">
        <w:rPr>
          <w:rFonts w:asciiTheme="minorHAnsi" w:hAnsiTheme="minorHAnsi" w:cs="Arial"/>
        </w:rPr>
        <w:t>plan dietético que solicite el Departamento de N</w:t>
      </w:r>
      <w:r w:rsidRPr="00C063DD">
        <w:rPr>
          <w:rFonts w:asciiTheme="minorHAnsi" w:hAnsiTheme="minorHAnsi" w:cs="Arial"/>
        </w:rPr>
        <w:t>utrició</w:t>
      </w:r>
      <w:r w:rsidR="00B74E88">
        <w:rPr>
          <w:rFonts w:asciiTheme="minorHAnsi" w:hAnsiTheme="minorHAnsi" w:cs="Arial"/>
        </w:rPr>
        <w:t>n y D</w:t>
      </w:r>
      <w:r w:rsidRPr="00C063DD">
        <w:rPr>
          <w:rFonts w:asciiTheme="minorHAnsi" w:hAnsiTheme="minorHAnsi" w:cs="Arial"/>
        </w:rPr>
        <w:t xml:space="preserve">ietética </w:t>
      </w:r>
      <w:r w:rsidR="00B74E88">
        <w:rPr>
          <w:rFonts w:asciiTheme="minorHAnsi" w:hAnsiTheme="minorHAnsi" w:cs="Arial"/>
        </w:rPr>
        <w:t>de cada una de las unidades h</w:t>
      </w:r>
      <w:r w:rsidR="00F32FC7">
        <w:rPr>
          <w:rFonts w:asciiTheme="minorHAnsi" w:hAnsiTheme="minorHAnsi" w:cs="Arial"/>
        </w:rPr>
        <w:t>ospitalarias</w:t>
      </w:r>
      <w:r w:rsidRPr="0023450D">
        <w:rPr>
          <w:rFonts w:asciiTheme="minorHAnsi" w:hAnsiTheme="minorHAnsi" w:cs="Arial"/>
        </w:rPr>
        <w:t xml:space="preserve"> y deberán</w:t>
      </w:r>
      <w:r>
        <w:rPr>
          <w:rFonts w:asciiTheme="minorHAnsi" w:hAnsiTheme="minorHAnsi" w:cs="Arial"/>
        </w:rPr>
        <w:t xml:space="preserve"> cubrir con la cantidad caló</w:t>
      </w:r>
      <w:r w:rsidRPr="0023450D">
        <w:rPr>
          <w:rFonts w:asciiTheme="minorHAnsi" w:hAnsiTheme="minorHAnsi" w:cs="Arial"/>
        </w:rPr>
        <w:t>rica, consistencia, presentación, tiempos de servicio y atributos según amerite cada paciente.</w:t>
      </w:r>
    </w:p>
    <w:p w14:paraId="5D91956D" w14:textId="77777777" w:rsidR="00850AE5" w:rsidRPr="0023450D" w:rsidRDefault="00850AE5" w:rsidP="003C637B">
      <w:pPr>
        <w:pStyle w:val="Prrafodelista"/>
        <w:numPr>
          <w:ilvl w:val="0"/>
          <w:numId w:val="25"/>
        </w:numPr>
        <w:ind w:right="-1"/>
        <w:jc w:val="both"/>
        <w:rPr>
          <w:rFonts w:asciiTheme="minorHAnsi" w:hAnsiTheme="minorHAnsi" w:cs="Arial"/>
          <w:b/>
        </w:rPr>
      </w:pPr>
      <w:r w:rsidRPr="00C3315D">
        <w:rPr>
          <w:rFonts w:asciiTheme="minorHAnsi" w:hAnsiTheme="minorHAnsi" w:cs="Arial"/>
          <w:b/>
        </w:rPr>
        <w:t>H</w:t>
      </w:r>
      <w:r w:rsidRPr="0023450D">
        <w:rPr>
          <w:rFonts w:asciiTheme="minorHAnsi" w:hAnsiTheme="minorHAnsi" w:cs="Arial"/>
          <w:b/>
        </w:rPr>
        <w:t>orario y</w:t>
      </w:r>
      <w:r>
        <w:rPr>
          <w:rFonts w:asciiTheme="minorHAnsi" w:hAnsiTheme="minorHAnsi" w:cs="Arial"/>
          <w:b/>
        </w:rPr>
        <w:t xml:space="preserve"> distribución de los alimentos: </w:t>
      </w:r>
      <w:r w:rsidRPr="0023450D">
        <w:rPr>
          <w:rFonts w:asciiTheme="minorHAnsi" w:hAnsiTheme="minorHAnsi" w:cs="Arial"/>
        </w:rPr>
        <w:t>Las actividades en cocina a cargo del licitante para la preparación de los alimentos de acuerdo al m</w:t>
      </w:r>
      <w:r w:rsidR="007570F0">
        <w:rPr>
          <w:rFonts w:asciiTheme="minorHAnsi" w:hAnsiTheme="minorHAnsi" w:cs="Arial"/>
        </w:rPr>
        <w:t>enú por día-mes de que</w:t>
      </w:r>
      <w:r w:rsidR="00B74E88">
        <w:rPr>
          <w:rFonts w:asciiTheme="minorHAnsi" w:hAnsiTheme="minorHAnsi" w:cs="Arial"/>
        </w:rPr>
        <w:t xml:space="preserve"> se trate para cada una de las unidades h</w:t>
      </w:r>
      <w:r w:rsidR="007570F0">
        <w:rPr>
          <w:rFonts w:asciiTheme="minorHAnsi" w:hAnsiTheme="minorHAnsi" w:cs="Arial"/>
        </w:rPr>
        <w:t>ospitalarias y</w:t>
      </w:r>
      <w:r w:rsidRPr="0023450D">
        <w:rPr>
          <w:rFonts w:asciiTheme="minorHAnsi" w:hAnsiTheme="minorHAnsi" w:cs="Arial"/>
        </w:rPr>
        <w:t xml:space="preserve"> estarán sujetos al siguiente horario: </w:t>
      </w:r>
    </w:p>
    <w:p w14:paraId="351E5C6D" w14:textId="77777777" w:rsidR="00850AE5" w:rsidRDefault="00850AE5" w:rsidP="003C637B">
      <w:pPr>
        <w:pStyle w:val="Prrafodelista"/>
        <w:numPr>
          <w:ilvl w:val="0"/>
          <w:numId w:val="32"/>
        </w:numPr>
        <w:ind w:right="-1"/>
        <w:jc w:val="both"/>
        <w:rPr>
          <w:rFonts w:asciiTheme="minorHAnsi" w:hAnsiTheme="minorHAnsi" w:cs="Arial"/>
        </w:rPr>
      </w:pPr>
      <w:r w:rsidRPr="0023450D">
        <w:rPr>
          <w:rFonts w:asciiTheme="minorHAnsi" w:hAnsiTheme="minorHAnsi" w:cs="Arial"/>
        </w:rPr>
        <w:t>Inicio de actividades a las 06:00 horas.</w:t>
      </w:r>
    </w:p>
    <w:p w14:paraId="68CC95AA" w14:textId="77777777" w:rsidR="00850AE5" w:rsidRDefault="00850AE5" w:rsidP="003C637B">
      <w:pPr>
        <w:pStyle w:val="Prrafodelista"/>
        <w:numPr>
          <w:ilvl w:val="0"/>
          <w:numId w:val="32"/>
        </w:numPr>
        <w:ind w:right="-1"/>
        <w:jc w:val="both"/>
        <w:rPr>
          <w:rFonts w:asciiTheme="minorHAnsi" w:hAnsiTheme="minorHAnsi" w:cs="Arial"/>
        </w:rPr>
      </w:pPr>
      <w:r w:rsidRPr="0023450D">
        <w:rPr>
          <w:rFonts w:asciiTheme="minorHAnsi" w:hAnsiTheme="minorHAnsi" w:cs="Arial"/>
        </w:rPr>
        <w:t>La distribución del desayuno iniciará a la</w:t>
      </w:r>
      <w:r w:rsidR="00B74E88">
        <w:rPr>
          <w:rFonts w:asciiTheme="minorHAnsi" w:hAnsiTheme="minorHAnsi" w:cs="Arial"/>
        </w:rPr>
        <w:t>s 08:30 horas para pacientes en</w:t>
      </w:r>
      <w:r w:rsidRPr="0023450D">
        <w:rPr>
          <w:rFonts w:asciiTheme="minorHAnsi" w:hAnsiTheme="minorHAnsi" w:cs="Arial"/>
        </w:rPr>
        <w:t xml:space="preserve"> área de hospitalización, en su propia cama.</w:t>
      </w:r>
    </w:p>
    <w:p w14:paraId="0B969352" w14:textId="77777777" w:rsidR="00130557" w:rsidRDefault="00850AE5" w:rsidP="003C637B">
      <w:pPr>
        <w:pStyle w:val="Prrafodelista"/>
        <w:numPr>
          <w:ilvl w:val="0"/>
          <w:numId w:val="32"/>
        </w:numPr>
        <w:ind w:right="-1"/>
        <w:jc w:val="both"/>
        <w:rPr>
          <w:rFonts w:asciiTheme="minorHAnsi" w:hAnsiTheme="minorHAnsi" w:cs="Arial"/>
        </w:rPr>
      </w:pPr>
      <w:r w:rsidRPr="00130557">
        <w:rPr>
          <w:rFonts w:asciiTheme="minorHAnsi" w:hAnsiTheme="minorHAnsi" w:cs="Arial"/>
        </w:rPr>
        <w:t xml:space="preserve">El </w:t>
      </w:r>
      <w:r w:rsidR="00130557" w:rsidRPr="00130557">
        <w:rPr>
          <w:rFonts w:asciiTheme="minorHAnsi" w:hAnsiTheme="minorHAnsi" w:cs="Arial"/>
        </w:rPr>
        <w:t xml:space="preserve">personal de Nutrición de cada unidad hospitalaria hará la petición del desayuno a las 7:00 horas, la llegada del alimento del desayuno deberá ser a las 8:00 horas en cada una de las unidades hospitalarias, con un tiempo de tolerancia máximo de 15 minutos. </w:t>
      </w:r>
    </w:p>
    <w:p w14:paraId="2A9E6E3B" w14:textId="77777777" w:rsidR="00850AE5" w:rsidRPr="00130557" w:rsidRDefault="00850AE5" w:rsidP="003C637B">
      <w:pPr>
        <w:pStyle w:val="Prrafodelista"/>
        <w:numPr>
          <w:ilvl w:val="0"/>
          <w:numId w:val="32"/>
        </w:numPr>
        <w:ind w:right="-1"/>
        <w:jc w:val="both"/>
        <w:rPr>
          <w:rFonts w:asciiTheme="minorHAnsi" w:hAnsiTheme="minorHAnsi" w:cs="Arial"/>
        </w:rPr>
      </w:pPr>
      <w:r w:rsidRPr="00130557">
        <w:rPr>
          <w:rFonts w:asciiTheme="minorHAnsi" w:hAnsiTheme="minorHAnsi" w:cs="Arial"/>
        </w:rPr>
        <w:t>El horario para el desayuno del personal con d</w:t>
      </w:r>
      <w:r w:rsidR="005046F5" w:rsidRPr="00130557">
        <w:rPr>
          <w:rFonts w:asciiTheme="minorHAnsi" w:hAnsiTheme="minorHAnsi" w:cs="Arial"/>
        </w:rPr>
        <w:t>erecho a alimentos será de las 8</w:t>
      </w:r>
      <w:r w:rsidRPr="00130557">
        <w:rPr>
          <w:rFonts w:asciiTheme="minorHAnsi" w:hAnsiTheme="minorHAnsi" w:cs="Arial"/>
        </w:rPr>
        <w:t>:30 a 10:30 horas por lo que el desayuno para el personal con derecho a alimentos deberá de llegar a las</w:t>
      </w:r>
      <w:r w:rsidR="005046F5" w:rsidRPr="00130557">
        <w:rPr>
          <w:rFonts w:asciiTheme="minorHAnsi" w:hAnsiTheme="minorHAnsi" w:cs="Arial"/>
        </w:rPr>
        <w:t xml:space="preserve"> 7:45</w:t>
      </w:r>
      <w:r w:rsidRPr="00130557">
        <w:rPr>
          <w:rFonts w:asciiTheme="minorHAnsi" w:hAnsiTheme="minorHAnsi" w:cs="Arial"/>
        </w:rPr>
        <w:t xml:space="preserve"> horas.</w:t>
      </w:r>
    </w:p>
    <w:p w14:paraId="1AF7A52D" w14:textId="77777777" w:rsidR="00850AE5" w:rsidRDefault="00850AE5" w:rsidP="003C637B">
      <w:pPr>
        <w:pStyle w:val="Prrafodelista"/>
        <w:numPr>
          <w:ilvl w:val="0"/>
          <w:numId w:val="32"/>
        </w:numPr>
        <w:ind w:right="-1"/>
        <w:jc w:val="both"/>
        <w:rPr>
          <w:rFonts w:asciiTheme="minorHAnsi" w:hAnsiTheme="minorHAnsi" w:cs="Arial"/>
        </w:rPr>
      </w:pPr>
      <w:r w:rsidRPr="0023450D">
        <w:rPr>
          <w:rFonts w:asciiTheme="minorHAnsi" w:hAnsiTheme="minorHAnsi" w:cs="Arial"/>
        </w:rPr>
        <w:t xml:space="preserve">La distribución de la comida iniciará a las 13:00 horas para pacientes en las áreas de hospitalización en su respectiva cama, se hará una petición previa por parte del personal de Nutrición, misma que se confirmará </w:t>
      </w:r>
      <w:r w:rsidRPr="0023450D">
        <w:rPr>
          <w:rFonts w:asciiTheme="minorHAnsi" w:hAnsiTheme="minorHAnsi" w:cs="Arial"/>
        </w:rPr>
        <w:lastRenderedPageBreak/>
        <w:t xml:space="preserve">a las 10:30 horas con las modificaciones correspondientes por el mismo personal, el alimento para la comida deberá llegar al Hospital a </w:t>
      </w:r>
      <w:r w:rsidRPr="00987D05">
        <w:rPr>
          <w:rFonts w:asciiTheme="minorHAnsi" w:hAnsiTheme="minorHAnsi" w:cs="Arial"/>
        </w:rPr>
        <w:t xml:space="preserve">las </w:t>
      </w:r>
      <w:r w:rsidR="00B866B9" w:rsidRPr="00987D05">
        <w:rPr>
          <w:rFonts w:asciiTheme="minorHAnsi" w:hAnsiTheme="minorHAnsi" w:cs="Arial"/>
        </w:rPr>
        <w:t>12:00 horas</w:t>
      </w:r>
      <w:r w:rsidR="00B866B9">
        <w:rPr>
          <w:rFonts w:asciiTheme="minorHAnsi" w:hAnsiTheme="minorHAnsi" w:cs="Arial"/>
        </w:rPr>
        <w:t>;</w:t>
      </w:r>
      <w:r w:rsidRPr="0023450D">
        <w:rPr>
          <w:rFonts w:asciiTheme="minorHAnsi" w:hAnsiTheme="minorHAnsi" w:cs="Arial"/>
        </w:rPr>
        <w:t xml:space="preserve"> de 13:30 </w:t>
      </w:r>
      <w:r>
        <w:rPr>
          <w:rFonts w:asciiTheme="minorHAnsi" w:hAnsiTheme="minorHAnsi" w:cs="Arial"/>
        </w:rPr>
        <w:t>horas</w:t>
      </w:r>
      <w:r w:rsidRPr="0023450D">
        <w:rPr>
          <w:rFonts w:asciiTheme="minorHAnsi" w:hAnsiTheme="minorHAnsi" w:cs="Arial"/>
        </w:rPr>
        <w:t xml:space="preserve"> a 14:30 </w:t>
      </w:r>
      <w:r>
        <w:rPr>
          <w:rFonts w:asciiTheme="minorHAnsi" w:hAnsiTheme="minorHAnsi" w:cs="Arial"/>
        </w:rPr>
        <w:t>horas</w:t>
      </w:r>
      <w:r w:rsidRPr="0023450D">
        <w:rPr>
          <w:rFonts w:asciiTheme="minorHAnsi" w:hAnsiTheme="minorHAnsi" w:cs="Arial"/>
        </w:rPr>
        <w:t xml:space="preserve"> será el horario para el personal del hospital con derecho a alimento (comida). </w:t>
      </w:r>
    </w:p>
    <w:p w14:paraId="29887DB9" w14:textId="19DE1648" w:rsidR="00850AE5" w:rsidRPr="00C063DD" w:rsidRDefault="00850AE5" w:rsidP="003C637B">
      <w:pPr>
        <w:pStyle w:val="Prrafodelista"/>
        <w:numPr>
          <w:ilvl w:val="0"/>
          <w:numId w:val="32"/>
        </w:numPr>
        <w:ind w:right="-1"/>
        <w:jc w:val="both"/>
        <w:rPr>
          <w:rFonts w:asciiTheme="minorHAnsi" w:hAnsiTheme="minorHAnsi" w:cs="Arial"/>
        </w:rPr>
      </w:pPr>
      <w:r w:rsidRPr="0023450D">
        <w:rPr>
          <w:rFonts w:asciiTheme="minorHAnsi" w:hAnsiTheme="minorHAnsi" w:cs="Arial"/>
        </w:rPr>
        <w:t xml:space="preserve">La distribución de </w:t>
      </w:r>
      <w:r w:rsidRPr="00C063DD">
        <w:rPr>
          <w:rFonts w:asciiTheme="minorHAnsi" w:hAnsiTheme="minorHAnsi" w:cs="Arial"/>
        </w:rPr>
        <w:t xml:space="preserve">cena inicia a las 17:30 horas para pacientes en las áreas de hospitalización en su respectiva cama, se hará una petición previa a las 14:30 horas por parte del personal de nutrición, se confirmará por parte del mismo personal a las 15:00 horas. </w:t>
      </w:r>
    </w:p>
    <w:p w14:paraId="744BFBE5" w14:textId="77777777" w:rsidR="00850AE5" w:rsidRPr="00C063DD" w:rsidRDefault="00850AE5" w:rsidP="003C637B">
      <w:pPr>
        <w:pStyle w:val="Prrafodelista"/>
        <w:numPr>
          <w:ilvl w:val="0"/>
          <w:numId w:val="32"/>
        </w:numPr>
        <w:ind w:right="-1"/>
        <w:jc w:val="both"/>
        <w:rPr>
          <w:rFonts w:asciiTheme="minorHAnsi" w:hAnsiTheme="minorHAnsi" w:cs="Arial"/>
        </w:rPr>
      </w:pPr>
      <w:r w:rsidRPr="00C063DD">
        <w:rPr>
          <w:rFonts w:asciiTheme="minorHAnsi" w:hAnsiTheme="minorHAnsi" w:cs="Arial"/>
        </w:rPr>
        <w:t xml:space="preserve">El alimento para la cena </w:t>
      </w:r>
      <w:r w:rsidR="005046F5">
        <w:rPr>
          <w:rFonts w:asciiTheme="minorHAnsi" w:hAnsiTheme="minorHAnsi" w:cs="Arial"/>
        </w:rPr>
        <w:t xml:space="preserve">para pacientes </w:t>
      </w:r>
      <w:r w:rsidRPr="00C063DD">
        <w:rPr>
          <w:rFonts w:asciiTheme="minorHAnsi" w:hAnsiTheme="minorHAnsi" w:cs="Arial"/>
        </w:rPr>
        <w:t>deber</w:t>
      </w:r>
      <w:r w:rsidR="005046F5">
        <w:rPr>
          <w:rFonts w:asciiTheme="minorHAnsi" w:hAnsiTheme="minorHAnsi" w:cs="Arial"/>
        </w:rPr>
        <w:t>á llegar al Hospital a las 17:00</w:t>
      </w:r>
      <w:r w:rsidRPr="00C063DD">
        <w:rPr>
          <w:rFonts w:asciiTheme="minorHAnsi" w:hAnsiTheme="minorHAnsi" w:cs="Arial"/>
        </w:rPr>
        <w:t xml:space="preserve"> horas.</w:t>
      </w:r>
    </w:p>
    <w:p w14:paraId="220B6A4B" w14:textId="4BFB3CB7" w:rsidR="00850AE5" w:rsidRPr="00C063DD" w:rsidRDefault="00850AE5" w:rsidP="003C637B">
      <w:pPr>
        <w:pStyle w:val="Prrafodelista"/>
        <w:numPr>
          <w:ilvl w:val="0"/>
          <w:numId w:val="32"/>
        </w:numPr>
        <w:ind w:right="-1"/>
        <w:jc w:val="both"/>
        <w:rPr>
          <w:rFonts w:asciiTheme="minorHAnsi" w:hAnsiTheme="minorHAnsi" w:cs="Arial"/>
        </w:rPr>
      </w:pPr>
      <w:r w:rsidRPr="00C063DD">
        <w:rPr>
          <w:rFonts w:asciiTheme="minorHAnsi" w:hAnsiTheme="minorHAnsi" w:cs="Arial"/>
        </w:rPr>
        <w:t>El personal del hospital con derecho a alimentación cenará de manera escalonada de las 17:30 horas a las 19:00 horas.</w:t>
      </w:r>
    </w:p>
    <w:p w14:paraId="2AF97A84" w14:textId="00550F07" w:rsidR="00850AE5" w:rsidRPr="00C063DD" w:rsidRDefault="00850AE5" w:rsidP="003C637B">
      <w:pPr>
        <w:pStyle w:val="Prrafodelista"/>
        <w:numPr>
          <w:ilvl w:val="0"/>
          <w:numId w:val="32"/>
        </w:numPr>
        <w:ind w:right="-1"/>
        <w:jc w:val="both"/>
        <w:rPr>
          <w:rFonts w:asciiTheme="minorHAnsi" w:hAnsiTheme="minorHAnsi" w:cs="Arial"/>
        </w:rPr>
      </w:pPr>
      <w:r w:rsidRPr="00C063DD">
        <w:rPr>
          <w:rFonts w:asciiTheme="minorHAnsi" w:hAnsiTheme="minorHAnsi" w:cs="Arial"/>
        </w:rPr>
        <w:t xml:space="preserve">La distribución de la cena de media noche para personal del hospital con derecho a alimento será de 21:00 horas a 23:00 horas y la realizará el personal de la empresa que otorga el servicio, si al final de la entrega hay personas que no han recogido el alimento, el licitante ganador deberá etiquetar los paquetes y dejarlos en el refrigerador del comedor. Por lo que deberá entregar el registro de llegada, el control de lo entregado y en caso de quedar, entregar las dietas restantes al personal del Departamento de Nutrición y Dietética del Hospital. </w:t>
      </w:r>
    </w:p>
    <w:p w14:paraId="3FDDE76E" w14:textId="77777777" w:rsidR="00850AE5" w:rsidRPr="00C063DD" w:rsidRDefault="00850AE5" w:rsidP="003C637B">
      <w:pPr>
        <w:pStyle w:val="Prrafodelista"/>
        <w:numPr>
          <w:ilvl w:val="0"/>
          <w:numId w:val="32"/>
        </w:numPr>
        <w:ind w:right="-1"/>
        <w:jc w:val="both"/>
        <w:rPr>
          <w:rFonts w:asciiTheme="minorHAnsi" w:hAnsiTheme="minorHAnsi" w:cs="Arial"/>
        </w:rPr>
      </w:pPr>
      <w:r w:rsidRPr="00C063DD">
        <w:rPr>
          <w:rFonts w:asciiTheme="minorHAnsi" w:hAnsiTheme="minorHAnsi" w:cs="Arial"/>
        </w:rPr>
        <w:t>El Departamento de Nutrición y Dietética, se encargará de la distribución de los alimentos a los pacientes en el menor tiempo posible.</w:t>
      </w:r>
    </w:p>
    <w:p w14:paraId="3F0439C2" w14:textId="77777777" w:rsidR="00850AE5" w:rsidRPr="00C063DD" w:rsidRDefault="00850AE5" w:rsidP="003C637B">
      <w:pPr>
        <w:pStyle w:val="Prrafodelista"/>
        <w:numPr>
          <w:ilvl w:val="0"/>
          <w:numId w:val="32"/>
        </w:numPr>
        <w:ind w:right="-1"/>
        <w:jc w:val="both"/>
        <w:rPr>
          <w:rFonts w:asciiTheme="minorHAnsi" w:hAnsiTheme="minorHAnsi" w:cs="Arial"/>
        </w:rPr>
      </w:pPr>
      <w:r w:rsidRPr="00C063DD">
        <w:rPr>
          <w:rFonts w:asciiTheme="minorHAnsi" w:hAnsiTheme="minorHAnsi" w:cs="Arial"/>
        </w:rPr>
        <w:t>El personal del hospital se encarg</w:t>
      </w:r>
      <w:r w:rsidR="00B74E88">
        <w:rPr>
          <w:rFonts w:asciiTheme="minorHAnsi" w:hAnsiTheme="minorHAnsi" w:cs="Arial"/>
        </w:rPr>
        <w:t xml:space="preserve">ará de retirar las charolas en </w:t>
      </w:r>
      <w:r w:rsidRPr="00C063DD">
        <w:rPr>
          <w:rFonts w:asciiTheme="minorHAnsi" w:hAnsiTheme="minorHAnsi" w:cs="Arial"/>
        </w:rPr>
        <w:t>que se han servido los alimentos a los pacientes en un lapso de cuarenta minutos.</w:t>
      </w:r>
    </w:p>
    <w:p w14:paraId="2028964E" w14:textId="78097D34" w:rsidR="00850AE5" w:rsidRPr="00C063DD" w:rsidRDefault="00850AE5" w:rsidP="003C637B">
      <w:pPr>
        <w:pStyle w:val="Prrafodelista"/>
        <w:numPr>
          <w:ilvl w:val="0"/>
          <w:numId w:val="32"/>
        </w:numPr>
        <w:ind w:right="-1"/>
        <w:jc w:val="both"/>
        <w:rPr>
          <w:rFonts w:asciiTheme="minorHAnsi" w:hAnsiTheme="minorHAnsi" w:cs="Arial"/>
        </w:rPr>
      </w:pPr>
      <w:r w:rsidRPr="00C063DD">
        <w:rPr>
          <w:rFonts w:asciiTheme="minorHAnsi" w:hAnsiTheme="minorHAnsi" w:cs="Arial"/>
        </w:rPr>
        <w:t>En el proceso de distribución de alimentos para los pacientes a las diferentes áreas de hospitalización y la preparación de las charolas deberá realizarse en el área asignada por el hospital, sirviendo la ración y tipo de dieta correspondiente para cada paciente.</w:t>
      </w:r>
    </w:p>
    <w:p w14:paraId="501AE51C" w14:textId="77777777" w:rsidR="00850AE5" w:rsidRDefault="00850AE5" w:rsidP="003C637B">
      <w:pPr>
        <w:pStyle w:val="Prrafodelista"/>
        <w:numPr>
          <w:ilvl w:val="0"/>
          <w:numId w:val="32"/>
        </w:numPr>
        <w:ind w:right="-1"/>
        <w:jc w:val="both"/>
        <w:rPr>
          <w:rFonts w:asciiTheme="minorHAnsi" w:hAnsiTheme="minorHAnsi" w:cs="Arial"/>
        </w:rPr>
      </w:pPr>
      <w:r w:rsidRPr="00C063DD">
        <w:rPr>
          <w:rFonts w:asciiTheme="minorHAnsi" w:hAnsiTheme="minorHAnsi" w:cs="Arial"/>
        </w:rPr>
        <w:t>Para la distribución de alimentos relacionados con el área</w:t>
      </w:r>
      <w:r w:rsidRPr="0023450D">
        <w:rPr>
          <w:rFonts w:asciiTheme="minorHAnsi" w:hAnsiTheme="minorHAnsi" w:cs="Arial"/>
        </w:rPr>
        <w:t xml:space="preserve"> de pacientes aislados, por padecer enfermedad infectocontagiosa, los alimentos serán entregados sin la charola de servicio, solo utilizando loza desechable.</w:t>
      </w:r>
    </w:p>
    <w:p w14:paraId="32D4348C" w14:textId="77777777" w:rsidR="00850AE5" w:rsidRDefault="00850AE5" w:rsidP="003C637B">
      <w:pPr>
        <w:pStyle w:val="Prrafodelista"/>
        <w:numPr>
          <w:ilvl w:val="0"/>
          <w:numId w:val="32"/>
        </w:numPr>
        <w:ind w:right="-1"/>
        <w:jc w:val="both"/>
        <w:rPr>
          <w:rFonts w:asciiTheme="minorHAnsi" w:hAnsiTheme="minorHAnsi" w:cs="Arial"/>
        </w:rPr>
      </w:pPr>
      <w:r w:rsidRPr="0023450D">
        <w:rPr>
          <w:rFonts w:asciiTheme="minorHAnsi" w:hAnsiTheme="minorHAnsi" w:cs="Arial"/>
        </w:rPr>
        <w:t>Las charolas deberán identificarse con etiquetas de colores qu</w:t>
      </w:r>
      <w:r>
        <w:rPr>
          <w:rFonts w:asciiTheme="minorHAnsi" w:hAnsiTheme="minorHAnsi" w:cs="Arial"/>
        </w:rPr>
        <w:t>e contengan número de cama</w:t>
      </w:r>
      <w:r w:rsidRPr="0023450D">
        <w:rPr>
          <w:rFonts w:asciiTheme="minorHAnsi" w:hAnsiTheme="minorHAnsi" w:cs="Arial"/>
        </w:rPr>
        <w:t xml:space="preserve"> y tipo de dieta.</w:t>
      </w:r>
    </w:p>
    <w:p w14:paraId="11F09C61" w14:textId="5CB532EE" w:rsidR="00850AE5" w:rsidRPr="00FF1786" w:rsidRDefault="00850AE5" w:rsidP="003C637B">
      <w:pPr>
        <w:pStyle w:val="Prrafodelista"/>
        <w:numPr>
          <w:ilvl w:val="0"/>
          <w:numId w:val="32"/>
        </w:numPr>
        <w:ind w:right="-1"/>
        <w:jc w:val="both"/>
        <w:rPr>
          <w:rFonts w:asciiTheme="minorHAnsi" w:hAnsiTheme="minorHAnsi" w:cs="Arial"/>
          <w:b/>
        </w:rPr>
      </w:pPr>
      <w:r w:rsidRPr="0023450D">
        <w:rPr>
          <w:rFonts w:asciiTheme="minorHAnsi" w:hAnsiTheme="minorHAnsi" w:cs="Arial"/>
        </w:rPr>
        <w:t xml:space="preserve">Para la distribución de los alimentos, en todos los casos, los cubiertos de plástico </w:t>
      </w:r>
      <w:r w:rsidRPr="00722FB9">
        <w:rPr>
          <w:rFonts w:asciiTheme="minorHAnsi" w:hAnsiTheme="minorHAnsi" w:cs="Arial"/>
        </w:rPr>
        <w:t>resistente a la manipulación deberán ser entregados a los pa</w:t>
      </w:r>
      <w:r w:rsidR="005046F5" w:rsidRPr="00722FB9">
        <w:rPr>
          <w:rFonts w:asciiTheme="minorHAnsi" w:hAnsiTheme="minorHAnsi" w:cs="Arial"/>
        </w:rPr>
        <w:t xml:space="preserve">cientes debidamente embolsados, excepto para </w:t>
      </w:r>
      <w:r w:rsidR="002A5636" w:rsidRPr="00FF1786">
        <w:rPr>
          <w:rFonts w:asciiTheme="minorHAnsi" w:hAnsiTheme="minorHAnsi" w:cs="Arial"/>
        </w:rPr>
        <w:t>el</w:t>
      </w:r>
      <w:r w:rsidR="005046F5" w:rsidRPr="00FF1786">
        <w:rPr>
          <w:rFonts w:asciiTheme="minorHAnsi" w:hAnsiTheme="minorHAnsi" w:cs="Arial"/>
        </w:rPr>
        <w:t xml:space="preserve"> </w:t>
      </w:r>
      <w:r w:rsidR="002A5636" w:rsidRPr="00FF1786">
        <w:rPr>
          <w:rFonts w:asciiTheme="minorHAnsi" w:hAnsiTheme="minorHAnsi" w:cs="Arial"/>
        </w:rPr>
        <w:t>Hospital de Especialidades en Salud Mental</w:t>
      </w:r>
      <w:r w:rsidR="005046F5" w:rsidRPr="00FF1786">
        <w:rPr>
          <w:rFonts w:asciiTheme="minorHAnsi" w:hAnsiTheme="minorHAnsi" w:cs="Arial"/>
        </w:rPr>
        <w:t>.</w:t>
      </w:r>
    </w:p>
    <w:p w14:paraId="56ABED95" w14:textId="77777777" w:rsidR="00830844" w:rsidRPr="00FF1786" w:rsidRDefault="00830844" w:rsidP="003C637B">
      <w:pPr>
        <w:pStyle w:val="Prrafodelista"/>
        <w:numPr>
          <w:ilvl w:val="0"/>
          <w:numId w:val="25"/>
        </w:numPr>
        <w:ind w:right="-1"/>
        <w:jc w:val="both"/>
        <w:rPr>
          <w:rFonts w:ascii="Calibri" w:hAnsi="Calibri" w:cs="Arial"/>
          <w:b/>
        </w:rPr>
      </w:pPr>
      <w:r w:rsidRPr="00FF1786">
        <w:rPr>
          <w:rFonts w:ascii="Calibri" w:hAnsi="Calibri" w:cs="Arial"/>
          <w:b/>
        </w:rPr>
        <w:t>Limpieza de las instalaciones.</w:t>
      </w:r>
    </w:p>
    <w:p w14:paraId="1CC65DC0" w14:textId="29904B21" w:rsidR="00830844" w:rsidRPr="005C35E4" w:rsidRDefault="00830844" w:rsidP="00830844">
      <w:pPr>
        <w:pStyle w:val="Prrafodelista"/>
        <w:ind w:left="1429" w:right="-1"/>
        <w:jc w:val="both"/>
        <w:rPr>
          <w:rFonts w:ascii="Calibri" w:hAnsi="Calibri" w:cs="Arial"/>
        </w:rPr>
      </w:pPr>
      <w:r w:rsidRPr="005C35E4">
        <w:rPr>
          <w:rFonts w:ascii="Calibri" w:hAnsi="Calibri" w:cs="Arial"/>
        </w:rPr>
        <w:t>El licitante realizará la limpieza de sus instalaciones y de sus instrumentos de traba</w:t>
      </w:r>
      <w:r w:rsidR="00505210">
        <w:rPr>
          <w:rFonts w:ascii="Calibri" w:hAnsi="Calibri" w:cs="Arial"/>
        </w:rPr>
        <w:t>jo en términos de lo que señalan</w:t>
      </w:r>
      <w:r w:rsidR="00505210">
        <w:rPr>
          <w:rFonts w:asciiTheme="minorHAnsi" w:hAnsiTheme="minorHAnsi"/>
        </w:rPr>
        <w:t xml:space="preserve"> las normas NOM-251-SSA1-2009 Y NMX-F-605-NORMEX-2018</w:t>
      </w:r>
      <w:r w:rsidRPr="005C35E4">
        <w:rPr>
          <w:rFonts w:ascii="Calibri" w:hAnsi="Calibri" w:cs="Arial"/>
        </w:rPr>
        <w:t>.</w:t>
      </w:r>
    </w:p>
    <w:p w14:paraId="01074274" w14:textId="77777777" w:rsidR="00830844" w:rsidRPr="005C35E4" w:rsidRDefault="00830844" w:rsidP="00830844">
      <w:pPr>
        <w:pStyle w:val="Prrafodelista"/>
        <w:ind w:left="1429" w:right="-1"/>
        <w:jc w:val="both"/>
        <w:rPr>
          <w:rFonts w:ascii="Calibri" w:hAnsi="Calibri" w:cs="Arial"/>
        </w:rPr>
      </w:pPr>
      <w:r w:rsidRPr="005C35E4">
        <w:rPr>
          <w:rFonts w:ascii="Calibri" w:hAnsi="Calibri" w:cs="Arial"/>
        </w:rPr>
        <w:t xml:space="preserve">El Departamento de Nutrición y Dietética del Hospital realizará visitas quincenales </w:t>
      </w:r>
      <w:r w:rsidRPr="00830844">
        <w:rPr>
          <w:rFonts w:ascii="Calibri" w:hAnsi="Calibri" w:cs="Arial"/>
        </w:rPr>
        <w:t xml:space="preserve">programadas </w:t>
      </w:r>
      <w:r w:rsidRPr="005C35E4">
        <w:rPr>
          <w:rFonts w:ascii="Calibri" w:hAnsi="Calibri" w:cs="Arial"/>
        </w:rPr>
        <w:t>a las instalaciones a cargo de la empresa, para realizar verificación de la adecuada limpieza de las instalaciones, equipos, loza y utensilios y demás instrumentos de trabajo, al igual que de las superficies de trabajo, las cuales deberán ser limpiadas y desinfectadas realizando esta actividad al término de sus labores diarias, de conformidad con lo que señala la normatividad de la materia y para evitar contaminación cruzada tanto de alimentos como de utensilios.</w:t>
      </w:r>
    </w:p>
    <w:p w14:paraId="0E8D1C5C" w14:textId="77777777" w:rsidR="00830844" w:rsidRPr="001D07B8" w:rsidRDefault="00830844" w:rsidP="00830844">
      <w:pPr>
        <w:pStyle w:val="Prrafodelista"/>
        <w:ind w:left="1429" w:right="-1"/>
        <w:jc w:val="both"/>
        <w:rPr>
          <w:rFonts w:ascii="Calibri" w:hAnsi="Calibri" w:cs="Arial"/>
        </w:rPr>
      </w:pPr>
      <w:r w:rsidRPr="005C35E4">
        <w:rPr>
          <w:rFonts w:ascii="Calibri" w:hAnsi="Calibri" w:cs="Arial"/>
        </w:rPr>
        <w:t xml:space="preserve">La empresa deberá acreditar </w:t>
      </w:r>
      <w:r w:rsidRPr="00830844">
        <w:rPr>
          <w:rFonts w:ascii="Calibri" w:hAnsi="Calibri" w:cs="Arial"/>
        </w:rPr>
        <w:t>mensualmente</w:t>
      </w:r>
      <w:r w:rsidRPr="005C35E4">
        <w:rPr>
          <w:rFonts w:ascii="Calibri" w:hAnsi="Calibri" w:cs="Arial"/>
        </w:rPr>
        <w:t xml:space="preserve"> al Departamento de Nutrición y Dietética del Hospital mediante la exhibición del certificado de fumigación correspondiente, haber realizado fumigación para mantener el área de </w:t>
      </w:r>
      <w:r w:rsidRPr="001D07B8">
        <w:rPr>
          <w:rFonts w:ascii="Calibri" w:hAnsi="Calibri" w:cs="Arial"/>
        </w:rPr>
        <w:t>cocina libre de fauna nociva.</w:t>
      </w:r>
    </w:p>
    <w:p w14:paraId="2697D512" w14:textId="7850E44D" w:rsidR="006E2DF8" w:rsidRPr="000128D4" w:rsidRDefault="001D07B8" w:rsidP="000128D4">
      <w:pPr>
        <w:pStyle w:val="Prrafodelista"/>
        <w:ind w:left="1429" w:right="-1"/>
        <w:jc w:val="both"/>
        <w:rPr>
          <w:rFonts w:ascii="Calibri" w:hAnsi="Calibri" w:cs="Arial"/>
        </w:rPr>
      </w:pPr>
      <w:r w:rsidRPr="001D07B8">
        <w:rPr>
          <w:rFonts w:ascii="Calibri" w:eastAsia="Calibri" w:hAnsi="Calibri" w:cs="Calibri"/>
          <w:color w:val="000000"/>
        </w:rPr>
        <w:t xml:space="preserve">Para la fumigación de las áreas del licitante deberán utilizarse productos no tóxicos propios para alimentos, señalados en el catálogo oficial de plaguicidas de la Secretaría de Salud, debiendo realizarse en los periodos y cantidades señaladas por la Norma Oficial Mexicana. Deberá adjuntar certificados de fumigación de los tres últimos </w:t>
      </w:r>
      <w:r w:rsidRPr="001D07B8">
        <w:rPr>
          <w:rFonts w:ascii="Calibri" w:eastAsia="Calibri" w:hAnsi="Calibri" w:cs="Calibri"/>
          <w:color w:val="000000"/>
        </w:rPr>
        <w:lastRenderedPageBreak/>
        <w:t xml:space="preserve">meses previos al a la presente licitación, así como también </w:t>
      </w:r>
      <w:proofErr w:type="spellStart"/>
      <w:r w:rsidRPr="001D07B8">
        <w:rPr>
          <w:rFonts w:ascii="Calibri" w:eastAsia="Calibri" w:hAnsi="Calibri" w:cs="Calibri"/>
          <w:color w:val="000000"/>
        </w:rPr>
        <w:t>cicoplafest</w:t>
      </w:r>
      <w:proofErr w:type="spellEnd"/>
      <w:r w:rsidRPr="001D07B8">
        <w:rPr>
          <w:rFonts w:ascii="Calibri" w:eastAsia="Calibri" w:hAnsi="Calibri" w:cs="Calibri"/>
          <w:color w:val="000000"/>
        </w:rPr>
        <w:t>, fichas técnicas y hojas de seguridad de los productos aplicados.</w:t>
      </w:r>
    </w:p>
    <w:p w14:paraId="5EC1D2D7" w14:textId="77777777" w:rsidR="00850AE5" w:rsidRDefault="00850AE5" w:rsidP="003C637B">
      <w:pPr>
        <w:pStyle w:val="Prrafodelista"/>
        <w:numPr>
          <w:ilvl w:val="0"/>
          <w:numId w:val="25"/>
        </w:numPr>
        <w:ind w:right="-1"/>
        <w:jc w:val="both"/>
        <w:rPr>
          <w:rFonts w:asciiTheme="minorHAnsi" w:hAnsiTheme="minorHAnsi" w:cs="Arial"/>
          <w:b/>
        </w:rPr>
      </w:pPr>
      <w:r w:rsidRPr="0069694C">
        <w:rPr>
          <w:rFonts w:asciiTheme="minorHAnsi" w:hAnsiTheme="minorHAnsi" w:cs="Arial"/>
          <w:b/>
        </w:rPr>
        <w:t>Mantenimiento de las instalaciones y equipo:</w:t>
      </w:r>
    </w:p>
    <w:p w14:paraId="4CC27858" w14:textId="1B0414BD" w:rsidR="00850AE5" w:rsidRPr="00FF1786" w:rsidRDefault="0008610E" w:rsidP="00850AE5">
      <w:pPr>
        <w:pStyle w:val="Prrafodelista"/>
        <w:ind w:left="1429" w:right="-1"/>
        <w:jc w:val="both"/>
        <w:rPr>
          <w:rFonts w:asciiTheme="minorHAnsi" w:hAnsiTheme="minorHAnsi" w:cs="Arial"/>
        </w:rPr>
      </w:pPr>
      <w:r>
        <w:rPr>
          <w:rFonts w:asciiTheme="minorHAnsi" w:hAnsiTheme="minorHAnsi" w:cs="Arial"/>
        </w:rPr>
        <w:t xml:space="preserve">Para </w:t>
      </w:r>
      <w:r w:rsidRPr="000B7D07">
        <w:rPr>
          <w:rFonts w:asciiTheme="minorHAnsi" w:hAnsiTheme="minorHAnsi" w:cs="Arial"/>
        </w:rPr>
        <w:t xml:space="preserve">el </w:t>
      </w:r>
      <w:r w:rsidRPr="00FF1786">
        <w:rPr>
          <w:rFonts w:asciiTheme="minorHAnsi" w:hAnsiTheme="minorHAnsi" w:cs="Arial"/>
        </w:rPr>
        <w:t xml:space="preserve">Hospital </w:t>
      </w:r>
      <w:r w:rsidR="00C960B4" w:rsidRPr="00FF1786">
        <w:rPr>
          <w:rFonts w:asciiTheme="minorHAnsi" w:hAnsiTheme="minorHAnsi" w:cs="Arial"/>
        </w:rPr>
        <w:t xml:space="preserve">Regional </w:t>
      </w:r>
      <w:r w:rsidRPr="00FF1786">
        <w:rPr>
          <w:rFonts w:asciiTheme="minorHAnsi" w:hAnsiTheme="minorHAnsi" w:cs="Arial"/>
        </w:rPr>
        <w:t>Materno Infantil</w:t>
      </w:r>
      <w:r w:rsidR="00B74E88" w:rsidRPr="00FF1786">
        <w:rPr>
          <w:rFonts w:asciiTheme="minorHAnsi" w:hAnsiTheme="minorHAnsi" w:cs="Arial"/>
        </w:rPr>
        <w:t>,</w:t>
      </w:r>
      <w:r w:rsidRPr="00FF1786">
        <w:rPr>
          <w:rFonts w:asciiTheme="minorHAnsi" w:hAnsiTheme="minorHAnsi" w:cs="Arial"/>
        </w:rPr>
        <w:t xml:space="preserve"> e</w:t>
      </w:r>
      <w:r w:rsidR="00850AE5" w:rsidRPr="00FF1786">
        <w:rPr>
          <w:rFonts w:asciiTheme="minorHAnsi" w:hAnsiTheme="minorHAnsi" w:cs="Arial"/>
        </w:rPr>
        <w:t>l licitante deberá notificar por escrito al Departamento de Nutrición y Dietética del Hospital de las fallas eléctricas, hidráulicas y de vapor del área de recepción de alimentos para el respectivo mantenimiento por parte del personal del Hospital.</w:t>
      </w:r>
    </w:p>
    <w:p w14:paraId="5B8F9392" w14:textId="0EB7E38D" w:rsidR="0008610E" w:rsidRPr="0069694C" w:rsidRDefault="0008610E" w:rsidP="00850AE5">
      <w:pPr>
        <w:pStyle w:val="Prrafodelista"/>
        <w:ind w:left="1429" w:right="-1"/>
        <w:jc w:val="both"/>
        <w:rPr>
          <w:rFonts w:asciiTheme="minorHAnsi" w:hAnsiTheme="minorHAnsi" w:cs="Arial"/>
          <w:b/>
        </w:rPr>
      </w:pPr>
      <w:r w:rsidRPr="00FF1786">
        <w:rPr>
          <w:rFonts w:asciiTheme="minorHAnsi" w:hAnsiTheme="minorHAnsi" w:cs="Arial"/>
        </w:rPr>
        <w:t>Para</w:t>
      </w:r>
      <w:r w:rsidR="00F71BFB" w:rsidRPr="00FF1786">
        <w:rPr>
          <w:rFonts w:asciiTheme="minorHAnsi" w:hAnsiTheme="minorHAnsi" w:cs="Arial"/>
        </w:rPr>
        <w:t xml:space="preserve"> el Hospital Metropolitano,</w:t>
      </w:r>
      <w:r w:rsidRPr="00FF1786">
        <w:rPr>
          <w:rFonts w:asciiTheme="minorHAnsi" w:hAnsiTheme="minorHAnsi" w:cs="Arial"/>
        </w:rPr>
        <w:t xml:space="preserve"> </w:t>
      </w:r>
      <w:r w:rsidR="00C960B4" w:rsidRPr="00FF1786">
        <w:rPr>
          <w:rFonts w:asciiTheme="minorHAnsi" w:hAnsiTheme="minorHAnsi" w:cs="Arial"/>
        </w:rPr>
        <w:t>el</w:t>
      </w:r>
      <w:r w:rsidRPr="00FF1786">
        <w:rPr>
          <w:rFonts w:asciiTheme="minorHAnsi" w:hAnsiTheme="minorHAnsi" w:cs="Arial"/>
        </w:rPr>
        <w:t xml:space="preserve"> </w:t>
      </w:r>
      <w:r w:rsidR="002A5636" w:rsidRPr="00FF1786">
        <w:rPr>
          <w:rFonts w:asciiTheme="minorHAnsi" w:hAnsiTheme="minorHAnsi" w:cs="Arial"/>
        </w:rPr>
        <w:t>Hospital de Especialidades en Salud Mental</w:t>
      </w:r>
      <w:r w:rsidRPr="00FF1786">
        <w:rPr>
          <w:rFonts w:asciiTheme="minorHAnsi" w:hAnsiTheme="minorHAnsi" w:cs="Arial"/>
        </w:rPr>
        <w:t xml:space="preserve"> y Hospitales Generales de Montemorelos, Linares</w:t>
      </w:r>
      <w:r w:rsidR="006455A0" w:rsidRPr="00FF1786">
        <w:rPr>
          <w:rFonts w:asciiTheme="minorHAnsi" w:hAnsiTheme="minorHAnsi" w:cs="Arial"/>
        </w:rPr>
        <w:t xml:space="preserve">, </w:t>
      </w:r>
      <w:r w:rsidRPr="00FF1786">
        <w:rPr>
          <w:rFonts w:asciiTheme="minorHAnsi" w:hAnsiTheme="minorHAnsi" w:cs="Arial"/>
        </w:rPr>
        <w:t>Sabinas</w:t>
      </w:r>
      <w:r w:rsidR="00B74E88" w:rsidRPr="00FF1786">
        <w:rPr>
          <w:rFonts w:asciiTheme="minorHAnsi" w:hAnsiTheme="minorHAnsi" w:cs="Arial"/>
        </w:rPr>
        <w:t xml:space="preserve"> Hidalgo</w:t>
      </w:r>
      <w:r w:rsidR="006455A0" w:rsidRPr="00FF1786">
        <w:rPr>
          <w:rFonts w:asciiTheme="minorHAnsi" w:hAnsiTheme="minorHAnsi" w:cs="Arial"/>
        </w:rPr>
        <w:t>, Tierra y Libertad y Juárez</w:t>
      </w:r>
      <w:r w:rsidR="00B74E88" w:rsidRPr="00FF1786">
        <w:rPr>
          <w:rFonts w:asciiTheme="minorHAnsi" w:hAnsiTheme="minorHAnsi" w:cs="Arial"/>
        </w:rPr>
        <w:t>,</w:t>
      </w:r>
      <w:r w:rsidRPr="00FF1786">
        <w:rPr>
          <w:rFonts w:asciiTheme="minorHAnsi" w:hAnsiTheme="minorHAnsi" w:cs="Arial"/>
        </w:rPr>
        <w:t xml:space="preserve"> el licitante que resulte adjudicado será responsable de los mantenimientos de las instalaciones eléctricas, hidráulicas y de vapor en las áreas designadas para la preparación de los alimentos.</w:t>
      </w:r>
    </w:p>
    <w:p w14:paraId="2E1D2C72" w14:textId="77777777" w:rsidR="00850AE5" w:rsidRDefault="00850AE5" w:rsidP="003C637B">
      <w:pPr>
        <w:pStyle w:val="Prrafodelista"/>
        <w:numPr>
          <w:ilvl w:val="0"/>
          <w:numId w:val="25"/>
        </w:numPr>
        <w:ind w:right="-1"/>
        <w:jc w:val="both"/>
        <w:rPr>
          <w:rFonts w:asciiTheme="minorHAnsi" w:hAnsiTheme="minorHAnsi" w:cs="Arial"/>
          <w:b/>
        </w:rPr>
      </w:pPr>
      <w:r w:rsidRPr="0069694C">
        <w:rPr>
          <w:rFonts w:asciiTheme="minorHAnsi" w:hAnsiTheme="minorHAnsi" w:cs="Arial"/>
          <w:b/>
        </w:rPr>
        <w:t>Supervisión</w:t>
      </w:r>
      <w:r>
        <w:rPr>
          <w:rFonts w:asciiTheme="minorHAnsi" w:hAnsiTheme="minorHAnsi" w:cs="Arial"/>
          <w:b/>
        </w:rPr>
        <w:t>.</w:t>
      </w:r>
    </w:p>
    <w:p w14:paraId="303ED42D" w14:textId="1F1524CF" w:rsidR="00850AE5" w:rsidRDefault="00850AE5" w:rsidP="00850AE5">
      <w:pPr>
        <w:pStyle w:val="Prrafodelista"/>
        <w:ind w:left="1429" w:right="-1"/>
        <w:jc w:val="both"/>
        <w:rPr>
          <w:rFonts w:asciiTheme="minorHAnsi" w:hAnsiTheme="minorHAnsi" w:cs="Arial"/>
        </w:rPr>
      </w:pPr>
      <w:r w:rsidRPr="0069694C">
        <w:rPr>
          <w:rFonts w:asciiTheme="minorHAnsi" w:hAnsiTheme="minorHAnsi" w:cs="Arial"/>
        </w:rPr>
        <w:t>El Hospital tendrá la facultad de supervisar los procesos del servicio de alimentación para constatar la calidad en la preparación y manejo de los alimentos durante la vigencia del contrato.</w:t>
      </w:r>
    </w:p>
    <w:p w14:paraId="755E961D" w14:textId="77777777" w:rsidR="00850AE5" w:rsidRDefault="00850AE5" w:rsidP="00850AE5">
      <w:pPr>
        <w:pStyle w:val="Prrafodelista"/>
        <w:ind w:left="1429" w:right="-1"/>
        <w:jc w:val="both"/>
        <w:rPr>
          <w:rFonts w:asciiTheme="minorHAnsi" w:hAnsiTheme="minorHAnsi" w:cs="Arial"/>
        </w:rPr>
      </w:pPr>
      <w:r w:rsidRPr="0069694C">
        <w:rPr>
          <w:rFonts w:asciiTheme="minorHAnsi" w:hAnsiTheme="minorHAnsi" w:cs="Arial"/>
        </w:rPr>
        <w:t xml:space="preserve">La Convocante, el Hospital o el personal que ellos designen podrán efectuar las visitas de supervisión e inspección que juzguen convenientes a las instalaciones del licitante que resulte adjudicado, con la finalidad de ejercer funciones </w:t>
      </w:r>
      <w:r>
        <w:rPr>
          <w:rFonts w:asciiTheme="minorHAnsi" w:hAnsiTheme="minorHAnsi" w:cs="Arial"/>
        </w:rPr>
        <w:t>de comprobación y verificación.</w:t>
      </w:r>
    </w:p>
    <w:p w14:paraId="48B1D996" w14:textId="0931E8DA" w:rsidR="00850AE5" w:rsidRPr="0069694C" w:rsidRDefault="00850AE5" w:rsidP="00850AE5">
      <w:pPr>
        <w:pStyle w:val="Prrafodelista"/>
        <w:ind w:left="1429" w:right="-1"/>
        <w:jc w:val="both"/>
        <w:rPr>
          <w:rFonts w:asciiTheme="minorHAnsi" w:hAnsiTheme="minorHAnsi" w:cs="Arial"/>
          <w:b/>
        </w:rPr>
      </w:pPr>
      <w:r w:rsidRPr="0069694C">
        <w:rPr>
          <w:rFonts w:asciiTheme="minorHAnsi" w:hAnsiTheme="minorHAnsi" w:cs="Arial"/>
        </w:rPr>
        <w:t>El Hospital tendrá la facultad de solicitar a la autoridad sanitaria de la Secretaría de Salud, realice visitas de verificación sanitaria para constatar la calidad en la preparación y manejo de los alimentos durante la vigencia del contrato, recopilando las muestras que fueren necesarias.</w:t>
      </w:r>
    </w:p>
    <w:p w14:paraId="69F51D7E" w14:textId="77777777" w:rsidR="00850AE5" w:rsidRDefault="00850AE5" w:rsidP="003C637B">
      <w:pPr>
        <w:pStyle w:val="Prrafodelista"/>
        <w:numPr>
          <w:ilvl w:val="0"/>
          <w:numId w:val="25"/>
        </w:numPr>
        <w:ind w:right="-1"/>
        <w:jc w:val="both"/>
        <w:rPr>
          <w:rFonts w:asciiTheme="minorHAnsi" w:hAnsiTheme="minorHAnsi" w:cs="Arial"/>
          <w:b/>
        </w:rPr>
      </w:pPr>
      <w:r w:rsidRPr="0069694C">
        <w:rPr>
          <w:rFonts w:asciiTheme="minorHAnsi" w:hAnsiTheme="minorHAnsi" w:cs="Arial"/>
          <w:b/>
        </w:rPr>
        <w:t>Tratamiento de los residuos</w:t>
      </w:r>
      <w:r>
        <w:rPr>
          <w:rFonts w:asciiTheme="minorHAnsi" w:hAnsiTheme="minorHAnsi" w:cs="Arial"/>
          <w:b/>
        </w:rPr>
        <w:t>:</w:t>
      </w:r>
    </w:p>
    <w:p w14:paraId="7B7947FB" w14:textId="77777777" w:rsidR="00850AE5" w:rsidRDefault="00850AE5" w:rsidP="00850AE5">
      <w:pPr>
        <w:pStyle w:val="Prrafodelista"/>
        <w:ind w:left="1429" w:right="-1"/>
        <w:jc w:val="both"/>
        <w:rPr>
          <w:rFonts w:asciiTheme="minorHAnsi" w:hAnsiTheme="minorHAnsi" w:cs="Arial"/>
        </w:rPr>
      </w:pPr>
      <w:r w:rsidRPr="00802CD0">
        <w:rPr>
          <w:rFonts w:asciiTheme="minorHAnsi" w:hAnsiTheme="minorHAnsi" w:cs="Arial"/>
        </w:rPr>
        <w:t>El personal del hospital será el responsable de realizar el proceso de separación de la basura que genere el área de cocina a su cargo, distribuyéndola en bolsas de polietileno, resistentes, debidamente cerradas, con la leyenda “ORGANICA” e “INORGANICA” que deberá ser trasladada al área de depósito de basura.</w:t>
      </w:r>
    </w:p>
    <w:p w14:paraId="76CB66E2" w14:textId="77777777" w:rsidR="001B7622" w:rsidRDefault="001B7622" w:rsidP="003C637B">
      <w:pPr>
        <w:pStyle w:val="Prrafodelista"/>
        <w:numPr>
          <w:ilvl w:val="0"/>
          <w:numId w:val="25"/>
        </w:numPr>
        <w:ind w:right="-1"/>
        <w:jc w:val="both"/>
        <w:rPr>
          <w:rFonts w:asciiTheme="minorHAnsi" w:hAnsiTheme="minorHAnsi" w:cs="Arial"/>
          <w:b/>
        </w:rPr>
      </w:pPr>
      <w:r>
        <w:rPr>
          <w:rFonts w:asciiTheme="minorHAnsi" w:hAnsiTheme="minorHAnsi" w:cs="Arial"/>
          <w:b/>
        </w:rPr>
        <w:t>Visita a las instalaciones:</w:t>
      </w:r>
    </w:p>
    <w:p w14:paraId="7436F24C" w14:textId="3E27EBB2" w:rsidR="001B7622" w:rsidRPr="00E15328" w:rsidRDefault="001B7622" w:rsidP="001B7622">
      <w:pPr>
        <w:pStyle w:val="Prrafodelista"/>
        <w:ind w:left="1429" w:right="-1"/>
        <w:jc w:val="both"/>
        <w:rPr>
          <w:rFonts w:asciiTheme="minorHAnsi" w:hAnsiTheme="minorHAnsi" w:cs="Arial"/>
        </w:rPr>
      </w:pPr>
      <w:r>
        <w:rPr>
          <w:rFonts w:asciiTheme="minorHAnsi" w:hAnsiTheme="minorHAnsi" w:cs="Arial"/>
        </w:rPr>
        <w:t xml:space="preserve">El Comité de la Convocante realizará una visita a las instalaciones de los licitantes </w:t>
      </w:r>
      <w:r w:rsidR="007570F0">
        <w:rPr>
          <w:rFonts w:asciiTheme="minorHAnsi" w:hAnsiTheme="minorHAnsi" w:cs="Arial"/>
        </w:rPr>
        <w:t xml:space="preserve">previo al evento </w:t>
      </w:r>
      <w:r w:rsidR="007570F0" w:rsidRPr="00FF1786">
        <w:rPr>
          <w:rFonts w:asciiTheme="minorHAnsi" w:hAnsiTheme="minorHAnsi" w:cs="Arial"/>
        </w:rPr>
        <w:t xml:space="preserve">de fallo técnico </w:t>
      </w:r>
      <w:r w:rsidRPr="00FF1786">
        <w:rPr>
          <w:rFonts w:asciiTheme="minorHAnsi" w:hAnsiTheme="minorHAnsi" w:cs="Arial"/>
        </w:rPr>
        <w:t>para verificar que se cumplan con todas las condiciones requeridas en la presente lici</w:t>
      </w:r>
      <w:r w:rsidR="008C4CE6" w:rsidRPr="00FF1786">
        <w:rPr>
          <w:rFonts w:asciiTheme="minorHAnsi" w:hAnsiTheme="minorHAnsi" w:cs="Arial"/>
        </w:rPr>
        <w:t>tación y se levantará un</w:t>
      </w:r>
      <w:r w:rsidR="008C4CE6">
        <w:rPr>
          <w:rFonts w:asciiTheme="minorHAnsi" w:hAnsiTheme="minorHAnsi" w:cs="Arial"/>
        </w:rPr>
        <w:t xml:space="preserve"> acta que</w:t>
      </w:r>
      <w:r>
        <w:rPr>
          <w:rFonts w:asciiTheme="minorHAnsi" w:hAnsiTheme="minorHAnsi" w:cs="Arial"/>
        </w:rPr>
        <w:t xml:space="preserve"> así lo avale, la cual deberá integrarse</w:t>
      </w:r>
      <w:r w:rsidR="007570F0">
        <w:rPr>
          <w:rFonts w:asciiTheme="minorHAnsi" w:hAnsiTheme="minorHAnsi" w:cs="Arial"/>
        </w:rPr>
        <w:t xml:space="preserve"> a la propuesta correspondiente, se solicita a los licitantes comunicarse al </w:t>
      </w:r>
      <w:r w:rsidR="00C20A20">
        <w:rPr>
          <w:rFonts w:asciiTheme="minorHAnsi" w:hAnsiTheme="minorHAnsi" w:cs="Arial"/>
        </w:rPr>
        <w:t>Departamento de Adquisiciones</w:t>
      </w:r>
      <w:r w:rsidR="008C4CE6">
        <w:rPr>
          <w:rFonts w:asciiTheme="minorHAnsi" w:hAnsiTheme="minorHAnsi" w:cs="Arial"/>
        </w:rPr>
        <w:t>, desde el día de publicación de las presentes bases y</w:t>
      </w:r>
      <w:r w:rsidR="007570F0">
        <w:rPr>
          <w:rFonts w:asciiTheme="minorHAnsi" w:hAnsiTheme="minorHAnsi" w:cs="Arial"/>
        </w:rPr>
        <w:t xml:space="preserve"> hasta 3 días naturales previos a la pr</w:t>
      </w:r>
      <w:r w:rsidR="008D2C23">
        <w:rPr>
          <w:rFonts w:asciiTheme="minorHAnsi" w:hAnsiTheme="minorHAnsi" w:cs="Arial"/>
        </w:rPr>
        <w:t>esentación y ap</w:t>
      </w:r>
      <w:r w:rsidR="007570F0">
        <w:rPr>
          <w:rFonts w:asciiTheme="minorHAnsi" w:hAnsiTheme="minorHAnsi" w:cs="Arial"/>
        </w:rPr>
        <w:t>e</w:t>
      </w:r>
      <w:r w:rsidR="008D2C23">
        <w:rPr>
          <w:rFonts w:asciiTheme="minorHAnsi" w:hAnsiTheme="minorHAnsi" w:cs="Arial"/>
        </w:rPr>
        <w:t>r</w:t>
      </w:r>
      <w:r w:rsidR="007570F0">
        <w:rPr>
          <w:rFonts w:asciiTheme="minorHAnsi" w:hAnsiTheme="minorHAnsi" w:cs="Arial"/>
        </w:rPr>
        <w:t>tura de propuestas técnicas para programar la visita.</w:t>
      </w:r>
    </w:p>
    <w:p w14:paraId="472CE7BB" w14:textId="77777777" w:rsidR="00837E82" w:rsidRPr="002C5387" w:rsidRDefault="00837E82" w:rsidP="000224F3">
      <w:pPr>
        <w:tabs>
          <w:tab w:val="left" w:pos="851"/>
        </w:tabs>
        <w:rPr>
          <w:rFonts w:asciiTheme="minorHAnsi" w:hAnsiTheme="minorHAnsi"/>
          <w:b/>
        </w:rPr>
      </w:pPr>
    </w:p>
    <w:p w14:paraId="6B9FA350" w14:textId="77777777" w:rsidR="000224F3" w:rsidRPr="002C5387" w:rsidRDefault="000224F3" w:rsidP="000224F3">
      <w:pPr>
        <w:tabs>
          <w:tab w:val="left" w:pos="851"/>
          <w:tab w:val="right" w:pos="1276"/>
        </w:tabs>
        <w:ind w:left="567" w:right="49"/>
        <w:jc w:val="both"/>
        <w:rPr>
          <w:rFonts w:asciiTheme="minorHAnsi" w:hAnsiTheme="minorHAnsi"/>
          <w:b/>
          <w:u w:val="single"/>
        </w:rPr>
      </w:pPr>
      <w:r w:rsidRPr="002C5387">
        <w:rPr>
          <w:rFonts w:asciiTheme="minorHAnsi" w:hAnsiTheme="minorHAnsi"/>
          <w:b/>
          <w:u w:val="single"/>
        </w:rPr>
        <w:t>1.4.- Control de Calidad:</w:t>
      </w:r>
    </w:p>
    <w:p w14:paraId="6649232E" w14:textId="77777777" w:rsidR="000224F3" w:rsidRPr="002C5387" w:rsidRDefault="000224F3" w:rsidP="000224F3">
      <w:pPr>
        <w:tabs>
          <w:tab w:val="left" w:pos="851"/>
          <w:tab w:val="right" w:pos="1276"/>
        </w:tabs>
        <w:ind w:left="567" w:right="49"/>
        <w:jc w:val="both"/>
        <w:rPr>
          <w:rFonts w:asciiTheme="minorHAnsi" w:hAnsiTheme="minorHAnsi"/>
          <w:b/>
        </w:rPr>
      </w:pPr>
    </w:p>
    <w:p w14:paraId="1ED783F0" w14:textId="77777777" w:rsidR="000224F3" w:rsidRPr="002C5387" w:rsidRDefault="00850AE5" w:rsidP="000224F3">
      <w:pPr>
        <w:tabs>
          <w:tab w:val="left" w:pos="9923"/>
        </w:tabs>
        <w:ind w:left="567"/>
        <w:jc w:val="both"/>
        <w:rPr>
          <w:rFonts w:asciiTheme="minorHAnsi" w:hAnsiTheme="minorHAnsi" w:cs="Arial"/>
        </w:rPr>
      </w:pPr>
      <w:r w:rsidRPr="00850AE5">
        <w:rPr>
          <w:rFonts w:asciiTheme="minorHAnsi" w:hAnsiTheme="minorHAnsi"/>
        </w:rPr>
        <w:t>El control de calidad será llevado a cabo por la</w:t>
      </w:r>
      <w:r w:rsidR="00570165">
        <w:rPr>
          <w:rFonts w:asciiTheme="minorHAnsi" w:hAnsiTheme="minorHAnsi"/>
        </w:rPr>
        <w:t xml:space="preserve"> unidad</w:t>
      </w:r>
      <w:r w:rsidRPr="00850AE5">
        <w:rPr>
          <w:rFonts w:asciiTheme="minorHAnsi" w:hAnsiTheme="minorHAnsi"/>
        </w:rPr>
        <w:t xml:space="preserve"> aplicativa y se hará conforme a los lineamientos de la Convocante</w:t>
      </w:r>
      <w:r w:rsidR="000224F3" w:rsidRPr="002C5387">
        <w:rPr>
          <w:rFonts w:asciiTheme="minorHAnsi" w:hAnsiTheme="minorHAnsi" w:cs="Arial"/>
        </w:rPr>
        <w:t>.</w:t>
      </w:r>
    </w:p>
    <w:p w14:paraId="050AEFE8" w14:textId="77777777" w:rsidR="0076785A" w:rsidRPr="002C5387" w:rsidRDefault="0076785A" w:rsidP="000224F3">
      <w:pPr>
        <w:tabs>
          <w:tab w:val="left" w:pos="851"/>
        </w:tabs>
        <w:ind w:left="567"/>
        <w:rPr>
          <w:rFonts w:asciiTheme="minorHAnsi" w:hAnsiTheme="minorHAnsi"/>
          <w:b/>
        </w:rPr>
      </w:pPr>
    </w:p>
    <w:p w14:paraId="48CB5C97" w14:textId="77777777" w:rsidR="000224F3" w:rsidRPr="002C5387" w:rsidRDefault="000224F3" w:rsidP="000224F3">
      <w:pPr>
        <w:tabs>
          <w:tab w:val="left" w:pos="851"/>
        </w:tabs>
        <w:ind w:left="567"/>
        <w:rPr>
          <w:rFonts w:asciiTheme="minorHAnsi" w:hAnsiTheme="minorHAnsi"/>
          <w:b/>
          <w:u w:val="single"/>
        </w:rPr>
      </w:pPr>
      <w:r w:rsidRPr="002C5387">
        <w:rPr>
          <w:rFonts w:asciiTheme="minorHAnsi" w:hAnsiTheme="minorHAnsi"/>
          <w:b/>
          <w:u w:val="single"/>
        </w:rPr>
        <w:t>1.5.- Devoluciones:</w:t>
      </w:r>
    </w:p>
    <w:p w14:paraId="3CABD649" w14:textId="77777777" w:rsidR="000224F3" w:rsidRPr="002C5387" w:rsidRDefault="000224F3" w:rsidP="000224F3">
      <w:pPr>
        <w:tabs>
          <w:tab w:val="left" w:pos="851"/>
        </w:tabs>
        <w:ind w:left="567"/>
        <w:rPr>
          <w:rFonts w:asciiTheme="minorHAnsi" w:hAnsiTheme="minorHAnsi"/>
          <w:b/>
        </w:rPr>
      </w:pPr>
    </w:p>
    <w:p w14:paraId="7C3130AB" w14:textId="49B7D43B" w:rsidR="00111291" w:rsidRDefault="00850AE5" w:rsidP="000128D4">
      <w:pPr>
        <w:tabs>
          <w:tab w:val="left" w:pos="851"/>
        </w:tabs>
        <w:ind w:left="567"/>
        <w:jc w:val="both"/>
        <w:rPr>
          <w:rFonts w:asciiTheme="minorHAnsi" w:hAnsiTheme="minorHAnsi"/>
        </w:rPr>
      </w:pPr>
      <w:r w:rsidRPr="00850AE5">
        <w:rPr>
          <w:rFonts w:asciiTheme="minorHAnsi" w:hAnsiTheme="minorHAnsi"/>
        </w:rPr>
        <w:t xml:space="preserve">La Convocante podrá hacer devoluciones cuando se comprueben deficiencias en la calidad del servicio de Nutrición imputables al licitante adjudicado. La reclamación del servicio será a través </w:t>
      </w:r>
      <w:r w:rsidR="008C4CE6">
        <w:rPr>
          <w:rFonts w:asciiTheme="minorHAnsi" w:hAnsiTheme="minorHAnsi"/>
        </w:rPr>
        <w:t>de cada una de las unidades hospitalarias.</w:t>
      </w:r>
    </w:p>
    <w:p w14:paraId="0A53C8EF" w14:textId="77777777" w:rsidR="00AB2C04" w:rsidRDefault="00AB2C04" w:rsidP="000128D4">
      <w:pPr>
        <w:tabs>
          <w:tab w:val="left" w:pos="851"/>
        </w:tabs>
        <w:ind w:left="567"/>
        <w:jc w:val="both"/>
        <w:rPr>
          <w:rFonts w:asciiTheme="minorHAnsi" w:hAnsiTheme="minorHAnsi"/>
        </w:rPr>
      </w:pPr>
    </w:p>
    <w:p w14:paraId="48B75BE3" w14:textId="77777777" w:rsidR="00AB2C04" w:rsidRPr="000128D4" w:rsidRDefault="00AB2C04" w:rsidP="000128D4">
      <w:pPr>
        <w:tabs>
          <w:tab w:val="left" w:pos="851"/>
        </w:tabs>
        <w:ind w:left="567"/>
        <w:jc w:val="both"/>
        <w:rPr>
          <w:rFonts w:asciiTheme="minorHAnsi" w:hAnsiTheme="minorHAnsi"/>
          <w:b/>
          <w:u w:val="single"/>
        </w:rPr>
      </w:pPr>
    </w:p>
    <w:p w14:paraId="06250636" w14:textId="77777777" w:rsidR="007F0B73" w:rsidRPr="00037DE1" w:rsidRDefault="00A83A41" w:rsidP="00986300">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clear" w:pos="360"/>
          <w:tab w:val="num" w:pos="284"/>
        </w:tabs>
        <w:ind w:left="142" w:hanging="142"/>
        <w:jc w:val="both"/>
        <w:rPr>
          <w:rFonts w:asciiTheme="minorHAnsi" w:hAnsiTheme="minorHAnsi"/>
          <w:b/>
        </w:rPr>
      </w:pPr>
      <w:r w:rsidRPr="00037DE1">
        <w:rPr>
          <w:rFonts w:asciiTheme="minorHAnsi" w:hAnsiTheme="minorHAnsi"/>
          <w:b/>
        </w:rPr>
        <w:t>REQUISITOS DE INSCRIPCIÓN QUE DEBERÁ PRESENTAR QUIEN DESEE INSCRIBIRSE Y PARTICIPAR EN EL CONCURSO.</w:t>
      </w:r>
    </w:p>
    <w:p w14:paraId="556C0348" w14:textId="77777777" w:rsidR="00435E03" w:rsidRDefault="00435E03" w:rsidP="007F0B73">
      <w:pPr>
        <w:jc w:val="both"/>
        <w:rPr>
          <w:rFonts w:asciiTheme="minorHAnsi" w:hAnsiTheme="minorHAnsi"/>
          <w:b/>
        </w:rPr>
      </w:pPr>
    </w:p>
    <w:p w14:paraId="6DC167D7" w14:textId="77777777" w:rsidR="002775E5" w:rsidRDefault="002775E5" w:rsidP="002775E5">
      <w:pPr>
        <w:ind w:left="284" w:hanging="284"/>
        <w:jc w:val="both"/>
        <w:rPr>
          <w:rFonts w:asciiTheme="minorHAnsi" w:hAnsiTheme="minorHAnsi"/>
          <w:b/>
          <w:u w:val="single"/>
        </w:rPr>
      </w:pPr>
      <w:r w:rsidRPr="0066516D">
        <w:rPr>
          <w:rFonts w:asciiTheme="minorHAnsi" w:hAnsiTheme="minorHAnsi"/>
          <w:b/>
          <w:u w:val="single"/>
        </w:rPr>
        <w:t>AL MOMENTO DE LA INSCRIPCIÓN LOS INTERESADOS DEBERÁN ENTREGAR LA SIGUIENTE DOCUMENTACIÓN Y CD O USB QUE CONTENGA TODOS LOS DOCUMENTOS EN FORMATO DE WORD, PDF O EXCEL:</w:t>
      </w:r>
    </w:p>
    <w:p w14:paraId="2FB9826A" w14:textId="77777777" w:rsidR="002775E5" w:rsidRPr="0066516D" w:rsidRDefault="002775E5" w:rsidP="002775E5">
      <w:pPr>
        <w:ind w:left="284" w:hanging="284"/>
        <w:jc w:val="both"/>
        <w:rPr>
          <w:rFonts w:asciiTheme="minorHAnsi" w:hAnsiTheme="minorHAnsi"/>
          <w:b/>
          <w:u w:val="single"/>
        </w:rPr>
      </w:pPr>
    </w:p>
    <w:p w14:paraId="7ACCF824" w14:textId="77777777" w:rsidR="002775E5" w:rsidRDefault="002775E5" w:rsidP="003C637B">
      <w:pPr>
        <w:numPr>
          <w:ilvl w:val="0"/>
          <w:numId w:val="34"/>
        </w:numPr>
        <w:ind w:left="284" w:hanging="284"/>
        <w:jc w:val="both"/>
        <w:rPr>
          <w:rFonts w:ascii="Calibri" w:hAnsi="Calibri"/>
          <w:sz w:val="18"/>
          <w:szCs w:val="18"/>
        </w:rPr>
      </w:pPr>
      <w:r w:rsidRPr="00660635">
        <w:rPr>
          <w:rFonts w:ascii="Calibri" w:hAnsi="Calibri"/>
          <w:sz w:val="18"/>
          <w:szCs w:val="18"/>
        </w:rPr>
        <w:lastRenderedPageBreak/>
        <w:t xml:space="preserve">Información sobre la compañía Anexo 8 de las bases; </w:t>
      </w:r>
      <w:r>
        <w:rPr>
          <w:rFonts w:ascii="Calibri" w:hAnsi="Calibri"/>
          <w:sz w:val="18"/>
          <w:szCs w:val="18"/>
        </w:rPr>
        <w:t>se</w:t>
      </w:r>
      <w:r w:rsidRPr="00AC087B">
        <w:rPr>
          <w:rFonts w:ascii="Calibri" w:hAnsi="Calibri"/>
          <w:sz w:val="18"/>
          <w:szCs w:val="18"/>
        </w:rPr>
        <w:t xml:space="preserve"> deberá anexar copia simple legible de toda</w:t>
      </w:r>
      <w:r>
        <w:rPr>
          <w:rFonts w:ascii="Calibri" w:hAnsi="Calibri"/>
          <w:sz w:val="18"/>
          <w:szCs w:val="18"/>
        </w:rPr>
        <w:t>s las actas, reformas y poderes</w:t>
      </w:r>
      <w:r w:rsidRPr="00AC087B">
        <w:rPr>
          <w:rFonts w:ascii="Calibri" w:hAnsi="Calibri"/>
          <w:sz w:val="18"/>
          <w:szCs w:val="18"/>
        </w:rPr>
        <w:t>.</w:t>
      </w:r>
    </w:p>
    <w:p w14:paraId="245882E7" w14:textId="6F0EBFA3" w:rsidR="002775E5" w:rsidRDefault="002775E5" w:rsidP="003C637B">
      <w:pPr>
        <w:numPr>
          <w:ilvl w:val="0"/>
          <w:numId w:val="34"/>
        </w:numPr>
        <w:ind w:left="284" w:hanging="284"/>
        <w:jc w:val="both"/>
        <w:rPr>
          <w:rFonts w:ascii="Calibri" w:hAnsi="Calibri"/>
          <w:sz w:val="18"/>
          <w:szCs w:val="18"/>
        </w:rPr>
      </w:pPr>
      <w:r w:rsidRPr="00660635">
        <w:rPr>
          <w:rFonts w:ascii="Calibri" w:hAnsi="Calibri"/>
          <w:sz w:val="18"/>
          <w:szCs w:val="18"/>
        </w:rPr>
        <w:t xml:space="preserve">Monto de </w:t>
      </w:r>
      <w:r w:rsidR="00C12A72">
        <w:rPr>
          <w:rFonts w:ascii="Calibri" w:hAnsi="Calibri"/>
          <w:sz w:val="18"/>
          <w:szCs w:val="18"/>
        </w:rPr>
        <w:t>ingresos nominales</w:t>
      </w:r>
      <w:r w:rsidR="00631406">
        <w:rPr>
          <w:rFonts w:ascii="Calibri" w:hAnsi="Calibri"/>
          <w:sz w:val="18"/>
          <w:szCs w:val="18"/>
        </w:rPr>
        <w:t xml:space="preserve"> del Ejercicio Fiscal 202</w:t>
      </w:r>
      <w:r w:rsidR="00C12A72">
        <w:rPr>
          <w:rFonts w:ascii="Calibri" w:hAnsi="Calibri"/>
          <w:sz w:val="18"/>
          <w:szCs w:val="18"/>
        </w:rPr>
        <w:t>3</w:t>
      </w:r>
      <w:r w:rsidRPr="00660635">
        <w:rPr>
          <w:rFonts w:ascii="Calibri" w:hAnsi="Calibri"/>
          <w:sz w:val="18"/>
          <w:szCs w:val="18"/>
        </w:rPr>
        <w:t>: deberá acreditarse con la declaración correspondi</w:t>
      </w:r>
      <w:r>
        <w:rPr>
          <w:rFonts w:ascii="Calibri" w:hAnsi="Calibri"/>
          <w:sz w:val="18"/>
          <w:szCs w:val="18"/>
        </w:rPr>
        <w:t>e</w:t>
      </w:r>
      <w:r w:rsidR="00631406">
        <w:rPr>
          <w:rFonts w:ascii="Calibri" w:hAnsi="Calibri"/>
          <w:sz w:val="18"/>
          <w:szCs w:val="18"/>
        </w:rPr>
        <w:t>nte al ejercicio fiscal del 202</w:t>
      </w:r>
      <w:r w:rsidR="00C12A72">
        <w:rPr>
          <w:rFonts w:ascii="Calibri" w:hAnsi="Calibri"/>
          <w:sz w:val="18"/>
          <w:szCs w:val="18"/>
        </w:rPr>
        <w:t>3</w:t>
      </w:r>
      <w:r w:rsidRPr="00660635">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w:t>
      </w:r>
      <w:r>
        <w:rPr>
          <w:rFonts w:ascii="Calibri" w:hAnsi="Calibri"/>
          <w:sz w:val="18"/>
          <w:szCs w:val="18"/>
        </w:rPr>
        <w:t>e</w:t>
      </w:r>
      <w:r w:rsidR="00631406">
        <w:rPr>
          <w:rFonts w:ascii="Calibri" w:hAnsi="Calibri"/>
          <w:sz w:val="18"/>
          <w:szCs w:val="18"/>
        </w:rPr>
        <w:t>nte al ejercicio fiscal del 202</w:t>
      </w:r>
      <w:r w:rsidR="00C12A72">
        <w:rPr>
          <w:rFonts w:ascii="Calibri" w:hAnsi="Calibri"/>
          <w:sz w:val="18"/>
          <w:szCs w:val="18"/>
        </w:rPr>
        <w:t>3</w:t>
      </w:r>
      <w:r w:rsidRPr="00660635">
        <w:rPr>
          <w:rFonts w:ascii="Calibri" w:hAnsi="Calibri"/>
          <w:sz w:val="18"/>
          <w:szCs w:val="18"/>
        </w:rPr>
        <w:t xml:space="preserve">, </w:t>
      </w:r>
      <w:r w:rsidRPr="00660635">
        <w:rPr>
          <w:rFonts w:ascii="Calibri" w:hAnsi="Calibri" w:cs="Arial"/>
          <w:sz w:val="18"/>
          <w:szCs w:val="18"/>
        </w:rPr>
        <w:t>demostrando su capacidad financiera mediante la comprobación de que l</w:t>
      </w:r>
      <w:r w:rsidR="00C12A72">
        <w:rPr>
          <w:rFonts w:ascii="Calibri" w:hAnsi="Calibri" w:cs="Arial"/>
          <w:sz w:val="18"/>
          <w:szCs w:val="18"/>
        </w:rPr>
        <w:t>o</w:t>
      </w:r>
      <w:r w:rsidRPr="00660635">
        <w:rPr>
          <w:rFonts w:ascii="Calibri" w:hAnsi="Calibri" w:cs="Arial"/>
          <w:sz w:val="18"/>
          <w:szCs w:val="18"/>
        </w:rPr>
        <w:t xml:space="preserve">s </w:t>
      </w:r>
      <w:r w:rsidR="00C12A72">
        <w:rPr>
          <w:rFonts w:ascii="Calibri" w:hAnsi="Calibri" w:cs="Arial"/>
          <w:sz w:val="18"/>
          <w:szCs w:val="18"/>
        </w:rPr>
        <w:t>ingresos nominales</w:t>
      </w:r>
      <w:r w:rsidRPr="00660635">
        <w:rPr>
          <w:rFonts w:ascii="Calibri" w:hAnsi="Calibri" w:cs="Arial"/>
          <w:sz w:val="18"/>
          <w:szCs w:val="18"/>
        </w:rPr>
        <w:t xml:space="preserve">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660635">
        <w:rPr>
          <w:rFonts w:ascii="Calibri" w:hAnsi="Calibri"/>
          <w:sz w:val="18"/>
          <w:szCs w:val="18"/>
        </w:rPr>
        <w:t xml:space="preserve">Así mismo deberán de presentar carta bajo protesta de decir verdad, firmada por el representante legal, en donde manifiesten que la documentación entregada, referente a este requisito, contiene las cantidades correctas y que el monto de </w:t>
      </w:r>
      <w:r w:rsidR="00C12A72">
        <w:rPr>
          <w:rFonts w:ascii="Calibri" w:hAnsi="Calibri"/>
          <w:sz w:val="18"/>
          <w:szCs w:val="18"/>
        </w:rPr>
        <w:t>ingresos nominales</w:t>
      </w:r>
      <w:r w:rsidRPr="00660635">
        <w:rPr>
          <w:rFonts w:ascii="Calibri" w:hAnsi="Calibri"/>
          <w:sz w:val="18"/>
          <w:szCs w:val="18"/>
        </w:rPr>
        <w:t xml:space="preserve"> mínim</w:t>
      </w:r>
      <w:r w:rsidR="00C12A72">
        <w:rPr>
          <w:rFonts w:ascii="Calibri" w:hAnsi="Calibri"/>
          <w:sz w:val="18"/>
          <w:szCs w:val="18"/>
        </w:rPr>
        <w:t>o</w:t>
      </w:r>
      <w:r w:rsidRPr="00660635">
        <w:rPr>
          <w:rFonts w:ascii="Calibri" w:hAnsi="Calibri"/>
          <w:sz w:val="18"/>
          <w:szCs w:val="18"/>
        </w:rPr>
        <w:t>s requerid</w:t>
      </w:r>
      <w:r w:rsidR="00C12A72">
        <w:rPr>
          <w:rFonts w:ascii="Calibri" w:hAnsi="Calibri"/>
          <w:sz w:val="18"/>
          <w:szCs w:val="18"/>
        </w:rPr>
        <w:t>o</w:t>
      </w:r>
      <w:r w:rsidRPr="00660635">
        <w:rPr>
          <w:rFonts w:ascii="Calibri" w:hAnsi="Calibri"/>
          <w:sz w:val="18"/>
          <w:szCs w:val="18"/>
        </w:rPr>
        <w:t>s no tiene alteración</w:t>
      </w:r>
      <w:r>
        <w:rPr>
          <w:rFonts w:ascii="Calibri" w:hAnsi="Calibri"/>
          <w:sz w:val="18"/>
          <w:szCs w:val="18"/>
        </w:rPr>
        <w:t xml:space="preserve"> alguna</w:t>
      </w:r>
      <w:r w:rsidRPr="00660635">
        <w:rPr>
          <w:rFonts w:ascii="Calibri" w:hAnsi="Calibri"/>
          <w:sz w:val="18"/>
          <w:szCs w:val="18"/>
        </w:rPr>
        <w:t>.</w:t>
      </w:r>
    </w:p>
    <w:p w14:paraId="72A29B47" w14:textId="77777777" w:rsidR="002775E5" w:rsidRPr="00AC087B" w:rsidRDefault="002775E5" w:rsidP="003C637B">
      <w:pPr>
        <w:numPr>
          <w:ilvl w:val="0"/>
          <w:numId w:val="34"/>
        </w:numPr>
        <w:ind w:left="284" w:hanging="284"/>
        <w:jc w:val="both"/>
        <w:rPr>
          <w:rFonts w:ascii="Calibri" w:hAnsi="Calibri"/>
          <w:sz w:val="18"/>
          <w:szCs w:val="18"/>
        </w:rPr>
      </w:pPr>
      <w:r w:rsidRPr="00AC087B">
        <w:rPr>
          <w:rFonts w:ascii="Calibri" w:hAnsi="Calibri"/>
          <w:sz w:val="18"/>
          <w:szCs w:val="18"/>
        </w:rPr>
        <w:t>Escrito simple en el cual manifieste, bajo protesta de decir verdad de estar al corriente en el cumplimiento de Obligaciones Estatales y Federales, en lo relativo al pago de impuestos.</w:t>
      </w:r>
    </w:p>
    <w:p w14:paraId="632BD7F2" w14:textId="77777777" w:rsidR="002775E5" w:rsidRDefault="002775E5" w:rsidP="003C637B">
      <w:pPr>
        <w:numPr>
          <w:ilvl w:val="0"/>
          <w:numId w:val="34"/>
        </w:numPr>
        <w:ind w:left="284" w:hanging="284"/>
        <w:jc w:val="both"/>
        <w:rPr>
          <w:rFonts w:ascii="Calibri" w:hAnsi="Calibri"/>
          <w:sz w:val="18"/>
          <w:szCs w:val="18"/>
        </w:rPr>
      </w:pPr>
      <w:r w:rsidRPr="00AC087B">
        <w:rPr>
          <w:rFonts w:ascii="Calibri" w:hAnsi="Calibri" w:cs="Arial"/>
          <w:sz w:val="18"/>
          <w:szCs w:val="18"/>
        </w:rPr>
        <w:t xml:space="preserve">Para dar cumplimiento a </w:t>
      </w:r>
      <w:r w:rsidRPr="00AC087B">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w:t>
      </w:r>
      <w:r>
        <w:rPr>
          <w:rFonts w:ascii="Calibri" w:hAnsi="Calibri"/>
          <w:sz w:val="18"/>
          <w:szCs w:val="18"/>
        </w:rPr>
        <w:t>; p</w:t>
      </w:r>
      <w:r w:rsidRPr="00AC087B">
        <w:rPr>
          <w:rFonts w:ascii="Calibri" w:hAnsi="Calibri"/>
          <w:sz w:val="18"/>
          <w:szCs w:val="18"/>
        </w:rPr>
        <w:t xml:space="preserve">ara el caso de personas morales, </w:t>
      </w:r>
      <w:r>
        <w:rPr>
          <w:rFonts w:ascii="Calibri" w:hAnsi="Calibri"/>
          <w:sz w:val="18"/>
          <w:szCs w:val="18"/>
        </w:rPr>
        <w:t xml:space="preserve">deberá ser firmado por el representante legal y </w:t>
      </w:r>
      <w:r w:rsidRPr="00AC087B">
        <w:rPr>
          <w:rFonts w:ascii="Calibri" w:hAnsi="Calibri"/>
          <w:sz w:val="18"/>
          <w:szCs w:val="18"/>
        </w:rPr>
        <w:t>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w:t>
      </w:r>
      <w:r>
        <w:rPr>
          <w:rFonts w:ascii="Calibri" w:hAnsi="Calibri"/>
          <w:sz w:val="18"/>
          <w:szCs w:val="18"/>
        </w:rPr>
        <w:t>, acompañado de copia simple de identificación oficial vigente por ambos lados de cada uno de ellos (Anexo 8-A).</w:t>
      </w:r>
    </w:p>
    <w:p w14:paraId="24084126" w14:textId="77777777" w:rsidR="002775E5" w:rsidRPr="00A85307" w:rsidRDefault="002775E5" w:rsidP="003C637B">
      <w:pPr>
        <w:numPr>
          <w:ilvl w:val="0"/>
          <w:numId w:val="34"/>
        </w:numPr>
        <w:ind w:left="284" w:hanging="284"/>
        <w:jc w:val="both"/>
        <w:rPr>
          <w:rFonts w:ascii="Calibri" w:hAnsi="Calibri"/>
          <w:sz w:val="18"/>
          <w:szCs w:val="18"/>
        </w:rPr>
      </w:pPr>
      <w:r w:rsidRPr="00A85307">
        <w:rPr>
          <w:rFonts w:ascii="Calibri" w:hAnsi="Calibri"/>
          <w:sz w:val="18"/>
          <w:szCs w:val="18"/>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6BB8074C" w14:textId="77777777" w:rsidR="002775E5" w:rsidRPr="00EB3AC9" w:rsidRDefault="002775E5" w:rsidP="003C637B">
      <w:pPr>
        <w:numPr>
          <w:ilvl w:val="0"/>
          <w:numId w:val="34"/>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0DFCED2B" w14:textId="23DAB093" w:rsidR="002775E5" w:rsidRPr="00C12A72" w:rsidRDefault="002775E5" w:rsidP="00C12A72">
      <w:pPr>
        <w:pStyle w:val="Default"/>
        <w:numPr>
          <w:ilvl w:val="0"/>
          <w:numId w:val="34"/>
        </w:numPr>
        <w:ind w:left="284" w:hanging="284"/>
        <w:jc w:val="both"/>
        <w:rPr>
          <w:rFonts w:ascii="Century Gothic" w:hAnsi="Century Gothic"/>
          <w:b/>
          <w:i/>
          <w:sz w:val="18"/>
          <w:szCs w:val="18"/>
          <w:u w:val="single"/>
        </w:rPr>
      </w:pPr>
      <w:r>
        <w:rPr>
          <w:rFonts w:ascii="Calibri" w:hAnsi="Calibri"/>
          <w:sz w:val="18"/>
          <w:szCs w:val="18"/>
        </w:rPr>
        <w:t>C</w:t>
      </w:r>
      <w:r w:rsidRPr="00EB3AC9">
        <w:rPr>
          <w:rFonts w:ascii="Calibri" w:hAnsi="Calibri"/>
          <w:sz w:val="18"/>
          <w:szCs w:val="18"/>
        </w:rPr>
        <w:t>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w:t>
      </w:r>
      <w:r>
        <w:rPr>
          <w:rFonts w:ascii="Calibri" w:hAnsi="Calibri"/>
          <w:sz w:val="18"/>
          <w:szCs w:val="18"/>
        </w:rPr>
        <w:t xml:space="preserve">inistración. </w:t>
      </w:r>
      <w:r w:rsidRPr="002F7789">
        <w:rPr>
          <w:rFonts w:ascii="Calibri" w:hAnsi="Calibri"/>
          <w:sz w:val="18"/>
          <w:szCs w:val="18"/>
        </w:rPr>
        <w:t>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6F341790" w14:textId="77777777" w:rsidR="00C12A72" w:rsidRPr="00D66493" w:rsidRDefault="00C12A72" w:rsidP="00C12A72">
      <w:pPr>
        <w:pStyle w:val="Default"/>
        <w:numPr>
          <w:ilvl w:val="0"/>
          <w:numId w:val="34"/>
        </w:numPr>
        <w:ind w:left="284" w:hanging="284"/>
        <w:jc w:val="both"/>
        <w:rPr>
          <w:rFonts w:ascii="Century Gothic" w:hAnsi="Century Gothic"/>
          <w:b/>
          <w:i/>
          <w:sz w:val="20"/>
          <w:szCs w:val="20"/>
          <w:u w:val="single"/>
        </w:rPr>
      </w:pPr>
      <w:bookmarkStart w:id="3" w:name="_Hlk172536004"/>
      <w:r w:rsidRPr="00D66493">
        <w:rPr>
          <w:rFonts w:ascii="Calibri" w:hAnsi="Calibri"/>
          <w:sz w:val="20"/>
          <w:szCs w:val="20"/>
        </w:rPr>
        <w:t>Comprobante original de pago de inscripción.</w:t>
      </w:r>
    </w:p>
    <w:bookmarkEnd w:id="3"/>
    <w:p w14:paraId="0C762419" w14:textId="77777777" w:rsidR="00C12A72" w:rsidRPr="002F7789" w:rsidRDefault="00C12A72" w:rsidP="00C12A72">
      <w:pPr>
        <w:pStyle w:val="Default"/>
        <w:ind w:left="284"/>
        <w:jc w:val="both"/>
        <w:rPr>
          <w:rFonts w:ascii="Century Gothic" w:hAnsi="Century Gothic"/>
          <w:b/>
          <w:i/>
          <w:sz w:val="18"/>
          <w:szCs w:val="18"/>
          <w:u w:val="single"/>
        </w:rPr>
      </w:pPr>
    </w:p>
    <w:p w14:paraId="3B233628" w14:textId="77777777" w:rsidR="002775E5" w:rsidRPr="0066516D" w:rsidRDefault="002775E5" w:rsidP="002775E5">
      <w:pPr>
        <w:ind w:left="284"/>
        <w:jc w:val="both"/>
        <w:rPr>
          <w:rFonts w:asciiTheme="minorHAnsi" w:hAnsiTheme="minorHAnsi"/>
          <w:b/>
          <w:lang w:val="es-MX"/>
        </w:rPr>
      </w:pPr>
    </w:p>
    <w:p w14:paraId="50E16476" w14:textId="77777777" w:rsidR="002775E5" w:rsidRDefault="002775E5" w:rsidP="002775E5">
      <w:pPr>
        <w:ind w:left="284"/>
        <w:jc w:val="both"/>
        <w:rPr>
          <w:rFonts w:asciiTheme="minorHAnsi" w:hAnsiTheme="minorHAnsi"/>
          <w:b/>
        </w:rPr>
      </w:pPr>
      <w:r w:rsidRPr="005E6330">
        <w:rPr>
          <w:rFonts w:asciiTheme="minorHAnsi" w:hAnsiTheme="minorHAnsi"/>
        </w:rPr>
        <w:t xml:space="preserve">Los Licitantes que resulten adjudicados, previo a la firma de los contratos, </w:t>
      </w:r>
      <w:r w:rsidRPr="00AA2FC6">
        <w:rPr>
          <w:rFonts w:asciiTheme="minorHAnsi" w:hAnsiTheme="minorHAnsi"/>
        </w:rPr>
        <w:t>deberán exhibir original para su cotejo y copia simple de los documentos a que se hace alusión en el formato que se integra como anexo 8</w:t>
      </w:r>
      <w:r>
        <w:rPr>
          <w:rFonts w:asciiTheme="minorHAnsi" w:hAnsiTheme="minorHAnsi"/>
        </w:rPr>
        <w:t>.</w:t>
      </w:r>
    </w:p>
    <w:p w14:paraId="71D7EB17" w14:textId="77777777" w:rsidR="002775E5" w:rsidRDefault="002775E5" w:rsidP="002775E5">
      <w:pPr>
        <w:ind w:left="284" w:right="-1"/>
        <w:jc w:val="both"/>
        <w:rPr>
          <w:rFonts w:ascii="Calibri" w:hAnsi="Calibri"/>
          <w:b/>
          <w:u w:val="single"/>
        </w:rPr>
      </w:pPr>
    </w:p>
    <w:p w14:paraId="0362C499" w14:textId="6ED0F3B4" w:rsidR="002775E5" w:rsidRDefault="002775E5" w:rsidP="002775E5">
      <w:pPr>
        <w:ind w:left="284"/>
        <w:jc w:val="both"/>
        <w:rPr>
          <w:rFonts w:ascii="Calibri" w:hAnsi="Calibri"/>
        </w:rPr>
      </w:pPr>
      <w:r>
        <w:rPr>
          <w:rFonts w:ascii="Calibri" w:hAnsi="Calibri"/>
        </w:rPr>
        <w:t>Los</w:t>
      </w:r>
      <w:r w:rsidRPr="0039320A">
        <w:rPr>
          <w:rFonts w:ascii="Calibri" w:hAnsi="Calibri"/>
        </w:rPr>
        <w:t xml:space="preserve"> interesados deberán acudir a solicitar su inscripción en el </w:t>
      </w:r>
      <w:r w:rsidR="00C20A20">
        <w:rPr>
          <w:rFonts w:ascii="Calibri" w:hAnsi="Calibri"/>
        </w:rPr>
        <w:t>Departamento de Adquisiciones</w:t>
      </w:r>
      <w:r w:rsidR="00631406">
        <w:rPr>
          <w:rFonts w:ascii="Calibri" w:hAnsi="Calibri"/>
        </w:rPr>
        <w:t>,</w:t>
      </w:r>
      <w:r w:rsidRPr="0039320A">
        <w:rPr>
          <w:rFonts w:ascii="Calibri" w:hAnsi="Calibri"/>
        </w:rPr>
        <w:t xml:space="preserve"> ubicado en Matamoros 520 </w:t>
      </w:r>
      <w:r>
        <w:rPr>
          <w:rFonts w:ascii="Calibri" w:hAnsi="Calibri"/>
        </w:rPr>
        <w:t>oriente, primer piso</w:t>
      </w:r>
      <w:r w:rsidRPr="0039320A">
        <w:rPr>
          <w:rFonts w:ascii="Calibri" w:hAnsi="Calibri"/>
        </w:rPr>
        <w:t>, Centro de la Ciudad, Monterrey, Nue</w:t>
      </w:r>
      <w:r>
        <w:rPr>
          <w:rFonts w:ascii="Calibri" w:hAnsi="Calibri"/>
        </w:rPr>
        <w:t>vo León, C.P. 64000, Tel.: 81 81 30 70 49</w:t>
      </w:r>
      <w:r w:rsidRPr="0039320A">
        <w:rPr>
          <w:rFonts w:ascii="Calibri" w:hAnsi="Calibri"/>
        </w:rPr>
        <w:t xml:space="preserve">, </w:t>
      </w:r>
      <w:r w:rsidR="00C960B4">
        <w:rPr>
          <w:rFonts w:ascii="Calibri" w:hAnsi="Calibri"/>
        </w:rPr>
        <w:t xml:space="preserve">en un horario de 9:00 a 14:00 horas, </w:t>
      </w:r>
      <w:r w:rsidRPr="009D0A4B">
        <w:rPr>
          <w:rFonts w:ascii="Calibri" w:hAnsi="Calibri"/>
        </w:rPr>
        <w:t>desde el día de publicación de la Convocatoria y hasta inclusive</w:t>
      </w:r>
      <w:r>
        <w:rPr>
          <w:rFonts w:ascii="Calibri" w:hAnsi="Calibri"/>
        </w:rPr>
        <w:t xml:space="preserve"> 24 horas hábiles previas</w:t>
      </w:r>
      <w:r w:rsidRPr="009D0A4B">
        <w:rPr>
          <w:rFonts w:ascii="Calibri" w:hAnsi="Calibri"/>
        </w:rPr>
        <w:t xml:space="preserve"> al acto de presentación y apertura de proposiciones</w:t>
      </w:r>
      <w:r>
        <w:rPr>
          <w:rFonts w:ascii="Calibri" w:hAnsi="Calibri"/>
        </w:rPr>
        <w:t>; c</w:t>
      </w:r>
      <w:r w:rsidRPr="0039320A">
        <w:rPr>
          <w:rFonts w:ascii="Calibri" w:hAnsi="Calibri"/>
        </w:rPr>
        <w:t xml:space="preserve">ualquier persona podrá asistir a los diferentes actos de la </w:t>
      </w:r>
      <w:r>
        <w:rPr>
          <w:rFonts w:ascii="Calibri" w:hAnsi="Calibri"/>
        </w:rPr>
        <w:t xml:space="preserve">licitación </w:t>
      </w:r>
      <w:r w:rsidRPr="0039320A">
        <w:rPr>
          <w:rFonts w:ascii="Calibri" w:hAnsi="Calibri"/>
        </w:rPr>
        <w:t xml:space="preserve">en calidad de observador, sin necesidad de adquirir las bases, registrándose previamente antes </w:t>
      </w:r>
      <w:r>
        <w:rPr>
          <w:rFonts w:ascii="Calibri" w:hAnsi="Calibri"/>
        </w:rPr>
        <w:t>del inicio de cada uno de ellos,  lo anterior de conformidad con el Artículo 31 fracción XXIII de la Ley.</w:t>
      </w:r>
    </w:p>
    <w:p w14:paraId="2B019F87" w14:textId="77777777" w:rsidR="00F71BFB" w:rsidRDefault="00F71BFB" w:rsidP="005E6330">
      <w:pPr>
        <w:ind w:left="284"/>
        <w:jc w:val="both"/>
        <w:rPr>
          <w:rFonts w:ascii="Calibri" w:hAnsi="Calibri"/>
        </w:rPr>
      </w:pPr>
    </w:p>
    <w:p w14:paraId="4A5DC7CF" w14:textId="77777777" w:rsidR="00631406" w:rsidRDefault="00631406" w:rsidP="005E6330">
      <w:pPr>
        <w:ind w:left="284"/>
        <w:jc w:val="both"/>
        <w:rPr>
          <w:rFonts w:ascii="Calibri" w:hAnsi="Calibri"/>
        </w:rPr>
      </w:pPr>
    </w:p>
    <w:p w14:paraId="536EBF93" w14:textId="77777777" w:rsidR="00C12A72" w:rsidRDefault="00C12A72" w:rsidP="005E6330">
      <w:pPr>
        <w:ind w:left="284"/>
        <w:jc w:val="both"/>
        <w:rPr>
          <w:rFonts w:ascii="Calibri" w:hAnsi="Calibri"/>
        </w:rPr>
      </w:pPr>
    </w:p>
    <w:p w14:paraId="7851B4E3" w14:textId="77777777" w:rsidR="007F0B73" w:rsidRPr="00037DE1" w:rsidRDefault="000B78E5" w:rsidP="0098630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left" w:pos="284"/>
        </w:tabs>
        <w:ind w:right="49"/>
        <w:jc w:val="both"/>
        <w:rPr>
          <w:rFonts w:asciiTheme="minorHAnsi" w:hAnsiTheme="minorHAnsi"/>
          <w:b/>
        </w:rPr>
      </w:pPr>
      <w:r>
        <w:rPr>
          <w:rFonts w:asciiTheme="minorHAnsi" w:hAnsiTheme="minorHAnsi"/>
          <w:b/>
        </w:rPr>
        <w:t>3</w:t>
      </w:r>
      <w:r w:rsidR="00BD6DDA" w:rsidRPr="00037DE1">
        <w:rPr>
          <w:rFonts w:asciiTheme="minorHAnsi" w:hAnsiTheme="minorHAnsi"/>
          <w:b/>
        </w:rPr>
        <w:t>.</w:t>
      </w:r>
      <w:r w:rsidR="007F0B73" w:rsidRPr="00037DE1">
        <w:rPr>
          <w:rFonts w:asciiTheme="minorHAnsi" w:hAnsiTheme="minorHAnsi"/>
          <w:b/>
        </w:rPr>
        <w:tab/>
      </w:r>
      <w:r w:rsidR="00A83A41" w:rsidRPr="00037DE1">
        <w:rPr>
          <w:rFonts w:asciiTheme="minorHAnsi" w:hAnsiTheme="minorHAnsi"/>
          <w:b/>
        </w:rPr>
        <w:t>FORMA DE PRESENTACIÓN Y DOCUMENTOS ESENCIALES QUE DEBERÁ DE CONTENER EL SOBRE TÉCNICO.</w:t>
      </w:r>
    </w:p>
    <w:p w14:paraId="7195672A" w14:textId="77777777" w:rsidR="00A16B2E" w:rsidRPr="00037DE1" w:rsidRDefault="00A16B2E" w:rsidP="007F0B73">
      <w:pPr>
        <w:ind w:right="49"/>
        <w:jc w:val="both"/>
        <w:rPr>
          <w:rFonts w:asciiTheme="minorHAnsi" w:hAnsiTheme="minorHAnsi"/>
          <w:b/>
        </w:rPr>
      </w:pPr>
    </w:p>
    <w:p w14:paraId="0BA3BC75" w14:textId="3C7496E2" w:rsidR="00695181" w:rsidRDefault="003E6595" w:rsidP="003C7CE4">
      <w:pPr>
        <w:pStyle w:val="Prrafodelista"/>
        <w:numPr>
          <w:ilvl w:val="0"/>
          <w:numId w:val="2"/>
        </w:numPr>
        <w:ind w:right="49"/>
        <w:jc w:val="both"/>
        <w:rPr>
          <w:rFonts w:asciiTheme="minorHAnsi" w:hAnsiTheme="minorHAnsi"/>
          <w:b/>
          <w:u w:val="single"/>
        </w:rPr>
      </w:pPr>
      <w:r w:rsidRPr="003E6595">
        <w:rPr>
          <w:rFonts w:asciiTheme="minorHAnsi" w:hAnsiTheme="minorHAnsi"/>
          <w:b/>
          <w:u w:val="single"/>
        </w:rPr>
        <w:t>ASPECTOS GENERALES DE LAS PROPUESTAS:</w:t>
      </w:r>
    </w:p>
    <w:p w14:paraId="23819445" w14:textId="39F95E4A" w:rsidR="003E6595" w:rsidRDefault="00695181" w:rsidP="003C7CE4">
      <w:pPr>
        <w:pStyle w:val="Ttulo1"/>
        <w:numPr>
          <w:ilvl w:val="0"/>
          <w:numId w:val="3"/>
        </w:numPr>
        <w:tabs>
          <w:tab w:val="clear" w:pos="1276"/>
          <w:tab w:val="right" w:pos="1418"/>
        </w:tabs>
        <w:ind w:left="1418" w:right="0"/>
        <w:rPr>
          <w:rFonts w:asciiTheme="minorHAnsi" w:hAnsiTheme="minorHAnsi" w:cs="Arial"/>
          <w:b w:val="0"/>
          <w:sz w:val="20"/>
        </w:rPr>
      </w:pPr>
      <w:r w:rsidRPr="00E27A5A">
        <w:rPr>
          <w:rFonts w:asciiTheme="minorHAnsi" w:hAnsiTheme="minorHAnsi"/>
          <w:sz w:val="20"/>
          <w:lang w:val="es-ES"/>
        </w:rPr>
        <w:t>Idioma de las Propuestas</w:t>
      </w:r>
      <w:r w:rsidRPr="00E27A5A">
        <w:rPr>
          <w:rFonts w:asciiTheme="minorHAnsi" w:hAnsiTheme="minorHAnsi"/>
          <w:b w:val="0"/>
          <w:bCs/>
          <w:sz w:val="20"/>
          <w:lang w:val="es-ES"/>
        </w:rPr>
        <w:t>.</w:t>
      </w:r>
      <w:r w:rsidR="000B7D07">
        <w:rPr>
          <w:rFonts w:asciiTheme="minorHAnsi" w:hAnsiTheme="minorHAnsi"/>
          <w:b w:val="0"/>
          <w:bCs/>
          <w:sz w:val="20"/>
          <w:lang w:val="es-ES"/>
        </w:rPr>
        <w:t xml:space="preserve"> </w:t>
      </w:r>
      <w:r w:rsidRPr="00E27A5A">
        <w:rPr>
          <w:rFonts w:asciiTheme="minorHAnsi" w:hAnsiTheme="minorHAnsi"/>
          <w:b w:val="0"/>
          <w:bCs/>
          <w:sz w:val="20"/>
          <w:lang w:val="es-ES"/>
        </w:rPr>
        <w:t xml:space="preserve">- La propuesta técnica y </w:t>
      </w:r>
      <w:r w:rsidR="00E44C3A">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que venga acompañado de su correspondiente traducción al español, la cual prevalecerá para los efectos de interpretación de las propuestas.</w:t>
      </w:r>
    </w:p>
    <w:p w14:paraId="75944E8E" w14:textId="076048EA" w:rsidR="00A07633" w:rsidRPr="00D774DA" w:rsidRDefault="00695181" w:rsidP="00A07633">
      <w:pPr>
        <w:numPr>
          <w:ilvl w:val="0"/>
          <w:numId w:val="3"/>
        </w:numPr>
        <w:tabs>
          <w:tab w:val="right" w:pos="1418"/>
        </w:tabs>
        <w:ind w:left="1418"/>
        <w:jc w:val="both"/>
        <w:rPr>
          <w:rFonts w:asciiTheme="minorHAnsi" w:hAnsiTheme="minorHAnsi"/>
        </w:rPr>
      </w:pPr>
      <w:r w:rsidRPr="00A07633">
        <w:rPr>
          <w:rFonts w:asciiTheme="minorHAnsi" w:hAnsiTheme="minorHAnsi"/>
          <w:b/>
          <w:bCs/>
        </w:rPr>
        <w:t>Presentación de las Propuestas.</w:t>
      </w:r>
      <w:r w:rsidR="000B7D07">
        <w:rPr>
          <w:rFonts w:asciiTheme="minorHAnsi" w:hAnsiTheme="minorHAnsi"/>
          <w:b/>
          <w:bCs/>
        </w:rPr>
        <w:t xml:space="preserve"> </w:t>
      </w:r>
      <w:r w:rsidRPr="00A07633">
        <w:rPr>
          <w:rFonts w:asciiTheme="minorHAnsi" w:hAnsiTheme="minorHAnsi"/>
          <w:b/>
          <w:bCs/>
        </w:rPr>
        <w:t xml:space="preserve">- </w:t>
      </w:r>
      <w:r w:rsidR="00A07633" w:rsidRPr="00E27A5A">
        <w:rPr>
          <w:rFonts w:asciiTheme="minorHAnsi" w:hAnsiTheme="minorHAnsi"/>
        </w:rPr>
        <w:t>El Licitante presentará en original su</w:t>
      </w:r>
      <w:r w:rsidR="00A07633">
        <w:rPr>
          <w:rFonts w:asciiTheme="minorHAnsi" w:hAnsiTheme="minorHAnsi"/>
        </w:rPr>
        <w:t>s</w:t>
      </w:r>
      <w:r w:rsidR="00A07633" w:rsidRPr="00E27A5A">
        <w:rPr>
          <w:rFonts w:asciiTheme="minorHAnsi" w:hAnsiTheme="minorHAnsi"/>
        </w:rPr>
        <w:t xml:space="preserve"> propuesta</w:t>
      </w:r>
      <w:r w:rsidR="00A07633">
        <w:rPr>
          <w:rFonts w:asciiTheme="minorHAnsi" w:hAnsiTheme="minorHAnsi"/>
        </w:rPr>
        <w:t>s</w:t>
      </w:r>
      <w:r w:rsidR="00A07633" w:rsidRPr="00E27A5A">
        <w:rPr>
          <w:rFonts w:asciiTheme="minorHAnsi" w:hAnsiTheme="minorHAnsi"/>
        </w:rPr>
        <w:t xml:space="preserve"> técnica</w:t>
      </w:r>
      <w:r w:rsidR="00A07633">
        <w:rPr>
          <w:rFonts w:asciiTheme="minorHAnsi" w:hAnsiTheme="minorHAnsi"/>
        </w:rPr>
        <w:t xml:space="preserve"> y económica</w:t>
      </w:r>
      <w:r w:rsidR="00A07633" w:rsidRPr="00E27A5A">
        <w:rPr>
          <w:rFonts w:asciiTheme="minorHAnsi" w:hAnsiTheme="minorHAnsi"/>
        </w:rPr>
        <w:t>, en papel membretado de su empresa, llenado a máquina o computadora y firmado por el representante legal, en el formato anexo a las bases expedido por la Convocante.</w:t>
      </w:r>
      <w:r w:rsidR="00A07633">
        <w:rPr>
          <w:rFonts w:asciiTheme="minorHAnsi" w:hAnsiTheme="minorHAnsi"/>
        </w:rPr>
        <w:t xml:space="preserve"> </w:t>
      </w:r>
      <w:r w:rsidR="00A07633" w:rsidRPr="00F9105A">
        <w:rPr>
          <w:rFonts w:asciiTheme="minorHAnsi" w:hAnsiTheme="minorHAnsi"/>
          <w:lang w:val="es-ES"/>
        </w:rPr>
        <w:t>Cada uno de los documentos que integren la proposición y aquéllos distintos a ésta, deberán estar foliados en todas y cada una de las</w:t>
      </w:r>
      <w:r w:rsidR="00A07633">
        <w:rPr>
          <w:rFonts w:asciiTheme="minorHAnsi" w:hAnsiTheme="minorHAnsi"/>
          <w:lang w:val="es-ES"/>
        </w:rPr>
        <w:t xml:space="preserve"> hojas que los integren,</w:t>
      </w:r>
      <w:r w:rsidR="00A07633" w:rsidRPr="00F9105A">
        <w:rPr>
          <w:rFonts w:asciiTheme="minorHAnsi" w:hAnsiTheme="minorHAnsi"/>
          <w:lang w:val="es-ES"/>
        </w:rPr>
        <w:t xml:space="preserve">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r w:rsidR="00A07633">
        <w:rPr>
          <w:rFonts w:asciiTheme="minorHAnsi" w:hAnsiTheme="minorHAnsi"/>
          <w:lang w:val="es-ES"/>
        </w:rPr>
        <w:t>.</w:t>
      </w:r>
    </w:p>
    <w:p w14:paraId="584D7604" w14:textId="5596A5BB" w:rsidR="00695181" w:rsidRPr="00A07633" w:rsidRDefault="00695181" w:rsidP="00AB2C04">
      <w:pPr>
        <w:numPr>
          <w:ilvl w:val="0"/>
          <w:numId w:val="3"/>
        </w:numPr>
        <w:tabs>
          <w:tab w:val="right" w:pos="1418"/>
        </w:tabs>
        <w:ind w:left="1418"/>
        <w:jc w:val="both"/>
        <w:rPr>
          <w:rFonts w:asciiTheme="minorHAnsi" w:hAnsiTheme="minorHAnsi"/>
        </w:rPr>
      </w:pPr>
      <w:r w:rsidRPr="00A07633">
        <w:rPr>
          <w:rFonts w:asciiTheme="minorHAnsi" w:hAnsiTheme="minorHAnsi"/>
          <w:b/>
        </w:rPr>
        <w:t xml:space="preserve">Costos de preparación de Propuestas. </w:t>
      </w:r>
      <w:r w:rsidRPr="00A07633">
        <w:rPr>
          <w:rFonts w:asciiTheme="minorHAnsi" w:hAnsiTheme="minorHAnsi"/>
        </w:rPr>
        <w:t xml:space="preserve">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w:t>
      </w:r>
      <w:r w:rsidR="00572D88" w:rsidRPr="00A07633">
        <w:rPr>
          <w:rFonts w:asciiTheme="minorHAnsi" w:hAnsiTheme="minorHAnsi"/>
        </w:rPr>
        <w:t>licitación pública nacional presencial</w:t>
      </w:r>
      <w:r w:rsidRPr="00A07633">
        <w:rPr>
          <w:rFonts w:asciiTheme="minorHAnsi" w:hAnsiTheme="minorHAnsi"/>
        </w:rPr>
        <w:t>.</w:t>
      </w:r>
    </w:p>
    <w:p w14:paraId="2EB55CC2" w14:textId="77777777" w:rsidR="007F4B65" w:rsidRPr="00E27A5A" w:rsidRDefault="007F4B65" w:rsidP="007F4B65">
      <w:pPr>
        <w:tabs>
          <w:tab w:val="right" w:pos="1418"/>
        </w:tabs>
        <w:ind w:left="1418"/>
        <w:jc w:val="both"/>
        <w:rPr>
          <w:rFonts w:asciiTheme="minorHAnsi" w:hAnsiTheme="minorHAnsi"/>
        </w:rPr>
      </w:pPr>
    </w:p>
    <w:p w14:paraId="7EB44821" w14:textId="5E3694BF" w:rsidR="00695181" w:rsidRDefault="003E6595" w:rsidP="003C7CE4">
      <w:pPr>
        <w:pStyle w:val="Prrafodelista"/>
        <w:numPr>
          <w:ilvl w:val="0"/>
          <w:numId w:val="2"/>
        </w:numPr>
        <w:tabs>
          <w:tab w:val="left" w:pos="720"/>
          <w:tab w:val="left" w:pos="9639"/>
        </w:tabs>
        <w:jc w:val="both"/>
        <w:rPr>
          <w:rFonts w:asciiTheme="minorHAnsi" w:hAnsiTheme="minorHAnsi"/>
          <w:b/>
          <w:u w:val="single"/>
        </w:rPr>
      </w:pPr>
      <w:r>
        <w:rPr>
          <w:rFonts w:asciiTheme="minorHAnsi" w:hAnsiTheme="minorHAnsi"/>
          <w:b/>
          <w:u w:val="single"/>
        </w:rPr>
        <w:t>PRESENTACIÓN DE LAS PROPUESTAS:</w:t>
      </w:r>
    </w:p>
    <w:p w14:paraId="65400908" w14:textId="1C381431" w:rsidR="00695181" w:rsidRDefault="00695181" w:rsidP="003C7CE4">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 xml:space="preserve">El Licitante deberá presentar </w:t>
      </w:r>
      <w:r w:rsidR="00E44C3A">
        <w:rPr>
          <w:rFonts w:asciiTheme="minorHAnsi" w:hAnsiTheme="minorHAnsi"/>
          <w:b/>
        </w:rPr>
        <w:t>dos</w:t>
      </w:r>
      <w:r w:rsidRPr="00E27A5A">
        <w:rPr>
          <w:rFonts w:asciiTheme="minorHAnsi" w:hAnsiTheme="minorHAnsi"/>
          <w:b/>
        </w:rPr>
        <w:t xml:space="preserve"> sobre</w:t>
      </w:r>
      <w:r w:rsidR="00E44C3A">
        <w:rPr>
          <w:rFonts w:asciiTheme="minorHAnsi" w:hAnsiTheme="minorHAnsi"/>
          <w:b/>
        </w:rPr>
        <w:t>s</w:t>
      </w:r>
      <w:r w:rsidRPr="00E27A5A">
        <w:rPr>
          <w:rFonts w:asciiTheme="minorHAnsi" w:hAnsiTheme="minorHAnsi"/>
          <w:b/>
        </w:rPr>
        <w:t xml:space="preserve"> cerrado</w:t>
      </w:r>
      <w:r w:rsidR="00917BF3">
        <w:rPr>
          <w:rFonts w:asciiTheme="minorHAnsi" w:hAnsiTheme="minorHAnsi"/>
          <w:b/>
        </w:rPr>
        <w:t>s</w:t>
      </w:r>
      <w:r w:rsidRPr="00E27A5A">
        <w:rPr>
          <w:rFonts w:asciiTheme="minorHAnsi" w:hAnsiTheme="minorHAnsi"/>
        </w:rPr>
        <w:t>, rotulado</w:t>
      </w:r>
      <w:r w:rsidR="00E44C3A">
        <w:rPr>
          <w:rFonts w:asciiTheme="minorHAnsi" w:hAnsiTheme="minorHAnsi"/>
        </w:rPr>
        <w:t>s</w:t>
      </w:r>
      <w:r w:rsidRPr="00E27A5A">
        <w:rPr>
          <w:rFonts w:asciiTheme="minorHAnsi" w:hAnsiTheme="minorHAnsi"/>
        </w:rPr>
        <w:t xml:space="preserve"> con el nombre del licitante y con la indicación de la </w:t>
      </w:r>
      <w:r w:rsidR="003E6595">
        <w:rPr>
          <w:rFonts w:asciiTheme="minorHAnsi" w:hAnsiTheme="minorHAnsi"/>
        </w:rPr>
        <w:t xml:space="preserve">licitación </w:t>
      </w:r>
      <w:r w:rsidRPr="00E27A5A">
        <w:rPr>
          <w:rFonts w:asciiTheme="minorHAnsi" w:hAnsiTheme="minorHAnsi"/>
        </w:rPr>
        <w:t xml:space="preserve">en que participa, </w:t>
      </w:r>
      <w:r w:rsidR="00A07633">
        <w:rPr>
          <w:rFonts w:asciiTheme="minorHAnsi" w:hAnsiTheme="minorHAnsi"/>
        </w:rPr>
        <w:t xml:space="preserve">así como de la propuesta que contiene (técnica o económica) </w:t>
      </w:r>
      <w:r w:rsidRPr="00E27A5A">
        <w:rPr>
          <w:rFonts w:asciiTheme="minorHAnsi" w:hAnsiTheme="minorHAnsi"/>
        </w:rPr>
        <w:t>dentro de dicho</w:t>
      </w:r>
      <w:r w:rsidR="007258E5">
        <w:rPr>
          <w:rFonts w:asciiTheme="minorHAnsi" w:hAnsiTheme="minorHAnsi"/>
        </w:rPr>
        <w:t>s</w:t>
      </w:r>
      <w:r w:rsidRPr="00E27A5A">
        <w:rPr>
          <w:rFonts w:asciiTheme="minorHAnsi" w:hAnsiTheme="minorHAnsi"/>
        </w:rPr>
        <w:t xml:space="preserve"> sobre</w:t>
      </w:r>
      <w:r w:rsidR="007258E5">
        <w:rPr>
          <w:rFonts w:asciiTheme="minorHAnsi" w:hAnsiTheme="minorHAnsi"/>
        </w:rPr>
        <w:t>s</w:t>
      </w:r>
      <w:r w:rsidRPr="00E27A5A">
        <w:rPr>
          <w:rFonts w:asciiTheme="minorHAnsi" w:hAnsiTheme="minorHAnsi"/>
        </w:rPr>
        <w:t xml:space="preserve"> deberá presentar </w:t>
      </w:r>
      <w:r w:rsidR="00917BF3">
        <w:rPr>
          <w:rFonts w:asciiTheme="minorHAnsi" w:hAnsiTheme="minorHAnsi"/>
        </w:rPr>
        <w:t xml:space="preserve">en uno de ellos </w:t>
      </w:r>
      <w:r w:rsidR="00AB3FE0">
        <w:rPr>
          <w:rFonts w:asciiTheme="minorHAnsi" w:hAnsiTheme="minorHAnsi"/>
        </w:rPr>
        <w:t>su propuesta técnica</w:t>
      </w:r>
      <w:r w:rsidRPr="00E27A5A">
        <w:rPr>
          <w:rFonts w:asciiTheme="minorHAnsi" w:hAnsiTheme="minorHAnsi"/>
        </w:rPr>
        <w:t xml:space="preserve"> </w:t>
      </w:r>
      <w:r w:rsidR="00E44C3A">
        <w:rPr>
          <w:rFonts w:asciiTheme="minorHAnsi" w:hAnsiTheme="minorHAnsi"/>
        </w:rPr>
        <w:t xml:space="preserve">y en el otro sobre su propuesta económica, </w:t>
      </w:r>
      <w:r w:rsidRPr="00E27A5A">
        <w:rPr>
          <w:rFonts w:asciiTheme="minorHAnsi" w:hAnsiTheme="minorHAnsi"/>
        </w:rPr>
        <w:t>conforme a</w:t>
      </w:r>
      <w:r w:rsidR="00E44C3A">
        <w:rPr>
          <w:rFonts w:asciiTheme="minorHAnsi" w:hAnsiTheme="minorHAnsi"/>
        </w:rPr>
        <w:t xml:space="preserve"> </w:t>
      </w:r>
      <w:r w:rsidRPr="00E27A5A">
        <w:rPr>
          <w:rFonts w:asciiTheme="minorHAnsi" w:hAnsiTheme="minorHAnsi"/>
        </w:rPr>
        <w:t>l</w:t>
      </w:r>
      <w:r w:rsidR="00E44C3A">
        <w:rPr>
          <w:rFonts w:asciiTheme="minorHAnsi" w:hAnsiTheme="minorHAnsi"/>
        </w:rPr>
        <w:t>os</w:t>
      </w:r>
      <w:r w:rsidRPr="00E27A5A">
        <w:rPr>
          <w:rFonts w:asciiTheme="minorHAnsi" w:hAnsiTheme="minorHAnsi"/>
        </w:rPr>
        <w:t xml:space="preserve"> formato</w:t>
      </w:r>
      <w:r w:rsidR="00E44C3A">
        <w:rPr>
          <w:rFonts w:asciiTheme="minorHAnsi" w:hAnsiTheme="minorHAnsi"/>
        </w:rPr>
        <w:t>s</w:t>
      </w:r>
      <w:r w:rsidRPr="00E27A5A">
        <w:rPr>
          <w:rFonts w:asciiTheme="minorHAnsi" w:hAnsiTheme="minorHAnsi"/>
        </w:rPr>
        <w:t xml:space="preserve"> anexo</w:t>
      </w:r>
      <w:r w:rsidR="00E44C3A">
        <w:rPr>
          <w:rFonts w:asciiTheme="minorHAnsi" w:hAnsiTheme="minorHAnsi"/>
        </w:rPr>
        <w:t>s</w:t>
      </w:r>
      <w:r w:rsidRPr="00E27A5A">
        <w:rPr>
          <w:rFonts w:asciiTheme="minorHAnsi" w:hAnsiTheme="minorHAnsi"/>
        </w:rPr>
        <w:t xml:space="preserve"> a las bases, en </w:t>
      </w:r>
      <w:r w:rsidR="00E44C3A">
        <w:rPr>
          <w:rFonts w:asciiTheme="minorHAnsi" w:hAnsiTheme="minorHAnsi"/>
        </w:rPr>
        <w:t>los</w:t>
      </w:r>
      <w:r w:rsidRPr="00E27A5A">
        <w:rPr>
          <w:rFonts w:asciiTheme="minorHAnsi" w:hAnsiTheme="minorHAnsi"/>
        </w:rPr>
        <w:t xml:space="preserve"> cual</w:t>
      </w:r>
      <w:r w:rsidR="00E44C3A">
        <w:rPr>
          <w:rFonts w:asciiTheme="minorHAnsi" w:hAnsiTheme="minorHAnsi"/>
        </w:rPr>
        <w:t>es</w:t>
      </w:r>
      <w:r w:rsidRPr="00E27A5A">
        <w:rPr>
          <w:rFonts w:asciiTheme="minorHAnsi" w:hAnsiTheme="minorHAnsi"/>
        </w:rPr>
        <w:t xml:space="preserve"> </w:t>
      </w:r>
      <w:r w:rsidR="00E44C3A">
        <w:rPr>
          <w:rFonts w:asciiTheme="minorHAnsi" w:hAnsiTheme="minorHAnsi"/>
        </w:rPr>
        <w:t xml:space="preserve">se </w:t>
      </w:r>
      <w:r w:rsidRPr="00E27A5A">
        <w:rPr>
          <w:rFonts w:asciiTheme="minorHAnsi" w:hAnsiTheme="minorHAnsi"/>
        </w:rPr>
        <w:t xml:space="preserve">señalan los requisitos solicitados. La Convocante se reserva el derecho de evaluar cada una de las propuestas presentadas, verificando que cumpla con todas y cada una de las indicaciones contenidas en los formatos </w:t>
      </w:r>
      <w:r w:rsidR="000B7D07" w:rsidRPr="00E27A5A">
        <w:rPr>
          <w:rFonts w:asciiTheme="minorHAnsi" w:hAnsiTheme="minorHAnsi"/>
        </w:rPr>
        <w:t>que,</w:t>
      </w:r>
      <w:r w:rsidRPr="00E27A5A">
        <w:rPr>
          <w:rFonts w:asciiTheme="minorHAnsi" w:hAnsiTheme="minorHAnsi"/>
        </w:rPr>
        <w:t xml:space="preserve"> para tal efecto, se anexan.</w:t>
      </w:r>
    </w:p>
    <w:p w14:paraId="79C6E89B" w14:textId="23000DE6" w:rsidR="00A07633" w:rsidRPr="00E87F95" w:rsidRDefault="00A07633" w:rsidP="00A07633">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Las propuestas técnicas</w:t>
      </w:r>
      <w:r>
        <w:rPr>
          <w:rFonts w:asciiTheme="minorHAnsi" w:hAnsiTheme="minorHAnsi"/>
        </w:rPr>
        <w:t xml:space="preserve"> y económicas</w:t>
      </w:r>
      <w:r w:rsidRPr="00E27A5A">
        <w:rPr>
          <w:rFonts w:asciiTheme="minorHAnsi" w:hAnsiTheme="minorHAnsi"/>
        </w:rPr>
        <w:t xml:space="preserve">, así como todos los anexos incluidos dentro del sobre técnico </w:t>
      </w:r>
      <w:r>
        <w:rPr>
          <w:rFonts w:asciiTheme="minorHAnsi" w:hAnsiTheme="minorHAnsi"/>
        </w:rPr>
        <w:t xml:space="preserve">y económico, </w:t>
      </w:r>
      <w:r w:rsidRPr="00E27A5A">
        <w:rPr>
          <w:rFonts w:asciiTheme="minorHAnsi" w:hAnsiTheme="minorHAnsi"/>
        </w:rPr>
        <w:t>deberán estar dirigidas al Director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r>
        <w:rPr>
          <w:rFonts w:asciiTheme="minorHAnsi" w:hAnsiTheme="minorHAnsi"/>
        </w:rPr>
        <w:t>.</w:t>
      </w:r>
    </w:p>
    <w:p w14:paraId="03175121" w14:textId="77777777" w:rsidR="007F4B65" w:rsidRDefault="007F4B65" w:rsidP="007F4B65">
      <w:pPr>
        <w:tabs>
          <w:tab w:val="left" w:pos="9639"/>
        </w:tabs>
        <w:ind w:left="1058"/>
        <w:jc w:val="both"/>
        <w:rPr>
          <w:rFonts w:asciiTheme="minorHAnsi" w:hAnsiTheme="minorHAnsi"/>
        </w:rPr>
      </w:pPr>
    </w:p>
    <w:p w14:paraId="30901BE8" w14:textId="77777777" w:rsidR="00695181" w:rsidRPr="003E6595" w:rsidRDefault="003E6595" w:rsidP="003C7CE4">
      <w:pPr>
        <w:pStyle w:val="Prrafodelista"/>
        <w:numPr>
          <w:ilvl w:val="0"/>
          <w:numId w:val="2"/>
        </w:numPr>
        <w:ind w:right="49"/>
        <w:jc w:val="both"/>
        <w:rPr>
          <w:rFonts w:asciiTheme="minorHAnsi" w:hAnsiTheme="minorHAnsi"/>
          <w:b/>
          <w:bCs/>
          <w:u w:val="single"/>
        </w:rPr>
      </w:pPr>
      <w:r w:rsidRPr="003E6595">
        <w:rPr>
          <w:rFonts w:asciiTheme="minorHAnsi" w:hAnsiTheme="minorHAnsi"/>
          <w:b/>
          <w:bCs/>
          <w:u w:val="single"/>
        </w:rPr>
        <w:t xml:space="preserve">EL SOBRE DE DOCUMENTOS </w:t>
      </w:r>
      <w:r w:rsidR="00E44C3A">
        <w:rPr>
          <w:rFonts w:asciiTheme="minorHAnsi" w:hAnsiTheme="minorHAnsi"/>
          <w:b/>
          <w:bCs/>
          <w:u w:val="single"/>
        </w:rPr>
        <w:t>DE</w:t>
      </w:r>
      <w:r w:rsidRPr="003E6595">
        <w:rPr>
          <w:rFonts w:asciiTheme="minorHAnsi" w:hAnsiTheme="minorHAnsi"/>
          <w:b/>
          <w:bCs/>
          <w:u w:val="single"/>
        </w:rPr>
        <w:t xml:space="preserve"> PROPUESTA TÉCNICA DEBERÁ CONTENER:</w:t>
      </w:r>
    </w:p>
    <w:p w14:paraId="35061C89" w14:textId="77777777" w:rsidR="003E6595" w:rsidRPr="00CA04EA" w:rsidRDefault="003E6595" w:rsidP="003C637B">
      <w:pPr>
        <w:numPr>
          <w:ilvl w:val="0"/>
          <w:numId w:val="7"/>
        </w:numPr>
        <w:tabs>
          <w:tab w:val="left" w:pos="1418"/>
        </w:tabs>
        <w:ind w:right="49"/>
        <w:jc w:val="both"/>
        <w:rPr>
          <w:rFonts w:asciiTheme="minorHAnsi" w:hAnsiTheme="minorHAnsi"/>
          <w:bCs/>
        </w:rPr>
      </w:pPr>
      <w:r w:rsidRPr="00CA04EA">
        <w:rPr>
          <w:rFonts w:asciiTheme="minorHAnsi" w:hAnsiTheme="minorHAnsi" w:cs="Arial"/>
          <w:b/>
        </w:rPr>
        <w:t xml:space="preserve">ANEXO </w:t>
      </w:r>
      <w:r w:rsidR="00CA04EA" w:rsidRPr="00CA04EA">
        <w:rPr>
          <w:rFonts w:asciiTheme="minorHAnsi" w:hAnsiTheme="minorHAnsi" w:cs="Arial"/>
          <w:b/>
        </w:rPr>
        <w:t>1</w:t>
      </w:r>
      <w:r w:rsidR="00CA04EA">
        <w:rPr>
          <w:rFonts w:asciiTheme="minorHAnsi" w:hAnsiTheme="minorHAnsi" w:cs="Arial"/>
          <w:b/>
        </w:rPr>
        <w:t>3</w:t>
      </w:r>
      <w:r w:rsidRPr="00CA04EA">
        <w:rPr>
          <w:rFonts w:asciiTheme="minorHAnsi" w:hAnsiTheme="minorHAnsi" w:cs="Arial"/>
          <w:b/>
        </w:rPr>
        <w:t>.</w:t>
      </w:r>
      <w:r w:rsidRPr="00CA04EA">
        <w:rPr>
          <w:rFonts w:asciiTheme="minorHAnsi" w:hAnsiTheme="minorHAnsi" w:cs="Arial"/>
        </w:rPr>
        <w:t xml:space="preserve"> Cédula de entrega de documentos.</w:t>
      </w:r>
    </w:p>
    <w:p w14:paraId="468181C5" w14:textId="77777777" w:rsidR="003E6595" w:rsidRPr="00CA04EA" w:rsidRDefault="003E6595" w:rsidP="003C637B">
      <w:pPr>
        <w:pStyle w:val="Prrafodelista"/>
        <w:numPr>
          <w:ilvl w:val="0"/>
          <w:numId w:val="7"/>
        </w:numPr>
        <w:tabs>
          <w:tab w:val="left" w:pos="1418"/>
        </w:tabs>
        <w:ind w:right="49"/>
        <w:jc w:val="both"/>
        <w:rPr>
          <w:rFonts w:asciiTheme="minorHAnsi" w:hAnsiTheme="minorHAnsi"/>
          <w:bCs/>
        </w:rPr>
      </w:pPr>
      <w:r w:rsidRPr="00CA04EA">
        <w:rPr>
          <w:rFonts w:asciiTheme="minorHAnsi" w:hAnsiTheme="minorHAnsi"/>
        </w:rPr>
        <w:t>Identificación oficial vigente de quien firma las proposiciones, quien deberá contar con facultades de administración y/o dominio, o poder especial para actos de licitación pública.</w:t>
      </w:r>
    </w:p>
    <w:p w14:paraId="715C3FC6" w14:textId="2194B284" w:rsidR="003E6595" w:rsidRPr="007E5216" w:rsidRDefault="003E6595" w:rsidP="003C637B">
      <w:pPr>
        <w:pStyle w:val="Prrafodelista"/>
        <w:numPr>
          <w:ilvl w:val="0"/>
          <w:numId w:val="7"/>
        </w:numPr>
        <w:tabs>
          <w:tab w:val="left" w:pos="1418"/>
        </w:tabs>
        <w:ind w:right="49"/>
        <w:jc w:val="both"/>
        <w:rPr>
          <w:rFonts w:asciiTheme="minorHAnsi" w:hAnsiTheme="minorHAnsi"/>
          <w:bCs/>
        </w:rPr>
      </w:pPr>
      <w:r w:rsidRPr="00CA04EA">
        <w:rPr>
          <w:rFonts w:asciiTheme="minorHAnsi" w:hAnsiTheme="minorHAnsi"/>
        </w:rPr>
        <w:t>Currículum de</w:t>
      </w:r>
      <w:r w:rsidRPr="007E5216">
        <w:rPr>
          <w:rFonts w:asciiTheme="minorHAnsi" w:hAnsiTheme="minorHAnsi"/>
        </w:rPr>
        <w:t xml:space="preserve"> la empresa, donde manifieste la capacidad técnica, describiendo la infraestructura administrativa, la descripción de las instalaciones, maquinaria, equipos y demás elementos técnicos necesarios para el objeto de la presente </w:t>
      </w:r>
      <w:r w:rsidR="00C12A72">
        <w:rPr>
          <w:rFonts w:asciiTheme="minorHAnsi" w:hAnsiTheme="minorHAnsi"/>
        </w:rPr>
        <w:t>C</w:t>
      </w:r>
      <w:r w:rsidRPr="007E5216">
        <w:rPr>
          <w:rFonts w:asciiTheme="minorHAnsi" w:hAnsiTheme="minorHAnsi"/>
        </w:rPr>
        <w:t xml:space="preserve">onvocatoria, </w:t>
      </w:r>
      <w:r w:rsidRPr="007E5216">
        <w:rPr>
          <w:rFonts w:asciiTheme="minorHAnsi" w:hAnsiTheme="minorHAnsi" w:cs="Arial"/>
        </w:rPr>
        <w:t xml:space="preserve">su metodología </w:t>
      </w:r>
      <w:r>
        <w:rPr>
          <w:rFonts w:asciiTheme="minorHAnsi" w:hAnsiTheme="minorHAnsi" w:cs="Arial"/>
        </w:rPr>
        <w:t xml:space="preserve">y la experiencia comprobable en </w:t>
      </w:r>
      <w:r w:rsidR="009962B8">
        <w:rPr>
          <w:rFonts w:asciiTheme="minorHAnsi" w:hAnsiTheme="minorHAnsi" w:cs="Arial"/>
        </w:rPr>
        <w:t>prestación de servicios</w:t>
      </w:r>
      <w:r>
        <w:rPr>
          <w:rFonts w:asciiTheme="minorHAnsi" w:hAnsiTheme="minorHAnsi" w:cs="Arial"/>
        </w:rPr>
        <w:t xml:space="preserve"> relacionadas a la presente</w:t>
      </w:r>
      <w:r w:rsidR="001578ED">
        <w:rPr>
          <w:rFonts w:asciiTheme="minorHAnsi" w:hAnsiTheme="minorHAnsi" w:cs="Arial"/>
        </w:rPr>
        <w:t xml:space="preserve"> Convocatoria</w:t>
      </w:r>
      <w:r w:rsidR="00942052">
        <w:rPr>
          <w:rFonts w:asciiTheme="minorHAnsi" w:hAnsiTheme="minorHAnsi" w:cs="Arial"/>
        </w:rPr>
        <w:t xml:space="preserve"> (alimentación a pacientes)</w:t>
      </w:r>
      <w:r w:rsidRPr="007E5216">
        <w:rPr>
          <w:rFonts w:asciiTheme="minorHAnsi" w:hAnsiTheme="minorHAnsi" w:cs="Arial"/>
        </w:rPr>
        <w:t>,</w:t>
      </w:r>
      <w:r w:rsidRPr="007E5216">
        <w:rPr>
          <w:rFonts w:asciiTheme="minorHAnsi" w:hAnsiTheme="minorHAnsi"/>
        </w:rPr>
        <w:t xml:space="preserve"> </w:t>
      </w:r>
      <w:r>
        <w:rPr>
          <w:rFonts w:asciiTheme="minorHAnsi" w:hAnsiTheme="minorHAnsi"/>
        </w:rPr>
        <w:t>demostrándolo mediante</w:t>
      </w:r>
      <w:r w:rsidRPr="007E5216">
        <w:rPr>
          <w:rFonts w:asciiTheme="minorHAnsi" w:hAnsiTheme="minorHAnsi"/>
        </w:rPr>
        <w:t xml:space="preserve"> una relación de las principales operaciones de ventas o prestación de servicios de los últimos 12 meses en donde compruebe </w:t>
      </w:r>
      <w:r w:rsidRPr="007E5216">
        <w:rPr>
          <w:rFonts w:asciiTheme="minorHAnsi" w:hAnsiTheme="minorHAnsi" w:cs="Arial"/>
          <w:lang w:val="es-MX"/>
        </w:rPr>
        <w:t>contar como mínimo por dicho tiempo realizando las actividades relacion</w:t>
      </w:r>
      <w:r w:rsidR="000224F3">
        <w:rPr>
          <w:rFonts w:asciiTheme="minorHAnsi" w:hAnsiTheme="minorHAnsi" w:cs="Arial"/>
          <w:lang w:val="es-MX"/>
        </w:rPr>
        <w:t xml:space="preserve">adas a la presente Convocatoria. </w:t>
      </w:r>
    </w:p>
    <w:p w14:paraId="7B078DA1" w14:textId="77777777" w:rsidR="003E6595" w:rsidRPr="003B3E89" w:rsidRDefault="003B3E89" w:rsidP="003C637B">
      <w:pPr>
        <w:numPr>
          <w:ilvl w:val="0"/>
          <w:numId w:val="7"/>
        </w:numPr>
        <w:tabs>
          <w:tab w:val="left" w:pos="1134"/>
        </w:tabs>
        <w:ind w:right="49"/>
        <w:jc w:val="both"/>
        <w:rPr>
          <w:rFonts w:asciiTheme="minorHAnsi" w:hAnsiTheme="minorHAnsi"/>
          <w:color w:val="000000"/>
        </w:rPr>
      </w:pPr>
      <w:r w:rsidRPr="003B3E89">
        <w:rPr>
          <w:rFonts w:asciiTheme="minorHAnsi" w:hAnsiTheme="minorHAnsi"/>
          <w:b/>
        </w:rPr>
        <w:t>ANEXO 2</w:t>
      </w:r>
      <w:r w:rsidR="003E6595" w:rsidRPr="003B3E89">
        <w:rPr>
          <w:rFonts w:asciiTheme="minorHAnsi" w:hAnsiTheme="minorHAnsi"/>
        </w:rPr>
        <w:t xml:space="preserve">. Propuesta Técnica conforme al formato del anexo 2 de las presentes bases. </w:t>
      </w:r>
    </w:p>
    <w:p w14:paraId="5A50A2B3" w14:textId="04156C8A" w:rsidR="003D4EF5" w:rsidRPr="003D4EF5" w:rsidRDefault="003D4EF5" w:rsidP="003C637B">
      <w:pPr>
        <w:numPr>
          <w:ilvl w:val="0"/>
          <w:numId w:val="7"/>
        </w:numPr>
        <w:tabs>
          <w:tab w:val="left" w:pos="1134"/>
        </w:tabs>
        <w:ind w:right="49"/>
        <w:jc w:val="both"/>
        <w:rPr>
          <w:rFonts w:asciiTheme="minorHAnsi" w:hAnsiTheme="minorHAnsi"/>
          <w:color w:val="000000"/>
        </w:rPr>
      </w:pPr>
      <w:r w:rsidRPr="003D4EF5">
        <w:rPr>
          <w:rFonts w:asciiTheme="minorHAnsi" w:hAnsiTheme="minorHAnsi"/>
          <w:color w:val="000000"/>
        </w:rPr>
        <w:lastRenderedPageBreak/>
        <w:t>De tod</w:t>
      </w:r>
      <w:r w:rsidR="0001590F">
        <w:rPr>
          <w:rFonts w:asciiTheme="minorHAnsi" w:hAnsiTheme="minorHAnsi"/>
          <w:color w:val="000000"/>
        </w:rPr>
        <w:t>a</w:t>
      </w:r>
      <w:r w:rsidRPr="003D4EF5">
        <w:rPr>
          <w:rFonts w:asciiTheme="minorHAnsi" w:hAnsiTheme="minorHAnsi"/>
          <w:color w:val="000000"/>
        </w:rPr>
        <w:t xml:space="preserve"> la plantilla de personal deberá presentarse </w:t>
      </w:r>
      <w:proofErr w:type="spellStart"/>
      <w:r w:rsidRPr="003D4EF5">
        <w:rPr>
          <w:rFonts w:asciiTheme="minorHAnsi" w:hAnsiTheme="minorHAnsi"/>
          <w:color w:val="000000"/>
        </w:rPr>
        <w:t>Curriculum</w:t>
      </w:r>
      <w:proofErr w:type="spellEnd"/>
      <w:r w:rsidRPr="003D4EF5">
        <w:rPr>
          <w:rFonts w:asciiTheme="minorHAnsi" w:hAnsiTheme="minorHAnsi"/>
          <w:color w:val="000000"/>
        </w:rPr>
        <w:t xml:space="preserve"> vitae</w:t>
      </w:r>
      <w:r>
        <w:rPr>
          <w:rFonts w:asciiTheme="minorHAnsi" w:hAnsiTheme="minorHAnsi"/>
          <w:color w:val="000000"/>
        </w:rPr>
        <w:t>.</w:t>
      </w:r>
    </w:p>
    <w:p w14:paraId="627E9D0B" w14:textId="77777777" w:rsidR="00FD4E0F" w:rsidRPr="00FF1786" w:rsidRDefault="00FD4E0F" w:rsidP="003C637B">
      <w:pPr>
        <w:numPr>
          <w:ilvl w:val="0"/>
          <w:numId w:val="7"/>
        </w:numPr>
        <w:tabs>
          <w:tab w:val="left" w:pos="1134"/>
        </w:tabs>
        <w:ind w:right="49"/>
        <w:jc w:val="both"/>
        <w:rPr>
          <w:rFonts w:asciiTheme="minorHAnsi" w:hAnsiTheme="minorHAnsi"/>
          <w:color w:val="000000"/>
        </w:rPr>
      </w:pPr>
      <w:r w:rsidRPr="00FD4E0F">
        <w:rPr>
          <w:rFonts w:asciiTheme="minorHAnsi" w:hAnsiTheme="minorHAnsi" w:cs="Arial"/>
        </w:rPr>
        <w:t xml:space="preserve">Carta bajo de protesta de decir verdad donde haga constar que cuenta con la capacidad de distribución, organización, personal necesario y elementos propios debidamente calificados para proporcionar el servicio objeto de este concurso; además de poder iniciar con el mismo en la fecha señalada y consecuentemente en ningún momento la Convocante se considerará como intermediario de dicho </w:t>
      </w:r>
      <w:r w:rsidRPr="00FF1786">
        <w:rPr>
          <w:rFonts w:asciiTheme="minorHAnsi" w:hAnsiTheme="minorHAnsi" w:cs="Arial"/>
        </w:rPr>
        <w:t xml:space="preserve">personal. </w:t>
      </w:r>
    </w:p>
    <w:p w14:paraId="2E5B9E0B" w14:textId="25482B5D" w:rsidR="00FD4E0F" w:rsidRPr="00FF1786" w:rsidRDefault="00FD4E0F" w:rsidP="003C637B">
      <w:pPr>
        <w:numPr>
          <w:ilvl w:val="0"/>
          <w:numId w:val="7"/>
        </w:numPr>
        <w:tabs>
          <w:tab w:val="left" w:pos="1134"/>
        </w:tabs>
        <w:ind w:right="49"/>
        <w:jc w:val="both"/>
        <w:rPr>
          <w:rFonts w:asciiTheme="minorHAnsi" w:hAnsiTheme="minorHAnsi"/>
          <w:color w:val="000000"/>
        </w:rPr>
      </w:pPr>
      <w:r w:rsidRPr="00FF1786">
        <w:rPr>
          <w:rFonts w:asciiTheme="minorHAnsi" w:hAnsiTheme="minorHAnsi"/>
        </w:rPr>
        <w:t xml:space="preserve">Copia de aviso de funcionamiento del local </w:t>
      </w:r>
      <w:r w:rsidR="00FA3BCA" w:rsidRPr="00FF1786">
        <w:rPr>
          <w:rFonts w:asciiTheme="minorHAnsi" w:hAnsiTheme="minorHAnsi"/>
        </w:rPr>
        <w:t xml:space="preserve">donde se preparan los alimentos para el Hospital </w:t>
      </w:r>
      <w:r w:rsidR="00E63383" w:rsidRPr="00FF1786">
        <w:rPr>
          <w:rFonts w:asciiTheme="minorHAnsi" w:hAnsiTheme="minorHAnsi"/>
        </w:rPr>
        <w:t xml:space="preserve">Regional </w:t>
      </w:r>
      <w:r w:rsidR="00FA3BCA" w:rsidRPr="00FF1786">
        <w:rPr>
          <w:rFonts w:asciiTheme="minorHAnsi" w:hAnsiTheme="minorHAnsi"/>
        </w:rPr>
        <w:t>Materno Infantil.</w:t>
      </w:r>
    </w:p>
    <w:p w14:paraId="0BCAC6D1" w14:textId="77777777" w:rsidR="00FD4E0F" w:rsidRDefault="00FD4E0F" w:rsidP="003C637B">
      <w:pPr>
        <w:numPr>
          <w:ilvl w:val="0"/>
          <w:numId w:val="7"/>
        </w:numPr>
        <w:tabs>
          <w:tab w:val="left" w:pos="1134"/>
        </w:tabs>
        <w:ind w:right="49"/>
        <w:jc w:val="both"/>
        <w:rPr>
          <w:rFonts w:asciiTheme="minorHAnsi" w:hAnsiTheme="minorHAnsi"/>
          <w:color w:val="000000"/>
        </w:rPr>
      </w:pPr>
      <w:r w:rsidRPr="00FD4E0F">
        <w:rPr>
          <w:rFonts w:asciiTheme="minorHAnsi" w:hAnsiTheme="minorHAnsi" w:cs="Arial"/>
        </w:rPr>
        <w:t>Copia del acta constitutiva con el fin de corroborar el objeto señalado (giro y actividad preponderante)</w:t>
      </w:r>
    </w:p>
    <w:p w14:paraId="7D3A09F4" w14:textId="77777777" w:rsidR="00FD4E0F" w:rsidRPr="001B7622" w:rsidRDefault="00FD4E0F" w:rsidP="003C637B">
      <w:pPr>
        <w:numPr>
          <w:ilvl w:val="0"/>
          <w:numId w:val="7"/>
        </w:numPr>
        <w:tabs>
          <w:tab w:val="left" w:pos="1134"/>
        </w:tabs>
        <w:ind w:right="49"/>
        <w:jc w:val="both"/>
        <w:rPr>
          <w:rFonts w:asciiTheme="minorHAnsi" w:hAnsiTheme="minorHAnsi"/>
          <w:color w:val="000000"/>
        </w:rPr>
      </w:pPr>
      <w:r w:rsidRPr="00FD4E0F">
        <w:rPr>
          <w:rFonts w:asciiTheme="minorHAnsi" w:hAnsiTheme="minorHAnsi"/>
        </w:rPr>
        <w:t xml:space="preserve">Documentación que compruebe que cuenta con </w:t>
      </w:r>
      <w:r w:rsidRPr="00FD4E0F">
        <w:rPr>
          <w:rFonts w:asciiTheme="minorHAnsi" w:hAnsiTheme="minorHAnsi" w:cs="Arial"/>
        </w:rPr>
        <w:t>bodega con espacio para almacenar alimentos secos y alimentos refrigerados, deberá estar equipada con cuartos fríos, refrigerador y congelador; ésta deberá tener capacidad de almacenaje suficiente para atender el servicio objeto de esta licitación.</w:t>
      </w:r>
    </w:p>
    <w:p w14:paraId="5562B849" w14:textId="77777777" w:rsidR="001D07B8" w:rsidRPr="00CC14F0" w:rsidRDefault="001B7622" w:rsidP="001D07B8">
      <w:pPr>
        <w:numPr>
          <w:ilvl w:val="0"/>
          <w:numId w:val="7"/>
        </w:numPr>
        <w:tabs>
          <w:tab w:val="left" w:pos="1276"/>
        </w:tabs>
        <w:ind w:right="49"/>
        <w:jc w:val="both"/>
        <w:rPr>
          <w:rFonts w:asciiTheme="minorHAnsi" w:hAnsiTheme="minorHAnsi"/>
          <w:bCs/>
        </w:rPr>
      </w:pPr>
      <w:r w:rsidRPr="00CC14F0">
        <w:rPr>
          <w:rFonts w:asciiTheme="minorHAnsi" w:hAnsiTheme="minorHAnsi"/>
          <w:bCs/>
        </w:rPr>
        <w:t>Acta de verificación de instalaciones realizada por la Convocante.</w:t>
      </w:r>
    </w:p>
    <w:p w14:paraId="0195BCE7" w14:textId="05DD719B" w:rsidR="001D07B8" w:rsidRPr="00CC14F0" w:rsidRDefault="001D07B8" w:rsidP="001D07B8">
      <w:pPr>
        <w:numPr>
          <w:ilvl w:val="0"/>
          <w:numId w:val="7"/>
        </w:numPr>
        <w:tabs>
          <w:tab w:val="left" w:pos="1276"/>
        </w:tabs>
        <w:ind w:right="49"/>
        <w:jc w:val="both"/>
        <w:rPr>
          <w:rFonts w:asciiTheme="minorHAnsi" w:hAnsiTheme="minorHAnsi"/>
          <w:bCs/>
        </w:rPr>
      </w:pPr>
      <w:r w:rsidRPr="00CC14F0">
        <w:rPr>
          <w:rFonts w:ascii="Calibri" w:eastAsia="Calibri" w:hAnsi="Calibri" w:cs="Calibri"/>
        </w:rPr>
        <w:t>Certificado o documentación oficial donde se estipule el cumplimiento de las Normas Oficiales Mexicanas y las Normas Mexicanas aplicables NOM-251-SSA1-2009 Y NMX-F-605-NORMEX-2018 y en el que manifieste que los servicios que oferte cumplen con la legislación sanitaria vigente, para las partidas y renglones que aplica anexando los certificados vigentes de al menos una unidad de servicio de Alimentación Hospitalaria (Distintivo H y Distintivo Salud).</w:t>
      </w:r>
    </w:p>
    <w:p w14:paraId="36AB34E9" w14:textId="158055A7" w:rsidR="00FD4E0F" w:rsidRPr="00F34C76" w:rsidRDefault="001D07B8" w:rsidP="001D07B8">
      <w:pPr>
        <w:pStyle w:val="Prrafodelista"/>
        <w:tabs>
          <w:tab w:val="left" w:pos="1134"/>
        </w:tabs>
        <w:ind w:left="1429" w:right="49"/>
        <w:jc w:val="both"/>
        <w:rPr>
          <w:rFonts w:ascii="Calibri" w:eastAsia="Calibri" w:hAnsi="Calibri" w:cs="Calibri"/>
          <w:color w:val="000000"/>
        </w:rPr>
      </w:pPr>
      <w:r w:rsidRPr="00CC14F0">
        <w:rPr>
          <w:rFonts w:ascii="Calibri" w:eastAsia="Calibri" w:hAnsi="Calibri" w:cs="Calibri"/>
          <w:color w:val="000000"/>
        </w:rPr>
        <w:t xml:space="preserve">Los licitantes deberán contar con instalación que cumplan con todas las normas de la Secretaría de Salud en cuanto a instalaciones para el proceso de alimentos y deberá garantizar una respuesta rápida en la solicitud de </w:t>
      </w:r>
      <w:r w:rsidRPr="00F34C76">
        <w:rPr>
          <w:rFonts w:ascii="Calibri" w:eastAsia="Calibri" w:hAnsi="Calibri" w:cs="Calibri"/>
          <w:color w:val="000000"/>
        </w:rPr>
        <w:t xml:space="preserve">alimentos fuera de los horarios establecidos, a más tardar en un rango de 30 minutos para la unidad Hospital </w:t>
      </w:r>
      <w:r w:rsidR="00E63383" w:rsidRPr="00F34C76">
        <w:rPr>
          <w:rFonts w:ascii="Calibri" w:eastAsia="Calibri" w:hAnsi="Calibri" w:cs="Calibri"/>
          <w:color w:val="000000"/>
        </w:rPr>
        <w:t xml:space="preserve">Regional </w:t>
      </w:r>
      <w:r w:rsidRPr="00F34C76">
        <w:rPr>
          <w:rFonts w:ascii="Calibri" w:eastAsia="Calibri" w:hAnsi="Calibri" w:cs="Calibri"/>
          <w:color w:val="000000"/>
        </w:rPr>
        <w:t>Materno Infantil, anexando comprobante de domicilio y aviso de funcionamiento donde se prepararan los alimentos, para comprobar tiempo de respuesta.</w:t>
      </w:r>
    </w:p>
    <w:p w14:paraId="1911F405" w14:textId="19582E01" w:rsidR="00F34C76" w:rsidRPr="00F34C76" w:rsidRDefault="00F34C76" w:rsidP="00F34C76">
      <w:pPr>
        <w:pStyle w:val="Prrafodelista"/>
        <w:numPr>
          <w:ilvl w:val="0"/>
          <w:numId w:val="7"/>
        </w:numPr>
        <w:ind w:right="-1"/>
        <w:jc w:val="both"/>
        <w:rPr>
          <w:rFonts w:ascii="Calibri" w:hAnsi="Calibri" w:cs="Arial"/>
        </w:rPr>
      </w:pPr>
      <w:r w:rsidRPr="00F34C76">
        <w:rPr>
          <w:rFonts w:ascii="Calibri" w:eastAsia="Calibri" w:hAnsi="Calibri" w:cs="Calibri"/>
          <w:color w:val="000000"/>
        </w:rPr>
        <w:t xml:space="preserve">Presentar resultados de estudios clínicos, exudado faríngeo, coproparasitoscópico único e hidróxido de potasio (KOH) y coprocultivo, </w:t>
      </w:r>
      <w:r w:rsidRPr="00F34C76">
        <w:rPr>
          <w:rFonts w:asciiTheme="majorHAnsi" w:hAnsiTheme="majorHAnsi" w:cstheme="majorHAnsi"/>
          <w:color w:val="000000"/>
        </w:rPr>
        <w:t>debiendo haber sido realizados dentro de los tres últimos meses previos a la fecha del acto de presentación de propuestas</w:t>
      </w:r>
      <w:r>
        <w:rPr>
          <w:rFonts w:asciiTheme="majorHAnsi" w:hAnsiTheme="majorHAnsi" w:cstheme="majorHAnsi"/>
          <w:color w:val="000000"/>
        </w:rPr>
        <w:t>.</w:t>
      </w:r>
    </w:p>
    <w:p w14:paraId="1A935049" w14:textId="77777777" w:rsidR="00AB2C04" w:rsidRPr="00AB2C04" w:rsidRDefault="00AB2C04" w:rsidP="003C637B">
      <w:pPr>
        <w:numPr>
          <w:ilvl w:val="0"/>
          <w:numId w:val="7"/>
        </w:numPr>
        <w:tabs>
          <w:tab w:val="left" w:pos="1276"/>
        </w:tabs>
        <w:ind w:right="49"/>
        <w:jc w:val="both"/>
        <w:rPr>
          <w:rFonts w:asciiTheme="minorHAnsi" w:hAnsiTheme="minorHAnsi"/>
          <w:bCs/>
        </w:rPr>
      </w:pPr>
      <w:r w:rsidRPr="00CC14F0">
        <w:rPr>
          <w:rFonts w:asciiTheme="minorHAnsi" w:hAnsiTheme="minorHAnsi"/>
          <w:bCs/>
        </w:rPr>
        <w:t>Los licitantes que deseen participar</w:t>
      </w:r>
      <w:r w:rsidRPr="00CC14F0">
        <w:rPr>
          <w:rFonts w:asciiTheme="minorHAnsi" w:hAnsiTheme="minorHAnsi"/>
        </w:rPr>
        <w:t>, deberán presentar un mínimo de 2 cartas de recomendación</w:t>
      </w:r>
      <w:r w:rsidRPr="009E6864">
        <w:rPr>
          <w:rFonts w:asciiTheme="minorHAnsi" w:hAnsiTheme="minorHAnsi"/>
        </w:rPr>
        <w:t xml:space="preserve"> de buen servicio de las empresas que hayan contratado su servicio, mismas que la Convocante se reserva el derecho de verificar dicha información, para su participación en el presente </w:t>
      </w:r>
      <w:r>
        <w:rPr>
          <w:rFonts w:asciiTheme="minorHAnsi" w:hAnsiTheme="minorHAnsi"/>
        </w:rPr>
        <w:t>evento</w:t>
      </w:r>
      <w:r w:rsidRPr="00CE0E77">
        <w:rPr>
          <w:rFonts w:ascii="Calibri" w:hAnsi="Calibri" w:cs="Arial"/>
        </w:rPr>
        <w:t>, emitidas</w:t>
      </w:r>
      <w:r w:rsidRPr="00CE0E77">
        <w:rPr>
          <w:rFonts w:asciiTheme="minorHAnsi" w:hAnsiTheme="minorHAnsi"/>
        </w:rPr>
        <w:t xml:space="preserve"> en un período máximo de 12 meses previos a la fecha de la apertura de proposiciones técnicas  por clientes</w:t>
      </w:r>
      <w:r w:rsidRPr="00CE0E77">
        <w:rPr>
          <w:rFonts w:ascii="Calibri" w:hAnsi="Calibri" w:cs="Arial"/>
        </w:rPr>
        <w:t>, en papel membretado de éstos, en las cuales estipulen que han prestado buen servicio en cuanto a la prestación del servicio de la misma o similar naturaleza a esta licitación, deberán mencionar el número de la presente licitación y estar dirigidas al Director Administrativo de la Convocante; la Convocante se reserva el derecho de verificar dicha información, para su participación en el presente evento</w:t>
      </w:r>
    </w:p>
    <w:p w14:paraId="2F561ABF" w14:textId="3E3B5D44" w:rsidR="00FD4E0F" w:rsidRPr="001D07B8" w:rsidRDefault="001D07B8" w:rsidP="003C637B">
      <w:pPr>
        <w:numPr>
          <w:ilvl w:val="0"/>
          <w:numId w:val="7"/>
        </w:numPr>
        <w:tabs>
          <w:tab w:val="left" w:pos="1276"/>
        </w:tabs>
        <w:ind w:right="49"/>
        <w:jc w:val="both"/>
        <w:rPr>
          <w:rFonts w:asciiTheme="minorHAnsi" w:hAnsiTheme="minorHAnsi"/>
          <w:bCs/>
        </w:rPr>
      </w:pPr>
      <w:r w:rsidRPr="001D07B8">
        <w:rPr>
          <w:rFonts w:ascii="Calibri" w:eastAsia="Calibri" w:hAnsi="Calibri" w:cs="Calibri"/>
        </w:rPr>
        <w:t>Deberán presentar la documentación requerida que compruebe el cumplimiento o, en su caso carta compromiso bajo protesta de decir verdad de cumplir con cada uno de los requisitos señalados en los puntos que integran el numeral 1.</w:t>
      </w:r>
      <w:r w:rsidR="00C12A72">
        <w:rPr>
          <w:rFonts w:ascii="Calibri" w:eastAsia="Calibri" w:hAnsi="Calibri" w:cs="Calibri"/>
        </w:rPr>
        <w:t>3</w:t>
      </w:r>
      <w:r w:rsidRPr="001D07B8">
        <w:rPr>
          <w:rFonts w:ascii="Calibri" w:eastAsia="Calibri" w:hAnsi="Calibri" w:cs="Calibri"/>
        </w:rPr>
        <w:t xml:space="preserve">.3 de estas bases, deberán presentarse por separado para cada uno de los puntos. Se deben presentar los menús, manuales de Procedimientos, limpieza, </w:t>
      </w:r>
      <w:proofErr w:type="spellStart"/>
      <w:r w:rsidRPr="001D07B8">
        <w:rPr>
          <w:rFonts w:ascii="Calibri" w:eastAsia="Calibri" w:hAnsi="Calibri" w:cs="Calibri"/>
        </w:rPr>
        <w:t>dietoterapia</w:t>
      </w:r>
      <w:proofErr w:type="spellEnd"/>
      <w:r w:rsidRPr="001D07B8">
        <w:rPr>
          <w:rFonts w:ascii="Calibri" w:eastAsia="Calibri" w:hAnsi="Calibri" w:cs="Calibri"/>
        </w:rPr>
        <w:t>, documentación de fumigación, etc.</w:t>
      </w:r>
    </w:p>
    <w:p w14:paraId="154CEA68" w14:textId="36D54C13" w:rsidR="00FD4E0F" w:rsidRPr="00C32490" w:rsidRDefault="00FD4E0F" w:rsidP="003C637B">
      <w:pPr>
        <w:pStyle w:val="Prrafodelista"/>
        <w:numPr>
          <w:ilvl w:val="0"/>
          <w:numId w:val="7"/>
        </w:numPr>
        <w:tabs>
          <w:tab w:val="left" w:pos="993"/>
        </w:tabs>
        <w:jc w:val="both"/>
        <w:rPr>
          <w:rFonts w:asciiTheme="minorHAnsi" w:hAnsiTheme="minorHAnsi"/>
        </w:rPr>
      </w:pPr>
      <w:r w:rsidRPr="00722FB9">
        <w:rPr>
          <w:rFonts w:asciiTheme="minorHAnsi" w:hAnsiTheme="minorHAnsi"/>
        </w:rPr>
        <w:t xml:space="preserve">Original y copia para cotejo de una póliza de </w:t>
      </w:r>
      <w:r w:rsidR="00570165" w:rsidRPr="00722FB9">
        <w:rPr>
          <w:rFonts w:asciiTheme="minorHAnsi" w:hAnsiTheme="minorHAnsi"/>
        </w:rPr>
        <w:t>Segu</w:t>
      </w:r>
      <w:r w:rsidR="00FC79F6" w:rsidRPr="00722FB9">
        <w:rPr>
          <w:rFonts w:asciiTheme="minorHAnsi" w:hAnsiTheme="minorHAnsi"/>
        </w:rPr>
        <w:t xml:space="preserve">ro de Responsabilidad Civil, </w:t>
      </w:r>
      <w:r w:rsidR="008E2EA2" w:rsidRPr="00722FB9">
        <w:rPr>
          <w:rFonts w:asciiTheme="minorHAnsi" w:hAnsiTheme="minorHAnsi"/>
        </w:rPr>
        <w:t xml:space="preserve">la </w:t>
      </w:r>
      <w:r w:rsidR="008E2EA2" w:rsidRPr="008E2EA2">
        <w:rPr>
          <w:rFonts w:asciiTheme="minorHAnsi" w:hAnsiTheme="minorHAnsi"/>
        </w:rPr>
        <w:t>cual deberá estar vigente</w:t>
      </w:r>
      <w:r w:rsidR="008E2EA2">
        <w:rPr>
          <w:rFonts w:asciiTheme="minorHAnsi" w:hAnsiTheme="minorHAnsi"/>
        </w:rPr>
        <w:t>,</w:t>
      </w:r>
      <w:r w:rsidR="00F435B0" w:rsidRPr="00722FB9">
        <w:rPr>
          <w:rFonts w:asciiTheme="minorHAnsi" w:hAnsiTheme="minorHAnsi"/>
        </w:rPr>
        <w:t xml:space="preserve"> ser</w:t>
      </w:r>
      <w:r w:rsidR="008E2EA2">
        <w:rPr>
          <w:rFonts w:asciiTheme="minorHAnsi" w:hAnsiTheme="minorHAnsi"/>
        </w:rPr>
        <w:t>á</w:t>
      </w:r>
      <w:r w:rsidR="00F435B0" w:rsidRPr="00722FB9">
        <w:rPr>
          <w:rFonts w:asciiTheme="minorHAnsi" w:hAnsiTheme="minorHAnsi"/>
        </w:rPr>
        <w:t xml:space="preserve"> </w:t>
      </w:r>
      <w:r w:rsidR="004D5CAE" w:rsidRPr="00722FB9">
        <w:rPr>
          <w:rFonts w:asciiTheme="minorHAnsi" w:hAnsiTheme="minorHAnsi"/>
        </w:rPr>
        <w:t>por un</w:t>
      </w:r>
      <w:r w:rsidR="005125C1" w:rsidRPr="00722FB9">
        <w:rPr>
          <w:rFonts w:asciiTheme="minorHAnsi" w:hAnsiTheme="minorHAnsi"/>
        </w:rPr>
        <w:t xml:space="preserve"> monto </w:t>
      </w:r>
      <w:r w:rsidR="005125C1" w:rsidRPr="00C32490">
        <w:rPr>
          <w:rFonts w:asciiTheme="minorHAnsi" w:hAnsiTheme="minorHAnsi"/>
        </w:rPr>
        <w:t>mínimo de $</w:t>
      </w:r>
      <w:r w:rsidR="005125C1" w:rsidRPr="00BA4A75">
        <w:rPr>
          <w:rFonts w:asciiTheme="minorHAnsi" w:hAnsiTheme="minorHAnsi"/>
        </w:rPr>
        <w:t>1</w:t>
      </w:r>
      <w:r w:rsidR="00BA4A75" w:rsidRPr="00BA4A75">
        <w:rPr>
          <w:rFonts w:asciiTheme="minorHAnsi" w:hAnsiTheme="minorHAnsi"/>
        </w:rPr>
        <w:t>2</w:t>
      </w:r>
      <w:r w:rsidR="005125C1" w:rsidRPr="00BA4A75">
        <w:rPr>
          <w:rFonts w:asciiTheme="minorHAnsi" w:hAnsiTheme="minorHAnsi"/>
        </w:rPr>
        <w:t>0</w:t>
      </w:r>
      <w:r w:rsidR="00987D05" w:rsidRPr="00BA4A75">
        <w:rPr>
          <w:rFonts w:asciiTheme="minorHAnsi" w:hAnsiTheme="minorHAnsi"/>
        </w:rPr>
        <w:t>,000,0</w:t>
      </w:r>
      <w:r w:rsidR="00A51D29" w:rsidRPr="00BA4A75">
        <w:rPr>
          <w:rFonts w:asciiTheme="minorHAnsi" w:hAnsiTheme="minorHAnsi"/>
        </w:rPr>
        <w:t>00.00</w:t>
      </w:r>
      <w:r w:rsidR="00BA4A75" w:rsidRPr="00BA4A75">
        <w:rPr>
          <w:rFonts w:asciiTheme="minorHAnsi" w:hAnsiTheme="minorHAnsi"/>
        </w:rPr>
        <w:t xml:space="preserve"> para</w:t>
      </w:r>
      <w:r w:rsidR="00BA4A75">
        <w:rPr>
          <w:rFonts w:asciiTheme="minorHAnsi" w:hAnsiTheme="minorHAnsi"/>
        </w:rPr>
        <w:t xml:space="preserve"> la partida No. 1 y $20,000,000.00 para la partida No. 2</w:t>
      </w:r>
      <w:r w:rsidR="00FC79F6" w:rsidRPr="00C32490">
        <w:rPr>
          <w:rFonts w:asciiTheme="minorHAnsi" w:hAnsiTheme="minorHAnsi"/>
        </w:rPr>
        <w:t>, para proteger la infraestructura, equipamiento e integridad física de los pacientes y empleados.</w:t>
      </w:r>
    </w:p>
    <w:p w14:paraId="42C9432A" w14:textId="07B77485" w:rsidR="003E6595" w:rsidRPr="00C32490" w:rsidRDefault="003E6595" w:rsidP="003C637B">
      <w:pPr>
        <w:pStyle w:val="Prrafodelista"/>
        <w:numPr>
          <w:ilvl w:val="0"/>
          <w:numId w:val="7"/>
        </w:numPr>
        <w:tabs>
          <w:tab w:val="left" w:pos="993"/>
        </w:tabs>
        <w:jc w:val="both"/>
        <w:rPr>
          <w:rFonts w:asciiTheme="minorHAnsi" w:hAnsiTheme="minorHAnsi"/>
        </w:rPr>
      </w:pPr>
      <w:r w:rsidRPr="00C32490">
        <w:rPr>
          <w:rFonts w:asciiTheme="minorHAnsi" w:hAnsiTheme="minorHAnsi"/>
          <w:bCs/>
        </w:rPr>
        <w:t xml:space="preserve">Cd o USB que contenga el total de los documentos incluidos en el </w:t>
      </w:r>
      <w:r w:rsidR="00325647" w:rsidRPr="00C32490">
        <w:rPr>
          <w:rFonts w:asciiTheme="minorHAnsi" w:hAnsiTheme="minorHAnsi"/>
          <w:bCs/>
        </w:rPr>
        <w:t xml:space="preserve">sobre técnico </w:t>
      </w:r>
      <w:r w:rsidRPr="00C32490">
        <w:rPr>
          <w:rFonts w:asciiTheme="minorHAnsi" w:hAnsiTheme="minorHAnsi"/>
          <w:bCs/>
        </w:rPr>
        <w:t xml:space="preserve">en formato </w:t>
      </w:r>
      <w:proofErr w:type="spellStart"/>
      <w:r w:rsidRPr="00C32490">
        <w:rPr>
          <w:rFonts w:asciiTheme="minorHAnsi" w:hAnsiTheme="minorHAnsi"/>
          <w:bCs/>
        </w:rPr>
        <w:t>pdf</w:t>
      </w:r>
      <w:proofErr w:type="spellEnd"/>
      <w:r w:rsidRPr="00C32490">
        <w:rPr>
          <w:rFonts w:asciiTheme="minorHAnsi" w:hAnsiTheme="minorHAnsi"/>
          <w:bCs/>
        </w:rPr>
        <w:t xml:space="preserve">, </w:t>
      </w:r>
      <w:proofErr w:type="spellStart"/>
      <w:r w:rsidRPr="00C32490">
        <w:rPr>
          <w:rFonts w:asciiTheme="minorHAnsi" w:hAnsiTheme="minorHAnsi"/>
          <w:bCs/>
        </w:rPr>
        <w:t>word</w:t>
      </w:r>
      <w:proofErr w:type="spellEnd"/>
      <w:r w:rsidRPr="00C32490">
        <w:rPr>
          <w:rFonts w:asciiTheme="minorHAnsi" w:hAnsiTheme="minorHAnsi"/>
          <w:bCs/>
        </w:rPr>
        <w:t xml:space="preserve"> o </w:t>
      </w:r>
      <w:r w:rsidR="00E63383" w:rsidRPr="00C32490">
        <w:rPr>
          <w:rFonts w:asciiTheme="minorHAnsi" w:hAnsiTheme="minorHAnsi"/>
          <w:bCs/>
        </w:rPr>
        <w:t>Excel, el cual se requiere únicamente para agilizar la conducción del evento.</w:t>
      </w:r>
    </w:p>
    <w:p w14:paraId="3E22829E" w14:textId="77777777" w:rsidR="005E6330" w:rsidRPr="00CA04EA" w:rsidRDefault="005E6330" w:rsidP="003C637B">
      <w:pPr>
        <w:numPr>
          <w:ilvl w:val="0"/>
          <w:numId w:val="7"/>
        </w:numPr>
        <w:tabs>
          <w:tab w:val="left" w:pos="1134"/>
        </w:tabs>
        <w:ind w:right="49"/>
        <w:jc w:val="both"/>
        <w:rPr>
          <w:rFonts w:asciiTheme="minorHAnsi" w:hAnsiTheme="minorHAnsi"/>
          <w:color w:val="000000"/>
        </w:rPr>
      </w:pPr>
      <w:r w:rsidRPr="00CA04EA">
        <w:rPr>
          <w:rFonts w:asciiTheme="minorHAnsi" w:hAnsiTheme="minorHAnsi"/>
          <w:b/>
        </w:rPr>
        <w:t xml:space="preserve">ANEXO </w:t>
      </w:r>
      <w:r w:rsidR="003B3E89" w:rsidRPr="00CA04EA">
        <w:rPr>
          <w:rFonts w:asciiTheme="minorHAnsi" w:hAnsiTheme="minorHAnsi"/>
          <w:b/>
        </w:rPr>
        <w:t>5</w:t>
      </w:r>
      <w:r w:rsidRPr="00CA04EA">
        <w:rPr>
          <w:rFonts w:asciiTheme="minorHAnsi" w:hAnsiTheme="minorHAnsi"/>
        </w:rPr>
        <w:t xml:space="preserve">. </w:t>
      </w:r>
      <w:r w:rsidRPr="00CA04EA">
        <w:rPr>
          <w:rFonts w:asciiTheme="minorHAnsi" w:hAnsiTheme="minorHAnsi" w:cs="Arial"/>
        </w:rPr>
        <w:t>Carta de presentación de proposiciones</w:t>
      </w:r>
      <w:r w:rsidRPr="00CA04EA">
        <w:rPr>
          <w:rFonts w:asciiTheme="minorHAnsi" w:hAnsiTheme="minorHAnsi"/>
          <w:color w:val="000000"/>
        </w:rPr>
        <w:t>.</w:t>
      </w:r>
    </w:p>
    <w:p w14:paraId="221B6DFE" w14:textId="77777777" w:rsidR="005E6330" w:rsidRPr="00CA04EA" w:rsidRDefault="005E6330" w:rsidP="003C637B">
      <w:pPr>
        <w:numPr>
          <w:ilvl w:val="0"/>
          <w:numId w:val="7"/>
        </w:numPr>
        <w:tabs>
          <w:tab w:val="left" w:pos="1134"/>
        </w:tabs>
        <w:ind w:right="49"/>
        <w:jc w:val="both"/>
        <w:rPr>
          <w:rFonts w:asciiTheme="minorHAnsi" w:hAnsiTheme="minorHAnsi"/>
          <w:color w:val="000000"/>
        </w:rPr>
      </w:pPr>
      <w:r w:rsidRPr="00CA04EA">
        <w:rPr>
          <w:rFonts w:asciiTheme="minorHAnsi" w:hAnsiTheme="minorHAnsi" w:cstheme="minorHAnsi"/>
          <w:b/>
        </w:rPr>
        <w:lastRenderedPageBreak/>
        <w:t xml:space="preserve">ANEXO </w:t>
      </w:r>
      <w:r w:rsidR="00CA04EA" w:rsidRPr="00CA04EA">
        <w:rPr>
          <w:rFonts w:asciiTheme="minorHAnsi" w:hAnsiTheme="minorHAnsi" w:cstheme="minorHAnsi"/>
          <w:b/>
        </w:rPr>
        <w:t>7</w:t>
      </w:r>
      <w:r w:rsidRPr="00CA04EA">
        <w:rPr>
          <w:rFonts w:asciiTheme="minorHAnsi" w:hAnsiTheme="minorHAnsi" w:cstheme="minorHAnsi"/>
        </w:rPr>
        <w:t xml:space="preserve">. Declaración de no encontrarse en alguno de los supuestos establecidos en los </w:t>
      </w:r>
      <w:r w:rsidRPr="00CA04EA">
        <w:rPr>
          <w:rFonts w:asciiTheme="minorHAnsi" w:hAnsiTheme="minorHAnsi" w:cstheme="minorHAnsi"/>
          <w:i/>
        </w:rPr>
        <w:t>Artículos 37 y 95</w:t>
      </w:r>
      <w:r w:rsidRPr="00CA04EA">
        <w:rPr>
          <w:rFonts w:asciiTheme="minorHAnsi" w:hAnsiTheme="minorHAnsi" w:cstheme="minorHAnsi"/>
        </w:rPr>
        <w:t xml:space="preserve"> de la Ley</w:t>
      </w:r>
      <w:r w:rsidRPr="00CA04EA">
        <w:rPr>
          <w:rFonts w:asciiTheme="minorHAnsi" w:hAnsiTheme="minorHAnsi" w:cs="Arial"/>
        </w:rPr>
        <w:t xml:space="preserve"> y </w:t>
      </w:r>
      <w:r w:rsidRPr="00CA04EA">
        <w:rPr>
          <w:rFonts w:asciiTheme="minorHAnsi" w:hAnsiTheme="minorHAnsi" w:cs="Arial"/>
          <w:i/>
        </w:rPr>
        <w:t>Artículo 38</w:t>
      </w:r>
      <w:r w:rsidRPr="00CA04EA">
        <w:rPr>
          <w:rFonts w:asciiTheme="minorHAnsi" w:hAnsiTheme="minorHAnsi" w:cs="Arial"/>
        </w:rPr>
        <w:t xml:space="preserve"> del Reglamen</w:t>
      </w:r>
      <w:r w:rsidR="00E42DB9">
        <w:rPr>
          <w:rFonts w:asciiTheme="minorHAnsi" w:hAnsiTheme="minorHAnsi" w:cs="Arial"/>
        </w:rPr>
        <w:t>to de la Ley de Adquisiciones, A</w:t>
      </w:r>
      <w:r w:rsidRPr="00CA04EA">
        <w:rPr>
          <w:rFonts w:asciiTheme="minorHAnsi" w:hAnsiTheme="minorHAnsi" w:cs="Arial"/>
        </w:rPr>
        <w:t>rrendamientos y Contrataciones de Servicios del Estado de Nuevo León</w:t>
      </w:r>
      <w:r w:rsidRPr="00CA04EA">
        <w:rPr>
          <w:rFonts w:asciiTheme="minorHAnsi" w:hAnsiTheme="minorHAnsi" w:cstheme="minorHAnsi"/>
        </w:rPr>
        <w:t>, Declaración de integridad y Certificado de Determinación Independiente de Propuesta.</w:t>
      </w:r>
    </w:p>
    <w:p w14:paraId="115771BB" w14:textId="77777777" w:rsidR="005E6330" w:rsidRPr="00CA04EA" w:rsidRDefault="00CA04EA" w:rsidP="003C637B">
      <w:pPr>
        <w:numPr>
          <w:ilvl w:val="0"/>
          <w:numId w:val="7"/>
        </w:numPr>
        <w:tabs>
          <w:tab w:val="left" w:pos="1134"/>
        </w:tabs>
        <w:ind w:right="49"/>
        <w:jc w:val="both"/>
        <w:rPr>
          <w:rFonts w:asciiTheme="minorHAnsi" w:hAnsiTheme="minorHAnsi"/>
          <w:color w:val="000000"/>
        </w:rPr>
      </w:pPr>
      <w:r w:rsidRPr="00CA04EA">
        <w:rPr>
          <w:rFonts w:asciiTheme="minorHAnsi" w:hAnsiTheme="minorHAnsi"/>
          <w:b/>
        </w:rPr>
        <w:t>ANEXO 9</w:t>
      </w:r>
      <w:r w:rsidRPr="00CA04EA">
        <w:rPr>
          <w:rFonts w:asciiTheme="minorHAnsi" w:hAnsiTheme="minorHAnsi"/>
        </w:rPr>
        <w:t xml:space="preserve">. </w:t>
      </w:r>
      <w:r w:rsidR="002F4109" w:rsidRPr="00CA04EA">
        <w:rPr>
          <w:rFonts w:asciiTheme="minorHAnsi" w:hAnsiTheme="minorHAnsi"/>
        </w:rPr>
        <w:t xml:space="preserve">Escrito en el que manifieste bajo protesta de decir verdad, que es de nacionalidad mexicana y, además manifestará que los </w:t>
      </w:r>
      <w:r w:rsidR="00F864A8">
        <w:rPr>
          <w:rFonts w:asciiTheme="minorHAnsi" w:hAnsiTheme="minorHAnsi"/>
        </w:rPr>
        <w:t xml:space="preserve">insumos </w:t>
      </w:r>
      <w:r w:rsidR="002F4109" w:rsidRPr="00CA04EA">
        <w:rPr>
          <w:rFonts w:asciiTheme="minorHAnsi" w:hAnsiTheme="minorHAnsi"/>
        </w:rPr>
        <w:t>que oferta y entregará en caso de resultar adjudica</w:t>
      </w:r>
      <w:r w:rsidR="00AA2FC6">
        <w:rPr>
          <w:rFonts w:asciiTheme="minorHAnsi" w:hAnsiTheme="minorHAnsi"/>
        </w:rPr>
        <w:t>do, serán producidos en México.</w:t>
      </w:r>
    </w:p>
    <w:p w14:paraId="62B2DF35" w14:textId="76D69F56" w:rsidR="005E6330" w:rsidRPr="00CA04EA" w:rsidRDefault="005E6330" w:rsidP="003C637B">
      <w:pPr>
        <w:numPr>
          <w:ilvl w:val="0"/>
          <w:numId w:val="7"/>
        </w:numPr>
        <w:tabs>
          <w:tab w:val="left" w:pos="1134"/>
        </w:tabs>
        <w:ind w:right="49"/>
        <w:jc w:val="both"/>
        <w:rPr>
          <w:rFonts w:asciiTheme="minorHAnsi" w:hAnsiTheme="minorHAnsi"/>
          <w:color w:val="000000"/>
        </w:rPr>
      </w:pPr>
      <w:r w:rsidRPr="00CA04EA">
        <w:rPr>
          <w:rFonts w:asciiTheme="minorHAnsi" w:hAnsiTheme="minorHAnsi"/>
          <w:b/>
        </w:rPr>
        <w:t xml:space="preserve">ANEXO </w:t>
      </w:r>
      <w:r w:rsidR="00CA04EA" w:rsidRPr="00CA04EA">
        <w:rPr>
          <w:rFonts w:asciiTheme="minorHAnsi" w:hAnsiTheme="minorHAnsi"/>
          <w:b/>
        </w:rPr>
        <w:t>1</w:t>
      </w:r>
      <w:r w:rsidR="00CA04EA">
        <w:rPr>
          <w:rFonts w:asciiTheme="minorHAnsi" w:hAnsiTheme="minorHAnsi"/>
          <w:b/>
        </w:rPr>
        <w:t>1</w:t>
      </w:r>
      <w:r w:rsidRPr="00CA04EA">
        <w:rPr>
          <w:rFonts w:asciiTheme="minorHAnsi" w:hAnsiTheme="minorHAnsi"/>
        </w:rPr>
        <w:t xml:space="preserve">. Escrito firmado por el representante o apoderado legal en la que manifiesten </w:t>
      </w:r>
      <w:r w:rsidR="000B7D07" w:rsidRPr="00CA04EA">
        <w:rPr>
          <w:rFonts w:asciiTheme="minorHAnsi" w:hAnsiTheme="minorHAnsi"/>
        </w:rPr>
        <w:t>que,</w:t>
      </w:r>
      <w:r w:rsidRPr="00CA04EA">
        <w:rPr>
          <w:rFonts w:asciiTheme="minorHAnsi" w:hAnsiTheme="minorHAns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0329F103" w14:textId="77777777" w:rsidR="005E6330" w:rsidRPr="00CA04EA" w:rsidRDefault="005E6330" w:rsidP="003C637B">
      <w:pPr>
        <w:numPr>
          <w:ilvl w:val="0"/>
          <w:numId w:val="7"/>
        </w:numPr>
        <w:tabs>
          <w:tab w:val="left" w:pos="1134"/>
        </w:tabs>
        <w:ind w:right="49"/>
        <w:jc w:val="both"/>
        <w:rPr>
          <w:rFonts w:asciiTheme="minorHAnsi" w:hAnsiTheme="minorHAnsi"/>
          <w:color w:val="000000"/>
        </w:rPr>
      </w:pPr>
      <w:r w:rsidRPr="00CA04EA">
        <w:rPr>
          <w:rFonts w:asciiTheme="minorHAnsi" w:hAnsiTheme="minorHAnsi" w:cstheme="minorHAnsi"/>
          <w:b/>
        </w:rPr>
        <w:t xml:space="preserve">ANEXO </w:t>
      </w:r>
      <w:r w:rsidR="00CA04EA" w:rsidRPr="00CA04EA">
        <w:rPr>
          <w:rFonts w:asciiTheme="minorHAnsi" w:hAnsiTheme="minorHAnsi" w:cstheme="minorHAnsi"/>
          <w:b/>
        </w:rPr>
        <w:t>1</w:t>
      </w:r>
      <w:r w:rsidR="00CA04EA">
        <w:rPr>
          <w:rFonts w:asciiTheme="minorHAnsi" w:hAnsiTheme="minorHAnsi" w:cstheme="minorHAnsi"/>
          <w:b/>
        </w:rPr>
        <w:t>2</w:t>
      </w:r>
      <w:r w:rsidRPr="00CA04EA">
        <w:rPr>
          <w:rFonts w:asciiTheme="minorHAnsi" w:hAnsiTheme="minorHAnsi" w:cstheme="minorHAnsi"/>
        </w:rPr>
        <w:t>. Escrito a que hace referencia a la Estratificación de Micro, Pequeña o Mediana empresa.</w:t>
      </w:r>
    </w:p>
    <w:p w14:paraId="7B0FC41F" w14:textId="77777777" w:rsidR="005E6330" w:rsidRPr="00CA04EA" w:rsidRDefault="005E6330" w:rsidP="003C637B">
      <w:pPr>
        <w:numPr>
          <w:ilvl w:val="0"/>
          <w:numId w:val="7"/>
        </w:numPr>
        <w:tabs>
          <w:tab w:val="left" w:pos="1134"/>
        </w:tabs>
        <w:ind w:right="49"/>
        <w:jc w:val="both"/>
        <w:rPr>
          <w:rFonts w:asciiTheme="minorHAnsi" w:hAnsiTheme="minorHAnsi"/>
          <w:color w:val="000000"/>
        </w:rPr>
      </w:pPr>
      <w:r w:rsidRPr="00CA04EA">
        <w:rPr>
          <w:rFonts w:asciiTheme="minorHAnsi" w:hAnsiTheme="minorHAnsi" w:cs="Arial"/>
          <w:lang w:val="es-MX"/>
        </w:rPr>
        <w:t>Escrito de manifestación bajo protesta de decir verdad de no encontrarse en situación de mora, respecto al cumplimiento de otros contratos con cualquier sujeto obligado, de conformidad al Artículo 38, fracción I del Reglamento de la Ley.</w:t>
      </w:r>
    </w:p>
    <w:p w14:paraId="26E3D6C5" w14:textId="77777777" w:rsidR="005E6330" w:rsidRPr="007E5216" w:rsidRDefault="005E6330" w:rsidP="003C637B">
      <w:pPr>
        <w:numPr>
          <w:ilvl w:val="0"/>
          <w:numId w:val="7"/>
        </w:numPr>
        <w:tabs>
          <w:tab w:val="left" w:pos="1134"/>
        </w:tabs>
        <w:ind w:right="49"/>
        <w:jc w:val="both"/>
        <w:rPr>
          <w:rFonts w:asciiTheme="minorHAnsi" w:hAnsiTheme="minorHAnsi"/>
          <w:color w:val="000000"/>
        </w:rPr>
      </w:pPr>
      <w:r w:rsidRPr="00CA04EA">
        <w:rPr>
          <w:rFonts w:asciiTheme="minorHAnsi" w:hAnsiTheme="minorHAnsi" w:cs="Arial"/>
        </w:rPr>
        <w:t>Escrito indicando que en caso de violaciones en materia de derechos inherentes a la propiedad intelectual asumirán la responsabilidad</w:t>
      </w:r>
      <w:r w:rsidRPr="007E5216">
        <w:rPr>
          <w:rFonts w:asciiTheme="minorHAnsi" w:hAnsiTheme="minorHAnsi" w:cs="Arial"/>
        </w:rPr>
        <w:t xml:space="preserve"> correspondiente.</w:t>
      </w:r>
    </w:p>
    <w:p w14:paraId="0DB31790" w14:textId="4D43EC0B" w:rsidR="005E6330" w:rsidRPr="00570165" w:rsidRDefault="00E63383" w:rsidP="003C637B">
      <w:pPr>
        <w:numPr>
          <w:ilvl w:val="0"/>
          <w:numId w:val="7"/>
        </w:numPr>
        <w:tabs>
          <w:tab w:val="left" w:pos="1134"/>
        </w:tabs>
        <w:ind w:right="49"/>
        <w:jc w:val="both"/>
        <w:rPr>
          <w:rFonts w:asciiTheme="minorHAnsi" w:hAnsiTheme="minorHAnsi"/>
          <w:color w:val="000000"/>
        </w:rPr>
      </w:pPr>
      <w:r w:rsidRPr="00223D05">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2A9BBA8B" w14:textId="77777777" w:rsidR="005E6330" w:rsidRDefault="005E6330" w:rsidP="003C637B">
      <w:pPr>
        <w:numPr>
          <w:ilvl w:val="0"/>
          <w:numId w:val="7"/>
        </w:numPr>
        <w:tabs>
          <w:tab w:val="left" w:pos="1134"/>
        </w:tabs>
        <w:ind w:right="49"/>
        <w:jc w:val="both"/>
        <w:rPr>
          <w:rFonts w:asciiTheme="minorHAnsi" w:hAnsiTheme="minorHAnsi"/>
          <w:color w:val="000000"/>
        </w:rPr>
      </w:pPr>
      <w:r w:rsidRPr="00CA04EA">
        <w:rPr>
          <w:rFonts w:asciiTheme="minorHAnsi" w:hAnsiTheme="minorHAnsi" w:cs="Arial"/>
          <w:lang w:val="es-MX"/>
        </w:rPr>
        <w:t>Escrito de</w:t>
      </w:r>
      <w:r w:rsidRPr="00B36399">
        <w:rPr>
          <w:rFonts w:asciiTheme="minorHAnsi" w:hAnsiTheme="minorHAnsi" w:cs="Arial"/>
          <w:lang w:val="es-MX"/>
        </w:rPr>
        <w:t xml:space="preserv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3350280F" w14:textId="2DF52927" w:rsidR="005E6330" w:rsidRPr="00760711" w:rsidRDefault="005E6330" w:rsidP="003C637B">
      <w:pPr>
        <w:numPr>
          <w:ilvl w:val="0"/>
          <w:numId w:val="7"/>
        </w:numPr>
        <w:tabs>
          <w:tab w:val="left" w:pos="1134"/>
        </w:tabs>
        <w:ind w:right="49"/>
        <w:jc w:val="both"/>
        <w:rPr>
          <w:rFonts w:asciiTheme="minorHAnsi" w:hAnsiTheme="minorHAnsi"/>
          <w:color w:val="000000"/>
        </w:rPr>
      </w:pPr>
      <w:r w:rsidRPr="00B36399">
        <w:rPr>
          <w:rFonts w:asciiTheme="minorHAnsi" w:hAnsiTheme="minorHAnsi" w:cs="Arial"/>
        </w:rPr>
        <w:t>Para el caso del</w:t>
      </w:r>
      <w:r w:rsidRPr="00B36399">
        <w:rPr>
          <w:rFonts w:asciiTheme="minorHAnsi" w:hAnsiTheme="minorHAnsi" w:cs="Arial"/>
          <w:lang w:val="es-MX"/>
        </w:rPr>
        <w:t xml:space="preserve">(los) </w:t>
      </w:r>
      <w:r w:rsidRPr="00B36399">
        <w:rPr>
          <w:rFonts w:asciiTheme="minorHAnsi" w:hAnsiTheme="minorHAnsi" w:cs="Arial"/>
          <w:bCs/>
          <w:lang w:val="es-MX"/>
        </w:rPr>
        <w:t>PARTICIPANTE(s)</w:t>
      </w:r>
      <w:r w:rsidRPr="00B36399">
        <w:rPr>
          <w:rFonts w:asciiTheme="minorHAnsi" w:hAnsiTheme="minorHAnsi" w:cs="Arial"/>
          <w:lang w:val="es-MX"/>
        </w:rPr>
        <w:t xml:space="preserve"> que opte(n) por la presentación conjunta de propuestas, de conformidad con los </w:t>
      </w:r>
      <w:r w:rsidRPr="00B36399">
        <w:rPr>
          <w:rFonts w:asciiTheme="minorHAnsi" w:hAnsiTheme="minorHAnsi" w:cs="Arial"/>
          <w:i/>
          <w:lang w:val="es-MX"/>
        </w:rPr>
        <w:t>Artículos 36</w:t>
      </w:r>
      <w:r w:rsidRPr="00B36399">
        <w:rPr>
          <w:rFonts w:asciiTheme="minorHAnsi" w:hAnsiTheme="minorHAnsi" w:cs="Arial"/>
          <w:lang w:val="es-MX"/>
        </w:rPr>
        <w:t xml:space="preserve"> de la Ley de Adquisiciones, Arrendamientos y Contratación de Servicios</w:t>
      </w:r>
      <w:r w:rsidRPr="00B36399">
        <w:rPr>
          <w:rFonts w:asciiTheme="minorHAnsi" w:hAnsiTheme="minorHAnsi" w:cs="Arial"/>
          <w:bCs/>
          <w:lang w:val="es-MX"/>
        </w:rPr>
        <w:t xml:space="preserve"> del Estado de Nuevo León </w:t>
      </w:r>
      <w:r w:rsidRPr="00B36399">
        <w:rPr>
          <w:rFonts w:asciiTheme="minorHAnsi" w:hAnsiTheme="minorHAnsi" w:cs="Arial"/>
          <w:lang w:val="es-MX"/>
        </w:rPr>
        <w:t xml:space="preserve">y </w:t>
      </w:r>
      <w:r w:rsidRPr="00B36399">
        <w:rPr>
          <w:rFonts w:asciiTheme="minorHAnsi" w:hAnsiTheme="minorHAnsi" w:cs="Arial"/>
          <w:i/>
          <w:lang w:val="es-MX"/>
        </w:rPr>
        <w:t>76</w:t>
      </w:r>
      <w:r w:rsidRPr="00B36399">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B36399">
        <w:rPr>
          <w:rFonts w:asciiTheme="minorHAnsi" w:hAnsiTheme="minorHAnsi"/>
          <w:lang w:val="es-MX"/>
        </w:rPr>
        <w:t>Las personas que integran</w:t>
      </w:r>
      <w:r w:rsidRPr="00B36399">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B36399">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w:t>
      </w:r>
      <w:r w:rsidRPr="00B36399">
        <w:rPr>
          <w:rFonts w:asciiTheme="minorHAnsi" w:hAnsiTheme="minorHAnsi" w:cs="Arial"/>
          <w:lang w:val="es-MX"/>
        </w:rPr>
        <w:lastRenderedPageBreak/>
        <w:t xml:space="preserve">representación; Designación de un representante común, otorgándole poder amplio y suficiente, para atender todo lo relacionado con la proposición y con el procedimiento de la </w:t>
      </w:r>
      <w:r w:rsidR="00572D88">
        <w:rPr>
          <w:rFonts w:asciiTheme="minorHAnsi" w:hAnsiTheme="minorHAnsi" w:cs="Arial"/>
          <w:lang w:val="es-MX"/>
        </w:rPr>
        <w:t>Licitación Pública Nacional Presencial</w:t>
      </w:r>
      <w:r w:rsidRPr="00B36399">
        <w:rPr>
          <w:rFonts w:asciiTheme="minorHAnsi" w:hAnsiTheme="minorHAnsi" w:cs="Arial"/>
          <w:lang w:val="es-MX"/>
        </w:rPr>
        <w:t xml:space="preserve">; Descripción de las partes objeto del contrato que corresponderá cumplir a cada persona integrante, así como la manera en que se exigirá el </w:t>
      </w:r>
      <w:r w:rsidRPr="00B36399">
        <w:rPr>
          <w:rFonts w:asciiTheme="minorHAnsi" w:hAnsiTheme="minorHAnsi" w:cstheme="minorHAnsi"/>
          <w:lang w:val="es-MX"/>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w:t>
      </w:r>
      <w:r w:rsidRPr="00A16B2E">
        <w:rPr>
          <w:rFonts w:asciiTheme="minorHAnsi" w:hAnsiTheme="minorHAnsi" w:cstheme="minorHAnsi"/>
          <w:lang w:val="es-MX"/>
        </w:rPr>
        <w:t>que se les adjudique el mismo.</w:t>
      </w:r>
      <w:r w:rsidR="00C3315D">
        <w:rPr>
          <w:rFonts w:asciiTheme="minorHAnsi" w:hAnsiTheme="minorHAnsi" w:cstheme="minorHAnsi"/>
          <w:lang w:val="es-MX"/>
        </w:rPr>
        <w:t xml:space="preserve"> </w:t>
      </w:r>
      <w:r w:rsidR="00E63383" w:rsidRPr="007526A8">
        <w:rPr>
          <w:rFonts w:asciiTheme="minorHAnsi" w:hAnsiTheme="minorHAnsi" w:cstheme="minorHAnsi"/>
          <w:i/>
        </w:rPr>
        <w:t>En caso de que no participen en propuestas conjuntas deberá manifestarlo por escrito</w:t>
      </w:r>
      <w:r w:rsidR="00E63383">
        <w:rPr>
          <w:rFonts w:asciiTheme="minorHAnsi" w:hAnsiTheme="minorHAnsi" w:cstheme="minorHAnsi"/>
          <w:i/>
        </w:rPr>
        <w:t>,</w:t>
      </w:r>
      <w:r w:rsidR="00E63383" w:rsidRPr="007526A8">
        <w:rPr>
          <w:rFonts w:asciiTheme="minorHAnsi" w:hAnsiTheme="minorHAnsi" w:cstheme="minorHAnsi"/>
          <w:i/>
        </w:rPr>
        <w:t xml:space="preserve"> sin que la omisión de dicho escrito sea motivo de rechazo</w:t>
      </w:r>
      <w:r w:rsidR="00E63383" w:rsidRPr="007526A8">
        <w:rPr>
          <w:rFonts w:asciiTheme="minorHAnsi" w:hAnsiTheme="minorHAnsi" w:cstheme="minorHAnsi"/>
        </w:rPr>
        <w:t>.</w:t>
      </w:r>
    </w:p>
    <w:p w14:paraId="1408FA0A" w14:textId="77777777" w:rsidR="00760711" w:rsidRPr="00BA4A75" w:rsidRDefault="00760711" w:rsidP="00760711">
      <w:pPr>
        <w:numPr>
          <w:ilvl w:val="0"/>
          <w:numId w:val="7"/>
        </w:numPr>
        <w:tabs>
          <w:tab w:val="left" w:pos="709"/>
          <w:tab w:val="left" w:pos="1134"/>
        </w:tabs>
        <w:ind w:right="49"/>
        <w:jc w:val="both"/>
        <w:rPr>
          <w:rFonts w:ascii="Calibri" w:hAnsi="Calibri"/>
          <w:color w:val="000000"/>
        </w:rPr>
      </w:pPr>
      <w:bookmarkStart w:id="4" w:name="_Hlk156291867"/>
      <w:bookmarkStart w:id="5" w:name="_Hlk172536554"/>
      <w:r w:rsidRPr="00402CF7">
        <w:rPr>
          <w:rFonts w:asciiTheme="minorHAnsi" w:hAnsiTheme="minorHAnsi" w:cs="Arial"/>
        </w:rPr>
        <w:t>Recibo de pago de Inscripción a la Licitación.</w:t>
      </w:r>
      <w:bookmarkEnd w:id="4"/>
    </w:p>
    <w:p w14:paraId="4834648E" w14:textId="6B753AB1" w:rsidR="00BA4A75" w:rsidRPr="00AF3D4F" w:rsidRDefault="002A6C08" w:rsidP="00760711">
      <w:pPr>
        <w:numPr>
          <w:ilvl w:val="0"/>
          <w:numId w:val="7"/>
        </w:numPr>
        <w:tabs>
          <w:tab w:val="left" w:pos="709"/>
          <w:tab w:val="left" w:pos="1134"/>
        </w:tabs>
        <w:ind w:right="49"/>
        <w:jc w:val="both"/>
        <w:rPr>
          <w:rFonts w:ascii="Calibri" w:hAnsi="Calibri"/>
          <w:color w:val="000000"/>
        </w:rPr>
      </w:pPr>
      <w:r>
        <w:rPr>
          <w:rFonts w:asciiTheme="minorHAnsi" w:hAnsiTheme="minorHAnsi" w:cs="Arial"/>
        </w:rPr>
        <w:t>Para la partida No. 2 se deberá presentar c</w:t>
      </w:r>
      <w:r w:rsidR="00BA4A75">
        <w:rPr>
          <w:rFonts w:asciiTheme="minorHAnsi" w:hAnsiTheme="minorHAnsi" w:cs="Arial"/>
        </w:rPr>
        <w:t>arta bajo protesta de decir verdad que en caso de resultar adjudicado se compromete a cumplir con lo siguiente:</w:t>
      </w:r>
    </w:p>
    <w:bookmarkEnd w:id="5"/>
    <w:p w14:paraId="642EC52F" w14:textId="5211838D" w:rsidR="00760711" w:rsidRDefault="00BA4A75" w:rsidP="00BA4A75">
      <w:pPr>
        <w:pStyle w:val="Prrafodelista"/>
        <w:numPr>
          <w:ilvl w:val="0"/>
          <w:numId w:val="52"/>
        </w:numPr>
        <w:tabs>
          <w:tab w:val="left" w:pos="1134"/>
        </w:tabs>
        <w:ind w:right="49"/>
        <w:jc w:val="both"/>
        <w:rPr>
          <w:rFonts w:asciiTheme="minorHAnsi" w:hAnsiTheme="minorHAnsi"/>
          <w:color w:val="000000"/>
        </w:rPr>
      </w:pPr>
      <w:r>
        <w:rPr>
          <w:rFonts w:asciiTheme="minorHAnsi" w:hAnsiTheme="minorHAnsi"/>
          <w:color w:val="000000"/>
        </w:rPr>
        <w:t xml:space="preserve">Limpieza de comedor. </w:t>
      </w:r>
    </w:p>
    <w:p w14:paraId="5AECC5B6" w14:textId="1806A5C0" w:rsidR="00BA4A75" w:rsidRDefault="00BA4A75" w:rsidP="00BA4A75">
      <w:pPr>
        <w:pStyle w:val="Prrafodelista"/>
        <w:numPr>
          <w:ilvl w:val="0"/>
          <w:numId w:val="52"/>
        </w:numPr>
        <w:tabs>
          <w:tab w:val="left" w:pos="1134"/>
        </w:tabs>
        <w:ind w:right="49"/>
        <w:jc w:val="both"/>
        <w:rPr>
          <w:rFonts w:asciiTheme="minorHAnsi" w:hAnsiTheme="minorHAnsi"/>
          <w:color w:val="000000"/>
        </w:rPr>
      </w:pPr>
      <w:r>
        <w:rPr>
          <w:rFonts w:asciiTheme="minorHAnsi" w:hAnsiTheme="minorHAnsi"/>
          <w:color w:val="000000"/>
        </w:rPr>
        <w:t>Retiro de residuos generados por personal del comedor.</w:t>
      </w:r>
    </w:p>
    <w:p w14:paraId="623CB444" w14:textId="03C52231" w:rsidR="00BA4A75" w:rsidRDefault="00BA4A75" w:rsidP="00BA4A75">
      <w:pPr>
        <w:pStyle w:val="Prrafodelista"/>
        <w:numPr>
          <w:ilvl w:val="0"/>
          <w:numId w:val="52"/>
        </w:numPr>
        <w:tabs>
          <w:tab w:val="left" w:pos="1134"/>
        </w:tabs>
        <w:ind w:right="49"/>
        <w:jc w:val="both"/>
        <w:rPr>
          <w:rFonts w:asciiTheme="minorHAnsi" w:hAnsiTheme="minorHAnsi"/>
          <w:color w:val="000000"/>
        </w:rPr>
      </w:pPr>
      <w:r>
        <w:rPr>
          <w:rFonts w:asciiTheme="minorHAnsi" w:hAnsiTheme="minorHAnsi"/>
          <w:color w:val="000000"/>
        </w:rPr>
        <w:t>Personal que sirve los alimentos debidamente uniformados, cofia, cubrebocas.</w:t>
      </w:r>
    </w:p>
    <w:p w14:paraId="48D20920" w14:textId="153B1E50" w:rsidR="00BA4A75" w:rsidRDefault="00BA4A75" w:rsidP="00BA4A75">
      <w:pPr>
        <w:pStyle w:val="Prrafodelista"/>
        <w:numPr>
          <w:ilvl w:val="0"/>
          <w:numId w:val="52"/>
        </w:numPr>
        <w:tabs>
          <w:tab w:val="left" w:pos="1134"/>
        </w:tabs>
        <w:ind w:right="49"/>
        <w:jc w:val="both"/>
        <w:rPr>
          <w:rFonts w:asciiTheme="minorHAnsi" w:hAnsiTheme="minorHAnsi"/>
          <w:color w:val="000000"/>
        </w:rPr>
      </w:pPr>
      <w:r>
        <w:rPr>
          <w:rFonts w:asciiTheme="minorHAnsi" w:hAnsiTheme="minorHAnsi"/>
          <w:color w:val="000000"/>
        </w:rPr>
        <w:t>Brindar el alimento en desechables o en loza, ya que se tendría que definir donde se lavaría ya que el área de lavado se encuentra dentro de la cocina donde se procesa lo de pacientes.</w:t>
      </w:r>
    </w:p>
    <w:p w14:paraId="1D2B9576" w14:textId="26911F20" w:rsidR="00BA4A75" w:rsidRPr="00BA4A75" w:rsidRDefault="00BA4A75" w:rsidP="00BA4A75">
      <w:pPr>
        <w:pStyle w:val="Prrafodelista"/>
        <w:numPr>
          <w:ilvl w:val="0"/>
          <w:numId w:val="52"/>
        </w:numPr>
        <w:tabs>
          <w:tab w:val="left" w:pos="1134"/>
        </w:tabs>
        <w:ind w:right="49"/>
        <w:jc w:val="both"/>
        <w:rPr>
          <w:rFonts w:asciiTheme="minorHAnsi" w:hAnsiTheme="minorHAnsi"/>
          <w:color w:val="000000"/>
        </w:rPr>
      </w:pPr>
      <w:r>
        <w:rPr>
          <w:rFonts w:asciiTheme="minorHAnsi" w:hAnsiTheme="minorHAnsi"/>
          <w:color w:val="000000"/>
        </w:rPr>
        <w:t>Se encargará de llevar su equipo de refrigeración para mantener sus productos.</w:t>
      </w:r>
    </w:p>
    <w:p w14:paraId="251D9ED1" w14:textId="77777777" w:rsidR="00DB7B88" w:rsidRDefault="00DB7B88" w:rsidP="00311634">
      <w:pPr>
        <w:rPr>
          <w:rFonts w:asciiTheme="minorHAnsi" w:hAnsiTheme="minorHAnsi" w:cs="Arial"/>
          <w:lang w:val="es-MX"/>
        </w:rPr>
      </w:pPr>
    </w:p>
    <w:p w14:paraId="7C6289D2" w14:textId="55879A36" w:rsidR="000B78E5" w:rsidRPr="00C32490" w:rsidRDefault="000B78E5" w:rsidP="003C637B">
      <w:pPr>
        <w:numPr>
          <w:ilvl w:val="0"/>
          <w:numId w:val="11"/>
        </w:numPr>
        <w:tabs>
          <w:tab w:val="clear" w:pos="1429"/>
          <w:tab w:val="num" w:pos="1134"/>
        </w:tabs>
        <w:ind w:left="1134" w:right="180" w:hanging="425"/>
        <w:jc w:val="both"/>
        <w:outlineLvl w:val="0"/>
        <w:rPr>
          <w:rFonts w:ascii="Calibri" w:hAnsi="Calibri"/>
          <w:b/>
          <w:bCs/>
          <w:u w:val="single"/>
        </w:rPr>
      </w:pPr>
      <w:r w:rsidRPr="00C32490">
        <w:rPr>
          <w:rFonts w:ascii="Calibri" w:hAnsi="Calibri"/>
          <w:b/>
          <w:bCs/>
          <w:u w:val="single"/>
        </w:rPr>
        <w:t>EL SOBRE DE PROPUESTA ECONÓMICA DEBERÁ CONTENER:</w:t>
      </w:r>
    </w:p>
    <w:p w14:paraId="6B4E2B95" w14:textId="77777777" w:rsidR="000B78E5" w:rsidRPr="00C32490" w:rsidRDefault="00E37B1E" w:rsidP="003C637B">
      <w:pPr>
        <w:numPr>
          <w:ilvl w:val="0"/>
          <w:numId w:val="10"/>
        </w:numPr>
        <w:ind w:left="1418" w:right="180" w:hanging="284"/>
        <w:jc w:val="both"/>
        <w:rPr>
          <w:rFonts w:ascii="Calibri" w:hAnsi="Calibri"/>
          <w:bCs/>
        </w:rPr>
      </w:pPr>
      <w:r w:rsidRPr="00C32490">
        <w:rPr>
          <w:rFonts w:ascii="Calibri" w:hAnsi="Calibri"/>
          <w:b/>
          <w:bCs/>
        </w:rPr>
        <w:t>ANEXOS 3 y 4</w:t>
      </w:r>
      <w:r w:rsidR="000B78E5" w:rsidRPr="00C32490">
        <w:rPr>
          <w:rFonts w:ascii="Calibri" w:hAnsi="Calibri"/>
          <w:bCs/>
        </w:rPr>
        <w:t>.</w:t>
      </w:r>
    </w:p>
    <w:p w14:paraId="30EADB5B" w14:textId="6319DAC4" w:rsidR="000140A0" w:rsidRPr="00C32490" w:rsidRDefault="00FE5DCC" w:rsidP="003C637B">
      <w:pPr>
        <w:numPr>
          <w:ilvl w:val="0"/>
          <w:numId w:val="10"/>
        </w:numPr>
        <w:ind w:left="1418" w:right="180" w:hanging="284"/>
        <w:jc w:val="both"/>
        <w:rPr>
          <w:rFonts w:ascii="Calibri" w:hAnsi="Calibri"/>
          <w:bCs/>
        </w:rPr>
      </w:pPr>
      <w:r w:rsidRPr="00C32490">
        <w:rPr>
          <w:rFonts w:asciiTheme="minorHAnsi" w:hAnsiTheme="minorHAnsi"/>
          <w:bCs/>
        </w:rPr>
        <w:t xml:space="preserve">CD o USB que contenga el desglose de la oferta económica en formato Excel. (La cual deberá presentarse a 2 decimales), </w:t>
      </w:r>
      <w:r w:rsidRPr="00C32490">
        <w:rPr>
          <w:rFonts w:ascii="Calibri" w:hAnsi="Calibri"/>
          <w:bCs/>
        </w:rPr>
        <w:t>únicamente para agilizar la conducción y desarrollo del evento.</w:t>
      </w:r>
    </w:p>
    <w:p w14:paraId="7576170B" w14:textId="65D5364B" w:rsidR="001578ED" w:rsidRPr="00A16B2E" w:rsidRDefault="001578ED" w:rsidP="003C637B">
      <w:pPr>
        <w:numPr>
          <w:ilvl w:val="0"/>
          <w:numId w:val="10"/>
        </w:numPr>
        <w:ind w:left="1418" w:right="180" w:hanging="284"/>
        <w:jc w:val="both"/>
        <w:rPr>
          <w:rFonts w:ascii="Calibri" w:hAnsi="Calibri"/>
          <w:bCs/>
        </w:rPr>
      </w:pPr>
      <w:r w:rsidRPr="00C32490">
        <w:rPr>
          <w:rFonts w:ascii="Calibri" w:hAnsi="Calibri"/>
        </w:rPr>
        <w:t xml:space="preserve">Monto de </w:t>
      </w:r>
      <w:r w:rsidR="00760711">
        <w:rPr>
          <w:rFonts w:ascii="Calibri" w:hAnsi="Calibri"/>
        </w:rPr>
        <w:t>ingresos nominales</w:t>
      </w:r>
      <w:r w:rsidRPr="005D02B6">
        <w:rPr>
          <w:rFonts w:ascii="Calibri" w:hAnsi="Calibri"/>
        </w:rPr>
        <w:t xml:space="preserve"> del Ejercicio Fiscal 202</w:t>
      </w:r>
      <w:r w:rsidR="00760711">
        <w:rPr>
          <w:rFonts w:ascii="Calibri" w:hAnsi="Calibri"/>
        </w:rPr>
        <w:t>3</w:t>
      </w:r>
      <w:r w:rsidRPr="005D02B6">
        <w:rPr>
          <w:rFonts w:ascii="Calibri" w:hAnsi="Calibri"/>
        </w:rPr>
        <w:t>: deberá acreditarse con la declaración correspondiente al ejercicio fiscal del 202</w:t>
      </w:r>
      <w:r w:rsidR="00760711">
        <w:rPr>
          <w:rFonts w:ascii="Calibri" w:hAnsi="Calibri"/>
        </w:rPr>
        <w:t>3</w:t>
      </w:r>
      <w:r w:rsidRPr="005D02B6">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760711">
        <w:rPr>
          <w:rFonts w:ascii="Calibri" w:hAnsi="Calibri"/>
        </w:rPr>
        <w:t>3</w:t>
      </w:r>
      <w:r w:rsidRPr="005D02B6">
        <w:rPr>
          <w:rFonts w:ascii="Calibri" w:hAnsi="Calibri"/>
        </w:rPr>
        <w:t xml:space="preserve">, </w:t>
      </w:r>
      <w:r w:rsidRPr="005D02B6">
        <w:rPr>
          <w:rFonts w:ascii="Calibri" w:hAnsi="Calibri" w:cs="Arial"/>
        </w:rPr>
        <w:t>demostrando su capacidad financiera mediante la comprobación de que l</w:t>
      </w:r>
      <w:r w:rsidR="00760711">
        <w:rPr>
          <w:rFonts w:ascii="Calibri" w:hAnsi="Calibri" w:cs="Arial"/>
        </w:rPr>
        <w:t>o</w:t>
      </w:r>
      <w:r w:rsidRPr="005D02B6">
        <w:rPr>
          <w:rFonts w:ascii="Calibri" w:hAnsi="Calibri" w:cs="Arial"/>
        </w:rPr>
        <w:t xml:space="preserve">s </w:t>
      </w:r>
      <w:r w:rsidR="00760711">
        <w:rPr>
          <w:rFonts w:ascii="Calibri" w:hAnsi="Calibri" w:cs="Arial"/>
        </w:rPr>
        <w:t>ingresos nominales</w:t>
      </w:r>
      <w:r w:rsidRPr="005D02B6">
        <w:rPr>
          <w:rFonts w:ascii="Calibri" w:hAnsi="Calibri" w:cs="Arial"/>
        </w:rPr>
        <w:t xml:space="preserve"> son de por lo menos el 50% de su oferta económica que presente a la </w:t>
      </w:r>
      <w:r w:rsidR="00760711">
        <w:rPr>
          <w:rFonts w:ascii="Calibri" w:hAnsi="Calibri" w:cs="Arial"/>
        </w:rPr>
        <w:t>C</w:t>
      </w:r>
      <w:r w:rsidRPr="005D02B6">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5D02B6">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sidR="00760711">
        <w:rPr>
          <w:rFonts w:ascii="Calibri" w:hAnsi="Calibri"/>
        </w:rPr>
        <w:t>ingresos nominales</w:t>
      </w:r>
      <w:r w:rsidRPr="005D02B6">
        <w:rPr>
          <w:rFonts w:ascii="Calibri" w:hAnsi="Calibri"/>
        </w:rPr>
        <w:t xml:space="preserve"> mínim</w:t>
      </w:r>
      <w:r w:rsidR="00760711">
        <w:rPr>
          <w:rFonts w:ascii="Calibri" w:hAnsi="Calibri"/>
        </w:rPr>
        <w:t>o</w:t>
      </w:r>
      <w:r w:rsidRPr="005D02B6">
        <w:rPr>
          <w:rFonts w:ascii="Calibri" w:hAnsi="Calibri"/>
        </w:rPr>
        <w:t>s requerid</w:t>
      </w:r>
      <w:r w:rsidR="00760711">
        <w:rPr>
          <w:rFonts w:ascii="Calibri" w:hAnsi="Calibri"/>
        </w:rPr>
        <w:t>o</w:t>
      </w:r>
      <w:r w:rsidRPr="005D02B6">
        <w:rPr>
          <w:rFonts w:ascii="Calibri" w:hAnsi="Calibri"/>
        </w:rPr>
        <w:t>s no tiene alteración alguna.</w:t>
      </w:r>
    </w:p>
    <w:p w14:paraId="115CDE79" w14:textId="77777777" w:rsidR="00B15464" w:rsidRDefault="00B15464" w:rsidP="00835576">
      <w:pPr>
        <w:tabs>
          <w:tab w:val="left" w:pos="0"/>
          <w:tab w:val="left" w:pos="10064"/>
        </w:tabs>
        <w:ind w:right="-1"/>
        <w:jc w:val="both"/>
        <w:rPr>
          <w:rFonts w:ascii="Calibri" w:hAnsi="Calibri"/>
          <w:b/>
          <w:u w:val="single"/>
        </w:rPr>
      </w:pPr>
    </w:p>
    <w:p w14:paraId="32CF8D44" w14:textId="77777777" w:rsidR="000B78E5" w:rsidRPr="00A16B2E" w:rsidRDefault="000B78E5" w:rsidP="000B78E5">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5F6B4437" w14:textId="77777777" w:rsidR="000B78E5" w:rsidRPr="00A16B2E" w:rsidRDefault="000B78E5" w:rsidP="000B78E5">
      <w:pPr>
        <w:jc w:val="both"/>
        <w:rPr>
          <w:rFonts w:ascii="Calibri" w:hAnsi="Calibri"/>
        </w:rPr>
      </w:pPr>
    </w:p>
    <w:p w14:paraId="3124DC01" w14:textId="624482D8" w:rsidR="000B78E5" w:rsidRDefault="000B78E5" w:rsidP="000B78E5">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sidRPr="000B78E5">
        <w:rPr>
          <w:rFonts w:asciiTheme="minorHAnsi" w:hAnsiTheme="minorHAnsi"/>
        </w:rPr>
        <w:t xml:space="preserve"> </w:t>
      </w:r>
    </w:p>
    <w:p w14:paraId="6E18ED06" w14:textId="77777777" w:rsidR="000B78E5" w:rsidRPr="000B78E5" w:rsidRDefault="000B78E5" w:rsidP="003C637B">
      <w:pPr>
        <w:pStyle w:val="Prrafodelista"/>
        <w:numPr>
          <w:ilvl w:val="0"/>
          <w:numId w:val="14"/>
        </w:numPr>
        <w:jc w:val="both"/>
        <w:rPr>
          <w:rFonts w:asciiTheme="minorHAnsi" w:hAnsiTheme="minorHAns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4D49F724" w14:textId="77777777" w:rsidR="000B78E5" w:rsidRPr="000B78E5" w:rsidRDefault="000B78E5" w:rsidP="003C637B">
      <w:pPr>
        <w:pStyle w:val="Prrafodelista"/>
        <w:numPr>
          <w:ilvl w:val="0"/>
          <w:numId w:val="14"/>
        </w:numPr>
        <w:jc w:val="both"/>
        <w:rPr>
          <w:rFonts w:asciiTheme="minorHAnsi" w:hAnsiTheme="minorHAnsi"/>
        </w:rPr>
      </w:pPr>
      <w:r w:rsidRPr="000B78E5">
        <w:rPr>
          <w:rFonts w:asciiTheme="minorHAnsi" w:hAnsiTheme="minorHAnsi"/>
        </w:rPr>
        <w:lastRenderedPageBreak/>
        <w:t>Y otra de Cumplimiento de Obligaciones Estatales y Federales, en lo relativo al pago de impuestos.</w:t>
      </w:r>
    </w:p>
    <w:p w14:paraId="299AF293" w14:textId="77777777" w:rsidR="000B78E5" w:rsidRPr="000B78E5" w:rsidRDefault="000B78E5" w:rsidP="000B78E5">
      <w:pPr>
        <w:pStyle w:val="Prrafodelista"/>
        <w:ind w:left="360"/>
        <w:jc w:val="both"/>
        <w:rPr>
          <w:rFonts w:asciiTheme="minorHAnsi" w:hAnsiTheme="minorHAnsi"/>
        </w:rPr>
      </w:pPr>
    </w:p>
    <w:p w14:paraId="3858CAB8" w14:textId="77777777" w:rsidR="000B78E5" w:rsidRPr="000B78E5" w:rsidRDefault="000B78E5" w:rsidP="000B78E5">
      <w:pPr>
        <w:pStyle w:val="Prrafodelista"/>
        <w:ind w:left="360"/>
        <w:jc w:val="both"/>
        <w:rPr>
          <w:rFonts w:asciiTheme="minorHAnsi" w:hAnsiTheme="minorHAnsi"/>
        </w:rPr>
      </w:pPr>
      <w:r w:rsidRPr="000B78E5">
        <w:rPr>
          <w:rFonts w:asciiTheme="minorHAnsi" w:hAnsiTheme="minorHAnsi"/>
        </w:rPr>
        <w:t xml:space="preserve">Dichas cartas serán dirigidas al Director Administrativo de Servicios de Salud de Nuevo León, O.P.D.; por lo que la omisión o incumplimiento de cualquiera de los requisitos y documentos antes señalados, faculta de pleno derecho a </w:t>
      </w:r>
      <w:smartTag w:uri="urn:schemas-microsoft-com:office:smarttags" w:element="PersonName">
        <w:smartTagPr>
          <w:attr w:name="ProductID" w:val="la Convocante"/>
        </w:smartTagPr>
        <w:r w:rsidRPr="000B78E5">
          <w:rPr>
            <w:rFonts w:asciiTheme="minorHAnsi" w:hAnsiTheme="minorHAnsi"/>
          </w:rPr>
          <w:t>la Convocante</w:t>
        </w:r>
      </w:smartTag>
      <w:r w:rsidRPr="000B78E5">
        <w:rPr>
          <w:rFonts w:asciiTheme="minorHAnsi" w:hAnsiTheme="minorHAnsi"/>
        </w:rPr>
        <w:t xml:space="preserve"> a rechazar cualquier propuesta sin darle lectura.</w:t>
      </w:r>
    </w:p>
    <w:p w14:paraId="4165BC1A" w14:textId="77777777" w:rsidR="00B15464" w:rsidRPr="000B78E5" w:rsidRDefault="00B15464" w:rsidP="000B78E5">
      <w:pPr>
        <w:tabs>
          <w:tab w:val="left" w:pos="10064"/>
        </w:tabs>
        <w:ind w:right="-1"/>
        <w:jc w:val="both"/>
        <w:rPr>
          <w:rFonts w:asciiTheme="minorHAnsi" w:hAnsiTheme="minorHAnsi"/>
          <w:b/>
        </w:rPr>
      </w:pPr>
    </w:p>
    <w:p w14:paraId="76EE0151" w14:textId="77777777" w:rsidR="000B78E5" w:rsidRPr="000B78E5" w:rsidRDefault="000B78E5" w:rsidP="000B78E5">
      <w:pPr>
        <w:tabs>
          <w:tab w:val="left" w:pos="0"/>
          <w:tab w:val="left" w:pos="9923"/>
        </w:tabs>
        <w:ind w:right="-1" w:firstLine="4"/>
        <w:jc w:val="both"/>
        <w:rPr>
          <w:rFonts w:asciiTheme="minorHAnsi" w:hAnsiTheme="minorHAnsi"/>
          <w:b/>
          <w:u w:val="single"/>
        </w:rPr>
      </w:pPr>
      <w:r w:rsidRPr="000B78E5">
        <w:rPr>
          <w:rFonts w:asciiTheme="minorHAnsi" w:hAnsiTheme="minorHAnsi"/>
          <w:b/>
          <w:u w:val="single"/>
        </w:rPr>
        <w:t>3.2. Forma de presentación de las Propuestas Técnica y Económica y documentos esenciales que deberán de contener los sobres.</w:t>
      </w:r>
    </w:p>
    <w:p w14:paraId="426387A9" w14:textId="77777777" w:rsidR="00EA3FEA" w:rsidRPr="002F79B1" w:rsidRDefault="00EA3FEA" w:rsidP="003C637B">
      <w:pPr>
        <w:pStyle w:val="Prrafodelista"/>
        <w:numPr>
          <w:ilvl w:val="0"/>
          <w:numId w:val="13"/>
        </w:numPr>
        <w:tabs>
          <w:tab w:val="clear" w:pos="540"/>
          <w:tab w:val="num" w:pos="851"/>
        </w:tabs>
        <w:ind w:left="709" w:right="49" w:hanging="142"/>
        <w:jc w:val="both"/>
        <w:rPr>
          <w:rFonts w:asciiTheme="minorHAnsi" w:hAnsiTheme="minorHAnsi"/>
          <w:bCs/>
        </w:rPr>
      </w:pPr>
      <w:r w:rsidRPr="00FF0AA2">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7F5837DB" w14:textId="77777777" w:rsidR="00EA3FEA" w:rsidRPr="000B78E5" w:rsidRDefault="00EA3FEA" w:rsidP="003C637B">
      <w:pPr>
        <w:numPr>
          <w:ilvl w:val="0"/>
          <w:numId w:val="13"/>
        </w:numPr>
        <w:tabs>
          <w:tab w:val="clear" w:pos="540"/>
          <w:tab w:val="num" w:pos="709"/>
          <w:tab w:val="left" w:pos="9923"/>
        </w:tabs>
        <w:ind w:left="709" w:right="-1" w:hanging="142"/>
        <w:jc w:val="both"/>
        <w:rPr>
          <w:rFonts w:asciiTheme="minorHAnsi" w:hAnsiTheme="minorHAnsi"/>
        </w:rPr>
      </w:pPr>
      <w:r w:rsidRPr="000B78E5">
        <w:rPr>
          <w:rFonts w:asciiTheme="minorHAnsi" w:hAnsiTheme="minorHAnsi"/>
        </w:rPr>
        <w:t xml:space="preserve">El Licitante deberá presentar en sobres cerrados, su </w:t>
      </w:r>
      <w:r w:rsidRPr="000B78E5">
        <w:rPr>
          <w:rFonts w:asciiTheme="minorHAnsi" w:hAnsiTheme="minorHAnsi"/>
          <w:i/>
          <w:u w:val="single"/>
        </w:rPr>
        <w:t>propuesta técnica y económica</w:t>
      </w:r>
      <w:r w:rsidRPr="000B78E5">
        <w:rPr>
          <w:rFonts w:asciiTheme="minorHAnsi" w:hAnsiTheme="minorHAnsi"/>
        </w:rPr>
        <w:t xml:space="preserve">, rotulados con el nombre del Licitante y con la indicación del concurso en que participa, </w:t>
      </w:r>
      <w:r>
        <w:rPr>
          <w:rFonts w:ascii="Calibri" w:hAnsi="Calibri"/>
        </w:rPr>
        <w:t>así como de la propuesta que contiene,</w:t>
      </w:r>
      <w:r w:rsidRPr="000B78E5">
        <w:rPr>
          <w:rFonts w:asciiTheme="minorHAnsi" w:hAnsiTheme="minorHAnsi"/>
        </w:rPr>
        <w:t xml:space="preserve"> dentro de dichos sobres deberá presentar su propuesta técnica</w:t>
      </w:r>
      <w:r>
        <w:rPr>
          <w:rFonts w:asciiTheme="minorHAnsi" w:hAnsiTheme="minorHAnsi"/>
        </w:rPr>
        <w:t xml:space="preserve"> en un sobre</w:t>
      </w:r>
      <w:r w:rsidRPr="000B78E5">
        <w:rPr>
          <w:rFonts w:asciiTheme="minorHAnsi" w:hAnsiTheme="minorHAnsi"/>
        </w:rPr>
        <w:t xml:space="preserve"> y económica</w:t>
      </w:r>
      <w:r>
        <w:rPr>
          <w:rFonts w:asciiTheme="minorHAnsi" w:hAnsiTheme="minorHAnsi"/>
        </w:rPr>
        <w:t xml:space="preserve"> en otro sobre</w:t>
      </w:r>
      <w:r w:rsidRPr="000B78E5">
        <w:rPr>
          <w:rFonts w:asciiTheme="minorHAnsi" w:hAnsiTheme="minorHAnsi"/>
        </w:rPr>
        <w:t xml:space="preserve"> respectivamente y conforme al formato anexo a las bases, en el cual señalan los requisitos solicitados. </w:t>
      </w:r>
      <w:smartTag w:uri="urn:schemas-microsoft-com:office:smarttags" w:element="PersonName">
        <w:smartTagPr>
          <w:attr w:name="ProductID" w:val="la Convocante"/>
        </w:smartTagPr>
        <w:r w:rsidRPr="000B78E5">
          <w:rPr>
            <w:rFonts w:asciiTheme="minorHAnsi" w:hAnsiTheme="minorHAnsi"/>
          </w:rPr>
          <w:t>La Convocante</w:t>
        </w:r>
      </w:smartTag>
      <w:r w:rsidRPr="000B78E5">
        <w:rPr>
          <w:rFonts w:asciiTheme="minorHAnsi" w:hAnsiTheme="minorHAnsi"/>
        </w:rPr>
        <w:t xml:space="preserv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w:t>
      </w:r>
      <w:r w:rsidRPr="00BE499E">
        <w:rPr>
          <w:rFonts w:ascii="Calibri" w:hAnsi="Calibri"/>
        </w:rPr>
        <w:t xml:space="preserve">en </w:t>
      </w:r>
      <w:r>
        <w:rPr>
          <w:rFonts w:ascii="Calibri" w:hAnsi="Calibri"/>
        </w:rPr>
        <w:t xml:space="preserve">el </w:t>
      </w:r>
      <w:r w:rsidRPr="00BE499E">
        <w:rPr>
          <w:rFonts w:ascii="Calibri" w:hAnsi="Calibri"/>
        </w:rPr>
        <w:t>punto 3.1 de estas bases</w:t>
      </w:r>
      <w:r w:rsidRPr="000B78E5">
        <w:rPr>
          <w:rFonts w:asciiTheme="minorHAnsi" w:hAnsiTheme="minorHAnsi"/>
        </w:rPr>
        <w:t>, fuera de los sobres.</w:t>
      </w:r>
    </w:p>
    <w:p w14:paraId="7663C81D" w14:textId="2E0ED5E2" w:rsidR="00EA3FEA" w:rsidRPr="000B78E5" w:rsidRDefault="00EA3FEA" w:rsidP="003C637B">
      <w:pPr>
        <w:numPr>
          <w:ilvl w:val="0"/>
          <w:numId w:val="13"/>
        </w:numPr>
        <w:tabs>
          <w:tab w:val="clear" w:pos="540"/>
          <w:tab w:val="num" w:pos="709"/>
          <w:tab w:val="left" w:pos="9923"/>
        </w:tabs>
        <w:ind w:left="709" w:right="-1" w:hanging="142"/>
        <w:jc w:val="both"/>
        <w:rPr>
          <w:rFonts w:asciiTheme="minorHAnsi" w:hAnsiTheme="minorHAnsi"/>
        </w:rPr>
      </w:pPr>
      <w:r w:rsidRPr="000B78E5">
        <w:rPr>
          <w:rFonts w:asciiTheme="minorHAnsi" w:hAnsiTheme="minorHAnsi"/>
        </w:rPr>
        <w:t xml:space="preserve">Las propuestas económicas serán cotizadas en </w:t>
      </w:r>
      <w:r w:rsidR="000B7D07" w:rsidRPr="000B78E5">
        <w:rPr>
          <w:rFonts w:asciiTheme="minorHAnsi" w:hAnsiTheme="minorHAnsi"/>
        </w:rPr>
        <w:t>pesos mexicanos</w:t>
      </w:r>
      <w:r w:rsidRPr="000B78E5">
        <w:rPr>
          <w:rFonts w:asciiTheme="minorHAnsi" w:hAnsiTheme="minorHAnsi"/>
        </w:rPr>
        <w:t>.</w:t>
      </w:r>
    </w:p>
    <w:p w14:paraId="6D00EE9A" w14:textId="77777777" w:rsidR="00EA3FEA" w:rsidRDefault="00EA3FEA" w:rsidP="003C637B">
      <w:pPr>
        <w:numPr>
          <w:ilvl w:val="0"/>
          <w:numId w:val="13"/>
        </w:numPr>
        <w:tabs>
          <w:tab w:val="clear" w:pos="540"/>
          <w:tab w:val="num" w:pos="709"/>
          <w:tab w:val="left" w:pos="9923"/>
        </w:tabs>
        <w:ind w:left="709" w:right="-1" w:hanging="142"/>
        <w:jc w:val="both"/>
        <w:rPr>
          <w:rFonts w:asciiTheme="minorHAnsi" w:hAnsiTheme="minorHAnsi"/>
        </w:rPr>
      </w:pPr>
      <w:r w:rsidRPr="000B78E5">
        <w:rPr>
          <w:rFonts w:asciiTheme="minorHAnsi" w:hAnsiTheme="minorHAnsi"/>
        </w:rPr>
        <w:t xml:space="preserve">Las </w:t>
      </w:r>
      <w:r w:rsidRPr="000B78E5">
        <w:rPr>
          <w:rFonts w:asciiTheme="minorHAnsi" w:hAnsiTheme="minorHAnsi"/>
          <w:i/>
          <w:u w:val="single"/>
        </w:rPr>
        <w:t>propuestas técnicas y económicas,</w:t>
      </w:r>
      <w:r w:rsidRPr="000B78E5">
        <w:rPr>
          <w:rFonts w:asciiTheme="minorHAnsi" w:hAnsiTheme="minorHAnsi"/>
        </w:rPr>
        <w:t xml:space="preserve"> así como todos los anexos, deberán contener firma autógrafa del representante legal de la compañía en todos los documentos</w:t>
      </w:r>
      <w:r>
        <w:rPr>
          <w:rFonts w:asciiTheme="minorHAnsi" w:hAnsiTheme="minorHAnsi"/>
        </w:rPr>
        <w:t>.</w:t>
      </w:r>
    </w:p>
    <w:p w14:paraId="62CFA83C" w14:textId="36C99B44" w:rsidR="00FA3BCA" w:rsidRDefault="00FA3BCA" w:rsidP="00EA3FEA">
      <w:pPr>
        <w:tabs>
          <w:tab w:val="left" w:pos="567"/>
        </w:tabs>
        <w:ind w:right="-1"/>
        <w:jc w:val="both"/>
        <w:rPr>
          <w:rFonts w:ascii="Calibri" w:hAnsi="Calibri"/>
          <w:b/>
          <w:u w:val="single"/>
        </w:rPr>
      </w:pPr>
    </w:p>
    <w:p w14:paraId="5375ED7F" w14:textId="77777777" w:rsidR="000B78E5" w:rsidRPr="00A16B2E" w:rsidRDefault="000B78E5" w:rsidP="000B78E5">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sidR="00325647">
        <w:rPr>
          <w:rFonts w:ascii="Calibri" w:hAnsi="Calibri"/>
          <w:b/>
          <w:u w:val="single"/>
        </w:rPr>
        <w:t xml:space="preserve">acto de Apertura </w:t>
      </w:r>
      <w:r w:rsidRPr="00A16B2E">
        <w:rPr>
          <w:rFonts w:ascii="Calibri" w:hAnsi="Calibri"/>
          <w:b/>
          <w:u w:val="single"/>
        </w:rPr>
        <w:t>Económicas.</w:t>
      </w:r>
    </w:p>
    <w:p w14:paraId="1DFC00A1" w14:textId="77777777" w:rsidR="000B78E5" w:rsidRDefault="000B78E5" w:rsidP="003C637B">
      <w:pPr>
        <w:numPr>
          <w:ilvl w:val="0"/>
          <w:numId w:val="12"/>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67B0E771" w14:textId="77777777" w:rsidR="000B78E5" w:rsidRDefault="000B78E5" w:rsidP="003C637B">
      <w:pPr>
        <w:numPr>
          <w:ilvl w:val="0"/>
          <w:numId w:val="12"/>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08ABDAC8" w14:textId="77777777" w:rsidR="000B78E5" w:rsidRDefault="000B78E5" w:rsidP="003C637B">
      <w:pPr>
        <w:numPr>
          <w:ilvl w:val="0"/>
          <w:numId w:val="12"/>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sidR="00325647">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43F4E061" w14:textId="77777777" w:rsidR="000B78E5" w:rsidRDefault="000B78E5" w:rsidP="003C637B">
      <w:pPr>
        <w:numPr>
          <w:ilvl w:val="0"/>
          <w:numId w:val="12"/>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2450CC25" w14:textId="77777777" w:rsidR="000B78E5" w:rsidRDefault="00325647" w:rsidP="003C637B">
      <w:pPr>
        <w:numPr>
          <w:ilvl w:val="0"/>
          <w:numId w:val="12"/>
        </w:numPr>
        <w:tabs>
          <w:tab w:val="left" w:pos="10064"/>
        </w:tabs>
        <w:ind w:left="709" w:right="-1" w:hanging="425"/>
        <w:jc w:val="both"/>
        <w:rPr>
          <w:rFonts w:ascii="Calibri" w:hAnsi="Calibri"/>
        </w:rPr>
      </w:pPr>
      <w:r>
        <w:rPr>
          <w:rFonts w:ascii="Calibri" w:hAnsi="Calibri"/>
        </w:rPr>
        <w:t>En el Acto de apertura económica e</w:t>
      </w:r>
      <w:r w:rsidR="000B78E5" w:rsidRPr="0039320A">
        <w:rPr>
          <w:rFonts w:ascii="Calibri" w:hAnsi="Calibri"/>
        </w:rPr>
        <w:t xml:space="preserve">l representante de </w:t>
      </w:r>
      <w:r w:rsidR="000B78E5" w:rsidRPr="00E27A9B">
        <w:rPr>
          <w:rFonts w:ascii="Calibri" w:hAnsi="Calibri"/>
        </w:rPr>
        <w:t>la Convocante</w:t>
      </w:r>
      <w:r w:rsidR="000B78E5" w:rsidRPr="0039320A">
        <w:rPr>
          <w:rFonts w:ascii="Calibri" w:hAnsi="Calibri"/>
        </w:rPr>
        <w:t xml:space="preserve"> que presida el acto, dará lectura al importe de las propuestas que cubran los requisitos </w:t>
      </w:r>
      <w:r w:rsidR="000B78E5" w:rsidRPr="00E27A9B">
        <w:rPr>
          <w:rFonts w:ascii="Calibri" w:hAnsi="Calibri"/>
        </w:rPr>
        <w:t>exigidos.</w:t>
      </w:r>
    </w:p>
    <w:p w14:paraId="4AB4784A" w14:textId="77777777" w:rsidR="000B78E5" w:rsidRDefault="00917BF3" w:rsidP="003C637B">
      <w:pPr>
        <w:numPr>
          <w:ilvl w:val="0"/>
          <w:numId w:val="12"/>
        </w:numPr>
        <w:ind w:left="709" w:right="-1" w:hanging="425"/>
        <w:jc w:val="both"/>
        <w:rPr>
          <w:rFonts w:ascii="Calibri" w:hAnsi="Calibri"/>
        </w:rPr>
      </w:pPr>
      <w:r>
        <w:rPr>
          <w:rFonts w:ascii="Calibri" w:hAnsi="Calibri"/>
        </w:rPr>
        <w:t>Los</w:t>
      </w:r>
      <w:r w:rsidR="000B78E5" w:rsidRPr="00E27A9B">
        <w:rPr>
          <w:rFonts w:ascii="Calibri" w:hAnsi="Calibri"/>
        </w:rPr>
        <w:t xml:space="preserve"> Licitante</w:t>
      </w:r>
      <w:r>
        <w:rPr>
          <w:rFonts w:ascii="Calibri" w:hAnsi="Calibri"/>
        </w:rPr>
        <w:t>s</w:t>
      </w:r>
      <w:r w:rsidR="000B78E5" w:rsidRPr="00E27A9B">
        <w:rPr>
          <w:rFonts w:ascii="Calibri" w:hAnsi="Calibri"/>
        </w:rPr>
        <w:t xml:space="preserve">, </w:t>
      </w:r>
      <w:r>
        <w:rPr>
          <w:rFonts w:ascii="Calibri" w:hAnsi="Calibri"/>
        </w:rPr>
        <w:t xml:space="preserve">que </w:t>
      </w:r>
      <w:r w:rsidR="000B78E5" w:rsidRPr="00E27A9B">
        <w:rPr>
          <w:rFonts w:ascii="Calibri" w:hAnsi="Calibri"/>
        </w:rPr>
        <w:t>asistiere</w:t>
      </w:r>
      <w:r>
        <w:rPr>
          <w:rFonts w:ascii="Calibri" w:hAnsi="Calibri"/>
        </w:rPr>
        <w:t>n</w:t>
      </w:r>
      <w:r w:rsidR="000B78E5" w:rsidRPr="00E27A9B">
        <w:rPr>
          <w:rFonts w:ascii="Calibri" w:hAnsi="Calibri"/>
        </w:rPr>
        <w:t xml:space="preserve">, y </w:t>
      </w:r>
      <w:r>
        <w:rPr>
          <w:rFonts w:ascii="Calibri" w:hAnsi="Calibri"/>
        </w:rPr>
        <w:t xml:space="preserve">el </w:t>
      </w:r>
      <w:r w:rsidR="000B78E5" w:rsidRPr="00E27A9B">
        <w:rPr>
          <w:rFonts w:ascii="Calibri" w:hAnsi="Calibri"/>
        </w:rPr>
        <w:t xml:space="preserve">servidor público </w:t>
      </w:r>
      <w:r>
        <w:rPr>
          <w:rFonts w:ascii="Calibri" w:hAnsi="Calibri"/>
        </w:rPr>
        <w:t>que designe la convocante</w:t>
      </w:r>
      <w:r w:rsidR="000B78E5" w:rsidRPr="00E27A9B">
        <w:rPr>
          <w:rFonts w:ascii="Calibri" w:hAnsi="Calibri"/>
        </w:rPr>
        <w:t xml:space="preserve">, rubricarán las partes de las propuestas técnicas presentadas que previamente haya determinado la Convocante en las bases de la </w:t>
      </w:r>
      <w:r w:rsidR="00D87871">
        <w:rPr>
          <w:rFonts w:ascii="Calibri" w:hAnsi="Calibri"/>
        </w:rPr>
        <w:t>licitación</w:t>
      </w:r>
      <w:r w:rsidR="000B78E5"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000B78E5"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p>
    <w:p w14:paraId="0877885A" w14:textId="77777777" w:rsidR="000B78E5" w:rsidRDefault="000B78E5" w:rsidP="003C637B">
      <w:pPr>
        <w:numPr>
          <w:ilvl w:val="0"/>
          <w:numId w:val="12"/>
        </w:numPr>
        <w:ind w:left="709" w:right="-1" w:hanging="425"/>
        <w:jc w:val="both"/>
        <w:rPr>
          <w:rFonts w:ascii="Calibri" w:hAnsi="Calibri"/>
        </w:rPr>
      </w:pPr>
      <w:r w:rsidRPr="00E27A9B">
        <w:rPr>
          <w:rFonts w:ascii="Calibri" w:hAnsi="Calibri"/>
        </w:rPr>
        <w:t>Se levantará acta correspondiente en la que se harán constar las proposiciones recibidas, sus montos totales, así como las que hubieren sido rechazadas y las causas por las que no</w:t>
      </w:r>
      <w:r w:rsidR="00F435B0">
        <w:rPr>
          <w:rFonts w:ascii="Calibri" w:hAnsi="Calibri"/>
        </w:rPr>
        <w:t xml:space="preserve"> se</w:t>
      </w:r>
      <w:r w:rsidRPr="00E27A9B">
        <w:rPr>
          <w:rFonts w:ascii="Calibri" w:hAnsi="Calibri"/>
        </w:rPr>
        <w:t xml:space="preserve"> </w:t>
      </w:r>
      <w:r w:rsidRPr="006768E3">
        <w:rPr>
          <w:rFonts w:ascii="Calibri" w:hAnsi="Calibri"/>
        </w:rPr>
        <w:t>aceptaron, así como en cada una de las etapas de los eventos y en la que se dará a conocer el fallo, el día y hora señalados en estas</w:t>
      </w:r>
      <w:r w:rsidRPr="00E27A9B">
        <w:rPr>
          <w:rFonts w:ascii="Calibri" w:hAnsi="Calibri"/>
        </w:rPr>
        <w:t xml:space="preserve"> bases, esto de conformidad con lo dispuesto en el Artículo 35 de la Ley de Adquisiciones, Arrendamientos y Contratación de Ser</w:t>
      </w:r>
      <w:r>
        <w:rPr>
          <w:rFonts w:ascii="Calibri" w:hAnsi="Calibri"/>
        </w:rPr>
        <w:t>vicios del Estado de Nuevo León y 74 de su reglamento.</w:t>
      </w:r>
    </w:p>
    <w:p w14:paraId="6CB69386" w14:textId="77777777" w:rsidR="000B78E5" w:rsidRDefault="000B78E5" w:rsidP="003C637B">
      <w:pPr>
        <w:numPr>
          <w:ilvl w:val="0"/>
          <w:numId w:val="12"/>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334669AD" w14:textId="77777777" w:rsidR="000B78E5" w:rsidRDefault="000B78E5" w:rsidP="003C637B">
      <w:pPr>
        <w:numPr>
          <w:ilvl w:val="0"/>
          <w:numId w:val="12"/>
        </w:numPr>
        <w:tabs>
          <w:tab w:val="left" w:pos="10064"/>
        </w:tabs>
        <w:ind w:left="709" w:right="-1" w:hanging="425"/>
        <w:jc w:val="both"/>
        <w:rPr>
          <w:rFonts w:ascii="Calibri" w:hAnsi="Calibri"/>
        </w:rPr>
      </w:pPr>
      <w:r w:rsidRPr="0039320A">
        <w:rPr>
          <w:rFonts w:ascii="Calibri" w:hAnsi="Calibri"/>
        </w:rPr>
        <w:lastRenderedPageBreak/>
        <w:t xml:space="preserve">Si no se recibe propuesta alguna o todas las propuestas fueren desechadas, se declarará desierto el concurso, levantándose el acta correspondiente y en su caso, </w:t>
      </w:r>
      <w:r w:rsidR="004D5CAE" w:rsidRPr="0039320A">
        <w:rPr>
          <w:rFonts w:ascii="Calibri" w:hAnsi="Calibri"/>
        </w:rPr>
        <w:t>se</w:t>
      </w:r>
      <w:r w:rsidRPr="0039320A">
        <w:rPr>
          <w:rFonts w:ascii="Calibri" w:hAnsi="Calibri"/>
        </w:rPr>
        <w:t xml:space="preserve"> procederá a expedir nueva convocatoria.</w:t>
      </w:r>
    </w:p>
    <w:p w14:paraId="4C6927E3" w14:textId="77777777" w:rsidR="001F4954" w:rsidRDefault="001F4954" w:rsidP="006E2DF8">
      <w:pPr>
        <w:tabs>
          <w:tab w:val="left" w:pos="10064"/>
        </w:tabs>
        <w:ind w:left="284" w:right="-1"/>
        <w:jc w:val="both"/>
        <w:rPr>
          <w:rFonts w:ascii="Calibri" w:hAnsi="Calibri"/>
        </w:rPr>
      </w:pPr>
    </w:p>
    <w:p w14:paraId="77014CB6" w14:textId="77777777" w:rsidR="00DD537F" w:rsidRDefault="00DD537F" w:rsidP="006E2DF8">
      <w:pPr>
        <w:tabs>
          <w:tab w:val="left" w:pos="10064"/>
        </w:tabs>
        <w:ind w:left="284" w:right="-1"/>
        <w:jc w:val="both"/>
        <w:rPr>
          <w:rFonts w:ascii="Calibri" w:hAnsi="Calibri"/>
        </w:rPr>
      </w:pPr>
    </w:p>
    <w:p w14:paraId="085CA249" w14:textId="77777777" w:rsidR="00DD537F" w:rsidRDefault="00DD537F" w:rsidP="006E2DF8">
      <w:pPr>
        <w:tabs>
          <w:tab w:val="left" w:pos="10064"/>
        </w:tabs>
        <w:ind w:left="284" w:right="-1"/>
        <w:jc w:val="both"/>
        <w:rPr>
          <w:rFonts w:ascii="Calibri" w:hAnsi="Calibri"/>
        </w:rPr>
      </w:pPr>
    </w:p>
    <w:p w14:paraId="4941BAEF" w14:textId="77777777" w:rsidR="00DD537F" w:rsidRDefault="00DD537F" w:rsidP="006E2DF8">
      <w:pPr>
        <w:tabs>
          <w:tab w:val="left" w:pos="10064"/>
        </w:tabs>
        <w:ind w:left="284" w:right="-1"/>
        <w:jc w:val="both"/>
        <w:rPr>
          <w:rFonts w:ascii="Calibri" w:hAnsi="Calibri"/>
        </w:rPr>
      </w:pPr>
    </w:p>
    <w:p w14:paraId="2EC3D4C3" w14:textId="77777777" w:rsidR="001578ED" w:rsidRPr="0039320A" w:rsidRDefault="001578ED" w:rsidP="006E2DF8">
      <w:pPr>
        <w:tabs>
          <w:tab w:val="left" w:pos="10064"/>
        </w:tabs>
        <w:ind w:left="284" w:right="-1"/>
        <w:jc w:val="both"/>
        <w:rPr>
          <w:rFonts w:ascii="Calibri" w:hAnsi="Calibri"/>
        </w:rPr>
      </w:pPr>
    </w:p>
    <w:p w14:paraId="792C15BD" w14:textId="77777777" w:rsidR="000B78E5" w:rsidRPr="0039320A" w:rsidRDefault="000B78E5" w:rsidP="0098630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2B4AF18B" w14:textId="77777777" w:rsidR="000B78E5" w:rsidRPr="0039320A" w:rsidRDefault="000B78E5" w:rsidP="000B78E5">
      <w:pPr>
        <w:ind w:right="-1"/>
        <w:jc w:val="both"/>
        <w:rPr>
          <w:rFonts w:ascii="Calibri" w:hAnsi="Calibri"/>
          <w:b/>
        </w:rPr>
      </w:pPr>
    </w:p>
    <w:p w14:paraId="75211AF7" w14:textId="15201F9A" w:rsidR="000B78E5" w:rsidRDefault="000B78E5" w:rsidP="000B78E5">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E27A9B">
          <w:rPr>
            <w:rFonts w:ascii="Calibri" w:hAnsi="Calibri"/>
          </w:rPr>
          <w:t>Convocante</w:t>
        </w:r>
      </w:smartTag>
      <w:r w:rsidRPr="00E27A9B">
        <w:rPr>
          <w:rFonts w:ascii="Calibri" w:hAnsi="Calibri"/>
        </w:rPr>
        <w:t xml:space="preserv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0C691B95" w14:textId="77777777" w:rsidR="00EA3FEA" w:rsidRPr="0039320A" w:rsidRDefault="00EA3FEA" w:rsidP="000B78E5">
      <w:pPr>
        <w:ind w:right="-1"/>
        <w:jc w:val="both"/>
        <w:rPr>
          <w:rFonts w:ascii="Calibri" w:hAnsi="Calibri"/>
        </w:rPr>
      </w:pPr>
    </w:p>
    <w:p w14:paraId="12145BC9" w14:textId="77777777" w:rsidR="000B78E5" w:rsidRPr="0039320A" w:rsidRDefault="000B78E5" w:rsidP="000B78E5">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3211F0C8" w14:textId="77777777" w:rsidR="000B78E5" w:rsidRPr="0039320A" w:rsidRDefault="000B78E5" w:rsidP="000B78E5">
      <w:pPr>
        <w:pStyle w:val="Textoindependiente26"/>
        <w:tabs>
          <w:tab w:val="clear" w:pos="1276"/>
        </w:tabs>
        <w:ind w:right="-1"/>
        <w:rPr>
          <w:rFonts w:ascii="Calibri" w:hAnsi="Calibri"/>
          <w:b w:val="0"/>
          <w:sz w:val="20"/>
        </w:rPr>
      </w:pPr>
    </w:p>
    <w:p w14:paraId="754EFC6C" w14:textId="77777777" w:rsidR="000B78E5" w:rsidRDefault="000B78E5" w:rsidP="000B78E5">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7236BE48" w14:textId="77777777" w:rsidR="00325647" w:rsidRPr="00A16B2E" w:rsidRDefault="00325647" w:rsidP="000B78E5">
      <w:pPr>
        <w:pStyle w:val="Textoindependiente26"/>
        <w:tabs>
          <w:tab w:val="clear" w:pos="1276"/>
        </w:tabs>
        <w:ind w:right="-1"/>
        <w:rPr>
          <w:rFonts w:ascii="Calibri" w:hAnsi="Calibri"/>
          <w:b w:val="0"/>
          <w:sz w:val="20"/>
        </w:rPr>
      </w:pPr>
    </w:p>
    <w:p w14:paraId="392EC485" w14:textId="77777777" w:rsidR="000B78E5" w:rsidRDefault="000B78E5" w:rsidP="000B78E5">
      <w:pPr>
        <w:pStyle w:val="Textoindependiente26"/>
        <w:tabs>
          <w:tab w:val="clear" w:pos="1276"/>
        </w:tabs>
        <w:ind w:right="-1"/>
        <w:outlineLvl w:val="0"/>
        <w:rPr>
          <w:rFonts w:ascii="Calibri" w:hAnsi="Calibri"/>
          <w:b w:val="0"/>
          <w:sz w:val="20"/>
        </w:rPr>
      </w:pPr>
      <w:r w:rsidRPr="00A16B2E">
        <w:rPr>
          <w:rFonts w:ascii="Calibri" w:hAnsi="Calibri"/>
          <w:b w:val="0"/>
          <w:sz w:val="20"/>
        </w:rPr>
        <w:t xml:space="preserve">Durante el procedimiento de </w:t>
      </w:r>
      <w:r w:rsidR="00572D88" w:rsidRPr="00A16B2E">
        <w:rPr>
          <w:rFonts w:ascii="Calibri" w:hAnsi="Calibri"/>
          <w:b w:val="0"/>
          <w:sz w:val="20"/>
        </w:rPr>
        <w:t>licitación</w:t>
      </w:r>
      <w:r w:rsidRPr="00A16B2E">
        <w:rPr>
          <w:rFonts w:ascii="Calibri" w:hAnsi="Calibri"/>
          <w:b w:val="0"/>
          <w:sz w:val="20"/>
        </w:rPr>
        <w:t xml:space="preserve"> no se admitirá ningún tipo de negociación con los Licitantes y solo se aceptará una sola propuesta</w:t>
      </w:r>
      <w:r w:rsidRPr="0039320A">
        <w:rPr>
          <w:rFonts w:ascii="Calibri" w:hAnsi="Calibri"/>
          <w:b w:val="0"/>
          <w:sz w:val="20"/>
        </w:rPr>
        <w:t xml:space="preserve"> por </w:t>
      </w:r>
      <w:r w:rsidR="00325647">
        <w:rPr>
          <w:rFonts w:ascii="Calibri" w:hAnsi="Calibri"/>
          <w:b w:val="0"/>
          <w:sz w:val="20"/>
        </w:rPr>
        <w:t>licitante</w:t>
      </w:r>
      <w:r w:rsidRPr="0039320A">
        <w:rPr>
          <w:rFonts w:ascii="Calibri" w:hAnsi="Calibri"/>
          <w:b w:val="0"/>
          <w:sz w:val="20"/>
        </w:rPr>
        <w:t>.</w:t>
      </w:r>
    </w:p>
    <w:p w14:paraId="312614A2" w14:textId="77777777" w:rsidR="00760711" w:rsidRDefault="00760711" w:rsidP="000B78E5">
      <w:pPr>
        <w:pStyle w:val="Textoindependiente26"/>
        <w:tabs>
          <w:tab w:val="clear" w:pos="1276"/>
        </w:tabs>
        <w:ind w:right="-1"/>
        <w:outlineLvl w:val="0"/>
        <w:rPr>
          <w:rFonts w:ascii="Calibri" w:hAnsi="Calibri"/>
          <w:b w:val="0"/>
          <w:sz w:val="20"/>
        </w:rPr>
      </w:pPr>
    </w:p>
    <w:p w14:paraId="08501CAA" w14:textId="77777777" w:rsidR="00DD537F" w:rsidRDefault="00DD537F" w:rsidP="000B78E5">
      <w:pPr>
        <w:pStyle w:val="Textoindependiente26"/>
        <w:tabs>
          <w:tab w:val="clear" w:pos="1276"/>
        </w:tabs>
        <w:ind w:right="-1"/>
        <w:outlineLvl w:val="0"/>
        <w:rPr>
          <w:rFonts w:ascii="Calibri" w:hAnsi="Calibri"/>
          <w:b w:val="0"/>
          <w:sz w:val="20"/>
        </w:rPr>
      </w:pPr>
    </w:p>
    <w:p w14:paraId="7C9B9640" w14:textId="77777777" w:rsidR="000B78E5" w:rsidRPr="0039320A" w:rsidRDefault="000B78E5" w:rsidP="00986300">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77E0173F" w14:textId="77777777" w:rsidR="000B78E5" w:rsidRPr="0039320A" w:rsidRDefault="000B78E5" w:rsidP="000B78E5">
      <w:pPr>
        <w:pStyle w:val="Textoindependiente26"/>
        <w:tabs>
          <w:tab w:val="clear" w:pos="1276"/>
        </w:tabs>
        <w:ind w:right="-1"/>
        <w:rPr>
          <w:rFonts w:ascii="Calibri" w:hAnsi="Calibri"/>
          <w:sz w:val="20"/>
        </w:rPr>
      </w:pPr>
    </w:p>
    <w:p w14:paraId="6AE8D1C8" w14:textId="77777777" w:rsidR="000B78E5" w:rsidRDefault="000B78E5" w:rsidP="000B78E5">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4EEB0222" w14:textId="77777777" w:rsidR="00303256" w:rsidRPr="0039320A" w:rsidRDefault="00303256" w:rsidP="000B78E5">
      <w:pPr>
        <w:pStyle w:val="Textoindependiente26"/>
        <w:tabs>
          <w:tab w:val="clear" w:pos="1276"/>
        </w:tabs>
        <w:ind w:right="-1"/>
        <w:outlineLvl w:val="0"/>
        <w:rPr>
          <w:rFonts w:ascii="Calibri" w:hAnsi="Calibri"/>
          <w:b w:val="0"/>
          <w:sz w:val="20"/>
        </w:rPr>
      </w:pPr>
    </w:p>
    <w:p w14:paraId="00C4D647" w14:textId="77777777" w:rsidR="000B78E5" w:rsidRDefault="000B78E5" w:rsidP="000B78E5">
      <w:pPr>
        <w:pStyle w:val="Textoindependiente26"/>
        <w:tabs>
          <w:tab w:val="clear" w:pos="1276"/>
        </w:tabs>
        <w:ind w:right="-1"/>
        <w:rPr>
          <w:rFonts w:ascii="Calibri" w:hAnsi="Calibri"/>
          <w:b w:val="0"/>
          <w:sz w:val="20"/>
        </w:rPr>
      </w:pPr>
    </w:p>
    <w:p w14:paraId="1A5D1592" w14:textId="77777777" w:rsidR="000B78E5" w:rsidRPr="0039320A" w:rsidRDefault="000B78E5" w:rsidP="00986300">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0011493A" w14:textId="77777777" w:rsidR="000B78E5" w:rsidRPr="0039320A" w:rsidRDefault="000B78E5" w:rsidP="000B78E5">
      <w:pPr>
        <w:pStyle w:val="Textoindependiente26"/>
        <w:tabs>
          <w:tab w:val="clear" w:pos="1276"/>
        </w:tabs>
        <w:ind w:right="-1"/>
        <w:rPr>
          <w:rFonts w:ascii="Calibri" w:hAnsi="Calibri"/>
          <w:b w:val="0"/>
          <w:sz w:val="20"/>
        </w:rPr>
      </w:pPr>
    </w:p>
    <w:p w14:paraId="3232E41D" w14:textId="77777777" w:rsidR="000B78E5" w:rsidRDefault="000B78E5" w:rsidP="00190C8C">
      <w:pPr>
        <w:pStyle w:val="BodyText21"/>
        <w:ind w:right="-1"/>
        <w:jc w:val="both"/>
        <w:rPr>
          <w:rFonts w:ascii="Calibri" w:hAnsi="Calibri"/>
          <w:sz w:val="20"/>
        </w:rPr>
      </w:pPr>
      <w:r w:rsidRPr="000B78E5">
        <w:rPr>
          <w:rFonts w:ascii="Calibri" w:hAnsi="Calibri"/>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que en ningún caso, la contratación o la cesión será superior al cincuenta </w:t>
      </w:r>
      <w:r w:rsidR="00F435B0">
        <w:rPr>
          <w:rFonts w:ascii="Calibri" w:hAnsi="Calibri"/>
          <w:sz w:val="20"/>
        </w:rPr>
        <w:t>por ciento del valor contratado</w:t>
      </w:r>
      <w:r w:rsidRPr="000B78E5">
        <w:rPr>
          <w:rFonts w:ascii="Calibri" w:hAnsi="Calibri"/>
          <w:sz w:val="20"/>
        </w:rPr>
        <w:t>.</w:t>
      </w:r>
    </w:p>
    <w:p w14:paraId="28BDB4F5" w14:textId="77777777" w:rsidR="00303256" w:rsidRPr="000B78E5" w:rsidRDefault="00303256" w:rsidP="00190C8C">
      <w:pPr>
        <w:pStyle w:val="BodyText21"/>
        <w:ind w:right="-1"/>
        <w:jc w:val="both"/>
        <w:rPr>
          <w:rFonts w:ascii="Calibri" w:hAnsi="Calibri"/>
          <w:sz w:val="20"/>
        </w:rPr>
      </w:pPr>
    </w:p>
    <w:p w14:paraId="65660AE8" w14:textId="77777777" w:rsidR="000B78E5" w:rsidRDefault="000B78E5" w:rsidP="000B78E5">
      <w:pPr>
        <w:pStyle w:val="BodyText21"/>
        <w:ind w:right="-1"/>
        <w:rPr>
          <w:rFonts w:ascii="Calibri" w:hAnsi="Calibri"/>
          <w:b/>
          <w:sz w:val="20"/>
        </w:rPr>
      </w:pPr>
    </w:p>
    <w:p w14:paraId="16BD585D" w14:textId="77777777" w:rsidR="000B78E5" w:rsidRPr="0039320A" w:rsidRDefault="000B78E5" w:rsidP="00986300">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left" w:pos="720"/>
        </w:tabs>
        <w:ind w:right="-1"/>
        <w:rPr>
          <w:rFonts w:ascii="Calibri" w:hAnsi="Calibri"/>
          <w:sz w:val="20"/>
        </w:rPr>
      </w:pPr>
      <w:r>
        <w:rPr>
          <w:rFonts w:ascii="Calibri" w:hAnsi="Calibri"/>
          <w:sz w:val="20"/>
        </w:rPr>
        <w:t xml:space="preserve">7. PERÍODO DE GARANTÍA </w:t>
      </w:r>
      <w:r w:rsidR="007F700B">
        <w:rPr>
          <w:rFonts w:ascii="Calibri" w:hAnsi="Calibri"/>
          <w:sz w:val="20"/>
        </w:rPr>
        <w:t>DEL SERVICIO</w:t>
      </w:r>
      <w:r w:rsidRPr="0039320A">
        <w:rPr>
          <w:rFonts w:ascii="Calibri" w:hAnsi="Calibri"/>
          <w:sz w:val="20"/>
        </w:rPr>
        <w:t>.</w:t>
      </w:r>
    </w:p>
    <w:p w14:paraId="78F39D22" w14:textId="77777777" w:rsidR="000B78E5" w:rsidRPr="0039320A" w:rsidRDefault="000B78E5" w:rsidP="000B78E5">
      <w:pPr>
        <w:pStyle w:val="Textoindependiente26"/>
        <w:tabs>
          <w:tab w:val="clear" w:pos="1276"/>
        </w:tabs>
        <w:ind w:right="-1"/>
        <w:rPr>
          <w:rFonts w:ascii="Calibri" w:hAnsi="Calibri"/>
          <w:b w:val="0"/>
          <w:sz w:val="20"/>
        </w:rPr>
      </w:pPr>
    </w:p>
    <w:p w14:paraId="34E007C8" w14:textId="77777777" w:rsidR="000B78E5" w:rsidRDefault="000B78E5" w:rsidP="000B78E5">
      <w:pPr>
        <w:pStyle w:val="Textoindependiente26"/>
        <w:tabs>
          <w:tab w:val="clear" w:pos="1276"/>
        </w:tabs>
        <w:ind w:right="-1"/>
        <w:rPr>
          <w:rFonts w:ascii="Calibri" w:hAnsi="Calibri"/>
          <w:b w:val="0"/>
          <w:sz w:val="20"/>
        </w:rPr>
      </w:pPr>
      <w:r w:rsidRPr="00146AD9">
        <w:rPr>
          <w:rFonts w:ascii="Calibri" w:hAnsi="Calibri"/>
          <w:b w:val="0"/>
          <w:sz w:val="20"/>
        </w:rPr>
        <w:t xml:space="preserve">El período de garantía </w:t>
      </w:r>
      <w:r w:rsidR="007F700B">
        <w:rPr>
          <w:rFonts w:ascii="Calibri" w:hAnsi="Calibri"/>
          <w:b w:val="0"/>
          <w:sz w:val="20"/>
        </w:rPr>
        <w:t>del servicio estará sujeto a la vigencia del contrato</w:t>
      </w:r>
      <w:r w:rsidRPr="00146AD9">
        <w:rPr>
          <w:rFonts w:ascii="Calibri" w:hAnsi="Calibri"/>
          <w:b w:val="0"/>
          <w:sz w:val="20"/>
        </w:rPr>
        <w:t>, sin perjuicio de que se haga efectiva la garantía de cumplimiento, por incumplimiento del Concursante</w:t>
      </w:r>
      <w:r w:rsidR="00325647">
        <w:rPr>
          <w:rFonts w:ascii="Calibri" w:hAnsi="Calibri"/>
          <w:b w:val="0"/>
          <w:sz w:val="20"/>
        </w:rPr>
        <w:t xml:space="preserve"> que resulte adjudicado</w:t>
      </w:r>
      <w:r>
        <w:rPr>
          <w:rFonts w:ascii="Calibri" w:hAnsi="Calibri"/>
          <w:b w:val="0"/>
          <w:sz w:val="20"/>
        </w:rPr>
        <w:t>.</w:t>
      </w:r>
    </w:p>
    <w:p w14:paraId="719807DF" w14:textId="77777777" w:rsidR="00303256" w:rsidRDefault="00303256" w:rsidP="000B78E5">
      <w:pPr>
        <w:pStyle w:val="Textoindependiente26"/>
        <w:tabs>
          <w:tab w:val="clear" w:pos="1276"/>
        </w:tabs>
        <w:ind w:right="-1"/>
        <w:rPr>
          <w:rFonts w:ascii="Calibri" w:hAnsi="Calibri"/>
          <w:b w:val="0"/>
          <w:sz w:val="20"/>
        </w:rPr>
      </w:pPr>
    </w:p>
    <w:p w14:paraId="0AE2032A" w14:textId="77777777" w:rsidR="00837E82" w:rsidRDefault="00837E82" w:rsidP="000B78E5">
      <w:pPr>
        <w:pStyle w:val="Textoindependiente26"/>
        <w:tabs>
          <w:tab w:val="clear" w:pos="1276"/>
        </w:tabs>
        <w:ind w:right="-1"/>
        <w:rPr>
          <w:rFonts w:ascii="Calibri" w:hAnsi="Calibri"/>
          <w:b w:val="0"/>
        </w:rPr>
      </w:pPr>
    </w:p>
    <w:p w14:paraId="72EB50D9" w14:textId="77777777" w:rsidR="000B78E5" w:rsidRPr="0039320A" w:rsidRDefault="000B78E5" w:rsidP="0098630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ind w:right="-1"/>
        <w:jc w:val="both"/>
        <w:rPr>
          <w:rFonts w:ascii="Calibri" w:hAnsi="Calibri"/>
          <w:b/>
        </w:rPr>
      </w:pPr>
      <w:r>
        <w:rPr>
          <w:rFonts w:ascii="Calibri" w:hAnsi="Calibri"/>
          <w:b/>
        </w:rPr>
        <w:t xml:space="preserve">8. </w:t>
      </w:r>
      <w:r w:rsidRPr="0039320A">
        <w:rPr>
          <w:rFonts w:ascii="Calibri" w:hAnsi="Calibri"/>
          <w:b/>
        </w:rPr>
        <w:t>ASPECTOS ECONÓMICOS.</w:t>
      </w:r>
    </w:p>
    <w:p w14:paraId="48897783" w14:textId="77777777" w:rsidR="000B78E5" w:rsidRPr="0039320A" w:rsidRDefault="000B78E5" w:rsidP="000B78E5">
      <w:pPr>
        <w:ind w:right="-1"/>
        <w:jc w:val="both"/>
        <w:rPr>
          <w:rFonts w:ascii="Calibri" w:hAnsi="Calibri"/>
          <w:b/>
        </w:rPr>
      </w:pPr>
    </w:p>
    <w:p w14:paraId="5CBABEF8" w14:textId="77777777" w:rsidR="000B78E5" w:rsidRPr="0090500C" w:rsidRDefault="000B78E5" w:rsidP="000B78E5">
      <w:pPr>
        <w:ind w:right="-1"/>
        <w:jc w:val="both"/>
        <w:rPr>
          <w:rFonts w:ascii="Calibri" w:hAnsi="Calibri"/>
          <w:b/>
          <w:u w:val="single"/>
        </w:rPr>
      </w:pPr>
      <w:r w:rsidRPr="0090500C">
        <w:rPr>
          <w:rFonts w:ascii="Calibri" w:hAnsi="Calibri"/>
          <w:b/>
          <w:u w:val="single"/>
        </w:rPr>
        <w:t>8.1. Forma de Pago.</w:t>
      </w:r>
    </w:p>
    <w:p w14:paraId="033D1CE5" w14:textId="77777777" w:rsidR="000B78E5" w:rsidRDefault="000B78E5" w:rsidP="000B78E5">
      <w:pPr>
        <w:ind w:right="-1"/>
        <w:jc w:val="both"/>
        <w:rPr>
          <w:rFonts w:ascii="Calibri" w:hAnsi="Calibri"/>
        </w:rPr>
      </w:pPr>
    </w:p>
    <w:p w14:paraId="5A8A26C6" w14:textId="01AAA5DD" w:rsidR="000B78E5" w:rsidRPr="0090500C" w:rsidRDefault="000B78E5" w:rsidP="000B78E5">
      <w:pPr>
        <w:ind w:right="-1"/>
        <w:jc w:val="both"/>
        <w:rPr>
          <w:rFonts w:ascii="Calibri" w:hAnsi="Calibri"/>
        </w:rPr>
      </w:pPr>
      <w:r w:rsidRPr="0090500C">
        <w:rPr>
          <w:rFonts w:ascii="Calibri" w:hAnsi="Calibri"/>
        </w:rPr>
        <w:t>El pago de</w:t>
      </w:r>
      <w:r>
        <w:rPr>
          <w:rFonts w:ascii="Calibri" w:hAnsi="Calibri"/>
        </w:rPr>
        <w:t xml:space="preserve"> </w:t>
      </w:r>
      <w:r w:rsidR="004E14F5">
        <w:rPr>
          <w:rFonts w:ascii="Calibri" w:hAnsi="Calibri"/>
        </w:rPr>
        <w:t xml:space="preserve">la prestación del </w:t>
      </w:r>
      <w:r w:rsidR="007F700B">
        <w:rPr>
          <w:rFonts w:ascii="Calibri" w:hAnsi="Calibri"/>
        </w:rPr>
        <w:t>servicio</w:t>
      </w:r>
      <w:r w:rsidR="00572EFD">
        <w:rPr>
          <w:rFonts w:ascii="Calibri" w:hAnsi="Calibri"/>
        </w:rPr>
        <w:t xml:space="preserve"> objeto del</w:t>
      </w:r>
      <w:r w:rsidRPr="0090500C">
        <w:rPr>
          <w:rFonts w:ascii="Calibri" w:hAnsi="Calibri"/>
        </w:rPr>
        <w:t xml:space="preserve"> presente concurso se realizará en </w:t>
      </w:r>
      <w:r w:rsidR="00183598" w:rsidRPr="0090500C">
        <w:rPr>
          <w:rFonts w:ascii="Calibri" w:hAnsi="Calibri"/>
        </w:rPr>
        <w:t>pesos mexicanos</w:t>
      </w:r>
      <w:r w:rsidRPr="0090500C">
        <w:rPr>
          <w:rFonts w:ascii="Calibri" w:hAnsi="Calibri"/>
        </w:rPr>
        <w:t xml:space="preserve"> dentro de los </w:t>
      </w:r>
      <w:r w:rsidR="009962B8">
        <w:rPr>
          <w:rFonts w:ascii="Calibri" w:hAnsi="Calibri"/>
        </w:rPr>
        <w:t>15</w:t>
      </w:r>
      <w:r w:rsidRPr="0090500C">
        <w:rPr>
          <w:rFonts w:ascii="Calibri" w:hAnsi="Calibri"/>
        </w:rPr>
        <w:t xml:space="preserve"> (</w:t>
      </w:r>
      <w:r w:rsidR="009962B8">
        <w:rPr>
          <w:rFonts w:ascii="Calibri" w:hAnsi="Calibri"/>
        </w:rPr>
        <w:t>quince</w:t>
      </w:r>
      <w:r w:rsidRPr="0090500C">
        <w:rPr>
          <w:rFonts w:ascii="Calibri" w:hAnsi="Calibri"/>
        </w:rPr>
        <w:t>) días naturales siguientes a la presentación de la factura en el área de Recursos Financieros de este Organismo y debidamente validada por el área encargada de su recepción.</w:t>
      </w:r>
    </w:p>
    <w:p w14:paraId="00FE72DF" w14:textId="77777777" w:rsidR="000B78E5" w:rsidRPr="0039320A" w:rsidRDefault="000B78E5" w:rsidP="000B78E5">
      <w:pPr>
        <w:ind w:right="-1"/>
        <w:jc w:val="both"/>
        <w:rPr>
          <w:rFonts w:ascii="Calibri" w:hAnsi="Calibri"/>
        </w:rPr>
      </w:pPr>
    </w:p>
    <w:p w14:paraId="1DABB38B" w14:textId="7072EE6B" w:rsidR="00234E38" w:rsidRPr="0090500C" w:rsidRDefault="000B78E5" w:rsidP="00234E38">
      <w:pPr>
        <w:ind w:right="-1"/>
        <w:jc w:val="both"/>
        <w:rPr>
          <w:rFonts w:ascii="Calibri" w:hAnsi="Calibri" w:cs="Arial"/>
          <w:iCs/>
        </w:rPr>
      </w:pPr>
      <w:r w:rsidRPr="00AB2C04">
        <w:rPr>
          <w:rFonts w:ascii="Calibri" w:hAnsi="Calibri" w:cs="Arial"/>
          <w:iCs/>
        </w:rPr>
        <w:t xml:space="preserve">Las facturas que resulten </w:t>
      </w:r>
      <w:r w:rsidR="00BE34A4" w:rsidRPr="00AB2C04">
        <w:rPr>
          <w:rFonts w:ascii="Calibri" w:hAnsi="Calibri" w:cs="Arial"/>
          <w:iCs/>
        </w:rPr>
        <w:t>de la prestación del servicio</w:t>
      </w:r>
      <w:r w:rsidR="004E71FC" w:rsidRPr="00AB2C04">
        <w:rPr>
          <w:rFonts w:ascii="Calibri" w:hAnsi="Calibri" w:cs="Arial"/>
          <w:iCs/>
        </w:rPr>
        <w:t xml:space="preserve"> deberán cumplir con las disposiciones </w:t>
      </w:r>
      <w:r w:rsidR="001A63D7" w:rsidRPr="00AB2C04">
        <w:rPr>
          <w:rFonts w:ascii="Calibri" w:hAnsi="Calibri" w:cs="Arial"/>
          <w:iCs/>
        </w:rPr>
        <w:t xml:space="preserve">del </w:t>
      </w:r>
      <w:r w:rsidR="004E71FC" w:rsidRPr="00AB2C04">
        <w:rPr>
          <w:rFonts w:ascii="Calibri" w:hAnsi="Calibri" w:cs="Arial"/>
          <w:iCs/>
        </w:rPr>
        <w:t>SAT</w:t>
      </w:r>
      <w:r w:rsidRPr="00AB2C04">
        <w:rPr>
          <w:rFonts w:ascii="Calibri" w:hAnsi="Calibri" w:cs="Arial"/>
          <w:iCs/>
        </w:rPr>
        <w:t>, serán a nombre de Servicios de Salud de Nuevo León, O.P.D</w:t>
      </w:r>
      <w:r w:rsidR="00303256">
        <w:rPr>
          <w:rFonts w:ascii="Calibri" w:hAnsi="Calibri" w:cs="Arial"/>
          <w:iCs/>
        </w:rPr>
        <w:t>.</w:t>
      </w:r>
      <w:r w:rsidRPr="00AB2C04">
        <w:rPr>
          <w:rFonts w:ascii="Calibri" w:hAnsi="Calibri" w:cs="Arial"/>
          <w:iCs/>
        </w:rPr>
        <w:t xml:space="preserve">, con domicilio en Matamoros oriente, No. 520, Monterrey, N.L. C.P. 64000, R.F.C. SSN970115QI9, deberán estar selladas y firmadas por el </w:t>
      </w:r>
      <w:r w:rsidR="00572EFD" w:rsidRPr="00AB2C04">
        <w:rPr>
          <w:rFonts w:ascii="Calibri" w:hAnsi="Calibri" w:cs="Arial"/>
          <w:iCs/>
        </w:rPr>
        <w:t>Administrador</w:t>
      </w:r>
      <w:r w:rsidR="00221835" w:rsidRPr="00AB2C04">
        <w:rPr>
          <w:rFonts w:ascii="Calibri" w:hAnsi="Calibri" w:cs="Arial"/>
          <w:iCs/>
        </w:rPr>
        <w:t xml:space="preserve"> y/o Directo</w:t>
      </w:r>
      <w:r w:rsidR="00AE6737" w:rsidRPr="00AB2C04">
        <w:rPr>
          <w:rFonts w:ascii="Calibri" w:hAnsi="Calibri" w:cs="Arial"/>
          <w:iCs/>
        </w:rPr>
        <w:t>r</w:t>
      </w:r>
      <w:r w:rsidR="00221835" w:rsidRPr="00AB2C04">
        <w:rPr>
          <w:rFonts w:ascii="Calibri" w:hAnsi="Calibri" w:cs="Arial"/>
          <w:iCs/>
        </w:rPr>
        <w:t xml:space="preserve"> </w:t>
      </w:r>
      <w:r w:rsidR="004B5FF3" w:rsidRPr="00AB2C04">
        <w:rPr>
          <w:rFonts w:ascii="Calibri" w:hAnsi="Calibri" w:cs="Arial"/>
          <w:iCs/>
        </w:rPr>
        <w:t xml:space="preserve">o Jefe de Área </w:t>
      </w:r>
      <w:r w:rsidR="00221835" w:rsidRPr="00AB2C04">
        <w:rPr>
          <w:rFonts w:ascii="Calibri" w:hAnsi="Calibri" w:cs="Arial"/>
          <w:iCs/>
        </w:rPr>
        <w:t xml:space="preserve">de </w:t>
      </w:r>
      <w:r w:rsidR="0058528D" w:rsidRPr="00AB2C04">
        <w:rPr>
          <w:rFonts w:ascii="Calibri" w:hAnsi="Calibri" w:cs="Arial"/>
          <w:iCs/>
        </w:rPr>
        <w:t>la</w:t>
      </w:r>
      <w:r w:rsidR="00221835" w:rsidRPr="00AB2C04">
        <w:rPr>
          <w:rFonts w:ascii="Calibri" w:hAnsi="Calibri" w:cs="Arial"/>
          <w:iCs/>
        </w:rPr>
        <w:t xml:space="preserve"> unidad </w:t>
      </w:r>
      <w:r w:rsidR="00572EFD" w:rsidRPr="00AB2C04">
        <w:rPr>
          <w:rFonts w:ascii="Calibri" w:hAnsi="Calibri" w:cs="Arial"/>
          <w:iCs/>
        </w:rPr>
        <w:t>aplicativa</w:t>
      </w:r>
      <w:r w:rsidRPr="00AB2C04">
        <w:rPr>
          <w:rFonts w:ascii="Calibri" w:hAnsi="Calibri" w:cs="Arial"/>
          <w:iCs/>
        </w:rPr>
        <w:t xml:space="preserve">, </w:t>
      </w:r>
      <w:r w:rsidR="00661318" w:rsidRPr="00AB2C04">
        <w:rPr>
          <w:rFonts w:ascii="Calibri" w:hAnsi="Calibri" w:cs="Arial"/>
          <w:iCs/>
        </w:rPr>
        <w:t xml:space="preserve">dicha factura deberá </w:t>
      </w:r>
      <w:r w:rsidRPr="00AB2C04">
        <w:rPr>
          <w:rFonts w:ascii="Calibri" w:hAnsi="Calibri" w:cs="Arial"/>
          <w:iCs/>
        </w:rPr>
        <w:t>especifica</w:t>
      </w:r>
      <w:r w:rsidR="00661318" w:rsidRPr="00AB2C04">
        <w:rPr>
          <w:rFonts w:ascii="Calibri" w:hAnsi="Calibri" w:cs="Arial"/>
          <w:iCs/>
        </w:rPr>
        <w:t>r</w:t>
      </w:r>
      <w:r w:rsidRPr="00AB2C04">
        <w:rPr>
          <w:rFonts w:ascii="Calibri" w:hAnsi="Calibri" w:cs="Arial"/>
          <w:iCs/>
        </w:rPr>
        <w:t xml:space="preserve"> el número del contrato </w:t>
      </w:r>
      <w:r w:rsidR="00661318" w:rsidRPr="00AB2C04">
        <w:rPr>
          <w:rFonts w:ascii="Calibri" w:hAnsi="Calibri" w:cs="Arial"/>
          <w:iCs/>
        </w:rPr>
        <w:t>del que se desprende</w:t>
      </w:r>
      <w:r w:rsidR="00B37F01" w:rsidRPr="00AB2C04">
        <w:rPr>
          <w:rFonts w:ascii="Calibri" w:hAnsi="Calibri" w:cs="Arial"/>
          <w:iCs/>
        </w:rPr>
        <w:t>, número de licitación</w:t>
      </w:r>
      <w:r w:rsidR="006049D0" w:rsidRPr="00AB2C04">
        <w:rPr>
          <w:rFonts w:ascii="Calibri" w:hAnsi="Calibri" w:cs="Arial"/>
          <w:iCs/>
        </w:rPr>
        <w:t xml:space="preserve"> y número de orden de envío.</w:t>
      </w:r>
      <w:r w:rsidRPr="00AB2C04">
        <w:rPr>
          <w:rFonts w:ascii="Calibri" w:hAnsi="Calibri" w:cs="Arial"/>
          <w:iCs/>
        </w:rPr>
        <w:t xml:space="preserve"> La unidad aplicativa posterior a la revisión de dicha factura deberá enviarla al área de Recursos Financieros de la Convocante para su trámite correspondiente</w:t>
      </w:r>
      <w:r w:rsidR="00234E38" w:rsidRPr="00AB2C04">
        <w:rPr>
          <w:rFonts w:ascii="Calibri" w:hAnsi="Calibri" w:cs="Arial"/>
          <w:iCs/>
        </w:rPr>
        <w:t xml:space="preserve"> en un plazo no mayor a 5 días </w:t>
      </w:r>
      <w:r w:rsidR="00AB2C04" w:rsidRPr="00722FB9">
        <w:rPr>
          <w:rFonts w:ascii="Calibri" w:hAnsi="Calibri" w:cs="Arial"/>
          <w:iCs/>
        </w:rPr>
        <w:t>naturales</w:t>
      </w:r>
      <w:r w:rsidR="00234E38" w:rsidRPr="00722FB9">
        <w:rPr>
          <w:rFonts w:ascii="Calibri" w:hAnsi="Calibri" w:cs="Arial"/>
          <w:iCs/>
        </w:rPr>
        <w:t>.</w:t>
      </w:r>
    </w:p>
    <w:p w14:paraId="01EFE47A" w14:textId="77777777" w:rsidR="000B78E5" w:rsidRPr="0090500C" w:rsidRDefault="000B78E5" w:rsidP="000B78E5">
      <w:pPr>
        <w:ind w:right="-1"/>
        <w:jc w:val="both"/>
        <w:rPr>
          <w:rFonts w:ascii="Calibri" w:hAnsi="Calibri"/>
        </w:rPr>
      </w:pPr>
    </w:p>
    <w:p w14:paraId="6B1CD27E" w14:textId="0F3F5BCC" w:rsidR="00327B0F" w:rsidRPr="00717325" w:rsidRDefault="00234E38" w:rsidP="00327B0F">
      <w:pPr>
        <w:ind w:right="49"/>
        <w:jc w:val="both"/>
        <w:rPr>
          <w:rFonts w:ascii="Calibri" w:hAnsi="Calibri" w:cs="Arial"/>
          <w:iCs/>
        </w:rPr>
      </w:pPr>
      <w:bookmarkStart w:id="6" w:name="_Hlk89960088"/>
      <w:r>
        <w:rPr>
          <w:rFonts w:ascii="Calibri" w:hAnsi="Calibri"/>
        </w:rPr>
        <w:t xml:space="preserve">El licitante que resulte adjudicado deberá </w:t>
      </w:r>
      <w:bookmarkEnd w:id="6"/>
      <w:r w:rsidRPr="0024022F">
        <w:rPr>
          <w:rFonts w:ascii="Calibri" w:hAnsi="Calibri"/>
        </w:rPr>
        <w:t>cumplir con la regla</w:t>
      </w:r>
      <w:r>
        <w:rPr>
          <w:rFonts w:ascii="Calibri" w:hAnsi="Calibri" w:cs="Arial"/>
          <w:iCs/>
        </w:rPr>
        <w:t xml:space="preserve"> </w:t>
      </w:r>
      <w:r w:rsidR="00327B0F" w:rsidRPr="00717325">
        <w:rPr>
          <w:rFonts w:ascii="Calibri" w:hAnsi="Calibri" w:cs="Arial"/>
          <w:iCs/>
        </w:rPr>
        <w:t>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r w:rsidR="00327B0F">
        <w:rPr>
          <w:rFonts w:ascii="Calibri" w:hAnsi="Calibri" w:cs="Arial"/>
          <w:iCs/>
        </w:rPr>
        <w:t>.</w:t>
      </w:r>
    </w:p>
    <w:p w14:paraId="4BC41221" w14:textId="77777777" w:rsidR="0078060D" w:rsidRPr="0078060D" w:rsidRDefault="0078060D" w:rsidP="000B78E5">
      <w:pPr>
        <w:ind w:right="49"/>
        <w:jc w:val="both"/>
        <w:rPr>
          <w:rFonts w:ascii="Calibri" w:hAnsi="Calibri" w:cs="Arial"/>
          <w:iCs/>
        </w:rPr>
      </w:pPr>
    </w:p>
    <w:p w14:paraId="3BF84B30" w14:textId="77777777" w:rsidR="000B78E5" w:rsidRPr="0090500C" w:rsidRDefault="00AE6737" w:rsidP="000B78E5">
      <w:pPr>
        <w:ind w:right="49"/>
        <w:jc w:val="both"/>
        <w:rPr>
          <w:rFonts w:ascii="Calibri" w:hAnsi="Calibri"/>
        </w:rPr>
      </w:pPr>
      <w:r w:rsidRPr="0090500C">
        <w:rPr>
          <w:rFonts w:ascii="Calibri" w:hAnsi="Calibri"/>
        </w:rPr>
        <w:t>La Convocante se deslinda del pago de las facturas que no sean presentadas para su pago antes de 90 días posteriores a la fecha de recibo en las Unidades a las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los bienes</w:t>
      </w:r>
      <w:r w:rsidRPr="0090500C">
        <w:rPr>
          <w:rFonts w:ascii="Calibri" w:hAnsi="Calibri"/>
        </w:rPr>
        <w:t>, salvo caso justificado a consideración de la Convocante. En caso de no presentarse la factura en dicho periodo</w:t>
      </w:r>
      <w:r w:rsidR="00453F16">
        <w:rPr>
          <w:rFonts w:ascii="Calibri" w:hAnsi="Calibri"/>
        </w:rPr>
        <w:t>,</w:t>
      </w:r>
      <w:r w:rsidRPr="0090500C">
        <w:rPr>
          <w:rFonts w:ascii="Calibri" w:hAnsi="Calibri"/>
        </w:rPr>
        <w:t xml:space="preserve"> la Convocante no estará obligada a la devolución de</w:t>
      </w:r>
      <w:r>
        <w:rPr>
          <w:rFonts w:ascii="Calibri" w:hAnsi="Calibri"/>
        </w:rPr>
        <w:t>l servicio prestado</w:t>
      </w:r>
      <w:r w:rsidRPr="0090500C">
        <w:rPr>
          <w:rFonts w:ascii="Calibri" w:hAnsi="Calibri"/>
        </w:rPr>
        <w:t xml:space="preserve"> ni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r w:rsidR="009962B8">
        <w:rPr>
          <w:rFonts w:ascii="Calibri" w:hAnsi="Calibri"/>
        </w:rPr>
        <w:t>.</w:t>
      </w:r>
    </w:p>
    <w:p w14:paraId="3F694A0D" w14:textId="77777777" w:rsidR="000B78E5" w:rsidRPr="0090500C" w:rsidRDefault="000B78E5" w:rsidP="000B78E5">
      <w:pPr>
        <w:ind w:right="49"/>
        <w:jc w:val="both"/>
        <w:rPr>
          <w:rFonts w:ascii="Calibri" w:hAnsi="Calibri"/>
        </w:rPr>
      </w:pPr>
    </w:p>
    <w:p w14:paraId="454AB7DA" w14:textId="77777777" w:rsidR="000B78E5" w:rsidRPr="0090500C" w:rsidRDefault="000B78E5" w:rsidP="000B78E5">
      <w:pPr>
        <w:ind w:right="49"/>
        <w:jc w:val="both"/>
        <w:rPr>
          <w:rFonts w:ascii="Calibri" w:hAnsi="Calibri"/>
        </w:rPr>
      </w:pPr>
      <w:r w:rsidRPr="0090500C">
        <w:rPr>
          <w:rFonts w:ascii="Calibri" w:hAnsi="Calibri"/>
        </w:rPr>
        <w:t xml:space="preserve">La liquidación total </w:t>
      </w:r>
      <w:r w:rsidR="00541E82">
        <w:rPr>
          <w:rFonts w:ascii="Calibri" w:hAnsi="Calibri"/>
        </w:rPr>
        <w:t>de la prestación del servicio</w:t>
      </w:r>
      <w:r w:rsidRPr="0090500C">
        <w:rPr>
          <w:rFonts w:ascii="Calibri" w:hAnsi="Calibri"/>
        </w:rPr>
        <w:t xml:space="preserve"> no significará la aceptación del mismo, por lo tanto la convocante se reserva expresamente el derecho de reclamar los vicios ocultos, insumos faltantes o el pago de lo indebido.</w:t>
      </w:r>
    </w:p>
    <w:p w14:paraId="5E7C0BF2" w14:textId="77777777" w:rsidR="000B78E5" w:rsidRPr="0090500C" w:rsidRDefault="000B78E5" w:rsidP="000B78E5">
      <w:pPr>
        <w:ind w:right="51"/>
        <w:jc w:val="both"/>
        <w:rPr>
          <w:rFonts w:ascii="Calibri" w:hAnsi="Calibri"/>
        </w:rPr>
      </w:pPr>
    </w:p>
    <w:p w14:paraId="57E33661" w14:textId="77777777" w:rsidR="000B78E5" w:rsidRPr="0090500C" w:rsidRDefault="000B78E5" w:rsidP="000B78E5">
      <w:pPr>
        <w:jc w:val="both"/>
        <w:rPr>
          <w:rFonts w:ascii="Calibri" w:hAnsi="Calibri"/>
        </w:rPr>
      </w:pPr>
      <w:r w:rsidRPr="0090500C">
        <w:rPr>
          <w:rFonts w:ascii="Calibri" w:hAnsi="Calibri"/>
        </w:rPr>
        <w:t>La convocante se reserva la potestad de efectuar modificaciones al proceso de pago.</w:t>
      </w:r>
    </w:p>
    <w:p w14:paraId="42A9FD8E" w14:textId="77777777" w:rsidR="000B78E5" w:rsidRPr="0090500C" w:rsidRDefault="000B78E5" w:rsidP="000B78E5">
      <w:pPr>
        <w:ind w:right="51"/>
        <w:jc w:val="both"/>
        <w:rPr>
          <w:rFonts w:ascii="Calibri" w:hAnsi="Calibri"/>
        </w:rPr>
      </w:pPr>
    </w:p>
    <w:p w14:paraId="0E711405" w14:textId="77777777" w:rsidR="000B78E5" w:rsidRPr="0090500C" w:rsidRDefault="000B78E5" w:rsidP="000B78E5">
      <w:pPr>
        <w:ind w:right="-1"/>
        <w:jc w:val="both"/>
        <w:rPr>
          <w:rFonts w:ascii="Calibri" w:hAnsi="Calibri"/>
          <w:b/>
          <w:u w:val="single"/>
        </w:rPr>
      </w:pPr>
      <w:r w:rsidRPr="0090500C">
        <w:rPr>
          <w:rFonts w:ascii="Calibri" w:hAnsi="Calibri"/>
          <w:b/>
          <w:u w:val="single"/>
        </w:rPr>
        <w:t>8.2. Precio.</w:t>
      </w:r>
    </w:p>
    <w:p w14:paraId="2319B8B8" w14:textId="77777777" w:rsidR="000B78E5" w:rsidRPr="0039320A" w:rsidRDefault="000B78E5" w:rsidP="000B78E5">
      <w:pPr>
        <w:ind w:right="-1"/>
        <w:jc w:val="both"/>
        <w:rPr>
          <w:rFonts w:ascii="Calibri" w:hAnsi="Calibri"/>
        </w:rPr>
      </w:pPr>
    </w:p>
    <w:p w14:paraId="2CD02776" w14:textId="2BE9B84D" w:rsidR="00661318" w:rsidRDefault="00661318" w:rsidP="00661318">
      <w:pPr>
        <w:ind w:right="-1"/>
        <w:jc w:val="both"/>
        <w:rPr>
          <w:rFonts w:ascii="Calibri" w:hAnsi="Calibri"/>
        </w:rPr>
      </w:pPr>
      <w:r w:rsidRPr="00780E06">
        <w:rPr>
          <w:rFonts w:asciiTheme="minorHAnsi" w:hAnsiTheme="minorHAnsi" w:cstheme="minorHAnsi"/>
        </w:rPr>
        <w:t xml:space="preserve">El instrumento que se celebre será con la condición de precio fijo y en pesos </w:t>
      </w:r>
      <w:r w:rsidR="00183598">
        <w:rPr>
          <w:rFonts w:asciiTheme="minorHAnsi" w:hAnsiTheme="minorHAnsi" w:cstheme="minorHAnsi"/>
        </w:rPr>
        <w:t>m</w:t>
      </w:r>
      <w:r w:rsidRPr="00780E06">
        <w:rPr>
          <w:rFonts w:asciiTheme="minorHAnsi" w:hAnsiTheme="minorHAnsi" w:cstheme="minorHAnsi"/>
        </w:rPr>
        <w:t>exicanos por lo que no se reconocerá incremento alguno en los precios ofertados de sus propuestas.</w:t>
      </w:r>
    </w:p>
    <w:p w14:paraId="4886B1AF" w14:textId="77777777" w:rsidR="00541E82" w:rsidRDefault="00541E82" w:rsidP="00661318">
      <w:pPr>
        <w:ind w:right="-1"/>
        <w:jc w:val="both"/>
        <w:rPr>
          <w:rFonts w:asciiTheme="minorHAnsi" w:hAnsiTheme="minorHAnsi" w:cstheme="minorHAnsi"/>
        </w:rPr>
      </w:pPr>
    </w:p>
    <w:p w14:paraId="725B5BEA" w14:textId="77777777" w:rsidR="00661318" w:rsidRPr="00661318" w:rsidRDefault="00661318" w:rsidP="00661318">
      <w:pPr>
        <w:ind w:right="-1"/>
        <w:jc w:val="both"/>
        <w:rPr>
          <w:rFonts w:ascii="Calibri" w:hAnsi="Calibri"/>
        </w:rPr>
      </w:pPr>
      <w:r w:rsidRPr="00780E06">
        <w:rPr>
          <w:rFonts w:asciiTheme="minorHAnsi" w:hAnsiTheme="minorHAnsi" w:cstheme="minorHAnsi"/>
        </w:rPr>
        <w:t xml:space="preserve">El licitante ganador que resulte con adjudicación, se obliga a respetar el precio fijo, en el supuesto de que las Unidades Aplicativas de la Convocante realicen compras directas, cuando se presenten circunstancias especiales o se establezcan programas que hagan necesaria la contratación de los servicios que estén comprendidos dentro de las necesidades objeto de la presente </w:t>
      </w:r>
      <w:r w:rsidR="00E73AB6">
        <w:rPr>
          <w:rFonts w:asciiTheme="minorHAnsi" w:hAnsiTheme="minorHAnsi" w:cstheme="minorHAnsi"/>
        </w:rPr>
        <w:t>licitación</w:t>
      </w:r>
      <w:r w:rsidRPr="00780E06">
        <w:rPr>
          <w:rFonts w:asciiTheme="minorHAnsi" w:hAnsiTheme="minorHAnsi" w:cstheme="minorHAnsi"/>
        </w:rPr>
        <w:t xml:space="preserve">. </w:t>
      </w:r>
    </w:p>
    <w:p w14:paraId="3E56B0D0" w14:textId="77777777" w:rsidR="00FD4E0F" w:rsidRDefault="00FD4E0F" w:rsidP="000B78E5">
      <w:pPr>
        <w:ind w:right="-1"/>
        <w:jc w:val="both"/>
        <w:rPr>
          <w:rFonts w:ascii="Calibri" w:hAnsi="Calibri"/>
        </w:rPr>
      </w:pPr>
    </w:p>
    <w:p w14:paraId="04317B2E" w14:textId="77777777" w:rsidR="00303256" w:rsidRDefault="00303256" w:rsidP="000B78E5">
      <w:pPr>
        <w:ind w:right="-1"/>
        <w:jc w:val="both"/>
        <w:rPr>
          <w:rFonts w:ascii="Calibri" w:hAnsi="Calibri"/>
        </w:rPr>
      </w:pPr>
    </w:p>
    <w:p w14:paraId="1EC9E140" w14:textId="794F545F" w:rsidR="000B78E5" w:rsidRPr="0039320A" w:rsidRDefault="000B78E5" w:rsidP="00986300">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7DE6FF"/>
        <w:tabs>
          <w:tab w:val="left" w:pos="6015"/>
        </w:tabs>
        <w:ind w:right="-1"/>
        <w:jc w:val="both"/>
        <w:rPr>
          <w:rFonts w:ascii="Calibri" w:hAnsi="Calibri"/>
          <w:b/>
        </w:rPr>
      </w:pPr>
      <w:r w:rsidRPr="00303256">
        <w:rPr>
          <w:rFonts w:ascii="Calibri" w:hAnsi="Calibri"/>
          <w:b/>
          <w:shd w:val="clear" w:color="auto" w:fill="75DBFF"/>
        </w:rPr>
        <w:t>9. PENA CONVENCIONAL (SANCIÓN).</w:t>
      </w:r>
    </w:p>
    <w:p w14:paraId="41D304E1" w14:textId="77777777" w:rsidR="000B78E5" w:rsidRDefault="000B78E5" w:rsidP="000B78E5">
      <w:pPr>
        <w:ind w:right="-1"/>
        <w:jc w:val="both"/>
        <w:rPr>
          <w:rFonts w:ascii="Calibri" w:hAnsi="Calibri"/>
        </w:rPr>
      </w:pPr>
    </w:p>
    <w:p w14:paraId="576F0128" w14:textId="77777777" w:rsidR="00F61AD4" w:rsidRPr="00BA53F2" w:rsidRDefault="00F61AD4" w:rsidP="00F61AD4">
      <w:pPr>
        <w:jc w:val="both"/>
        <w:rPr>
          <w:rFonts w:asciiTheme="minorHAnsi" w:hAnsiTheme="minorHAnsi" w:cs="Tahoma"/>
        </w:rPr>
      </w:pPr>
      <w:r w:rsidRPr="00BA53F2">
        <w:rPr>
          <w:rFonts w:ascii="Calibri" w:hAnsi="Calibri" w:cs="Tahoma"/>
          <w:b/>
          <w:bCs/>
        </w:rPr>
        <w:lastRenderedPageBreak/>
        <w:t xml:space="preserve"> </w:t>
      </w:r>
      <w:r w:rsidRPr="00BA53F2">
        <w:rPr>
          <w:rFonts w:asciiTheme="minorHAnsi" w:hAnsiTheme="minorHAnsi" w:cs="Tahoma"/>
          <w:b/>
          <w:bCs/>
        </w:rPr>
        <w:t>“EL LICITANTE”</w:t>
      </w:r>
      <w:r w:rsidRPr="00BA53F2">
        <w:rPr>
          <w:rFonts w:asciiTheme="minorHAnsi" w:hAnsiTheme="minorHAnsi" w:cs="Tahoma"/>
        </w:rPr>
        <w:t xml:space="preserve"> conviene en que si no ejecuta el servicio, objeto del contrato que resulte, en los términos y condiciones que se establecen, se aplicará pena convencional por no iniciar en el tiempo pactado los servicios objeto del presente contrato, la pena convencional que se aplicará a </w:t>
      </w:r>
      <w:r w:rsidRPr="00BA53F2">
        <w:rPr>
          <w:rFonts w:asciiTheme="minorHAnsi" w:hAnsiTheme="minorHAnsi" w:cs="Tahoma"/>
          <w:b/>
          <w:bCs/>
        </w:rPr>
        <w:t>“EL LICITANTE”</w:t>
      </w:r>
      <w:r w:rsidRPr="00BA53F2">
        <w:rPr>
          <w:rFonts w:asciiTheme="minorHAnsi" w:hAnsiTheme="minorHAnsi" w:cs="Tahoma"/>
        </w:rPr>
        <w:t xml:space="preserve"> será a razón del </w:t>
      </w:r>
      <w:r w:rsidR="00C3315D">
        <w:rPr>
          <w:rFonts w:asciiTheme="minorHAnsi" w:hAnsiTheme="minorHAnsi" w:cs="Tahoma"/>
        </w:rPr>
        <w:t>4</w:t>
      </w:r>
      <w:r w:rsidRPr="00BA53F2">
        <w:rPr>
          <w:rFonts w:asciiTheme="minorHAnsi" w:hAnsiTheme="minorHAnsi" w:cs="Tahoma"/>
        </w:rPr>
        <w:t xml:space="preserve">% sobre el monto total del contrato por cada día natural de retraso hasta un límite de aplicación de 20 días naturales, contados a partir del día siguiente en que venza el plazo de inicio de la prestación del servicio establecido en este contrato, después de este periodo se rescindirá el contrato y se aplicará la fianza de cumplimiento. </w:t>
      </w:r>
    </w:p>
    <w:p w14:paraId="588C3811" w14:textId="77777777" w:rsidR="00BA53F2" w:rsidRPr="00BA53F2" w:rsidRDefault="00BA53F2" w:rsidP="00F61AD4">
      <w:pPr>
        <w:jc w:val="both"/>
        <w:rPr>
          <w:rFonts w:asciiTheme="minorHAnsi" w:hAnsiTheme="minorHAnsi" w:cs="Tahoma"/>
        </w:rPr>
      </w:pPr>
    </w:p>
    <w:p w14:paraId="164FCA88" w14:textId="77777777" w:rsidR="00F61AD4" w:rsidRPr="00BA53F2" w:rsidRDefault="00F61AD4" w:rsidP="00F61AD4">
      <w:pPr>
        <w:jc w:val="both"/>
        <w:rPr>
          <w:rFonts w:asciiTheme="minorHAnsi" w:hAnsiTheme="minorHAnsi" w:cs="Tahoma"/>
        </w:rPr>
      </w:pPr>
      <w:r w:rsidRPr="00BA53F2">
        <w:rPr>
          <w:rFonts w:asciiTheme="minorHAnsi" w:hAnsiTheme="minorHAnsi" w:cs="Tahoma"/>
        </w:rPr>
        <w:t>La penalización será de manera proporcional al importe de la garantía de cumplimiento del contrato.</w:t>
      </w:r>
    </w:p>
    <w:p w14:paraId="0E197B88" w14:textId="77777777" w:rsidR="00BA53F2" w:rsidRPr="00BA53F2" w:rsidRDefault="00BA53F2" w:rsidP="00F61AD4">
      <w:pPr>
        <w:jc w:val="both"/>
        <w:rPr>
          <w:rFonts w:asciiTheme="minorHAnsi" w:hAnsiTheme="minorHAnsi" w:cs="Tahoma"/>
        </w:rPr>
      </w:pPr>
    </w:p>
    <w:p w14:paraId="02A4C5C2" w14:textId="468360C7" w:rsidR="00F61AD4" w:rsidRDefault="00F61AD4" w:rsidP="00F61AD4">
      <w:pPr>
        <w:ind w:right="49"/>
        <w:jc w:val="both"/>
        <w:rPr>
          <w:rFonts w:asciiTheme="minorHAnsi" w:hAnsiTheme="minorHAnsi" w:cs="Tahoma"/>
        </w:rPr>
      </w:pPr>
      <w:r w:rsidRPr="00BA53F2">
        <w:rPr>
          <w:rFonts w:asciiTheme="minorHAnsi" w:hAnsiTheme="minorHAnsi" w:cs="Tahoma"/>
        </w:rPr>
        <w:t xml:space="preserve">El servicio prestado por </w:t>
      </w:r>
      <w:r w:rsidRPr="00BA53F2">
        <w:rPr>
          <w:rFonts w:asciiTheme="minorHAnsi" w:hAnsiTheme="minorHAnsi" w:cs="Tahoma"/>
          <w:b/>
          <w:bCs/>
        </w:rPr>
        <w:t>“EL LICITANTE”</w:t>
      </w:r>
      <w:r w:rsidRPr="00BA53F2">
        <w:rPr>
          <w:rFonts w:asciiTheme="minorHAnsi" w:hAnsiTheme="minorHAnsi" w:cs="Tahoma"/>
        </w:rPr>
        <w:t xml:space="preserve"> será evaluado por el Departamento de Nutrición y Dietética </w:t>
      </w:r>
      <w:r w:rsidRPr="00FF1786">
        <w:rPr>
          <w:rFonts w:asciiTheme="minorHAnsi" w:hAnsiTheme="minorHAnsi" w:cs="Tahoma"/>
        </w:rPr>
        <w:t xml:space="preserve">del Hospital </w:t>
      </w:r>
      <w:r w:rsidR="00183598" w:rsidRPr="00FF1786">
        <w:rPr>
          <w:rFonts w:asciiTheme="minorHAnsi" w:hAnsiTheme="minorHAnsi" w:cs="Tahoma"/>
        </w:rPr>
        <w:t xml:space="preserve">Regional </w:t>
      </w:r>
      <w:r w:rsidRPr="00FF1786">
        <w:rPr>
          <w:rFonts w:asciiTheme="minorHAnsi" w:hAnsiTheme="minorHAnsi" w:cs="Tahoma"/>
        </w:rPr>
        <w:t xml:space="preserve">Materno Infantil, mediante el formato de registro y control de las condiciones en las que </w:t>
      </w:r>
      <w:r w:rsidRPr="00FF1786">
        <w:rPr>
          <w:rFonts w:asciiTheme="minorHAnsi" w:hAnsiTheme="minorHAnsi" w:cs="Tahoma"/>
          <w:b/>
          <w:bCs/>
        </w:rPr>
        <w:t>“EL LICITANTE”</w:t>
      </w:r>
      <w:r w:rsidRPr="00FF1786">
        <w:rPr>
          <w:rFonts w:asciiTheme="minorHAnsi" w:hAnsiTheme="minorHAnsi" w:cs="Tahoma"/>
        </w:rPr>
        <w:t xml:space="preserve"> suministra</w:t>
      </w:r>
      <w:r w:rsidRPr="000B7D07">
        <w:rPr>
          <w:rFonts w:asciiTheme="minorHAnsi" w:hAnsiTheme="minorHAnsi" w:cs="Tahoma"/>
        </w:rPr>
        <w:t xml:space="preserve"> los</w:t>
      </w:r>
      <w:r w:rsidRPr="00722FB9">
        <w:rPr>
          <w:rFonts w:asciiTheme="minorHAnsi" w:hAnsiTheme="minorHAnsi" w:cs="Tahoma"/>
        </w:rPr>
        <w:t xml:space="preserve"> alimentos, y deberá de cumplir</w:t>
      </w:r>
      <w:r w:rsidRPr="00BA53F2">
        <w:rPr>
          <w:rFonts w:asciiTheme="minorHAnsi" w:hAnsiTheme="minorHAnsi" w:cs="Tahoma"/>
        </w:rPr>
        <w:t xml:space="preserve"> por lo menos con un 95% de eficiencia mensual en la prestación del servicio, dicho formato forma parte integral del contrato que se celebre, por lo que en caso de incumplir con lo antes descrito, se le aplicará una pena convencional a razón de lo que a continuación se describe:</w:t>
      </w:r>
    </w:p>
    <w:p w14:paraId="624E8A96" w14:textId="77777777" w:rsidR="00F71BFB" w:rsidRPr="00BA53F2" w:rsidRDefault="00F71BFB" w:rsidP="00F61AD4">
      <w:pPr>
        <w:ind w:right="49"/>
        <w:jc w:val="both"/>
        <w:rPr>
          <w:rFonts w:asciiTheme="minorHAnsi" w:hAnsiTheme="minorHAnsi" w:cs="Tahoma"/>
        </w:rPr>
      </w:pPr>
    </w:p>
    <w:tbl>
      <w:tblPr>
        <w:tblW w:w="4845" w:type="pct"/>
        <w:tblInd w:w="108" w:type="dxa"/>
        <w:tblCellMar>
          <w:left w:w="0" w:type="dxa"/>
          <w:right w:w="0" w:type="dxa"/>
        </w:tblCellMar>
        <w:tblLook w:val="04A0" w:firstRow="1" w:lastRow="0" w:firstColumn="1" w:lastColumn="0" w:noHBand="0" w:noVBand="1"/>
      </w:tblPr>
      <w:tblGrid>
        <w:gridCol w:w="2744"/>
        <w:gridCol w:w="7548"/>
      </w:tblGrid>
      <w:tr w:rsidR="00F61AD4" w:rsidRPr="00BA53F2" w14:paraId="17FEE937" w14:textId="77777777" w:rsidTr="003C4302">
        <w:tc>
          <w:tcPr>
            <w:tcW w:w="133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A278B13" w14:textId="77777777" w:rsidR="00F61AD4" w:rsidRPr="00BA53F2" w:rsidRDefault="00F61AD4" w:rsidP="003C4302">
            <w:pPr>
              <w:ind w:right="49"/>
              <w:jc w:val="center"/>
              <w:rPr>
                <w:rFonts w:asciiTheme="minorHAnsi" w:hAnsiTheme="minorHAnsi" w:cs="Tahoma"/>
                <w:b/>
                <w:bCs/>
              </w:rPr>
            </w:pPr>
            <w:r w:rsidRPr="00BA53F2">
              <w:rPr>
                <w:rFonts w:asciiTheme="minorHAnsi" w:hAnsiTheme="minorHAnsi" w:cs="Tahoma"/>
                <w:b/>
                <w:bCs/>
              </w:rPr>
              <w:t>Porcentaje de cumplimiento</w:t>
            </w:r>
          </w:p>
        </w:tc>
        <w:tc>
          <w:tcPr>
            <w:tcW w:w="366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0F4CB7" w14:textId="77777777" w:rsidR="00F61AD4" w:rsidRPr="00BA53F2" w:rsidRDefault="00F61AD4" w:rsidP="003C4302">
            <w:pPr>
              <w:ind w:right="49"/>
              <w:jc w:val="center"/>
              <w:rPr>
                <w:rFonts w:asciiTheme="minorHAnsi" w:hAnsiTheme="minorHAnsi" w:cs="Tahoma"/>
                <w:b/>
                <w:bCs/>
              </w:rPr>
            </w:pPr>
            <w:r w:rsidRPr="00BA53F2">
              <w:rPr>
                <w:rFonts w:asciiTheme="minorHAnsi" w:hAnsiTheme="minorHAnsi" w:cs="Tahoma"/>
                <w:b/>
                <w:bCs/>
              </w:rPr>
              <w:t>Pena que se aplicará</w:t>
            </w:r>
          </w:p>
        </w:tc>
      </w:tr>
      <w:tr w:rsidR="00F61AD4" w:rsidRPr="00BA53F2" w14:paraId="7FFA89DA" w14:textId="77777777" w:rsidTr="003C4302">
        <w:tc>
          <w:tcPr>
            <w:tcW w:w="13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45A991" w14:textId="045F0E38" w:rsidR="00F61AD4" w:rsidRPr="00C32490" w:rsidRDefault="00F61AD4" w:rsidP="003C4302">
            <w:pPr>
              <w:ind w:right="49"/>
              <w:jc w:val="center"/>
              <w:rPr>
                <w:rFonts w:asciiTheme="minorHAnsi" w:hAnsiTheme="minorHAnsi" w:cs="Tahoma"/>
              </w:rPr>
            </w:pPr>
            <w:r w:rsidRPr="00C32490">
              <w:rPr>
                <w:rFonts w:asciiTheme="minorHAnsi" w:hAnsiTheme="minorHAnsi" w:cs="Tahoma"/>
              </w:rPr>
              <w:t>90%</w:t>
            </w:r>
            <w:r w:rsidR="00183598" w:rsidRPr="00C32490">
              <w:rPr>
                <w:rFonts w:asciiTheme="minorHAnsi" w:hAnsiTheme="minorHAnsi" w:cs="Tahoma"/>
              </w:rPr>
              <w:t xml:space="preserve"> a 94%</w:t>
            </w:r>
          </w:p>
        </w:tc>
        <w:tc>
          <w:tcPr>
            <w:tcW w:w="3667" w:type="pct"/>
            <w:tcBorders>
              <w:top w:val="nil"/>
              <w:left w:val="nil"/>
              <w:bottom w:val="single" w:sz="8" w:space="0" w:color="auto"/>
              <w:right w:val="single" w:sz="8" w:space="0" w:color="auto"/>
            </w:tcBorders>
            <w:tcMar>
              <w:top w:w="0" w:type="dxa"/>
              <w:left w:w="108" w:type="dxa"/>
              <w:bottom w:w="0" w:type="dxa"/>
              <w:right w:w="108" w:type="dxa"/>
            </w:tcMar>
            <w:hideMark/>
          </w:tcPr>
          <w:p w14:paraId="7086D732" w14:textId="77777777" w:rsidR="00F61AD4" w:rsidRPr="00C32490" w:rsidRDefault="00F61AD4" w:rsidP="003C4302">
            <w:pPr>
              <w:ind w:right="49"/>
              <w:jc w:val="center"/>
              <w:rPr>
                <w:rFonts w:asciiTheme="minorHAnsi" w:hAnsiTheme="minorHAnsi" w:cs="Tahoma"/>
              </w:rPr>
            </w:pPr>
            <w:r w:rsidRPr="00C32490">
              <w:rPr>
                <w:rFonts w:asciiTheme="minorHAnsi" w:hAnsiTheme="minorHAnsi" w:cs="Tahoma"/>
              </w:rPr>
              <w:t>1% sobre el monto mensual de la Unidad Aplicativa</w:t>
            </w:r>
          </w:p>
        </w:tc>
      </w:tr>
      <w:tr w:rsidR="00F61AD4" w:rsidRPr="00BA53F2" w14:paraId="43ABB056" w14:textId="77777777" w:rsidTr="003C4302">
        <w:tc>
          <w:tcPr>
            <w:tcW w:w="13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877797" w14:textId="5B5E24ED" w:rsidR="00F61AD4" w:rsidRPr="00C32490" w:rsidRDefault="00F61AD4" w:rsidP="003C4302">
            <w:pPr>
              <w:ind w:right="49"/>
              <w:jc w:val="center"/>
              <w:rPr>
                <w:rFonts w:asciiTheme="minorHAnsi" w:hAnsiTheme="minorHAnsi" w:cs="Tahoma"/>
              </w:rPr>
            </w:pPr>
            <w:r w:rsidRPr="00C32490">
              <w:rPr>
                <w:rFonts w:asciiTheme="minorHAnsi" w:hAnsiTheme="minorHAnsi" w:cs="Tahoma"/>
              </w:rPr>
              <w:t>85%</w:t>
            </w:r>
            <w:r w:rsidR="00183598" w:rsidRPr="00C32490">
              <w:rPr>
                <w:rFonts w:asciiTheme="minorHAnsi" w:hAnsiTheme="minorHAnsi" w:cs="Tahoma"/>
              </w:rPr>
              <w:t xml:space="preserve"> a 89%</w:t>
            </w:r>
          </w:p>
        </w:tc>
        <w:tc>
          <w:tcPr>
            <w:tcW w:w="3667" w:type="pct"/>
            <w:tcBorders>
              <w:top w:val="nil"/>
              <w:left w:val="nil"/>
              <w:bottom w:val="single" w:sz="8" w:space="0" w:color="auto"/>
              <w:right w:val="single" w:sz="8" w:space="0" w:color="auto"/>
            </w:tcBorders>
            <w:tcMar>
              <w:top w:w="0" w:type="dxa"/>
              <w:left w:w="108" w:type="dxa"/>
              <w:bottom w:w="0" w:type="dxa"/>
              <w:right w:w="108" w:type="dxa"/>
            </w:tcMar>
            <w:hideMark/>
          </w:tcPr>
          <w:p w14:paraId="6D03BE62" w14:textId="77777777" w:rsidR="00F61AD4" w:rsidRPr="00C32490" w:rsidRDefault="00F61AD4" w:rsidP="003C4302">
            <w:pPr>
              <w:ind w:right="49"/>
              <w:jc w:val="center"/>
              <w:rPr>
                <w:rFonts w:asciiTheme="minorHAnsi" w:hAnsiTheme="minorHAnsi" w:cs="Tahoma"/>
              </w:rPr>
            </w:pPr>
            <w:r w:rsidRPr="00C32490">
              <w:rPr>
                <w:rFonts w:asciiTheme="minorHAnsi" w:hAnsiTheme="minorHAnsi" w:cs="Tahoma"/>
              </w:rPr>
              <w:t>2% sobre el monto mensual de la Unidad Aplicativa</w:t>
            </w:r>
          </w:p>
        </w:tc>
      </w:tr>
      <w:tr w:rsidR="00F61AD4" w:rsidRPr="00BA53F2" w14:paraId="3B24AD9B" w14:textId="77777777" w:rsidTr="003C4302">
        <w:tc>
          <w:tcPr>
            <w:tcW w:w="133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989B1A" w14:textId="03D912E6" w:rsidR="00F61AD4" w:rsidRPr="00C32490" w:rsidRDefault="00F61AD4" w:rsidP="003C4302">
            <w:pPr>
              <w:ind w:right="49"/>
              <w:jc w:val="center"/>
              <w:rPr>
                <w:rFonts w:asciiTheme="minorHAnsi" w:hAnsiTheme="minorHAnsi" w:cs="Tahoma"/>
              </w:rPr>
            </w:pPr>
            <w:r w:rsidRPr="00C32490">
              <w:rPr>
                <w:rFonts w:asciiTheme="minorHAnsi" w:hAnsiTheme="minorHAnsi" w:cs="Tahoma"/>
              </w:rPr>
              <w:t>80%</w:t>
            </w:r>
            <w:r w:rsidR="00183598" w:rsidRPr="00C32490">
              <w:rPr>
                <w:rFonts w:asciiTheme="minorHAnsi" w:hAnsiTheme="minorHAnsi" w:cs="Tahoma"/>
              </w:rPr>
              <w:t xml:space="preserve"> a 84%</w:t>
            </w:r>
          </w:p>
        </w:tc>
        <w:tc>
          <w:tcPr>
            <w:tcW w:w="3667" w:type="pct"/>
            <w:tcBorders>
              <w:top w:val="nil"/>
              <w:left w:val="nil"/>
              <w:bottom w:val="single" w:sz="8" w:space="0" w:color="auto"/>
              <w:right w:val="single" w:sz="8" w:space="0" w:color="auto"/>
            </w:tcBorders>
            <w:tcMar>
              <w:top w:w="0" w:type="dxa"/>
              <w:left w:w="108" w:type="dxa"/>
              <w:bottom w:w="0" w:type="dxa"/>
              <w:right w:w="108" w:type="dxa"/>
            </w:tcMar>
            <w:hideMark/>
          </w:tcPr>
          <w:p w14:paraId="7582EF56" w14:textId="77777777" w:rsidR="00F61AD4" w:rsidRPr="00C32490" w:rsidRDefault="00F61AD4" w:rsidP="003C4302">
            <w:pPr>
              <w:ind w:right="49"/>
              <w:jc w:val="center"/>
              <w:rPr>
                <w:rFonts w:asciiTheme="minorHAnsi" w:hAnsiTheme="minorHAnsi" w:cs="Tahoma"/>
              </w:rPr>
            </w:pPr>
            <w:r w:rsidRPr="00C32490">
              <w:rPr>
                <w:rFonts w:asciiTheme="minorHAnsi" w:hAnsiTheme="minorHAnsi" w:cs="Tahoma"/>
              </w:rPr>
              <w:t>3% sobre el monto mensual de la Unidad Aplicativa</w:t>
            </w:r>
          </w:p>
        </w:tc>
      </w:tr>
    </w:tbl>
    <w:p w14:paraId="0924D46D" w14:textId="77777777" w:rsidR="00F61AD4" w:rsidRPr="00BA53F2" w:rsidRDefault="00F61AD4" w:rsidP="00F61AD4">
      <w:pPr>
        <w:ind w:right="49"/>
        <w:jc w:val="both"/>
        <w:rPr>
          <w:rFonts w:asciiTheme="minorHAnsi" w:eastAsiaTheme="minorHAnsi" w:hAnsiTheme="minorHAnsi"/>
        </w:rPr>
      </w:pPr>
    </w:p>
    <w:p w14:paraId="64F60727" w14:textId="77777777" w:rsidR="00F61AD4" w:rsidRPr="00BA53F2" w:rsidRDefault="00F61AD4" w:rsidP="00F61AD4">
      <w:pPr>
        <w:ind w:right="49"/>
        <w:jc w:val="both"/>
        <w:rPr>
          <w:rFonts w:asciiTheme="minorHAnsi" w:hAnsiTheme="minorHAnsi" w:cs="Tahoma"/>
        </w:rPr>
      </w:pPr>
      <w:r w:rsidRPr="00BA53F2">
        <w:rPr>
          <w:rFonts w:asciiTheme="minorHAnsi" w:hAnsiTheme="minorHAnsi" w:cs="Tahoma"/>
        </w:rPr>
        <w:t>En caso de que el porcentaje de cumplimiento fuese menor a 80% se observará el procedimiento descrito en la cláusula referente a la rescisión del contrato que se celebre.</w:t>
      </w:r>
    </w:p>
    <w:p w14:paraId="4D7D4DCA" w14:textId="77777777" w:rsidR="00F61AD4" w:rsidRPr="00BA53F2" w:rsidRDefault="00F61AD4" w:rsidP="00F61AD4">
      <w:pPr>
        <w:ind w:right="49"/>
        <w:jc w:val="both"/>
        <w:rPr>
          <w:rFonts w:asciiTheme="minorHAnsi" w:hAnsiTheme="minorHAnsi" w:cs="Tahoma"/>
        </w:rPr>
      </w:pPr>
    </w:p>
    <w:p w14:paraId="5B1E2A6E" w14:textId="77777777" w:rsidR="00F61AD4" w:rsidRDefault="00F61AD4" w:rsidP="00F61AD4">
      <w:pPr>
        <w:ind w:right="51"/>
        <w:jc w:val="both"/>
        <w:rPr>
          <w:rFonts w:asciiTheme="minorHAnsi" w:hAnsiTheme="minorHAnsi" w:cs="Tahoma"/>
        </w:rPr>
      </w:pPr>
      <w:r w:rsidRPr="00BA53F2">
        <w:rPr>
          <w:rFonts w:asciiTheme="minorHAnsi" w:hAnsiTheme="minorHAnsi" w:cs="Tahoma"/>
        </w:rPr>
        <w:t xml:space="preserve">En el supuesto de que se requiera la aplicación de la Pena Convencional, el Administrador o equivalente de la Unidad Aplicativa de </w:t>
      </w:r>
      <w:r w:rsidRPr="00BA53F2">
        <w:rPr>
          <w:rFonts w:asciiTheme="minorHAnsi" w:hAnsiTheme="minorHAnsi" w:cs="Tahoma"/>
          <w:b/>
          <w:bCs/>
        </w:rPr>
        <w:t>“LA CONVOCANTE.”</w:t>
      </w:r>
      <w:r w:rsidRPr="00BA53F2">
        <w:rPr>
          <w:rFonts w:asciiTheme="minorHAnsi" w:hAnsiTheme="minorHAnsi" w:cs="Tahoma"/>
        </w:rPr>
        <w:t xml:space="preserve"> deberá elaborar el cálculo de dicha pena y hacerlo del conocimiento de </w:t>
      </w:r>
      <w:r w:rsidRPr="00BA53F2">
        <w:rPr>
          <w:rFonts w:asciiTheme="minorHAnsi" w:hAnsiTheme="minorHAnsi" w:cs="Tahoma"/>
          <w:b/>
          <w:bCs/>
        </w:rPr>
        <w:t>“EL LICITANTE”</w:t>
      </w:r>
      <w:r w:rsidRPr="00BA53F2">
        <w:rPr>
          <w:rFonts w:asciiTheme="minorHAnsi" w:hAnsiTheme="minorHAnsi" w:cs="Tahoma"/>
        </w:rPr>
        <w:t>, así como también remitirlo a la Subdirección de Recursos Financieros.</w:t>
      </w:r>
    </w:p>
    <w:p w14:paraId="2F4E94F4" w14:textId="77777777" w:rsidR="0063485C" w:rsidRPr="00BA53F2" w:rsidRDefault="0063485C" w:rsidP="00F61AD4">
      <w:pPr>
        <w:ind w:right="51"/>
        <w:jc w:val="both"/>
        <w:rPr>
          <w:rFonts w:asciiTheme="minorHAnsi" w:hAnsiTheme="minorHAnsi" w:cs="Tahoma"/>
        </w:rPr>
      </w:pPr>
    </w:p>
    <w:p w14:paraId="74B52A0E" w14:textId="77777777" w:rsidR="00F61AD4" w:rsidRDefault="00F61AD4" w:rsidP="00F61AD4">
      <w:pPr>
        <w:jc w:val="both"/>
        <w:rPr>
          <w:rFonts w:asciiTheme="minorHAnsi" w:hAnsiTheme="minorHAnsi" w:cs="Tahoma"/>
        </w:rPr>
      </w:pPr>
      <w:r w:rsidRPr="00BA53F2">
        <w:rPr>
          <w:rFonts w:asciiTheme="minorHAnsi" w:hAnsiTheme="minorHAnsi" w:cs="Tahoma"/>
        </w:rPr>
        <w:t>La penalización será de manera proporcional al importe de la garantía de cumplimiento.  En las operaciones en que se pactare ajuste de precios, la penalización se calculará sobre el precio ajustado, conforme lo establece el párrafo segundo del artículo 139 de la Ley de Adquisiciones, Arrendamientos y Contratación de Servicios del Estado de Nuevo León.</w:t>
      </w:r>
    </w:p>
    <w:p w14:paraId="651B5DFC" w14:textId="77777777" w:rsidR="0063485C" w:rsidRPr="00BA53F2" w:rsidRDefault="0063485C" w:rsidP="00F61AD4">
      <w:pPr>
        <w:jc w:val="both"/>
        <w:rPr>
          <w:rFonts w:asciiTheme="minorHAnsi" w:hAnsiTheme="minorHAnsi" w:cs="Tahoma"/>
        </w:rPr>
      </w:pPr>
    </w:p>
    <w:p w14:paraId="65F172F9" w14:textId="77777777" w:rsidR="00973CB8" w:rsidRPr="00BA53F2" w:rsidRDefault="00F61AD4" w:rsidP="00F61AD4">
      <w:pPr>
        <w:ind w:right="-1"/>
        <w:jc w:val="both"/>
        <w:rPr>
          <w:rFonts w:asciiTheme="minorHAnsi" w:hAnsiTheme="minorHAnsi"/>
        </w:rPr>
      </w:pPr>
      <w:r w:rsidRPr="00BA53F2">
        <w:rPr>
          <w:rFonts w:asciiTheme="minorHAnsi" w:hAnsiTheme="minorHAnsi" w:cs="Tahoma"/>
        </w:rPr>
        <w:t xml:space="preserve">Las penas se harán efectivas descontándose de los pagos que </w:t>
      </w:r>
      <w:r w:rsidRPr="00BA53F2">
        <w:rPr>
          <w:rFonts w:asciiTheme="minorHAnsi" w:hAnsiTheme="minorHAnsi" w:cs="Tahoma"/>
          <w:b/>
        </w:rPr>
        <w:t>“LA CONVOCANTE”</w:t>
      </w:r>
      <w:r w:rsidRPr="00BA53F2">
        <w:rPr>
          <w:rFonts w:asciiTheme="minorHAnsi" w:hAnsiTheme="minorHAnsi" w:cs="Tahoma"/>
        </w:rPr>
        <w:t xml:space="preserve">, tenga pendientes de efectuar a </w:t>
      </w:r>
      <w:r w:rsidRPr="00BA53F2">
        <w:rPr>
          <w:rFonts w:asciiTheme="minorHAnsi" w:hAnsiTheme="minorHAnsi" w:cs="Tahoma"/>
          <w:b/>
        </w:rPr>
        <w:t>“EL LICITANTE”</w:t>
      </w:r>
      <w:r w:rsidRPr="00BA53F2">
        <w:rPr>
          <w:rFonts w:asciiTheme="minorHAnsi" w:hAnsiTheme="minorHAnsi" w:cs="Tahoma"/>
        </w:rPr>
        <w:t xml:space="preserve"> mediante nota de crédito sobre la factura o en su caso éste efectuará el pago correspondiente en las oficinas de Recursos Financieros de </w:t>
      </w:r>
      <w:r w:rsidRPr="00BA53F2">
        <w:rPr>
          <w:rFonts w:asciiTheme="minorHAnsi" w:hAnsiTheme="minorHAnsi" w:cs="Tahoma"/>
          <w:b/>
        </w:rPr>
        <w:t>“LA CONVOCANTE”</w:t>
      </w:r>
      <w:r w:rsidRPr="00BA53F2">
        <w:rPr>
          <w:rFonts w:asciiTheme="minorHAnsi" w:hAnsiTheme="minorHAnsi" w:cs="Tahoma"/>
        </w:rPr>
        <w:t xml:space="preserve">, independientemente de que </w:t>
      </w:r>
      <w:r w:rsidRPr="00BA53F2">
        <w:rPr>
          <w:rFonts w:asciiTheme="minorHAnsi" w:hAnsiTheme="minorHAnsi" w:cs="Tahoma"/>
          <w:b/>
        </w:rPr>
        <w:t>“LA CONVOCANTE”</w:t>
      </w:r>
      <w:r w:rsidRPr="00BA53F2">
        <w:rPr>
          <w:rFonts w:asciiTheme="minorHAnsi" w:hAnsiTheme="minorHAnsi" w:cs="Tahoma"/>
        </w:rPr>
        <w:t xml:space="preserve"> opte por hacer efectiva la garantía otorgada por </w:t>
      </w:r>
      <w:r w:rsidRPr="00BA53F2">
        <w:rPr>
          <w:rFonts w:asciiTheme="minorHAnsi" w:hAnsiTheme="minorHAnsi" w:cs="Tahoma"/>
          <w:b/>
        </w:rPr>
        <w:t>“EL LICITANTE”</w:t>
      </w:r>
      <w:r w:rsidRPr="00BA53F2">
        <w:rPr>
          <w:rFonts w:asciiTheme="minorHAnsi" w:hAnsiTheme="minorHAnsi" w:cs="Tahoma"/>
        </w:rPr>
        <w:t>, hasta por el monto de las sanciones no cubiertas.</w:t>
      </w:r>
    </w:p>
    <w:p w14:paraId="7AD49FE8" w14:textId="77777777" w:rsidR="00661318" w:rsidRDefault="00661318" w:rsidP="00661318">
      <w:pPr>
        <w:ind w:right="-1"/>
        <w:jc w:val="both"/>
        <w:rPr>
          <w:rFonts w:ascii="Calibri" w:hAnsi="Calibri"/>
        </w:rPr>
      </w:pPr>
    </w:p>
    <w:p w14:paraId="4A07853C" w14:textId="42963569" w:rsidR="00661318" w:rsidRPr="00661318" w:rsidRDefault="00661318" w:rsidP="00661318">
      <w:pPr>
        <w:ind w:right="-1"/>
        <w:jc w:val="both"/>
        <w:rPr>
          <w:rFonts w:ascii="Calibri" w:hAnsi="Calibri"/>
        </w:rPr>
      </w:pPr>
      <w:r w:rsidRPr="00780E06">
        <w:rPr>
          <w:rFonts w:asciiTheme="minorHAnsi" w:hAnsiTheme="minorHAnsi" w:cstheme="minorHAnsi"/>
        </w:rPr>
        <w:t>Será responsabilidad del proveedor que resulte con adjudicación, abastecer todas las necesidades que requiera</w:t>
      </w:r>
      <w:r w:rsidR="0058528D">
        <w:rPr>
          <w:rFonts w:asciiTheme="minorHAnsi" w:hAnsiTheme="minorHAnsi" w:cstheme="minorHAnsi"/>
        </w:rPr>
        <w:t xml:space="preserve"> la</w:t>
      </w:r>
      <w:r w:rsidRPr="00780E06">
        <w:rPr>
          <w:rFonts w:asciiTheme="minorHAnsi" w:hAnsiTheme="minorHAnsi" w:cstheme="minorHAnsi"/>
        </w:rPr>
        <w:t xml:space="preserve"> unidad en los tiempos establecidos; en los casos que no surtan de acuerdo a lo requerido, la Convocante tendrá el derecho de realizar compras directas, y si estas resultan con diferencia en precio, el proveedor deberá pagar dicha diferencia como sanción por daños ocasionados a</w:t>
      </w:r>
      <w:r w:rsidR="00BE34A4">
        <w:rPr>
          <w:rFonts w:asciiTheme="minorHAnsi" w:hAnsiTheme="minorHAnsi" w:cstheme="minorHAnsi"/>
        </w:rPr>
        <w:t>l no contar con oportunidad el servicio</w:t>
      </w:r>
      <w:r w:rsidRPr="00780E06">
        <w:rPr>
          <w:rFonts w:asciiTheme="minorHAnsi" w:hAnsiTheme="minorHAnsi" w:cstheme="minorHAnsi"/>
        </w:rPr>
        <w:t>, de igual manera se aplicará lo establecido en el párrafo primero de este punto.</w:t>
      </w:r>
    </w:p>
    <w:p w14:paraId="21D8C205" w14:textId="77777777" w:rsidR="0076785A" w:rsidRDefault="0076785A" w:rsidP="000B78E5">
      <w:pPr>
        <w:ind w:right="-1"/>
        <w:jc w:val="both"/>
        <w:rPr>
          <w:rFonts w:ascii="Calibri" w:hAnsi="Calibri"/>
        </w:rPr>
      </w:pPr>
    </w:p>
    <w:p w14:paraId="6837D5EA" w14:textId="77777777" w:rsidR="00837E82" w:rsidRDefault="00837E82" w:rsidP="000B78E5">
      <w:pPr>
        <w:ind w:right="-1"/>
        <w:jc w:val="both"/>
        <w:rPr>
          <w:rFonts w:ascii="Calibri" w:hAnsi="Calibri"/>
        </w:rPr>
      </w:pPr>
    </w:p>
    <w:p w14:paraId="1A0AF063" w14:textId="77777777" w:rsidR="000B78E5" w:rsidRPr="0039320A" w:rsidRDefault="000B78E5" w:rsidP="0098630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ind w:right="-1"/>
        <w:jc w:val="both"/>
        <w:rPr>
          <w:rFonts w:ascii="Calibri" w:hAnsi="Calibri"/>
          <w:b/>
        </w:rPr>
      </w:pPr>
      <w:r w:rsidRPr="0039320A">
        <w:rPr>
          <w:rFonts w:ascii="Calibri" w:hAnsi="Calibri"/>
          <w:b/>
        </w:rPr>
        <w:t>10.</w:t>
      </w:r>
      <w:r>
        <w:rPr>
          <w:rFonts w:ascii="Calibri" w:hAnsi="Calibri"/>
          <w:b/>
        </w:rPr>
        <w:t xml:space="preserve"> </w:t>
      </w:r>
      <w:r w:rsidRPr="0039320A">
        <w:rPr>
          <w:rFonts w:ascii="Calibri" w:hAnsi="Calibri"/>
          <w:b/>
        </w:rPr>
        <w:t>GARANTÍAS</w:t>
      </w:r>
      <w:r>
        <w:rPr>
          <w:rFonts w:ascii="Calibri" w:hAnsi="Calibri"/>
          <w:b/>
        </w:rPr>
        <w:t>.</w:t>
      </w:r>
    </w:p>
    <w:p w14:paraId="30B4C4D5" w14:textId="77777777" w:rsidR="00190C8C" w:rsidRDefault="00190C8C" w:rsidP="000B78E5">
      <w:pPr>
        <w:ind w:right="-1"/>
        <w:jc w:val="both"/>
        <w:rPr>
          <w:rFonts w:ascii="Calibri" w:hAnsi="Calibri"/>
          <w:b/>
        </w:rPr>
      </w:pPr>
    </w:p>
    <w:p w14:paraId="09DCB2F6" w14:textId="77777777" w:rsidR="00234E38" w:rsidRPr="00EF4E71" w:rsidRDefault="00234E38" w:rsidP="00234E38">
      <w:pPr>
        <w:ind w:right="-1"/>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72CA3598" w14:textId="77777777" w:rsidR="00234E38" w:rsidRPr="0039320A" w:rsidRDefault="00234E38" w:rsidP="00234E38">
      <w:pPr>
        <w:ind w:right="-1"/>
        <w:jc w:val="both"/>
        <w:rPr>
          <w:rFonts w:ascii="Calibri" w:hAnsi="Calibri"/>
        </w:rPr>
      </w:pPr>
    </w:p>
    <w:p w14:paraId="52770B31" w14:textId="77777777" w:rsidR="00234E38" w:rsidRDefault="00234E38" w:rsidP="00234E38">
      <w:pPr>
        <w:pStyle w:val="Textoindependiente2"/>
        <w:ind w:right="-1"/>
        <w:rPr>
          <w:rFonts w:ascii="Calibri" w:hAnsi="Calibri"/>
          <w:sz w:val="20"/>
        </w:rPr>
      </w:pPr>
      <w:r w:rsidRPr="00661318">
        <w:rPr>
          <w:rFonts w:ascii="Calibri" w:hAnsi="Calibri"/>
          <w:sz w:val="20"/>
        </w:rPr>
        <w:t xml:space="preserve">Dentro de los 10 (diez) días hábiles contados a partir de la firma del contrato, el Licitante ganador deberá hacer entrega de fianza original de cumplimiento de contrato expedida por institución legalmente autorizada por un monto equivalente al 20% del valor total del contrato incluyendo el I.V.A. constituida a favor de </w:t>
      </w:r>
      <w:smartTag w:uri="urn:schemas-microsoft-com:office:smarttags" w:element="PersonName">
        <w:r w:rsidRPr="00661318">
          <w:rPr>
            <w:rFonts w:ascii="Calibri" w:hAnsi="Calibri"/>
            <w:sz w:val="20"/>
          </w:rPr>
          <w:t>la Secretaría</w:t>
        </w:r>
      </w:smartTag>
      <w:r w:rsidRPr="00661318">
        <w:rPr>
          <w:rFonts w:ascii="Calibri" w:hAnsi="Calibri"/>
          <w:sz w:val="20"/>
        </w:rPr>
        <w:t xml:space="preserve"> de Finanzas y Tesorería General del Estado de Nuevo León, para garantizar el cumplimiento del contrato. La fianza deberá estar vigente por un año, y en el caso de defectos y/o responsabilidades imputables a el proveedor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3BF5441F" w14:textId="77777777" w:rsidR="00234E38" w:rsidRDefault="00234E38" w:rsidP="00234E38">
      <w:pPr>
        <w:pStyle w:val="Textoindependiente2"/>
        <w:ind w:right="-1"/>
        <w:rPr>
          <w:rFonts w:ascii="Calibri" w:hAnsi="Calibri"/>
          <w:sz w:val="20"/>
        </w:rPr>
      </w:pPr>
    </w:p>
    <w:p w14:paraId="4B4333A0" w14:textId="77777777" w:rsidR="00234E38" w:rsidRPr="00173E15" w:rsidRDefault="00234E38" w:rsidP="00234E38">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6C205D36" w14:textId="77777777" w:rsidR="00234E38" w:rsidRPr="00173E15" w:rsidRDefault="00234E38" w:rsidP="00234E38">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30A4C386" w14:textId="77777777" w:rsidR="00234E38" w:rsidRPr="00215A6D" w:rsidRDefault="00234E38" w:rsidP="003C637B">
      <w:pPr>
        <w:pStyle w:val="NormalWeb"/>
        <w:numPr>
          <w:ilvl w:val="0"/>
          <w:numId w:val="35"/>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3BEDBC87" w14:textId="78D5818D" w:rsidR="00234E38" w:rsidRPr="00215A6D" w:rsidRDefault="00234E38" w:rsidP="003C637B">
      <w:pPr>
        <w:pStyle w:val="NormalWeb"/>
        <w:numPr>
          <w:ilvl w:val="0"/>
          <w:numId w:val="35"/>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Ante la Secretaría de Finanzas y Tesorería General del Estado de Nuevo León, la presente fianza se otorga para garantizar por (“</w:t>
      </w:r>
      <w:r w:rsidRPr="008D35FA">
        <w:rPr>
          <w:rFonts w:ascii="Calibri" w:eastAsia="Times New Roman" w:hAnsi="Calibri" w:cs="Times New Roman"/>
          <w:b/>
          <w:sz w:val="20"/>
          <w:szCs w:val="20"/>
          <w:lang w:val="es-ES_tradnl"/>
        </w:rPr>
        <w:t>EL PROVEEDOR</w:t>
      </w:r>
      <w:r w:rsidRPr="00173E15">
        <w:rPr>
          <w:rFonts w:ascii="Calibri" w:eastAsia="Times New Roman" w:hAnsi="Calibri" w:cs="Times New Roman"/>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8D35FA">
        <w:rPr>
          <w:rFonts w:ascii="Calibri" w:eastAsia="Times New Roman" w:hAnsi="Calibri" w:cs="Times New Roman"/>
          <w:b/>
          <w:sz w:val="20"/>
          <w:szCs w:val="20"/>
          <w:lang w:val="es-ES_tradnl"/>
        </w:rPr>
        <w:t>S.S.N.L.</w:t>
      </w:r>
      <w:r>
        <w:rPr>
          <w:rFonts w:ascii="Calibri" w:eastAsia="Times New Roman" w:hAnsi="Calibri" w:cs="Times New Roman"/>
          <w:sz w:val="20"/>
          <w:szCs w:val="20"/>
          <w:lang w:val="es-ES_tradnl"/>
        </w:rPr>
        <w:t>”; relativo al</w:t>
      </w:r>
      <w:r w:rsidRPr="00173E15">
        <w:rPr>
          <w:rFonts w:ascii="Calibri" w:eastAsia="Times New Roman" w:hAnsi="Calibri" w:cs="Times New Roman"/>
          <w:sz w:val="20"/>
          <w:szCs w:val="20"/>
          <w:lang w:val="es-ES_tradnl"/>
        </w:rPr>
        <w:t xml:space="preserve"> </w:t>
      </w:r>
      <w:r>
        <w:rPr>
          <w:rFonts w:ascii="Calibri" w:eastAsia="Times New Roman" w:hAnsi="Calibri" w:cs="Times New Roman"/>
          <w:sz w:val="20"/>
          <w:szCs w:val="20"/>
          <w:lang w:val="es-ES_tradnl"/>
        </w:rPr>
        <w:t>suministro</w:t>
      </w:r>
      <w:r w:rsidRPr="00173E15">
        <w:rPr>
          <w:rFonts w:ascii="Calibri" w:eastAsia="Times New Roman" w:hAnsi="Calibri" w:cs="Times New Roman"/>
          <w:sz w:val="20"/>
          <w:szCs w:val="20"/>
          <w:lang w:val="es-ES_tradnl"/>
        </w:rPr>
        <w:t xml:space="preserve"> de </w:t>
      </w:r>
      <w:r w:rsidR="00303256">
        <w:rPr>
          <w:rFonts w:ascii="Calibri" w:eastAsia="Times New Roman" w:hAnsi="Calibri" w:cs="Times New Roman"/>
          <w:sz w:val="20"/>
          <w:szCs w:val="20"/>
          <w:lang w:val="es-ES_tradnl"/>
        </w:rPr>
        <w:t>_______________</w:t>
      </w:r>
      <w:r w:rsidRPr="00173E15">
        <w:rPr>
          <w:rFonts w:ascii="Calibri" w:eastAsia="Times New Roman" w:hAnsi="Calibri" w:cs="Times New Roman"/>
          <w:sz w:val="20"/>
          <w:szCs w:val="20"/>
          <w:lang w:val="es-ES_tradnl"/>
        </w:rPr>
        <w:t>, por un importe de (monto total del contrato incluyendo el I.V.A).</w:t>
      </w:r>
    </w:p>
    <w:p w14:paraId="2A666082" w14:textId="77777777" w:rsidR="00234E38" w:rsidRPr="00215A6D" w:rsidRDefault="00234E38" w:rsidP="003C637B">
      <w:pPr>
        <w:pStyle w:val="NormalWeb"/>
        <w:numPr>
          <w:ilvl w:val="0"/>
          <w:numId w:val="35"/>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Que la Fianza se otorga en los términos del presente contrato, para garantizar todas y cada una de las obligaciones derivadas de la Licitación Pública Nacional</w:t>
      </w:r>
      <w:r>
        <w:rPr>
          <w:rFonts w:ascii="Calibri" w:eastAsia="Times New Roman" w:hAnsi="Calibri" w:cs="Times New Roman"/>
          <w:sz w:val="20"/>
          <w:szCs w:val="20"/>
          <w:lang w:val="es-ES_tradnl"/>
        </w:rPr>
        <w:t>.</w:t>
      </w:r>
    </w:p>
    <w:p w14:paraId="3491306C" w14:textId="77777777" w:rsidR="00234E38" w:rsidRPr="00215A6D" w:rsidRDefault="00234E38" w:rsidP="003C637B">
      <w:pPr>
        <w:pStyle w:val="NormalWeb"/>
        <w:numPr>
          <w:ilvl w:val="0"/>
          <w:numId w:val="35"/>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r w:rsidRPr="005F71C7">
        <w:rPr>
          <w:rFonts w:ascii="Calibri" w:eastAsia="Times New Roman" w:hAnsi="Calibri" w:cs="Times New Roman"/>
          <w:sz w:val="20"/>
          <w:szCs w:val="20"/>
          <w:lang w:val="es-ES_tradnl"/>
        </w:rPr>
        <w:t>Que la Fianza estará en vigor por un año, y en el caso de defectos y/o responsabilidades imputables a “</w:t>
      </w:r>
      <w:r w:rsidRPr="008D35FA">
        <w:rPr>
          <w:rFonts w:ascii="Calibri" w:eastAsia="Times New Roman" w:hAnsi="Calibri" w:cs="Times New Roman"/>
          <w:b/>
          <w:sz w:val="20"/>
          <w:szCs w:val="20"/>
          <w:lang w:val="es-ES_tradnl"/>
        </w:rPr>
        <w:t>EL PROVEEDOR</w:t>
      </w:r>
      <w:r w:rsidRPr="005F71C7">
        <w:rPr>
          <w:rFonts w:ascii="Calibri" w:eastAsia="Times New Roman" w:hAnsi="Calibri" w:cs="Times New Roman"/>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r>
        <w:rPr>
          <w:rFonts w:ascii="Calibri" w:eastAsia="Times New Roman" w:hAnsi="Calibri" w:cs="Times New Roman"/>
          <w:sz w:val="20"/>
          <w:szCs w:val="20"/>
          <w:lang w:val="es-ES_tradnl"/>
        </w:rPr>
        <w:t>.</w:t>
      </w:r>
    </w:p>
    <w:p w14:paraId="40FB66DE" w14:textId="77777777" w:rsidR="00234E38" w:rsidRPr="00215A6D" w:rsidRDefault="00234E38" w:rsidP="003C637B">
      <w:pPr>
        <w:pStyle w:val="NormalWeb"/>
        <w:numPr>
          <w:ilvl w:val="0"/>
          <w:numId w:val="35"/>
        </w:numPr>
        <w:spacing w:before="0" w:beforeAutospacing="0" w:after="0" w:afterAutospacing="0"/>
        <w:jc w:val="both"/>
        <w:rPr>
          <w:rFonts w:ascii="Calibri" w:eastAsia="Times New Roman" w:hAnsi="Calibri" w:cs="Times New Roman"/>
          <w:sz w:val="20"/>
          <w:szCs w:val="20"/>
          <w:lang w:val="es-ES_tradnl"/>
        </w:rPr>
      </w:pPr>
      <w:r w:rsidRPr="005F71C7">
        <w:rPr>
          <w:rFonts w:ascii="Calibri" w:eastAsia="Times New Roman" w:hAnsi="Calibri" w:cs="Times New Roman"/>
          <w:sz w:val="20"/>
          <w:szCs w:val="20"/>
          <w:lang w:val="es-ES_tradnl"/>
        </w:rPr>
        <w:t>Que esta fianza continuará vigente en el caso de que se otorgue prórroga a “</w:t>
      </w:r>
      <w:r w:rsidRPr="008D35FA">
        <w:rPr>
          <w:rFonts w:ascii="Calibri" w:eastAsia="Times New Roman" w:hAnsi="Calibri" w:cs="Times New Roman"/>
          <w:b/>
          <w:sz w:val="20"/>
          <w:szCs w:val="20"/>
          <w:lang w:val="es-ES_tradnl"/>
        </w:rPr>
        <w:t>EL PROVEEDOR</w:t>
      </w:r>
      <w:r w:rsidRPr="005F71C7">
        <w:rPr>
          <w:rFonts w:ascii="Calibri" w:eastAsia="Times New Roman" w:hAnsi="Calibri" w:cs="Times New Roman"/>
          <w:sz w:val="20"/>
          <w:szCs w:val="20"/>
          <w:lang w:val="es-ES_tradnl"/>
        </w:rPr>
        <w:t xml:space="preserve">” para el cumplimiento de las obligaciones que se afianzan, aun cuando haya sido solicitada y autorizada extemporáneamente. </w:t>
      </w:r>
    </w:p>
    <w:p w14:paraId="07A61F01" w14:textId="77777777" w:rsidR="00234E38" w:rsidRPr="00173E15" w:rsidRDefault="00234E38" w:rsidP="00234E38">
      <w:pPr>
        <w:pStyle w:val="NormalWeb"/>
        <w:spacing w:before="0" w:beforeAutospacing="0" w:after="0" w:afterAutospacing="0"/>
        <w:ind w:left="426"/>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f)</w:t>
      </w:r>
      <w:r w:rsidRPr="00173E15">
        <w:rPr>
          <w:rFonts w:ascii="Calibri" w:eastAsia="Times New Roman" w:hAnsi="Calibri" w:cs="Times New Roman"/>
          <w:sz w:val="20"/>
          <w:szCs w:val="20"/>
          <w:lang w:val="es-ES_tradnl"/>
        </w:rPr>
        <w:t xml:space="preserve">    Que sólo podrá ser cancelada mediante aviso por escrito de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w:t>
      </w:r>
    </w:p>
    <w:p w14:paraId="0B00205D" w14:textId="77777777" w:rsidR="00234E38" w:rsidRPr="00173E15" w:rsidRDefault="00234E38" w:rsidP="00234E38">
      <w:pPr>
        <w:pStyle w:val="NormalWeb"/>
        <w:spacing w:before="0" w:beforeAutospacing="0" w:after="0" w:afterAutospacing="0"/>
        <w:ind w:left="709" w:hanging="283"/>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g</w:t>
      </w:r>
      <w:r w:rsidRPr="00173E15">
        <w:rPr>
          <w:rFonts w:ascii="Calibri" w:eastAsia="Times New Roman" w:hAnsi="Calibri" w:cs="Times New Roman"/>
          <w:sz w:val="20"/>
          <w:szCs w:val="20"/>
          <w:lang w:val="es-ES_tradnl"/>
        </w:rPr>
        <w:t>)   Que la Institución Afianzadora acepta lo preceptuado por los artículos 174, 178, 179, 282, 283 y 289 de la Ley de Instituciones de Seguros y de Fianzas en vigor.</w:t>
      </w:r>
    </w:p>
    <w:p w14:paraId="1EE64FB4" w14:textId="77777777" w:rsidR="00234E38" w:rsidRPr="00173E15" w:rsidRDefault="00234E38" w:rsidP="00234E38">
      <w:pPr>
        <w:pStyle w:val="NormalWeb"/>
        <w:spacing w:before="0" w:beforeAutospacing="0" w:after="0" w:afterAutospacing="0"/>
        <w:ind w:left="709" w:hanging="283"/>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h</w:t>
      </w:r>
      <w:r w:rsidRPr="00173E15">
        <w:rPr>
          <w:rFonts w:ascii="Calibri" w:eastAsia="Times New Roman" w:hAnsi="Calibri" w:cs="Times New Roman"/>
          <w:sz w:val="20"/>
          <w:szCs w:val="20"/>
          <w:lang w:val="es-ES_tradnl"/>
        </w:rPr>
        <w:t>)   Que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 cuenta con un término de un año contado a partir del incumplimiento de “</w:t>
      </w:r>
      <w:r w:rsidRPr="008D35FA">
        <w:rPr>
          <w:rFonts w:ascii="Calibri" w:eastAsia="Times New Roman" w:hAnsi="Calibri" w:cs="Times New Roman"/>
          <w:b/>
          <w:sz w:val="20"/>
          <w:szCs w:val="20"/>
          <w:lang w:val="es-ES_tradnl"/>
        </w:rPr>
        <w:t>EL PROVEEDOR</w:t>
      </w:r>
      <w:r w:rsidRPr="00173E15">
        <w:rPr>
          <w:rFonts w:ascii="Calibri" w:eastAsia="Times New Roman" w:hAnsi="Calibri" w:cs="Times New Roman"/>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048C5D8C" w14:textId="77777777" w:rsidR="00234E38" w:rsidRPr="00173E15" w:rsidRDefault="00234E38" w:rsidP="00234E38">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17ED7D55" w14:textId="7E2A4B1F" w:rsidR="00234E38" w:rsidRDefault="00234E38" w:rsidP="00234E38">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Una vez cumplidas las obligaciones de “</w:t>
      </w:r>
      <w:r w:rsidRPr="008D35FA">
        <w:rPr>
          <w:rFonts w:ascii="Calibri" w:eastAsia="Times New Roman" w:hAnsi="Calibri" w:cs="Times New Roman"/>
          <w:b/>
          <w:sz w:val="20"/>
          <w:szCs w:val="20"/>
          <w:lang w:val="es-ES_tradnl"/>
        </w:rPr>
        <w:t>EL PROVEEDOR</w:t>
      </w:r>
      <w:r w:rsidRPr="00173E15">
        <w:rPr>
          <w:rFonts w:ascii="Calibri" w:eastAsia="Times New Roman" w:hAnsi="Calibri" w:cs="Times New Roman"/>
          <w:sz w:val="20"/>
          <w:szCs w:val="20"/>
          <w:lang w:val="es-ES_tradnl"/>
        </w:rPr>
        <w:t>” a satisfacción de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 este último procederá a extender la constancia de cumplimiento de las obligaciones contractuales para que “</w:t>
      </w:r>
      <w:r w:rsidRPr="008D35FA">
        <w:rPr>
          <w:rFonts w:ascii="Calibri" w:eastAsia="Times New Roman" w:hAnsi="Calibri" w:cs="Times New Roman"/>
          <w:b/>
          <w:sz w:val="20"/>
          <w:szCs w:val="20"/>
          <w:lang w:val="es-ES_tradnl"/>
        </w:rPr>
        <w:t>EL PROVEEDOR</w:t>
      </w:r>
      <w:r w:rsidRPr="00173E15">
        <w:rPr>
          <w:rFonts w:ascii="Calibri" w:eastAsia="Times New Roman" w:hAnsi="Calibri" w:cs="Times New Roman"/>
          <w:sz w:val="20"/>
          <w:szCs w:val="20"/>
          <w:lang w:val="es-ES_tradnl"/>
        </w:rPr>
        <w:t>” de inicio a los trámites para la cancelación de la garantía de cumplimiento prevista en esta cláusula.</w:t>
      </w:r>
    </w:p>
    <w:p w14:paraId="3276726B" w14:textId="77777777" w:rsidR="00837E82" w:rsidRDefault="00837E82" w:rsidP="00234E38">
      <w:pPr>
        <w:pStyle w:val="NormalWeb"/>
        <w:spacing w:before="0" w:beforeAutospacing="0" w:after="0" w:afterAutospacing="0"/>
        <w:ind w:left="720"/>
        <w:jc w:val="both"/>
        <w:rPr>
          <w:rFonts w:ascii="Calibri" w:eastAsia="Times New Roman" w:hAnsi="Calibri" w:cs="Times New Roman"/>
          <w:sz w:val="20"/>
          <w:szCs w:val="20"/>
          <w:lang w:val="es-ES_tradnl"/>
        </w:rPr>
      </w:pPr>
    </w:p>
    <w:p w14:paraId="5EF8A389" w14:textId="77777777" w:rsidR="00303256" w:rsidRDefault="00303256" w:rsidP="00234E38">
      <w:pPr>
        <w:pStyle w:val="NormalWeb"/>
        <w:spacing w:before="0" w:beforeAutospacing="0" w:after="0" w:afterAutospacing="0"/>
        <w:ind w:left="720"/>
        <w:jc w:val="both"/>
        <w:rPr>
          <w:rFonts w:ascii="Calibri" w:eastAsia="Times New Roman" w:hAnsi="Calibri" w:cs="Times New Roman"/>
          <w:sz w:val="20"/>
          <w:szCs w:val="20"/>
          <w:lang w:val="es-ES_tradnl"/>
        </w:rPr>
      </w:pPr>
    </w:p>
    <w:p w14:paraId="65605865" w14:textId="77777777" w:rsidR="007F700B" w:rsidRPr="0039320A" w:rsidRDefault="007F700B" w:rsidP="0098630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3C2C0BC2" w14:textId="77777777" w:rsidR="007F700B" w:rsidRPr="0039320A" w:rsidRDefault="007F700B" w:rsidP="007F700B">
      <w:pPr>
        <w:ind w:right="-1"/>
        <w:jc w:val="both"/>
        <w:rPr>
          <w:rFonts w:ascii="Calibri" w:hAnsi="Calibri"/>
        </w:rPr>
      </w:pPr>
    </w:p>
    <w:p w14:paraId="00CBEEFE" w14:textId="7D1B9FCA" w:rsidR="007F700B" w:rsidRPr="002E1A95" w:rsidRDefault="007F700B" w:rsidP="007F700B">
      <w:pPr>
        <w:pStyle w:val="Default"/>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sidRPr="00E47274">
        <w:rPr>
          <w:rFonts w:asciiTheme="minorHAnsi" w:hAnsiTheme="minorHAnsi"/>
          <w:sz w:val="20"/>
          <w:szCs w:val="20"/>
        </w:rPr>
        <w:t>Periódico Oficial del Estado</w:t>
      </w:r>
      <w:r w:rsidRPr="00E47274">
        <w:rPr>
          <w:rFonts w:asciiTheme="minorHAnsi" w:hAnsiTheme="minorHAnsi"/>
          <w:color w:val="auto"/>
          <w:sz w:val="20"/>
          <w:szCs w:val="20"/>
        </w:rPr>
        <w:t xml:space="preserve">, </w:t>
      </w:r>
      <w:r w:rsidR="00D322AB" w:rsidRPr="00791D31">
        <w:rPr>
          <w:rFonts w:asciiTheme="minorHAnsi" w:hAnsiTheme="minorHAnsi"/>
          <w:color w:val="auto"/>
          <w:sz w:val="20"/>
          <w:szCs w:val="20"/>
        </w:rPr>
        <w:t>el</w:t>
      </w:r>
      <w:r w:rsidR="00DD537F" w:rsidRPr="00791D31">
        <w:rPr>
          <w:rFonts w:asciiTheme="minorHAnsi" w:hAnsiTheme="minorHAnsi"/>
          <w:color w:val="auto"/>
          <w:sz w:val="20"/>
          <w:szCs w:val="20"/>
        </w:rPr>
        <w:t xml:space="preserve"> 04</w:t>
      </w:r>
      <w:r w:rsidR="00760711" w:rsidRPr="00791D31">
        <w:rPr>
          <w:rFonts w:asciiTheme="minorHAnsi" w:hAnsiTheme="minorHAnsi"/>
          <w:color w:val="auto"/>
          <w:sz w:val="20"/>
          <w:szCs w:val="20"/>
        </w:rPr>
        <w:t xml:space="preserve"> </w:t>
      </w:r>
      <w:r w:rsidR="00303256" w:rsidRPr="00791D31">
        <w:rPr>
          <w:rFonts w:asciiTheme="minorHAnsi" w:hAnsiTheme="minorHAnsi"/>
          <w:color w:val="auto"/>
          <w:sz w:val="20"/>
          <w:szCs w:val="20"/>
        </w:rPr>
        <w:t xml:space="preserve">de </w:t>
      </w:r>
      <w:r w:rsidR="00DD537F" w:rsidRPr="00791D31">
        <w:rPr>
          <w:rFonts w:asciiTheme="minorHAnsi" w:hAnsiTheme="minorHAnsi"/>
          <w:color w:val="auto"/>
          <w:sz w:val="20"/>
          <w:szCs w:val="20"/>
        </w:rPr>
        <w:t>diciembre</w:t>
      </w:r>
      <w:r w:rsidR="00877EEE" w:rsidRPr="00791D31">
        <w:rPr>
          <w:rFonts w:asciiTheme="minorHAnsi" w:hAnsiTheme="minorHAnsi"/>
          <w:color w:val="auto"/>
          <w:sz w:val="20"/>
          <w:szCs w:val="20"/>
        </w:rPr>
        <w:t xml:space="preserve"> d</w:t>
      </w:r>
      <w:r w:rsidR="00D322AB" w:rsidRPr="00791D31">
        <w:rPr>
          <w:rFonts w:asciiTheme="minorHAnsi" w:hAnsiTheme="minorHAnsi"/>
          <w:color w:val="auto"/>
          <w:sz w:val="20"/>
          <w:szCs w:val="20"/>
        </w:rPr>
        <w:t>el 202</w:t>
      </w:r>
      <w:r w:rsidR="00760711" w:rsidRPr="00791D31">
        <w:rPr>
          <w:rFonts w:asciiTheme="minorHAnsi" w:hAnsiTheme="minorHAnsi"/>
          <w:color w:val="auto"/>
          <w:sz w:val="20"/>
          <w:szCs w:val="20"/>
        </w:rPr>
        <w:t>4</w:t>
      </w:r>
      <w:r w:rsidRPr="00791D31">
        <w:rPr>
          <w:rFonts w:asciiTheme="minorHAnsi" w:hAnsiTheme="minorHAnsi"/>
          <w:color w:val="auto"/>
          <w:sz w:val="20"/>
          <w:szCs w:val="20"/>
        </w:rPr>
        <w:t>.</w:t>
      </w:r>
      <w:r w:rsidRPr="002E1A95">
        <w:rPr>
          <w:rFonts w:asciiTheme="minorHAnsi" w:hAnsiTheme="minorHAnsi"/>
          <w:color w:val="auto"/>
          <w:sz w:val="20"/>
          <w:szCs w:val="20"/>
        </w:rPr>
        <w:t xml:space="preserve"> </w:t>
      </w:r>
    </w:p>
    <w:p w14:paraId="2A9C2DC3" w14:textId="13794C8A" w:rsidR="007F700B" w:rsidRDefault="007F700B" w:rsidP="007F700B">
      <w:pPr>
        <w:pStyle w:val="Default"/>
        <w:jc w:val="both"/>
        <w:rPr>
          <w:rFonts w:asciiTheme="minorHAnsi" w:hAnsiTheme="minorHAnsi"/>
          <w:color w:val="auto"/>
          <w:sz w:val="20"/>
          <w:szCs w:val="20"/>
        </w:rPr>
      </w:pPr>
      <w:r w:rsidRPr="002E1A95">
        <w:rPr>
          <w:rFonts w:asciiTheme="minorHAnsi" w:hAnsiTheme="minorHAnsi"/>
          <w:b/>
          <w:color w:val="auto"/>
          <w:sz w:val="20"/>
          <w:szCs w:val="20"/>
        </w:rPr>
        <w:t>Publicación de bases:</w:t>
      </w:r>
      <w:r w:rsidRPr="002E1A95">
        <w:rPr>
          <w:rFonts w:asciiTheme="minorHAnsi" w:hAnsiTheme="minorHAnsi"/>
          <w:color w:val="auto"/>
          <w:sz w:val="20"/>
          <w:szCs w:val="20"/>
        </w:rPr>
        <w:t xml:space="preserve"> </w:t>
      </w:r>
      <w:r w:rsidRPr="002E1A95">
        <w:rPr>
          <w:rFonts w:asciiTheme="minorHAnsi" w:hAnsiTheme="minorHAnsi"/>
          <w:color w:val="auto"/>
          <w:sz w:val="20"/>
          <w:szCs w:val="20"/>
        </w:rPr>
        <w:tab/>
      </w:r>
      <w:r w:rsidRPr="002E1A95">
        <w:rPr>
          <w:rFonts w:asciiTheme="minorHAnsi" w:hAnsiTheme="minorHAnsi"/>
          <w:color w:val="auto"/>
          <w:sz w:val="20"/>
          <w:szCs w:val="20"/>
        </w:rPr>
        <w:tab/>
        <w:t xml:space="preserve">A través de la página </w:t>
      </w:r>
      <w:hyperlink r:id="rId9" w:history="1">
        <w:r w:rsidRPr="002E1A95">
          <w:rPr>
            <w:rStyle w:val="Hipervnculo"/>
            <w:rFonts w:asciiTheme="minorHAnsi" w:hAnsiTheme="minorHAnsi"/>
            <w:sz w:val="20"/>
            <w:szCs w:val="20"/>
          </w:rPr>
          <w:t>http://saludnl.gob.mx</w:t>
        </w:r>
      </w:hyperlink>
      <w:r w:rsidRPr="002E1A95">
        <w:rPr>
          <w:rFonts w:asciiTheme="minorHAnsi" w:hAnsiTheme="minorHAnsi"/>
          <w:color w:val="auto"/>
          <w:sz w:val="20"/>
          <w:szCs w:val="20"/>
        </w:rPr>
        <w:t xml:space="preserve">, </w:t>
      </w:r>
      <w:r w:rsidR="00F71BFB" w:rsidRPr="00791D31">
        <w:rPr>
          <w:rFonts w:asciiTheme="minorHAnsi" w:hAnsiTheme="minorHAnsi"/>
          <w:color w:val="auto"/>
          <w:sz w:val="20"/>
          <w:szCs w:val="20"/>
        </w:rPr>
        <w:t xml:space="preserve">el </w:t>
      </w:r>
      <w:r w:rsidR="00DD537F" w:rsidRPr="00791D31">
        <w:rPr>
          <w:rFonts w:asciiTheme="minorHAnsi" w:hAnsiTheme="minorHAnsi"/>
          <w:color w:val="auto"/>
          <w:sz w:val="20"/>
          <w:szCs w:val="20"/>
        </w:rPr>
        <w:t>04</w:t>
      </w:r>
      <w:r w:rsidR="00303256" w:rsidRPr="00791D31">
        <w:rPr>
          <w:rFonts w:asciiTheme="minorHAnsi" w:hAnsiTheme="minorHAnsi"/>
          <w:color w:val="auto"/>
          <w:sz w:val="20"/>
          <w:szCs w:val="20"/>
        </w:rPr>
        <w:t xml:space="preserve"> de</w:t>
      </w:r>
      <w:r w:rsidR="00DD537F" w:rsidRPr="00791D31">
        <w:rPr>
          <w:rFonts w:asciiTheme="minorHAnsi" w:hAnsiTheme="minorHAnsi"/>
          <w:color w:val="auto"/>
          <w:sz w:val="20"/>
          <w:szCs w:val="20"/>
        </w:rPr>
        <w:t xml:space="preserve"> diciembre</w:t>
      </w:r>
      <w:r w:rsidR="00F71BFB" w:rsidRPr="00791D31">
        <w:rPr>
          <w:rFonts w:asciiTheme="minorHAnsi" w:hAnsiTheme="minorHAnsi"/>
          <w:color w:val="auto"/>
          <w:sz w:val="20"/>
          <w:szCs w:val="20"/>
        </w:rPr>
        <w:t xml:space="preserve"> del 202</w:t>
      </w:r>
      <w:r w:rsidR="00877EEE" w:rsidRPr="00791D31">
        <w:rPr>
          <w:rFonts w:asciiTheme="minorHAnsi" w:hAnsiTheme="minorHAnsi"/>
          <w:color w:val="auto"/>
          <w:sz w:val="20"/>
          <w:szCs w:val="20"/>
        </w:rPr>
        <w:t>4</w:t>
      </w:r>
      <w:r w:rsidRPr="00791D31">
        <w:rPr>
          <w:rFonts w:asciiTheme="minorHAnsi" w:hAnsiTheme="minorHAnsi"/>
          <w:color w:val="auto"/>
          <w:sz w:val="20"/>
          <w:szCs w:val="20"/>
        </w:rPr>
        <w:t>.</w:t>
      </w:r>
    </w:p>
    <w:p w14:paraId="0B5E819F" w14:textId="77777777" w:rsidR="00F71BFB" w:rsidRDefault="00F71BFB" w:rsidP="007F700B">
      <w:pPr>
        <w:pStyle w:val="Default"/>
        <w:jc w:val="both"/>
        <w:rPr>
          <w:rFonts w:asciiTheme="minorHAnsi" w:hAnsiTheme="minorHAnsi"/>
          <w:sz w:val="20"/>
          <w:szCs w:val="20"/>
        </w:rPr>
      </w:pPr>
    </w:p>
    <w:tbl>
      <w:tblPr>
        <w:tblW w:w="10892" w:type="dxa"/>
        <w:jc w:val="center"/>
        <w:tblCellMar>
          <w:left w:w="70" w:type="dxa"/>
          <w:right w:w="70" w:type="dxa"/>
        </w:tblCellMar>
        <w:tblLook w:val="04A0" w:firstRow="1" w:lastRow="0" w:firstColumn="1" w:lastColumn="0" w:noHBand="0" w:noVBand="1"/>
      </w:tblPr>
      <w:tblGrid>
        <w:gridCol w:w="724"/>
        <w:gridCol w:w="3686"/>
        <w:gridCol w:w="1417"/>
        <w:gridCol w:w="5065"/>
      </w:tblGrid>
      <w:tr w:rsidR="007F700B" w:rsidRPr="004A4FC1" w14:paraId="3C61E6CB" w14:textId="77777777" w:rsidTr="00986300">
        <w:trPr>
          <w:trHeight w:val="446"/>
          <w:jc w:val="center"/>
        </w:trPr>
        <w:tc>
          <w:tcPr>
            <w:tcW w:w="10892" w:type="dxa"/>
            <w:gridSpan w:val="4"/>
            <w:tcBorders>
              <w:top w:val="single" w:sz="18" w:space="0" w:color="auto"/>
              <w:left w:val="single" w:sz="18" w:space="0" w:color="auto"/>
              <w:bottom w:val="single" w:sz="4" w:space="0" w:color="auto"/>
              <w:right w:val="single" w:sz="18" w:space="0" w:color="auto"/>
            </w:tcBorders>
            <w:shd w:val="clear" w:color="auto" w:fill="7DE6FF"/>
            <w:vAlign w:val="center"/>
          </w:tcPr>
          <w:p w14:paraId="439F7818" w14:textId="7BD11CC8" w:rsidR="007F700B" w:rsidRPr="00E50172" w:rsidRDefault="007F700B" w:rsidP="00B160FB">
            <w:pPr>
              <w:jc w:val="center"/>
              <w:rPr>
                <w:rFonts w:ascii="Century Gothic" w:hAnsi="Century Gothic" w:cs="Arial"/>
                <w:b/>
                <w:color w:val="000000"/>
                <w:sz w:val="18"/>
              </w:rPr>
            </w:pPr>
            <w:r>
              <w:rPr>
                <w:rFonts w:ascii="Century Gothic" w:hAnsi="Century Gothic" w:cs="Arial"/>
                <w:b/>
                <w:color w:val="000000"/>
                <w:sz w:val="18"/>
              </w:rPr>
              <w:lastRenderedPageBreak/>
              <w:t xml:space="preserve">Licitación Pública </w:t>
            </w:r>
            <w:r w:rsidR="00FF4657">
              <w:rPr>
                <w:rFonts w:ascii="Century Gothic" w:hAnsi="Century Gothic" w:cs="Arial"/>
                <w:b/>
                <w:color w:val="000000"/>
                <w:sz w:val="18"/>
              </w:rPr>
              <w:t>Nacional</w:t>
            </w:r>
            <w:r>
              <w:rPr>
                <w:rFonts w:ascii="Century Gothic" w:hAnsi="Century Gothic" w:cs="Arial"/>
                <w:b/>
                <w:color w:val="000000"/>
                <w:sz w:val="18"/>
              </w:rPr>
              <w:t xml:space="preserve"> Presencial </w:t>
            </w:r>
            <w:r w:rsidR="003F2849">
              <w:rPr>
                <w:rFonts w:ascii="Century Gothic" w:hAnsi="Century Gothic" w:cs="Arial"/>
                <w:b/>
                <w:color w:val="000000"/>
                <w:sz w:val="18"/>
              </w:rPr>
              <w:t>No</w:t>
            </w:r>
            <w:r w:rsidR="003F2849" w:rsidRPr="00651F67">
              <w:rPr>
                <w:rFonts w:ascii="Century Gothic" w:hAnsi="Century Gothic" w:cs="Arial"/>
                <w:b/>
                <w:color w:val="000000"/>
                <w:sz w:val="18"/>
              </w:rPr>
              <w:t xml:space="preserve">. </w:t>
            </w:r>
            <w:r w:rsidR="002833CD">
              <w:rPr>
                <w:rFonts w:ascii="Century Gothic" w:hAnsi="Century Gothic" w:cs="Arial"/>
                <w:b/>
                <w:color w:val="000000"/>
                <w:sz w:val="18"/>
              </w:rPr>
              <w:t>LP-919044992-N36-2024</w:t>
            </w:r>
          </w:p>
          <w:p w14:paraId="57CF078F" w14:textId="77777777" w:rsidR="007F700B" w:rsidRPr="00E50172" w:rsidRDefault="007F700B" w:rsidP="005A2C3D">
            <w:pPr>
              <w:jc w:val="center"/>
              <w:rPr>
                <w:rFonts w:ascii="Century Gothic" w:hAnsi="Century Gothic" w:cs="Arial"/>
                <w:b/>
                <w:bCs/>
                <w:color w:val="000000"/>
                <w:sz w:val="16"/>
              </w:rPr>
            </w:pPr>
            <w:r w:rsidRPr="00E50172">
              <w:rPr>
                <w:rFonts w:ascii="Century Gothic" w:hAnsi="Century Gothic" w:cs="Arial"/>
                <w:b/>
                <w:color w:val="000000"/>
                <w:sz w:val="18"/>
              </w:rPr>
              <w:t>“</w:t>
            </w:r>
            <w:r w:rsidR="008B4811">
              <w:rPr>
                <w:rFonts w:ascii="Century Gothic" w:hAnsi="Century Gothic" w:cs="Arial"/>
                <w:b/>
                <w:color w:val="000000"/>
                <w:sz w:val="18"/>
              </w:rPr>
              <w:t>SERVICIO DE NUTRICIÓN</w:t>
            </w:r>
            <w:r>
              <w:rPr>
                <w:rFonts w:ascii="Century Gothic" w:hAnsi="Century Gothic" w:cs="Arial"/>
                <w:b/>
                <w:color w:val="000000"/>
                <w:sz w:val="18"/>
              </w:rPr>
              <w:t>”</w:t>
            </w:r>
          </w:p>
        </w:tc>
      </w:tr>
      <w:tr w:rsidR="007F700B" w:rsidRPr="004A4FC1" w14:paraId="60014B22" w14:textId="77777777" w:rsidTr="00986300">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7DE6FF"/>
            <w:vAlign w:val="center"/>
            <w:hideMark/>
          </w:tcPr>
          <w:p w14:paraId="12DFDE87" w14:textId="77777777" w:rsidR="007F700B" w:rsidRPr="00E50172" w:rsidRDefault="007F700B" w:rsidP="00B160FB">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7DE6FF"/>
            <w:vAlign w:val="center"/>
          </w:tcPr>
          <w:p w14:paraId="3168A049" w14:textId="77777777" w:rsidR="007F700B" w:rsidRPr="00E50172" w:rsidRDefault="007F700B" w:rsidP="00B160FB">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5065" w:type="dxa"/>
            <w:tcBorders>
              <w:top w:val="single" w:sz="4" w:space="0" w:color="auto"/>
              <w:left w:val="single" w:sz="4" w:space="0" w:color="auto"/>
              <w:bottom w:val="single" w:sz="18" w:space="0" w:color="auto"/>
              <w:right w:val="single" w:sz="18" w:space="0" w:color="auto"/>
            </w:tcBorders>
            <w:shd w:val="clear" w:color="auto" w:fill="7DE6FF"/>
            <w:vAlign w:val="center"/>
          </w:tcPr>
          <w:p w14:paraId="15D9CFB0" w14:textId="77777777" w:rsidR="007F700B" w:rsidRPr="00E50172" w:rsidRDefault="007F700B" w:rsidP="00B160FB">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7F700B" w:rsidRPr="00E50172" w14:paraId="065C2873" w14:textId="77777777" w:rsidTr="000E4886">
        <w:trPr>
          <w:trHeight w:val="446"/>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AC3A09" w14:textId="77777777" w:rsidR="007F700B" w:rsidRPr="005539AF" w:rsidRDefault="007F700B" w:rsidP="00B160FB">
            <w:pPr>
              <w:jc w:val="both"/>
              <w:rPr>
                <w:rFonts w:ascii="Century Gothic" w:hAnsi="Century Gothic" w:cs="Arial"/>
                <w:color w:val="000000"/>
                <w:sz w:val="16"/>
                <w:szCs w:val="18"/>
              </w:rPr>
            </w:pPr>
            <w:r w:rsidRPr="005539AF">
              <w:rPr>
                <w:rFonts w:ascii="Century Gothic" w:hAnsi="Century Gothic" w:cs="Arial"/>
                <w:color w:val="000000"/>
                <w:sz w:val="16"/>
                <w:szCs w:val="18"/>
              </w:rPr>
              <w:t>VISITA A INSTALACIONES</w:t>
            </w:r>
          </w:p>
        </w:tc>
        <w:tc>
          <w:tcPr>
            <w:tcW w:w="6482" w:type="dxa"/>
            <w:gridSpan w:val="2"/>
            <w:tcBorders>
              <w:top w:val="single" w:sz="4" w:space="0" w:color="auto"/>
              <w:left w:val="single" w:sz="4" w:space="0" w:color="auto"/>
              <w:bottom w:val="single" w:sz="4" w:space="0" w:color="auto"/>
              <w:right w:val="single" w:sz="4" w:space="0" w:color="auto"/>
            </w:tcBorders>
            <w:vAlign w:val="center"/>
          </w:tcPr>
          <w:p w14:paraId="663B2736" w14:textId="77777777" w:rsidR="007F700B" w:rsidRPr="005539AF" w:rsidRDefault="00FA3BCA" w:rsidP="00B160FB">
            <w:pPr>
              <w:rPr>
                <w:rFonts w:ascii="Century Gothic" w:hAnsi="Century Gothic" w:cs="Arial"/>
                <w:color w:val="000000"/>
                <w:sz w:val="16"/>
                <w:szCs w:val="18"/>
              </w:rPr>
            </w:pPr>
            <w:r w:rsidRPr="005539AF">
              <w:rPr>
                <w:rFonts w:ascii="Century Gothic" w:hAnsi="Century Gothic" w:cs="Arial"/>
                <w:color w:val="000000"/>
                <w:sz w:val="16"/>
                <w:szCs w:val="18"/>
              </w:rPr>
              <w:t>DE ACUERDO A PROGRAMACIÓN</w:t>
            </w:r>
          </w:p>
        </w:tc>
      </w:tr>
      <w:tr w:rsidR="007F700B" w:rsidRPr="00E50172" w14:paraId="13B4D842" w14:textId="77777777" w:rsidTr="007F4B65">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888717D" w14:textId="77777777" w:rsidR="007F700B" w:rsidRPr="00E50172" w:rsidRDefault="007F700B" w:rsidP="00B160FB">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4576743E" w14:textId="77777777" w:rsidR="007F700B" w:rsidRPr="00FA3BCA" w:rsidRDefault="007F700B" w:rsidP="00B160FB">
            <w:pPr>
              <w:jc w:val="both"/>
              <w:rPr>
                <w:rFonts w:ascii="Century Gothic" w:hAnsi="Century Gothic" w:cs="Arial"/>
                <w:color w:val="000000"/>
                <w:sz w:val="16"/>
                <w:szCs w:val="18"/>
              </w:rPr>
            </w:pPr>
            <w:r w:rsidRPr="00FA3BCA">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C565253" w14:textId="75D51D69" w:rsidR="00D31C52" w:rsidRPr="00791D31" w:rsidRDefault="00303256" w:rsidP="00D31C52">
            <w:pPr>
              <w:jc w:val="center"/>
              <w:rPr>
                <w:rFonts w:ascii="Century Gothic" w:hAnsi="Century Gothic"/>
                <w:sz w:val="16"/>
                <w:szCs w:val="16"/>
              </w:rPr>
            </w:pPr>
            <w:r w:rsidRPr="00791D31">
              <w:rPr>
                <w:rFonts w:ascii="Century Gothic" w:hAnsi="Century Gothic"/>
                <w:sz w:val="16"/>
                <w:szCs w:val="16"/>
              </w:rPr>
              <w:t>1</w:t>
            </w:r>
            <w:r w:rsidR="00DD537F" w:rsidRPr="00791D31">
              <w:rPr>
                <w:rFonts w:ascii="Century Gothic" w:hAnsi="Century Gothic"/>
                <w:sz w:val="16"/>
                <w:szCs w:val="16"/>
              </w:rPr>
              <w:t>2</w:t>
            </w:r>
            <w:r w:rsidR="00F71BFB" w:rsidRPr="00791D31">
              <w:rPr>
                <w:rFonts w:ascii="Century Gothic" w:hAnsi="Century Gothic"/>
                <w:sz w:val="16"/>
                <w:szCs w:val="16"/>
              </w:rPr>
              <w:t>/12</w:t>
            </w:r>
            <w:r w:rsidR="00D31C52" w:rsidRPr="00791D31">
              <w:rPr>
                <w:rFonts w:ascii="Century Gothic" w:hAnsi="Century Gothic"/>
                <w:sz w:val="16"/>
                <w:szCs w:val="16"/>
              </w:rPr>
              <w:t>/202</w:t>
            </w:r>
            <w:r w:rsidR="00877EEE" w:rsidRPr="00791D31">
              <w:rPr>
                <w:rFonts w:ascii="Century Gothic" w:hAnsi="Century Gothic"/>
                <w:sz w:val="16"/>
                <w:szCs w:val="16"/>
              </w:rPr>
              <w:t>4</w:t>
            </w:r>
          </w:p>
          <w:p w14:paraId="46A13842" w14:textId="34800C7B" w:rsidR="008B4811" w:rsidRPr="00877EEE" w:rsidRDefault="00F71BFB" w:rsidP="00D31C52">
            <w:pPr>
              <w:jc w:val="center"/>
              <w:rPr>
                <w:rFonts w:ascii="Century Gothic" w:hAnsi="Century Gothic" w:cs="Arial"/>
                <w:sz w:val="16"/>
                <w:szCs w:val="18"/>
                <w:highlight w:val="yellow"/>
              </w:rPr>
            </w:pPr>
            <w:r w:rsidRPr="00791D31">
              <w:rPr>
                <w:rFonts w:ascii="Century Gothic" w:hAnsi="Century Gothic"/>
                <w:sz w:val="16"/>
                <w:szCs w:val="16"/>
              </w:rPr>
              <w:t>1</w:t>
            </w:r>
            <w:r w:rsidR="00DD537F" w:rsidRPr="00791D31">
              <w:rPr>
                <w:rFonts w:ascii="Century Gothic" w:hAnsi="Century Gothic"/>
                <w:sz w:val="16"/>
                <w:szCs w:val="16"/>
              </w:rPr>
              <w:t>0</w:t>
            </w:r>
            <w:r w:rsidR="00303256" w:rsidRPr="00791D31">
              <w:rPr>
                <w:rFonts w:ascii="Century Gothic" w:hAnsi="Century Gothic"/>
                <w:sz w:val="16"/>
                <w:szCs w:val="16"/>
              </w:rPr>
              <w:t>:</w:t>
            </w:r>
            <w:r w:rsidR="008930AA" w:rsidRPr="00791D31">
              <w:rPr>
                <w:rFonts w:ascii="Century Gothic" w:hAnsi="Century Gothic"/>
                <w:sz w:val="16"/>
                <w:szCs w:val="16"/>
              </w:rPr>
              <w:t>3</w:t>
            </w:r>
            <w:r w:rsidR="00303256" w:rsidRPr="00791D31">
              <w:rPr>
                <w:rFonts w:ascii="Century Gothic" w:hAnsi="Century Gothic"/>
                <w:sz w:val="16"/>
                <w:szCs w:val="16"/>
              </w:rPr>
              <w:t>0</w:t>
            </w:r>
            <w:r w:rsidR="00D31C52" w:rsidRPr="00791D31">
              <w:rPr>
                <w:rFonts w:ascii="Century Gothic" w:hAnsi="Century Gothic"/>
                <w:sz w:val="16"/>
                <w:szCs w:val="16"/>
              </w:rPr>
              <w:t xml:space="preserve"> HRS</w:t>
            </w:r>
          </w:p>
        </w:tc>
        <w:tc>
          <w:tcPr>
            <w:tcW w:w="506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1F80A6D" w14:textId="16D96F66" w:rsidR="007F700B" w:rsidRPr="00FA3BCA" w:rsidRDefault="00052955" w:rsidP="00B160FB">
            <w:pPr>
              <w:jc w:val="both"/>
              <w:rPr>
                <w:rFonts w:ascii="Century Gothic" w:hAnsi="Century Gothic" w:cs="Arial"/>
                <w:color w:val="000000"/>
                <w:sz w:val="16"/>
                <w:szCs w:val="18"/>
              </w:rPr>
            </w:pPr>
            <w:r w:rsidRPr="00FA3BCA">
              <w:rPr>
                <w:rFonts w:ascii="Century Gothic" w:hAnsi="Century Gothic" w:cs="Arial"/>
                <w:color w:val="000000"/>
                <w:sz w:val="16"/>
                <w:szCs w:val="18"/>
              </w:rPr>
              <w:t xml:space="preserve">Los eventos serán presenciales y serán llevados a cabo en la Sala de Juntas de la </w:t>
            </w:r>
            <w:r w:rsidR="00DD537F">
              <w:rPr>
                <w:rFonts w:ascii="Century Gothic" w:hAnsi="Century Gothic" w:cs="Arial"/>
                <w:color w:val="000000"/>
                <w:sz w:val="16"/>
                <w:szCs w:val="18"/>
              </w:rPr>
              <w:t>Subdirección de Recursos Materiales</w:t>
            </w:r>
            <w:r w:rsidR="00877EEE">
              <w:rPr>
                <w:rFonts w:ascii="Century Gothic" w:hAnsi="Century Gothic" w:cs="Arial"/>
                <w:color w:val="000000"/>
                <w:sz w:val="16"/>
                <w:szCs w:val="18"/>
              </w:rPr>
              <w:t xml:space="preserve"> de la Convocante</w:t>
            </w:r>
            <w:r w:rsidRPr="00FA3BCA">
              <w:rPr>
                <w:rFonts w:ascii="Century Gothic" w:hAnsi="Century Gothic" w:cs="Arial"/>
                <w:color w:val="000000"/>
                <w:sz w:val="16"/>
                <w:szCs w:val="18"/>
              </w:rPr>
              <w:t xml:space="preserve">, ubicada en Matamoros 520 </w:t>
            </w:r>
            <w:proofErr w:type="spellStart"/>
            <w:r w:rsidRPr="00FA3BCA">
              <w:rPr>
                <w:rFonts w:ascii="Century Gothic" w:hAnsi="Century Gothic" w:cs="Arial"/>
                <w:color w:val="000000"/>
                <w:sz w:val="16"/>
                <w:szCs w:val="18"/>
              </w:rPr>
              <w:t>ote</w:t>
            </w:r>
            <w:proofErr w:type="spellEnd"/>
            <w:r w:rsidRPr="00FA3BCA">
              <w:rPr>
                <w:rFonts w:ascii="Century Gothic" w:hAnsi="Century Gothic" w:cs="Arial"/>
                <w:color w:val="000000"/>
                <w:sz w:val="16"/>
                <w:szCs w:val="18"/>
              </w:rPr>
              <w:t xml:space="preserve">, </w:t>
            </w:r>
            <w:r w:rsidR="00DD537F">
              <w:rPr>
                <w:rFonts w:ascii="Century Gothic" w:hAnsi="Century Gothic" w:cs="Arial"/>
                <w:color w:val="000000"/>
                <w:sz w:val="16"/>
                <w:szCs w:val="18"/>
              </w:rPr>
              <w:t>sótano</w:t>
            </w:r>
            <w:r w:rsidR="004E71FC" w:rsidRPr="00FA3BCA">
              <w:rPr>
                <w:rFonts w:ascii="Century Gothic" w:hAnsi="Century Gothic" w:cs="Arial"/>
                <w:color w:val="000000"/>
                <w:sz w:val="16"/>
                <w:szCs w:val="18"/>
              </w:rPr>
              <w:t>,</w:t>
            </w:r>
            <w:r w:rsidRPr="00FA3BCA">
              <w:rPr>
                <w:rFonts w:ascii="Century Gothic" w:hAnsi="Century Gothic" w:cs="Arial"/>
                <w:color w:val="000000"/>
                <w:sz w:val="16"/>
                <w:szCs w:val="18"/>
              </w:rPr>
              <w:t xml:space="preserve"> Centro de Monterrey, Nuevo León, C.P. 64000</w:t>
            </w:r>
          </w:p>
        </w:tc>
      </w:tr>
      <w:tr w:rsidR="007F700B" w:rsidRPr="00E50172" w14:paraId="407D3421" w14:textId="77777777" w:rsidTr="007F4B65">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BD91B98" w14:textId="77777777" w:rsidR="007F700B" w:rsidRPr="00E50172" w:rsidRDefault="007F700B" w:rsidP="00B160FB">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730451DC" w14:textId="77777777" w:rsidR="007F700B" w:rsidRPr="00FA3BCA" w:rsidRDefault="007F700B" w:rsidP="00B160FB">
            <w:pPr>
              <w:jc w:val="both"/>
              <w:rPr>
                <w:rFonts w:ascii="Century Gothic" w:hAnsi="Century Gothic" w:cs="Arial"/>
                <w:color w:val="000000"/>
                <w:sz w:val="16"/>
                <w:szCs w:val="18"/>
              </w:rPr>
            </w:pPr>
            <w:r w:rsidRPr="00FA3BCA">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7C5553E" w14:textId="03DB27CE" w:rsidR="00D31C52" w:rsidRPr="00791D31" w:rsidRDefault="00DD537F" w:rsidP="00D31C52">
            <w:pPr>
              <w:jc w:val="center"/>
              <w:rPr>
                <w:rFonts w:ascii="Century Gothic" w:hAnsi="Century Gothic"/>
                <w:sz w:val="16"/>
                <w:szCs w:val="16"/>
              </w:rPr>
            </w:pPr>
            <w:r w:rsidRPr="00791D31">
              <w:rPr>
                <w:rFonts w:ascii="Century Gothic" w:hAnsi="Century Gothic"/>
                <w:sz w:val="16"/>
                <w:szCs w:val="16"/>
              </w:rPr>
              <w:t>19</w:t>
            </w:r>
            <w:r w:rsidR="00F71BFB" w:rsidRPr="00791D31">
              <w:rPr>
                <w:rFonts w:ascii="Century Gothic" w:hAnsi="Century Gothic"/>
                <w:sz w:val="16"/>
                <w:szCs w:val="16"/>
              </w:rPr>
              <w:t>/</w:t>
            </w:r>
            <w:r w:rsidR="00086A1E" w:rsidRPr="00791D31">
              <w:rPr>
                <w:rFonts w:ascii="Century Gothic" w:hAnsi="Century Gothic"/>
                <w:sz w:val="16"/>
                <w:szCs w:val="16"/>
              </w:rPr>
              <w:t>12</w:t>
            </w:r>
            <w:r w:rsidR="00303256" w:rsidRPr="00791D31">
              <w:rPr>
                <w:rFonts w:ascii="Century Gothic" w:hAnsi="Century Gothic"/>
                <w:sz w:val="16"/>
                <w:szCs w:val="16"/>
              </w:rPr>
              <w:t>/202</w:t>
            </w:r>
            <w:r w:rsidR="00877EEE" w:rsidRPr="00791D31">
              <w:rPr>
                <w:rFonts w:ascii="Century Gothic" w:hAnsi="Century Gothic"/>
                <w:sz w:val="16"/>
                <w:szCs w:val="16"/>
              </w:rPr>
              <w:t>4</w:t>
            </w:r>
          </w:p>
          <w:p w14:paraId="3863E9CA" w14:textId="5F4FC265" w:rsidR="007F700B" w:rsidRPr="00877EEE" w:rsidRDefault="00F71BFB" w:rsidP="00D31C52">
            <w:pPr>
              <w:jc w:val="center"/>
              <w:rPr>
                <w:rFonts w:ascii="Century Gothic" w:hAnsi="Century Gothic" w:cs="Arial"/>
                <w:sz w:val="16"/>
                <w:szCs w:val="18"/>
                <w:highlight w:val="yellow"/>
              </w:rPr>
            </w:pPr>
            <w:r w:rsidRPr="00791D31">
              <w:rPr>
                <w:rFonts w:ascii="Century Gothic" w:hAnsi="Century Gothic"/>
                <w:sz w:val="16"/>
                <w:szCs w:val="16"/>
              </w:rPr>
              <w:t>1</w:t>
            </w:r>
            <w:r w:rsidR="00DD537F" w:rsidRPr="00791D31">
              <w:rPr>
                <w:rFonts w:ascii="Century Gothic" w:hAnsi="Century Gothic"/>
                <w:sz w:val="16"/>
                <w:szCs w:val="16"/>
              </w:rPr>
              <w:t>1</w:t>
            </w:r>
            <w:r w:rsidR="00D31C52" w:rsidRPr="00791D31">
              <w:rPr>
                <w:rFonts w:ascii="Century Gothic" w:hAnsi="Century Gothic"/>
                <w:sz w:val="16"/>
                <w:szCs w:val="16"/>
              </w:rPr>
              <w:t>:00 HRS</w:t>
            </w:r>
          </w:p>
        </w:tc>
        <w:tc>
          <w:tcPr>
            <w:tcW w:w="506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C0CC20C" w14:textId="77777777" w:rsidR="007F700B" w:rsidRPr="00FA3BCA" w:rsidRDefault="007F700B" w:rsidP="00B160FB">
            <w:pPr>
              <w:jc w:val="both"/>
              <w:rPr>
                <w:rFonts w:ascii="Century Gothic" w:hAnsi="Century Gothic" w:cs="Arial"/>
                <w:color w:val="000000"/>
                <w:sz w:val="16"/>
                <w:szCs w:val="18"/>
              </w:rPr>
            </w:pPr>
          </w:p>
        </w:tc>
      </w:tr>
      <w:tr w:rsidR="007F700B" w:rsidRPr="00E50172" w14:paraId="1AEFF343" w14:textId="77777777" w:rsidTr="007F4B65">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E45B3E0" w14:textId="77777777" w:rsidR="007F700B" w:rsidRPr="00E50172" w:rsidRDefault="007F700B" w:rsidP="00B160FB">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731262B3" w14:textId="77777777" w:rsidR="007F700B" w:rsidRPr="00FA3BCA" w:rsidRDefault="007F700B" w:rsidP="00B160FB">
            <w:pPr>
              <w:jc w:val="both"/>
              <w:rPr>
                <w:rFonts w:ascii="Century Gothic" w:hAnsi="Century Gothic" w:cs="Arial"/>
                <w:color w:val="000000"/>
                <w:sz w:val="16"/>
                <w:szCs w:val="18"/>
              </w:rPr>
            </w:pPr>
            <w:r w:rsidRPr="00FA3BCA">
              <w:rPr>
                <w:rFonts w:ascii="Century Gothic" w:hAnsi="Century Gothic" w:cs="Arial"/>
                <w:color w:val="000000"/>
                <w:sz w:val="16"/>
                <w:szCs w:val="18"/>
              </w:rPr>
              <w:t>FALLO TÉCNICO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361746D" w14:textId="13111F9F" w:rsidR="00D31C52" w:rsidRPr="00791D31" w:rsidRDefault="00303256" w:rsidP="00D31C52">
            <w:pPr>
              <w:jc w:val="center"/>
              <w:rPr>
                <w:rFonts w:ascii="Century Gothic" w:hAnsi="Century Gothic"/>
                <w:sz w:val="16"/>
                <w:szCs w:val="16"/>
              </w:rPr>
            </w:pPr>
            <w:r w:rsidRPr="00791D31">
              <w:rPr>
                <w:rFonts w:ascii="Century Gothic" w:hAnsi="Century Gothic"/>
                <w:sz w:val="16"/>
                <w:szCs w:val="16"/>
              </w:rPr>
              <w:t>2</w:t>
            </w:r>
            <w:r w:rsidR="00DD537F" w:rsidRPr="00791D31">
              <w:rPr>
                <w:rFonts w:ascii="Century Gothic" w:hAnsi="Century Gothic"/>
                <w:sz w:val="16"/>
                <w:szCs w:val="16"/>
              </w:rPr>
              <w:t>0</w:t>
            </w:r>
            <w:r w:rsidR="00F71BFB" w:rsidRPr="00791D31">
              <w:rPr>
                <w:rFonts w:ascii="Century Gothic" w:hAnsi="Century Gothic"/>
                <w:sz w:val="16"/>
                <w:szCs w:val="16"/>
              </w:rPr>
              <w:t>/</w:t>
            </w:r>
            <w:r w:rsidR="00086A1E" w:rsidRPr="00791D31">
              <w:rPr>
                <w:rFonts w:ascii="Century Gothic" w:hAnsi="Century Gothic"/>
                <w:sz w:val="16"/>
                <w:szCs w:val="16"/>
              </w:rPr>
              <w:t>12</w:t>
            </w:r>
            <w:r w:rsidRPr="00791D31">
              <w:rPr>
                <w:rFonts w:ascii="Century Gothic" w:hAnsi="Century Gothic"/>
                <w:sz w:val="16"/>
                <w:szCs w:val="16"/>
              </w:rPr>
              <w:t>/202</w:t>
            </w:r>
            <w:r w:rsidR="00877EEE" w:rsidRPr="00791D31">
              <w:rPr>
                <w:rFonts w:ascii="Century Gothic" w:hAnsi="Century Gothic"/>
                <w:sz w:val="16"/>
                <w:szCs w:val="16"/>
              </w:rPr>
              <w:t>4</w:t>
            </w:r>
          </w:p>
          <w:p w14:paraId="6CBC35C3" w14:textId="447FD948" w:rsidR="007F700B" w:rsidRPr="00877EEE" w:rsidRDefault="00F71BFB" w:rsidP="00D31C52">
            <w:pPr>
              <w:jc w:val="center"/>
              <w:rPr>
                <w:rFonts w:ascii="Century Gothic" w:hAnsi="Century Gothic" w:cs="Arial"/>
                <w:sz w:val="16"/>
                <w:szCs w:val="16"/>
                <w:highlight w:val="yellow"/>
              </w:rPr>
            </w:pPr>
            <w:r w:rsidRPr="00791D31">
              <w:rPr>
                <w:rFonts w:ascii="Century Gothic" w:hAnsi="Century Gothic"/>
                <w:sz w:val="16"/>
                <w:szCs w:val="16"/>
              </w:rPr>
              <w:t>1</w:t>
            </w:r>
            <w:r w:rsidR="00DD537F" w:rsidRPr="00791D31">
              <w:rPr>
                <w:rFonts w:ascii="Century Gothic" w:hAnsi="Century Gothic"/>
                <w:sz w:val="16"/>
                <w:szCs w:val="16"/>
              </w:rPr>
              <w:t>1</w:t>
            </w:r>
            <w:r w:rsidRPr="00791D31">
              <w:rPr>
                <w:rFonts w:ascii="Century Gothic" w:hAnsi="Century Gothic"/>
                <w:sz w:val="16"/>
                <w:szCs w:val="16"/>
              </w:rPr>
              <w:t>:</w:t>
            </w:r>
            <w:r w:rsidR="00DD537F" w:rsidRPr="00791D31">
              <w:rPr>
                <w:rFonts w:ascii="Century Gothic" w:hAnsi="Century Gothic"/>
                <w:sz w:val="16"/>
                <w:szCs w:val="16"/>
              </w:rPr>
              <w:t>3</w:t>
            </w:r>
            <w:r w:rsidRPr="00791D31">
              <w:rPr>
                <w:rFonts w:ascii="Century Gothic" w:hAnsi="Century Gothic"/>
                <w:sz w:val="16"/>
                <w:szCs w:val="16"/>
              </w:rPr>
              <w:t>0</w:t>
            </w:r>
            <w:r w:rsidR="00D31C52" w:rsidRPr="00791D31">
              <w:rPr>
                <w:rFonts w:ascii="Century Gothic" w:hAnsi="Century Gothic"/>
                <w:sz w:val="16"/>
                <w:szCs w:val="16"/>
              </w:rPr>
              <w:t xml:space="preserve"> HRS</w:t>
            </w:r>
          </w:p>
        </w:tc>
        <w:tc>
          <w:tcPr>
            <w:tcW w:w="506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B677493" w14:textId="77777777" w:rsidR="007F700B" w:rsidRPr="00FA3BCA" w:rsidRDefault="007F700B" w:rsidP="00B160FB">
            <w:pPr>
              <w:jc w:val="center"/>
              <w:rPr>
                <w:rFonts w:ascii="Century Gothic" w:hAnsi="Century Gothic" w:cs="Arial"/>
                <w:color w:val="000000"/>
                <w:sz w:val="16"/>
                <w:szCs w:val="18"/>
              </w:rPr>
            </w:pPr>
          </w:p>
        </w:tc>
      </w:tr>
      <w:tr w:rsidR="007F700B" w:rsidRPr="00E50172" w14:paraId="3BFF2C8E" w14:textId="77777777" w:rsidTr="007F4B65">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2540C3D" w14:textId="77777777" w:rsidR="007F700B" w:rsidRPr="00E50172" w:rsidRDefault="007F700B" w:rsidP="00B160FB">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6D662ACB" w14:textId="77777777" w:rsidR="007F700B" w:rsidRPr="00FA3BCA" w:rsidRDefault="007F700B" w:rsidP="00B160FB">
            <w:pPr>
              <w:jc w:val="both"/>
              <w:rPr>
                <w:rFonts w:ascii="Century Gothic" w:hAnsi="Century Gothic" w:cs="Arial"/>
                <w:color w:val="000000"/>
                <w:sz w:val="16"/>
                <w:szCs w:val="18"/>
              </w:rPr>
            </w:pPr>
            <w:r w:rsidRPr="00FA3BCA">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3849527" w14:textId="06470F2F" w:rsidR="00F71BFB" w:rsidRPr="00791D31" w:rsidRDefault="00303256" w:rsidP="00F71BFB">
            <w:pPr>
              <w:jc w:val="center"/>
              <w:rPr>
                <w:rFonts w:ascii="Century Gothic" w:hAnsi="Century Gothic"/>
                <w:sz w:val="16"/>
                <w:szCs w:val="16"/>
              </w:rPr>
            </w:pPr>
            <w:r w:rsidRPr="00791D31">
              <w:rPr>
                <w:rFonts w:ascii="Century Gothic" w:hAnsi="Century Gothic"/>
                <w:sz w:val="16"/>
                <w:szCs w:val="16"/>
              </w:rPr>
              <w:t>2</w:t>
            </w:r>
            <w:r w:rsidR="00DD537F" w:rsidRPr="00791D31">
              <w:rPr>
                <w:rFonts w:ascii="Century Gothic" w:hAnsi="Century Gothic"/>
                <w:sz w:val="16"/>
                <w:szCs w:val="16"/>
              </w:rPr>
              <w:t>0</w:t>
            </w:r>
            <w:r w:rsidR="00F71BFB" w:rsidRPr="00791D31">
              <w:rPr>
                <w:rFonts w:ascii="Century Gothic" w:hAnsi="Century Gothic"/>
                <w:sz w:val="16"/>
                <w:szCs w:val="16"/>
              </w:rPr>
              <w:t>/</w:t>
            </w:r>
            <w:r w:rsidR="00086A1E" w:rsidRPr="00791D31">
              <w:rPr>
                <w:rFonts w:ascii="Century Gothic" w:hAnsi="Century Gothic"/>
                <w:sz w:val="16"/>
                <w:szCs w:val="16"/>
              </w:rPr>
              <w:t>12</w:t>
            </w:r>
            <w:r w:rsidRPr="00791D31">
              <w:rPr>
                <w:rFonts w:ascii="Century Gothic" w:hAnsi="Century Gothic"/>
                <w:sz w:val="16"/>
                <w:szCs w:val="16"/>
              </w:rPr>
              <w:t>/202</w:t>
            </w:r>
            <w:r w:rsidR="00877EEE" w:rsidRPr="00791D31">
              <w:rPr>
                <w:rFonts w:ascii="Century Gothic" w:hAnsi="Century Gothic"/>
                <w:sz w:val="16"/>
                <w:szCs w:val="16"/>
              </w:rPr>
              <w:t>4</w:t>
            </w:r>
          </w:p>
          <w:p w14:paraId="105AB6D6" w14:textId="502E3EDB" w:rsidR="007F700B" w:rsidRPr="00877EEE" w:rsidRDefault="00F71BFB" w:rsidP="00F71BFB">
            <w:pPr>
              <w:jc w:val="center"/>
              <w:rPr>
                <w:rFonts w:ascii="Century Gothic" w:hAnsi="Century Gothic" w:cs="Arial"/>
                <w:sz w:val="16"/>
                <w:szCs w:val="16"/>
                <w:highlight w:val="yellow"/>
              </w:rPr>
            </w:pPr>
            <w:r w:rsidRPr="00791D31">
              <w:rPr>
                <w:rFonts w:ascii="Century Gothic" w:hAnsi="Century Gothic"/>
                <w:sz w:val="16"/>
                <w:szCs w:val="16"/>
              </w:rPr>
              <w:t>1</w:t>
            </w:r>
            <w:r w:rsidR="00DD537F" w:rsidRPr="00791D31">
              <w:rPr>
                <w:rFonts w:ascii="Century Gothic" w:hAnsi="Century Gothic"/>
                <w:sz w:val="16"/>
                <w:szCs w:val="16"/>
              </w:rPr>
              <w:t>2</w:t>
            </w:r>
            <w:r w:rsidRPr="00791D31">
              <w:rPr>
                <w:rFonts w:ascii="Century Gothic" w:hAnsi="Century Gothic"/>
                <w:sz w:val="16"/>
                <w:szCs w:val="16"/>
              </w:rPr>
              <w:t>:</w:t>
            </w:r>
            <w:r w:rsidR="00DD537F" w:rsidRPr="00791D31">
              <w:rPr>
                <w:rFonts w:ascii="Century Gothic" w:hAnsi="Century Gothic"/>
                <w:sz w:val="16"/>
                <w:szCs w:val="16"/>
              </w:rPr>
              <w:t>0</w:t>
            </w:r>
            <w:r w:rsidR="00303256" w:rsidRPr="00791D31">
              <w:rPr>
                <w:rFonts w:ascii="Century Gothic" w:hAnsi="Century Gothic"/>
                <w:sz w:val="16"/>
                <w:szCs w:val="16"/>
              </w:rPr>
              <w:t>0</w:t>
            </w:r>
            <w:r w:rsidRPr="00791D31">
              <w:rPr>
                <w:rFonts w:ascii="Century Gothic" w:hAnsi="Century Gothic"/>
                <w:sz w:val="16"/>
                <w:szCs w:val="16"/>
              </w:rPr>
              <w:t xml:space="preserve"> HRS</w:t>
            </w:r>
          </w:p>
        </w:tc>
        <w:tc>
          <w:tcPr>
            <w:tcW w:w="506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324F607" w14:textId="77777777" w:rsidR="007F700B" w:rsidRPr="00FA3BCA" w:rsidRDefault="007F700B" w:rsidP="00B160FB">
            <w:pPr>
              <w:jc w:val="center"/>
              <w:rPr>
                <w:rFonts w:ascii="Century Gothic" w:hAnsi="Century Gothic" w:cs="Arial"/>
                <w:color w:val="000000"/>
                <w:sz w:val="16"/>
                <w:szCs w:val="18"/>
              </w:rPr>
            </w:pPr>
          </w:p>
        </w:tc>
      </w:tr>
      <w:tr w:rsidR="007F700B" w:rsidRPr="00E50172" w14:paraId="1D55EAFC" w14:textId="77777777" w:rsidTr="007F4B65">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475D1E67" w14:textId="77777777" w:rsidR="007F700B" w:rsidRPr="00E50172" w:rsidRDefault="007F700B" w:rsidP="00B160FB">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5A642597" w14:textId="77777777" w:rsidR="007F700B" w:rsidRPr="00FA3BCA" w:rsidRDefault="007F700B" w:rsidP="00B160FB">
            <w:pPr>
              <w:jc w:val="both"/>
              <w:rPr>
                <w:rFonts w:ascii="Century Gothic" w:hAnsi="Century Gothic" w:cs="Arial"/>
                <w:color w:val="000000"/>
                <w:sz w:val="16"/>
                <w:szCs w:val="18"/>
              </w:rPr>
            </w:pPr>
            <w:r w:rsidRPr="00FA3BCA">
              <w:rPr>
                <w:rFonts w:ascii="Century Gothic" w:hAnsi="Century Gothic" w:cs="Arial"/>
                <w:color w:val="000000"/>
                <w:sz w:val="16"/>
                <w:szCs w:val="18"/>
              </w:rPr>
              <w:t>FALLO ECONÓMICO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F02F955" w14:textId="1EB66A5F" w:rsidR="00F71BFB" w:rsidRPr="00791D31" w:rsidRDefault="00303256" w:rsidP="00F71BFB">
            <w:pPr>
              <w:jc w:val="center"/>
              <w:rPr>
                <w:rFonts w:ascii="Century Gothic" w:hAnsi="Century Gothic"/>
                <w:sz w:val="16"/>
                <w:szCs w:val="16"/>
              </w:rPr>
            </w:pPr>
            <w:r w:rsidRPr="00791D31">
              <w:rPr>
                <w:rFonts w:ascii="Century Gothic" w:hAnsi="Century Gothic"/>
                <w:sz w:val="16"/>
                <w:szCs w:val="16"/>
              </w:rPr>
              <w:t>2</w:t>
            </w:r>
            <w:r w:rsidR="00DD537F" w:rsidRPr="00791D31">
              <w:rPr>
                <w:rFonts w:ascii="Century Gothic" w:hAnsi="Century Gothic"/>
                <w:sz w:val="16"/>
                <w:szCs w:val="16"/>
              </w:rPr>
              <w:t>0</w:t>
            </w:r>
            <w:r w:rsidR="00F71BFB" w:rsidRPr="00791D31">
              <w:rPr>
                <w:rFonts w:ascii="Century Gothic" w:hAnsi="Century Gothic"/>
                <w:sz w:val="16"/>
                <w:szCs w:val="16"/>
              </w:rPr>
              <w:t>/</w:t>
            </w:r>
            <w:r w:rsidR="00086A1E" w:rsidRPr="00791D31">
              <w:rPr>
                <w:rFonts w:ascii="Century Gothic" w:hAnsi="Century Gothic"/>
                <w:sz w:val="16"/>
                <w:szCs w:val="16"/>
              </w:rPr>
              <w:t>12</w:t>
            </w:r>
            <w:r w:rsidRPr="00791D31">
              <w:rPr>
                <w:rFonts w:ascii="Century Gothic" w:hAnsi="Century Gothic"/>
                <w:sz w:val="16"/>
                <w:szCs w:val="16"/>
              </w:rPr>
              <w:t>/202</w:t>
            </w:r>
            <w:r w:rsidR="00877EEE" w:rsidRPr="00791D31">
              <w:rPr>
                <w:rFonts w:ascii="Century Gothic" w:hAnsi="Century Gothic"/>
                <w:sz w:val="16"/>
                <w:szCs w:val="16"/>
              </w:rPr>
              <w:t>4</w:t>
            </w:r>
          </w:p>
          <w:p w14:paraId="402405CD" w14:textId="4567EC32" w:rsidR="007F700B" w:rsidRPr="00877EEE" w:rsidRDefault="00F71BFB" w:rsidP="00F71BFB">
            <w:pPr>
              <w:jc w:val="center"/>
              <w:rPr>
                <w:rFonts w:ascii="Century Gothic" w:hAnsi="Century Gothic" w:cs="Arial"/>
                <w:sz w:val="16"/>
                <w:szCs w:val="16"/>
                <w:highlight w:val="yellow"/>
              </w:rPr>
            </w:pPr>
            <w:r w:rsidRPr="00791D31">
              <w:rPr>
                <w:rFonts w:ascii="Century Gothic" w:hAnsi="Century Gothic"/>
                <w:sz w:val="16"/>
                <w:szCs w:val="16"/>
              </w:rPr>
              <w:t>1</w:t>
            </w:r>
            <w:r w:rsidR="00DD537F" w:rsidRPr="00791D31">
              <w:rPr>
                <w:rFonts w:ascii="Century Gothic" w:hAnsi="Century Gothic"/>
                <w:sz w:val="16"/>
                <w:szCs w:val="16"/>
              </w:rPr>
              <w:t>2</w:t>
            </w:r>
            <w:r w:rsidRPr="00791D31">
              <w:rPr>
                <w:rFonts w:ascii="Century Gothic" w:hAnsi="Century Gothic"/>
                <w:sz w:val="16"/>
                <w:szCs w:val="16"/>
              </w:rPr>
              <w:t>:</w:t>
            </w:r>
            <w:r w:rsidR="00DD537F" w:rsidRPr="00791D31">
              <w:rPr>
                <w:rFonts w:ascii="Century Gothic" w:hAnsi="Century Gothic"/>
                <w:sz w:val="16"/>
                <w:szCs w:val="16"/>
              </w:rPr>
              <w:t>3</w:t>
            </w:r>
            <w:r w:rsidRPr="00791D31">
              <w:rPr>
                <w:rFonts w:ascii="Century Gothic" w:hAnsi="Century Gothic"/>
                <w:sz w:val="16"/>
                <w:szCs w:val="16"/>
              </w:rPr>
              <w:t>0 HRS</w:t>
            </w:r>
          </w:p>
        </w:tc>
        <w:tc>
          <w:tcPr>
            <w:tcW w:w="506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0FF4DBC" w14:textId="77777777" w:rsidR="007F700B" w:rsidRPr="00FA3BCA" w:rsidRDefault="007F700B" w:rsidP="00B160FB">
            <w:pPr>
              <w:jc w:val="center"/>
              <w:rPr>
                <w:rFonts w:ascii="Century Gothic" w:hAnsi="Century Gothic" w:cs="Arial"/>
                <w:color w:val="000000"/>
                <w:sz w:val="16"/>
                <w:szCs w:val="18"/>
              </w:rPr>
            </w:pPr>
          </w:p>
        </w:tc>
      </w:tr>
      <w:tr w:rsidR="007F700B" w:rsidRPr="00E50172" w14:paraId="0ED748BE" w14:textId="77777777" w:rsidTr="000E4886">
        <w:trPr>
          <w:trHeight w:val="70"/>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24762E" w14:textId="77777777" w:rsidR="007F700B" w:rsidRPr="00FA3BCA" w:rsidRDefault="007F700B" w:rsidP="00B160FB">
            <w:pPr>
              <w:jc w:val="both"/>
              <w:rPr>
                <w:rFonts w:ascii="Century Gothic" w:hAnsi="Century Gothic" w:cs="Arial"/>
                <w:color w:val="000000"/>
                <w:sz w:val="16"/>
                <w:szCs w:val="18"/>
              </w:rPr>
            </w:pPr>
            <w:r w:rsidRPr="00FA3BCA">
              <w:rPr>
                <w:rFonts w:ascii="Century Gothic" w:hAnsi="Century Gothic" w:cs="Arial"/>
                <w:color w:val="000000"/>
                <w:sz w:val="16"/>
                <w:szCs w:val="18"/>
              </w:rPr>
              <w:t>FORMALIZACIÓN DE CONTRATO</w:t>
            </w:r>
          </w:p>
        </w:tc>
        <w:tc>
          <w:tcPr>
            <w:tcW w:w="648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D671C5" w14:textId="4ACBA3BC" w:rsidR="007F700B" w:rsidRPr="00FA3BCA" w:rsidRDefault="007F700B" w:rsidP="00F71BFB">
            <w:pPr>
              <w:jc w:val="both"/>
              <w:rPr>
                <w:rFonts w:ascii="Century Gothic" w:hAnsi="Century Gothic" w:cs="Arial"/>
                <w:color w:val="000000"/>
                <w:sz w:val="16"/>
                <w:szCs w:val="18"/>
              </w:rPr>
            </w:pPr>
            <w:r w:rsidRPr="00FA3BCA">
              <w:rPr>
                <w:rFonts w:ascii="Century Gothic" w:hAnsi="Century Gothic" w:cs="Arial"/>
                <w:color w:val="000000"/>
                <w:sz w:val="16"/>
                <w:szCs w:val="18"/>
              </w:rPr>
              <w:t xml:space="preserve">En caso de </w:t>
            </w:r>
            <w:r w:rsidRPr="00FA3BCA">
              <w:rPr>
                <w:rFonts w:ascii="Century Gothic" w:hAnsi="Century Gothic" w:cs="Arial"/>
                <w:sz w:val="16"/>
                <w:szCs w:val="18"/>
              </w:rPr>
              <w:t xml:space="preserve">resultar adjudicados los proveedores deberán presentarse a más tardar el </w:t>
            </w:r>
            <w:r w:rsidRPr="001367B8">
              <w:rPr>
                <w:rFonts w:ascii="Century Gothic" w:hAnsi="Century Gothic" w:cs="Arial"/>
                <w:sz w:val="16"/>
                <w:szCs w:val="18"/>
              </w:rPr>
              <w:t>día</w:t>
            </w:r>
            <w:r w:rsidR="00DD537F">
              <w:rPr>
                <w:rFonts w:ascii="Century Gothic" w:hAnsi="Century Gothic" w:cs="Arial"/>
                <w:sz w:val="16"/>
                <w:szCs w:val="18"/>
              </w:rPr>
              <w:t xml:space="preserve"> </w:t>
            </w:r>
            <w:r w:rsidR="00DD537F" w:rsidRPr="00791D31">
              <w:rPr>
                <w:rFonts w:ascii="Century Gothic" w:hAnsi="Century Gothic" w:cs="Arial"/>
                <w:sz w:val="16"/>
                <w:szCs w:val="18"/>
              </w:rPr>
              <w:t>07</w:t>
            </w:r>
            <w:r w:rsidR="000807BB" w:rsidRPr="00791D31">
              <w:rPr>
                <w:rFonts w:ascii="Century Gothic" w:hAnsi="Century Gothic" w:cs="Arial"/>
                <w:sz w:val="16"/>
                <w:szCs w:val="18"/>
              </w:rPr>
              <w:t xml:space="preserve"> de </w:t>
            </w:r>
            <w:r w:rsidR="00DD537F" w:rsidRPr="00791D31">
              <w:rPr>
                <w:rFonts w:ascii="Century Gothic" w:hAnsi="Century Gothic" w:cs="Arial"/>
                <w:sz w:val="16"/>
                <w:szCs w:val="18"/>
              </w:rPr>
              <w:t>enero</w:t>
            </w:r>
            <w:r w:rsidR="00D322AB" w:rsidRPr="00791D31">
              <w:rPr>
                <w:rFonts w:ascii="Century Gothic" w:hAnsi="Century Gothic" w:cs="Arial"/>
                <w:sz w:val="16"/>
                <w:szCs w:val="18"/>
              </w:rPr>
              <w:t xml:space="preserve"> </w:t>
            </w:r>
            <w:r w:rsidRPr="00791D31">
              <w:rPr>
                <w:rFonts w:ascii="Century Gothic" w:hAnsi="Century Gothic" w:cs="Arial"/>
                <w:sz w:val="16"/>
                <w:szCs w:val="18"/>
              </w:rPr>
              <w:t>de 20</w:t>
            </w:r>
            <w:r w:rsidR="002E1A95" w:rsidRPr="00791D31">
              <w:rPr>
                <w:rFonts w:ascii="Century Gothic" w:hAnsi="Century Gothic" w:cs="Arial"/>
                <w:sz w:val="16"/>
                <w:szCs w:val="18"/>
              </w:rPr>
              <w:t>2</w:t>
            </w:r>
            <w:r w:rsidR="00877EEE" w:rsidRPr="00791D31">
              <w:rPr>
                <w:rFonts w:ascii="Century Gothic" w:hAnsi="Century Gothic" w:cs="Arial"/>
                <w:sz w:val="16"/>
                <w:szCs w:val="18"/>
              </w:rPr>
              <w:t>5</w:t>
            </w:r>
            <w:r w:rsidRPr="00791D31">
              <w:rPr>
                <w:rFonts w:ascii="Century Gothic" w:hAnsi="Century Gothic" w:cs="Arial"/>
                <w:sz w:val="16"/>
                <w:szCs w:val="18"/>
              </w:rPr>
              <w:t xml:space="preserve"> en </w:t>
            </w:r>
            <w:r w:rsidR="0058528D" w:rsidRPr="00791D31">
              <w:rPr>
                <w:rFonts w:ascii="Century Gothic" w:hAnsi="Century Gothic" w:cs="Arial"/>
                <w:sz w:val="16"/>
                <w:szCs w:val="18"/>
              </w:rPr>
              <w:t>el Departamento</w:t>
            </w:r>
            <w:r w:rsidR="0058528D" w:rsidRPr="00FA3BCA">
              <w:rPr>
                <w:rFonts w:ascii="Century Gothic" w:hAnsi="Century Gothic" w:cs="Arial"/>
                <w:sz w:val="16"/>
                <w:szCs w:val="18"/>
              </w:rPr>
              <w:t xml:space="preserve"> de Contratos de </w:t>
            </w:r>
            <w:r w:rsidRPr="00FA3BCA">
              <w:rPr>
                <w:rFonts w:ascii="Century Gothic" w:hAnsi="Century Gothic" w:cs="Arial"/>
                <w:color w:val="000000"/>
                <w:sz w:val="16"/>
                <w:szCs w:val="18"/>
              </w:rPr>
              <w:t xml:space="preserve">la Subdirección de Recursos Materiales ubicada en Matamoros 520 </w:t>
            </w:r>
            <w:proofErr w:type="spellStart"/>
            <w:r w:rsidRPr="00FA3BCA">
              <w:rPr>
                <w:rFonts w:ascii="Century Gothic" w:hAnsi="Century Gothic" w:cs="Arial"/>
                <w:color w:val="000000"/>
                <w:sz w:val="16"/>
                <w:szCs w:val="18"/>
              </w:rPr>
              <w:t>ote</w:t>
            </w:r>
            <w:proofErr w:type="spellEnd"/>
            <w:r w:rsidRPr="00FA3BCA">
              <w:rPr>
                <w:rFonts w:ascii="Century Gothic" w:hAnsi="Century Gothic" w:cs="Arial"/>
                <w:color w:val="000000"/>
                <w:sz w:val="16"/>
                <w:szCs w:val="18"/>
              </w:rPr>
              <w:t>, primer piso, Centro de Monterrey, Nuevo León, C.P. 64000, en el horario de 9:00 a 17:00 horas.</w:t>
            </w:r>
          </w:p>
        </w:tc>
      </w:tr>
      <w:tr w:rsidR="007F700B" w:rsidRPr="00E50172" w14:paraId="04E67932" w14:textId="77777777" w:rsidTr="000E4886">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0E6102" w14:textId="77777777" w:rsidR="007F700B" w:rsidRPr="00E50172" w:rsidRDefault="007F700B" w:rsidP="00B160FB">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6482" w:type="dxa"/>
            <w:gridSpan w:val="2"/>
            <w:tcBorders>
              <w:top w:val="single" w:sz="4" w:space="0" w:color="auto"/>
              <w:left w:val="single" w:sz="4" w:space="0" w:color="auto"/>
              <w:bottom w:val="single" w:sz="4" w:space="0" w:color="auto"/>
              <w:right w:val="single" w:sz="4" w:space="0" w:color="auto"/>
            </w:tcBorders>
            <w:vAlign w:val="center"/>
          </w:tcPr>
          <w:p w14:paraId="66AC8E93" w14:textId="77777777" w:rsidR="007F700B" w:rsidRPr="00E50172" w:rsidRDefault="00DF2059" w:rsidP="00B160FB">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18C413D6" w14:textId="77777777" w:rsidR="00666C78" w:rsidRDefault="00666C78" w:rsidP="007F700B">
      <w:pPr>
        <w:ind w:right="51"/>
        <w:jc w:val="both"/>
        <w:rPr>
          <w:rFonts w:ascii="Calibri" w:hAnsi="Calibri"/>
        </w:rPr>
      </w:pPr>
    </w:p>
    <w:p w14:paraId="3539B3B6" w14:textId="77777777" w:rsidR="007F700B" w:rsidRDefault="007F700B" w:rsidP="007F700B">
      <w:pPr>
        <w:ind w:right="51"/>
        <w:jc w:val="both"/>
        <w:rPr>
          <w:rFonts w:ascii="Calibri" w:hAnsi="Calibri"/>
        </w:rPr>
      </w:pPr>
      <w:r>
        <w:rPr>
          <w:rFonts w:ascii="Calibri" w:hAnsi="Calibri"/>
        </w:rPr>
        <w:t>Los eventos se llevarán bajo las siguientes condiciones:</w:t>
      </w:r>
    </w:p>
    <w:p w14:paraId="01B02516" w14:textId="77777777" w:rsidR="007F700B" w:rsidRDefault="007F700B" w:rsidP="007F700B">
      <w:pPr>
        <w:ind w:right="51"/>
        <w:jc w:val="both"/>
        <w:rPr>
          <w:rFonts w:ascii="Calibri" w:hAnsi="Calibri"/>
        </w:rPr>
      </w:pPr>
    </w:p>
    <w:p w14:paraId="5D8B79E8" w14:textId="797A4895" w:rsidR="007F700B" w:rsidRDefault="007F700B" w:rsidP="003C637B">
      <w:pPr>
        <w:pStyle w:val="Prrafodelista"/>
        <w:numPr>
          <w:ilvl w:val="0"/>
          <w:numId w:val="22"/>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sidR="00AE6737">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sidR="00C20A20">
        <w:rPr>
          <w:rFonts w:ascii="Calibri" w:hAnsi="Calibri"/>
        </w:rPr>
        <w:t>Departamento de Adquisiciones</w:t>
      </w:r>
      <w:r w:rsidRPr="00C84FE6">
        <w:rPr>
          <w:rFonts w:ascii="Calibri" w:hAnsi="Calibri"/>
        </w:rPr>
        <w:t xml:space="preserve">, ubicado en Matamoros oriente, No. 520, primer piso, Centro de la Ciudad, Monterrey, Nuevo León, C.P. 64000, </w:t>
      </w:r>
      <w:r w:rsidR="007059B4">
        <w:rPr>
          <w:rFonts w:ascii="Calibri" w:hAnsi="Calibri"/>
        </w:rPr>
        <w:t>Tel</w:t>
      </w:r>
      <w:r w:rsidRPr="002E1A95">
        <w:rPr>
          <w:rFonts w:ascii="Calibri" w:hAnsi="Calibri"/>
        </w:rPr>
        <w:t>.: 81</w:t>
      </w:r>
      <w:r w:rsidR="003A3FC2">
        <w:rPr>
          <w:rFonts w:ascii="Calibri" w:hAnsi="Calibri"/>
        </w:rPr>
        <w:t xml:space="preserve"> 81</w:t>
      </w:r>
      <w:r w:rsidR="00303256">
        <w:rPr>
          <w:rFonts w:ascii="Calibri" w:hAnsi="Calibri"/>
        </w:rPr>
        <w:t xml:space="preserve"> </w:t>
      </w:r>
      <w:r w:rsidRPr="002E1A95">
        <w:rPr>
          <w:rFonts w:ascii="Calibri" w:hAnsi="Calibri"/>
        </w:rPr>
        <w:t>30 70 4</w:t>
      </w:r>
      <w:r w:rsidR="002E1A95">
        <w:rPr>
          <w:rFonts w:ascii="Calibri" w:hAnsi="Calibri"/>
        </w:rPr>
        <w:t>9</w:t>
      </w:r>
      <w:r w:rsidRPr="002E1A95">
        <w:rPr>
          <w:rFonts w:ascii="Calibri" w:hAnsi="Calibri"/>
        </w:rPr>
        <w:t>.</w:t>
      </w:r>
      <w:r w:rsidRPr="00C84FE6">
        <w:rPr>
          <w:rFonts w:ascii="Calibri" w:hAnsi="Calibri"/>
        </w:rPr>
        <w:t xml:space="preserve"> Dichas preguntas deberán estar firmadas por el Representante Legal, caso contrario no se aceptarán. Se levantará acta de la sesión y lo acordado será obligatorio aún para quienes no asistan.</w:t>
      </w:r>
    </w:p>
    <w:p w14:paraId="4AD0ACF9" w14:textId="77777777" w:rsidR="007F700B" w:rsidRDefault="00052955" w:rsidP="003C637B">
      <w:pPr>
        <w:pStyle w:val="Prrafodelista"/>
        <w:numPr>
          <w:ilvl w:val="2"/>
          <w:numId w:val="23"/>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007F700B" w:rsidRPr="00C84FE6">
        <w:rPr>
          <w:rFonts w:ascii="Calibri" w:hAnsi="Calibri"/>
          <w:b/>
          <w:i/>
          <w:u w:val="single"/>
        </w:rPr>
        <w:t>:</w:t>
      </w:r>
      <w:r w:rsidR="007F700B" w:rsidRPr="00C84FE6">
        <w:rPr>
          <w:rFonts w:ascii="Calibri" w:hAnsi="Calibri"/>
        </w:rPr>
        <w:t xml:space="preserve"> En esta etapa los licitantes deberán de presentar en </w:t>
      </w:r>
      <w:r w:rsidR="00AE6737">
        <w:rPr>
          <w:rFonts w:ascii="Calibri" w:hAnsi="Calibri"/>
        </w:rPr>
        <w:t xml:space="preserve">dos </w:t>
      </w:r>
      <w:r w:rsidR="007F700B" w:rsidRPr="00C84FE6">
        <w:rPr>
          <w:rFonts w:ascii="Calibri" w:hAnsi="Calibri"/>
        </w:rPr>
        <w:t>sobres cerrados sus propuestas técnicas y económicas conteniendo la información que se solicitó.</w:t>
      </w:r>
    </w:p>
    <w:p w14:paraId="4288A852" w14:textId="77777777" w:rsidR="007F700B" w:rsidRDefault="007F700B" w:rsidP="003C637B">
      <w:pPr>
        <w:pStyle w:val="Prrafodelista"/>
        <w:numPr>
          <w:ilvl w:val="2"/>
          <w:numId w:val="23"/>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0FAE1FCB" w14:textId="77777777" w:rsidR="007F700B" w:rsidRPr="001C463D" w:rsidRDefault="007F700B" w:rsidP="003C637B">
      <w:pPr>
        <w:pStyle w:val="Prrafodelista"/>
        <w:numPr>
          <w:ilvl w:val="2"/>
          <w:numId w:val="23"/>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w:t>
      </w:r>
      <w:r w:rsidR="007059B4">
        <w:rPr>
          <w:rFonts w:ascii="Calibri" w:hAnsi="Calibri"/>
        </w:rPr>
        <w:t>s</w:t>
      </w:r>
      <w:r>
        <w:rPr>
          <w:rFonts w:ascii="Calibri" w:hAnsi="Calibri"/>
        </w:rPr>
        <w:t xml:space="preserve"> económica</w:t>
      </w:r>
      <w:r w:rsidR="007059B4">
        <w:rPr>
          <w:rFonts w:ascii="Calibri" w:hAnsi="Calibri"/>
        </w:rPr>
        <w:t>s</w:t>
      </w:r>
      <w:r>
        <w:rPr>
          <w:rFonts w:ascii="Calibri" w:hAnsi="Calibri"/>
        </w:rPr>
        <w:t xml:space="preserve"> de los </w:t>
      </w:r>
      <w:r w:rsidR="0058528D">
        <w:rPr>
          <w:rFonts w:ascii="Calibri" w:hAnsi="Calibri"/>
        </w:rPr>
        <w:t>licitantes</w:t>
      </w:r>
      <w:r>
        <w:rPr>
          <w:rFonts w:ascii="Calibri" w:hAnsi="Calibri"/>
        </w:rPr>
        <w:t xml:space="preserve"> que hayan sido aceptados técnicamente.</w:t>
      </w:r>
    </w:p>
    <w:p w14:paraId="26066598" w14:textId="77777777" w:rsidR="007F700B" w:rsidRPr="009A3619" w:rsidRDefault="00052955" w:rsidP="003C637B">
      <w:pPr>
        <w:pStyle w:val="Prrafodelista"/>
        <w:numPr>
          <w:ilvl w:val="2"/>
          <w:numId w:val="23"/>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5E74508F" w14:textId="77777777" w:rsidR="007F700B" w:rsidRPr="009A3619" w:rsidRDefault="007F700B" w:rsidP="007F700B">
      <w:pPr>
        <w:pStyle w:val="Prrafodelista"/>
        <w:rPr>
          <w:rFonts w:asciiTheme="minorHAnsi" w:hAnsiTheme="minorHAnsi"/>
        </w:rPr>
      </w:pPr>
    </w:p>
    <w:p w14:paraId="2F435DB5" w14:textId="77777777" w:rsidR="007F700B" w:rsidRDefault="007F700B" w:rsidP="007F700B">
      <w:pPr>
        <w:ind w:right="51"/>
        <w:jc w:val="both"/>
        <w:rPr>
          <w:rFonts w:asciiTheme="minorHAnsi" w:hAnsiTheme="minorHAnsi"/>
        </w:rPr>
      </w:pPr>
      <w:r w:rsidRPr="009A3619">
        <w:rPr>
          <w:rFonts w:asciiTheme="minorHAnsi" w:hAnsiTheme="minorHAnsi"/>
        </w:rPr>
        <w:t>Cualquier persona podrá asistir a los diferentes actos de la licitación en calidad de observador registrándose antes del inicio de cada uno de ellos.</w:t>
      </w:r>
    </w:p>
    <w:p w14:paraId="633F7F07" w14:textId="77777777" w:rsidR="00303256" w:rsidRDefault="00303256" w:rsidP="007F700B">
      <w:pPr>
        <w:ind w:right="51"/>
        <w:jc w:val="both"/>
        <w:rPr>
          <w:rFonts w:asciiTheme="minorHAnsi" w:hAnsiTheme="minorHAnsi"/>
        </w:rPr>
      </w:pPr>
    </w:p>
    <w:p w14:paraId="22F549D7" w14:textId="77777777" w:rsidR="007F700B" w:rsidRDefault="007F700B" w:rsidP="007F700B">
      <w:pPr>
        <w:ind w:right="-1"/>
        <w:jc w:val="both"/>
        <w:rPr>
          <w:rFonts w:ascii="Calibri" w:hAnsi="Calibri" w:cs="Arial"/>
        </w:rPr>
      </w:pPr>
    </w:p>
    <w:p w14:paraId="371E8291" w14:textId="77777777" w:rsidR="007F700B" w:rsidRPr="0039320A" w:rsidRDefault="007F700B" w:rsidP="0098630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ind w:right="-1"/>
        <w:jc w:val="both"/>
        <w:rPr>
          <w:rFonts w:ascii="Calibri" w:hAnsi="Calibri"/>
          <w:b/>
        </w:rPr>
      </w:pPr>
      <w:r w:rsidRPr="0039320A">
        <w:rPr>
          <w:rFonts w:ascii="Calibri" w:hAnsi="Calibri"/>
          <w:b/>
        </w:rPr>
        <w:t>1</w:t>
      </w:r>
      <w:r>
        <w:rPr>
          <w:rFonts w:ascii="Calibri" w:hAnsi="Calibri"/>
          <w:b/>
        </w:rPr>
        <w:t xml:space="preserve">2. </w:t>
      </w:r>
      <w:r w:rsidRPr="0039320A">
        <w:rPr>
          <w:rFonts w:ascii="Calibri" w:hAnsi="Calibri"/>
          <w:b/>
        </w:rPr>
        <w:t>CRITERIO DE ADJUDICACIÓN.</w:t>
      </w:r>
    </w:p>
    <w:p w14:paraId="2883B6C4" w14:textId="77777777" w:rsidR="007F700B" w:rsidRPr="0039320A" w:rsidRDefault="007F700B" w:rsidP="007F700B">
      <w:pPr>
        <w:ind w:right="-1"/>
        <w:jc w:val="both"/>
        <w:rPr>
          <w:rFonts w:ascii="Calibri" w:hAnsi="Calibri"/>
        </w:rPr>
      </w:pPr>
    </w:p>
    <w:p w14:paraId="1014072D" w14:textId="6E8AFAB4" w:rsidR="007F700B" w:rsidRDefault="007F700B" w:rsidP="007F700B">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previo análisis de las propuestas presentadas y presupuestos autorizados, elaborará un dictamen que servirá como fundamento para emitir el fallo mediante el cual se adjudicará</w:t>
      </w:r>
      <w:r>
        <w:rPr>
          <w:rFonts w:ascii="Calibri" w:hAnsi="Calibri"/>
        </w:rPr>
        <w:t xml:space="preserve"> </w:t>
      </w:r>
      <w:r w:rsidRPr="005539AF">
        <w:rPr>
          <w:rFonts w:ascii="Calibri" w:hAnsi="Calibri"/>
        </w:rPr>
        <w:t xml:space="preserve">el Anexo 1 </w:t>
      </w:r>
      <w:r w:rsidRPr="005539AF">
        <w:rPr>
          <w:rFonts w:ascii="Calibri" w:hAnsi="Calibri"/>
          <w:b/>
          <w:i/>
        </w:rPr>
        <w:t>por</w:t>
      </w:r>
      <w:r w:rsidR="005539AF" w:rsidRPr="005539AF">
        <w:rPr>
          <w:rFonts w:ascii="Calibri" w:hAnsi="Calibri"/>
          <w:b/>
          <w:i/>
        </w:rPr>
        <w:t xml:space="preserve"> partida</w:t>
      </w:r>
      <w:r w:rsidRPr="005539AF">
        <w:rPr>
          <w:rFonts w:ascii="Calibri" w:hAnsi="Calibri"/>
          <w:b/>
          <w:i/>
        </w:rPr>
        <w:t xml:space="preserve"> </w:t>
      </w:r>
      <w:r w:rsidRPr="005539AF">
        <w:rPr>
          <w:rFonts w:ascii="Calibri" w:hAnsi="Calibri"/>
        </w:rPr>
        <w:t>que</w:t>
      </w:r>
      <w:r>
        <w:rPr>
          <w:rFonts w:ascii="Calibri" w:hAnsi="Calibri"/>
        </w:rPr>
        <w:t xml:space="preserve"> incluye </w:t>
      </w:r>
      <w:r w:rsidR="00FD2C77">
        <w:rPr>
          <w:rFonts w:ascii="Calibri" w:hAnsi="Calibri"/>
        </w:rPr>
        <w:t xml:space="preserve">la prestación del servicio </w:t>
      </w:r>
      <w:r>
        <w:rPr>
          <w:rFonts w:ascii="Calibri" w:hAnsi="Calibri"/>
        </w:rPr>
        <w:t>motivo de este concurso</w:t>
      </w:r>
      <w:r w:rsidRPr="00EF4E71">
        <w:rPr>
          <w:rFonts w:ascii="Calibri" w:hAnsi="Calibri"/>
        </w:rPr>
        <w:t>, al (los)  licitante (s) que de entre los proponentes reúna las condiciones más convenientes en términos de precio, 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Pr>
          <w:rFonts w:ascii="Calibri" w:hAnsi="Calibri"/>
        </w:rPr>
        <w:t>mplimiento en el suministro de los insumos</w:t>
      </w:r>
      <w:r w:rsidRPr="0039320A">
        <w:rPr>
          <w:rFonts w:ascii="Calibri" w:hAnsi="Calibri"/>
        </w:rPr>
        <w:t xml:space="preserve"> objeto del presente concurso. </w:t>
      </w:r>
    </w:p>
    <w:p w14:paraId="25D36DD5" w14:textId="77777777" w:rsidR="00AD0854" w:rsidRPr="004061E0" w:rsidRDefault="00AD0854" w:rsidP="007F700B">
      <w:pPr>
        <w:ind w:right="-1"/>
        <w:jc w:val="both"/>
        <w:rPr>
          <w:rFonts w:ascii="Calibri" w:hAnsi="Calibri"/>
        </w:rPr>
      </w:pPr>
    </w:p>
    <w:p w14:paraId="19F9C873" w14:textId="77777777" w:rsidR="00877EEE" w:rsidRDefault="00877EEE" w:rsidP="007F700B">
      <w:pPr>
        <w:ind w:right="-1"/>
        <w:jc w:val="both"/>
        <w:rPr>
          <w:rFonts w:ascii="Calibri" w:hAnsi="Calibri"/>
          <w:b/>
        </w:rPr>
      </w:pPr>
    </w:p>
    <w:p w14:paraId="795C547D" w14:textId="77777777" w:rsidR="005E531C" w:rsidRPr="0039320A" w:rsidRDefault="005E531C" w:rsidP="0098630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ind w:right="-1"/>
        <w:jc w:val="both"/>
        <w:rPr>
          <w:rFonts w:ascii="Calibri" w:hAnsi="Calibri"/>
          <w:b/>
        </w:rPr>
      </w:pPr>
      <w:r w:rsidRPr="0039320A">
        <w:rPr>
          <w:rFonts w:ascii="Calibri" w:hAnsi="Calibri"/>
          <w:b/>
        </w:rPr>
        <w:t>1</w:t>
      </w:r>
      <w:r w:rsidR="008C4582">
        <w:rPr>
          <w:rFonts w:ascii="Calibri" w:hAnsi="Calibri"/>
          <w:b/>
        </w:rPr>
        <w:t>3</w:t>
      </w:r>
      <w:r w:rsidRPr="0039320A">
        <w:rPr>
          <w:rFonts w:ascii="Calibri" w:hAnsi="Calibri"/>
          <w:b/>
        </w:rPr>
        <w:t>.</w:t>
      </w:r>
      <w:r>
        <w:rPr>
          <w:rFonts w:ascii="Calibri" w:hAnsi="Calibri"/>
          <w:b/>
        </w:rPr>
        <w:t xml:space="preserve"> </w:t>
      </w:r>
      <w:r w:rsidRPr="0039320A">
        <w:rPr>
          <w:rFonts w:ascii="Calibri" w:hAnsi="Calibri"/>
          <w:b/>
        </w:rPr>
        <w:t>CAUSAS DE DESCALIFICACIÓN.</w:t>
      </w:r>
    </w:p>
    <w:p w14:paraId="66223C04" w14:textId="77777777" w:rsidR="005E531C" w:rsidRPr="0039320A" w:rsidRDefault="005E531C" w:rsidP="005E531C">
      <w:pPr>
        <w:ind w:right="-1"/>
        <w:jc w:val="both"/>
        <w:rPr>
          <w:rFonts w:ascii="Calibri" w:hAnsi="Calibri"/>
        </w:rPr>
      </w:pPr>
    </w:p>
    <w:p w14:paraId="4A6541FD" w14:textId="136B5E2D" w:rsidR="005E531C" w:rsidRDefault="005E531C" w:rsidP="005E531C">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sidR="009E04A4">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sidR="000B7D07">
        <w:rPr>
          <w:rFonts w:ascii="Calibri" w:hAnsi="Calibri"/>
        </w:rPr>
        <w:t xml:space="preserve"> </w:t>
      </w:r>
      <w:r>
        <w:rPr>
          <w:rFonts w:ascii="Calibri" w:hAnsi="Calibri"/>
        </w:rPr>
        <w:t>-</w:t>
      </w:r>
    </w:p>
    <w:p w14:paraId="146A65A3" w14:textId="77777777" w:rsidR="00977D14" w:rsidRPr="0039320A" w:rsidRDefault="00977D14" w:rsidP="005E531C">
      <w:pPr>
        <w:ind w:right="-1"/>
        <w:jc w:val="both"/>
        <w:rPr>
          <w:rFonts w:ascii="Calibri" w:hAnsi="Calibri"/>
        </w:rPr>
      </w:pPr>
    </w:p>
    <w:p w14:paraId="29A16D44" w14:textId="77777777" w:rsidR="005E531C" w:rsidRPr="0039320A" w:rsidRDefault="005E531C" w:rsidP="003C637B">
      <w:pPr>
        <w:numPr>
          <w:ilvl w:val="0"/>
          <w:numId w:val="15"/>
        </w:numPr>
        <w:ind w:right="-1"/>
        <w:jc w:val="both"/>
        <w:rPr>
          <w:rFonts w:ascii="Calibri" w:hAnsi="Calibri"/>
        </w:rPr>
      </w:pPr>
      <w:r w:rsidRPr="0039320A">
        <w:rPr>
          <w:rFonts w:ascii="Calibri" w:hAnsi="Calibri"/>
        </w:rPr>
        <w:t>Que no cumplan con alguno de los requisitos especificados en estas bases.</w:t>
      </w:r>
    </w:p>
    <w:p w14:paraId="30E981D3" w14:textId="77777777" w:rsidR="005E531C" w:rsidRPr="0039320A" w:rsidRDefault="005E531C" w:rsidP="003C637B">
      <w:pPr>
        <w:numPr>
          <w:ilvl w:val="0"/>
          <w:numId w:val="15"/>
        </w:numPr>
        <w:ind w:right="-1"/>
        <w:jc w:val="both"/>
        <w:rPr>
          <w:rFonts w:ascii="Calibri" w:hAnsi="Calibri"/>
        </w:rPr>
      </w:pPr>
      <w:r w:rsidRPr="0039320A">
        <w:rPr>
          <w:rFonts w:ascii="Calibri" w:hAnsi="Calibri"/>
        </w:rPr>
        <w:t xml:space="preserve">Cuando las propuestas </w:t>
      </w:r>
      <w:r w:rsidR="009E04A4">
        <w:rPr>
          <w:rFonts w:ascii="Calibri" w:hAnsi="Calibri"/>
        </w:rPr>
        <w:t xml:space="preserve">técnicas o económicas </w:t>
      </w:r>
      <w:r w:rsidRPr="0039320A">
        <w:rPr>
          <w:rFonts w:ascii="Calibri" w:hAnsi="Calibri"/>
        </w:rPr>
        <w:t xml:space="preserve">no se presenten en sobres cerrados, de acuerdo a lo establecido en las </w:t>
      </w:r>
      <w:r w:rsidR="00AE6737">
        <w:rPr>
          <w:rFonts w:ascii="Calibri" w:hAnsi="Calibri"/>
        </w:rPr>
        <w:t xml:space="preserve">presentes </w:t>
      </w:r>
      <w:r w:rsidRPr="0039320A">
        <w:rPr>
          <w:rFonts w:ascii="Calibri" w:hAnsi="Calibri"/>
        </w:rPr>
        <w:t>bases.</w:t>
      </w:r>
    </w:p>
    <w:p w14:paraId="0926575E" w14:textId="77777777" w:rsidR="005E531C" w:rsidRPr="0039320A" w:rsidRDefault="005E531C" w:rsidP="003C637B">
      <w:pPr>
        <w:numPr>
          <w:ilvl w:val="0"/>
          <w:numId w:val="15"/>
        </w:numPr>
        <w:ind w:right="-1"/>
        <w:jc w:val="both"/>
        <w:rPr>
          <w:rFonts w:ascii="Calibri" w:hAnsi="Calibri"/>
        </w:rPr>
      </w:pPr>
      <w:r w:rsidRPr="0039320A">
        <w:rPr>
          <w:rFonts w:ascii="Calibri" w:hAnsi="Calibri"/>
        </w:rPr>
        <w:t>Cuando el representante del participante no acredite debidamente la personalidad jurídica que ostenta.</w:t>
      </w:r>
    </w:p>
    <w:p w14:paraId="1EF27137" w14:textId="77777777" w:rsidR="005E531C" w:rsidRPr="0039320A" w:rsidRDefault="005E531C" w:rsidP="003C637B">
      <w:pPr>
        <w:numPr>
          <w:ilvl w:val="0"/>
          <w:numId w:val="15"/>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55EE0A12" w14:textId="77777777" w:rsidR="005D4D7F" w:rsidRPr="0039320A" w:rsidRDefault="005D4D7F" w:rsidP="003C637B">
      <w:pPr>
        <w:numPr>
          <w:ilvl w:val="0"/>
          <w:numId w:val="15"/>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Pr="0039320A">
        <w:rPr>
          <w:rFonts w:ascii="Calibri" w:hAnsi="Calibri"/>
        </w:rPr>
        <w:t xml:space="preserve"> que se concursan, o cualquier otro acuerdo que tenga </w:t>
      </w:r>
      <w:r w:rsidRPr="00C2069C">
        <w:rPr>
          <w:rFonts w:ascii="Calibri" w:hAnsi="Calibri"/>
        </w:rPr>
        <w:t>como fin obtener una ventaja sobre los demás licitantes</w:t>
      </w:r>
      <w:r w:rsidRPr="0039320A">
        <w:rPr>
          <w:rFonts w:ascii="Calibri" w:hAnsi="Calibri"/>
        </w:rPr>
        <w:t>.</w:t>
      </w:r>
    </w:p>
    <w:p w14:paraId="28052C22" w14:textId="77777777" w:rsidR="005E531C" w:rsidRPr="0039320A" w:rsidRDefault="005E531C" w:rsidP="003C637B">
      <w:pPr>
        <w:numPr>
          <w:ilvl w:val="0"/>
          <w:numId w:val="15"/>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sidR="009E04A4">
        <w:rPr>
          <w:rFonts w:ascii="Calibri" w:hAnsi="Calibri"/>
        </w:rPr>
        <w:t>convocatoria</w:t>
      </w:r>
      <w:r w:rsidRPr="0039320A">
        <w:rPr>
          <w:rFonts w:ascii="Calibri" w:hAnsi="Calibri"/>
        </w:rPr>
        <w:t>.</w:t>
      </w:r>
    </w:p>
    <w:p w14:paraId="697AD4CA" w14:textId="77777777" w:rsidR="005E531C" w:rsidRPr="0039320A" w:rsidRDefault="005E531C" w:rsidP="003C637B">
      <w:pPr>
        <w:numPr>
          <w:ilvl w:val="0"/>
          <w:numId w:val="15"/>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28422B51" w14:textId="77777777" w:rsidR="005E531C" w:rsidRPr="0039320A" w:rsidRDefault="005E531C" w:rsidP="003C637B">
      <w:pPr>
        <w:numPr>
          <w:ilvl w:val="0"/>
          <w:numId w:val="15"/>
        </w:numPr>
        <w:ind w:right="-1"/>
        <w:jc w:val="both"/>
        <w:rPr>
          <w:rFonts w:ascii="Calibri" w:hAnsi="Calibri"/>
        </w:rPr>
      </w:pPr>
      <w:r w:rsidRPr="0039320A">
        <w:rPr>
          <w:rFonts w:ascii="Calibri" w:hAnsi="Calibri"/>
        </w:rPr>
        <w:t>La falta de firma del Licitante o Representante Legal en sus propuestas técnicas y/o económicas.</w:t>
      </w:r>
    </w:p>
    <w:p w14:paraId="0D84856A" w14:textId="77777777" w:rsidR="005E531C" w:rsidRPr="0039320A" w:rsidRDefault="005E531C" w:rsidP="003C637B">
      <w:pPr>
        <w:numPr>
          <w:ilvl w:val="0"/>
          <w:numId w:val="15"/>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2FFEF5D2" w14:textId="77777777" w:rsidR="005E531C" w:rsidRPr="0039320A" w:rsidRDefault="005E531C" w:rsidP="005E531C">
      <w:pPr>
        <w:ind w:right="-1"/>
        <w:jc w:val="both"/>
        <w:rPr>
          <w:rFonts w:ascii="Calibri" w:hAnsi="Calibri"/>
        </w:rPr>
      </w:pPr>
    </w:p>
    <w:p w14:paraId="6329499C" w14:textId="77777777" w:rsidR="005E531C" w:rsidRPr="009E04A4" w:rsidRDefault="005E531C" w:rsidP="005E531C">
      <w:pPr>
        <w:pStyle w:val="Textoindependiente3"/>
        <w:ind w:right="-1"/>
        <w:rPr>
          <w:rFonts w:ascii="Calibri" w:hAnsi="Calibri"/>
          <w:b w:val="0"/>
          <w:sz w:val="20"/>
        </w:rPr>
      </w:pPr>
      <w:r w:rsidRPr="009E04A4">
        <w:rPr>
          <w:rFonts w:ascii="Calibri" w:hAnsi="Calibri"/>
          <w:b w:val="0"/>
          <w:sz w:val="20"/>
        </w:rPr>
        <w:t xml:space="preserve">En cualquier caso, la descalificación podrá decretarse en cualquier momento durante el proceso de la </w:t>
      </w:r>
      <w:r w:rsidR="009E04A4">
        <w:rPr>
          <w:rFonts w:ascii="Calibri" w:hAnsi="Calibri"/>
          <w:b w:val="0"/>
          <w:sz w:val="20"/>
        </w:rPr>
        <w:t>licitación</w:t>
      </w:r>
      <w:r w:rsidRPr="009E04A4">
        <w:rPr>
          <w:rFonts w:ascii="Calibri" w:hAnsi="Calibri"/>
          <w:b w:val="0"/>
          <w:sz w:val="20"/>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3B2952FB" w14:textId="7A9D0AE0" w:rsidR="00AD0854" w:rsidRDefault="00AD0854" w:rsidP="005E531C">
      <w:pPr>
        <w:ind w:right="-1"/>
        <w:jc w:val="both"/>
        <w:rPr>
          <w:rFonts w:ascii="Calibri" w:hAnsi="Calibri"/>
          <w:b/>
        </w:rPr>
      </w:pPr>
    </w:p>
    <w:p w14:paraId="79F6DADB" w14:textId="77777777" w:rsidR="0074154E" w:rsidRPr="00137FC1" w:rsidRDefault="0074154E" w:rsidP="005E531C">
      <w:pPr>
        <w:ind w:right="-1"/>
        <w:jc w:val="both"/>
        <w:rPr>
          <w:rFonts w:ascii="Calibri" w:hAnsi="Calibri"/>
          <w:b/>
        </w:rPr>
      </w:pPr>
    </w:p>
    <w:p w14:paraId="2956A6AC" w14:textId="77777777" w:rsidR="005E531C" w:rsidRPr="0039320A" w:rsidRDefault="005E531C" w:rsidP="0098630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ind w:right="-1"/>
        <w:jc w:val="both"/>
        <w:rPr>
          <w:rFonts w:ascii="Calibri" w:hAnsi="Calibri"/>
          <w:b/>
        </w:rPr>
      </w:pPr>
      <w:r w:rsidRPr="0039320A">
        <w:rPr>
          <w:rFonts w:ascii="Calibri" w:hAnsi="Calibri"/>
          <w:b/>
        </w:rPr>
        <w:t>1</w:t>
      </w:r>
      <w:r w:rsidR="008C4582">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7C44D97D" w14:textId="77777777" w:rsidR="005E531C" w:rsidRPr="0039320A" w:rsidRDefault="005E531C" w:rsidP="005E531C">
      <w:pPr>
        <w:ind w:right="-1"/>
        <w:jc w:val="both"/>
        <w:rPr>
          <w:rFonts w:ascii="Calibri" w:hAnsi="Calibri"/>
        </w:rPr>
      </w:pPr>
    </w:p>
    <w:p w14:paraId="78589BC6" w14:textId="77777777" w:rsidR="005E531C" w:rsidRDefault="005E531C" w:rsidP="005E531C">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sidR="009E04A4">
        <w:rPr>
          <w:rFonts w:ascii="Calibri" w:hAnsi="Calibri"/>
        </w:rPr>
        <w:t>10</w:t>
      </w:r>
      <w:r w:rsidRPr="0039320A">
        <w:rPr>
          <w:rFonts w:ascii="Calibri" w:hAnsi="Calibri"/>
        </w:rPr>
        <w:t xml:space="preserve"> (</w:t>
      </w:r>
      <w:r w:rsidR="009E04A4">
        <w:rPr>
          <w:rFonts w:ascii="Calibri" w:hAnsi="Calibri"/>
        </w:rPr>
        <w:t>DIEZ</w:t>
      </w:r>
      <w:r w:rsidRPr="0039320A">
        <w:rPr>
          <w:rFonts w:ascii="Calibri" w:hAnsi="Calibri"/>
        </w:rPr>
        <w:t xml:space="preserve">) días </w:t>
      </w:r>
      <w:r w:rsidR="009E04A4">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sidR="009E04A4">
        <w:rPr>
          <w:rFonts w:ascii="Calibri" w:hAnsi="Calibri"/>
          <w:i/>
        </w:rPr>
        <w:t xml:space="preserve">90 </w:t>
      </w:r>
      <w:r w:rsidRPr="0039320A">
        <w:rPr>
          <w:rFonts w:ascii="Calibri" w:hAnsi="Calibri"/>
        </w:rPr>
        <w:t>de</w:t>
      </w:r>
      <w:r w:rsidR="009E04A4">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sidR="009E04A4">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sidR="009E04A4">
        <w:rPr>
          <w:rFonts w:ascii="Calibri" w:hAnsi="Calibri"/>
        </w:rPr>
        <w:t>del citado Reglamento</w:t>
      </w:r>
      <w:r w:rsidRPr="0039320A">
        <w:rPr>
          <w:rFonts w:ascii="Calibri" w:hAnsi="Calibri"/>
        </w:rPr>
        <w:t>.</w:t>
      </w:r>
    </w:p>
    <w:p w14:paraId="7A5CF56F" w14:textId="77777777" w:rsidR="0063485C" w:rsidRDefault="0063485C" w:rsidP="005E531C">
      <w:pPr>
        <w:ind w:right="-1"/>
        <w:jc w:val="both"/>
        <w:rPr>
          <w:rFonts w:ascii="Calibri" w:hAnsi="Calibri"/>
        </w:rPr>
      </w:pPr>
    </w:p>
    <w:p w14:paraId="5B40A2ED" w14:textId="77777777" w:rsidR="0063485C" w:rsidRDefault="0063485C" w:rsidP="005E531C">
      <w:pPr>
        <w:ind w:right="-1"/>
        <w:jc w:val="both"/>
        <w:rPr>
          <w:rFonts w:ascii="Calibri" w:hAnsi="Calibri"/>
        </w:rPr>
      </w:pPr>
      <w:r w:rsidRPr="00DF7801">
        <w:rPr>
          <w:rFonts w:ascii="Calibri" w:hAnsi="Calibri"/>
        </w:rPr>
        <w:lastRenderedPageBreak/>
        <w:t>El o los contratos que deriven de la presente licitación estarán sujetos al precio fijo ofertado por el licitante que resulte adjudicado, las cantidades podrán variar de acuerdo a las necesidades de cada unidad aplicativa de la Convocante, en función del monto contratado.</w:t>
      </w:r>
    </w:p>
    <w:p w14:paraId="59B744D3" w14:textId="77777777" w:rsidR="00D322AB" w:rsidRDefault="00D322AB" w:rsidP="005E531C">
      <w:pPr>
        <w:ind w:right="-1"/>
        <w:jc w:val="both"/>
        <w:rPr>
          <w:rFonts w:ascii="Calibri" w:hAnsi="Calibri"/>
        </w:rPr>
      </w:pPr>
    </w:p>
    <w:p w14:paraId="66D82D9D" w14:textId="77777777" w:rsidR="00D322AB" w:rsidRPr="0039320A" w:rsidRDefault="00D322AB" w:rsidP="00D322AB">
      <w:pPr>
        <w:ind w:right="-1"/>
        <w:jc w:val="both"/>
        <w:rPr>
          <w:rFonts w:ascii="Calibri" w:hAnsi="Calibri"/>
        </w:rPr>
      </w:pPr>
      <w:r>
        <w:rPr>
          <w:rFonts w:ascii="Calibri" w:hAnsi="Calibri"/>
        </w:rPr>
        <w:t xml:space="preserve">De conformidad con el Artículo 59, fracción II, inciso e) de la </w:t>
      </w:r>
      <w:r w:rsidRPr="0039320A">
        <w:rPr>
          <w:rFonts w:ascii="Calibri" w:hAnsi="Calibri"/>
        </w:rPr>
        <w:t>Ley de Adquisiciones, Arrendamientos y Contratación de Ser</w:t>
      </w:r>
      <w:r>
        <w:rPr>
          <w:rFonts w:ascii="Calibri" w:hAnsi="Calibri"/>
        </w:rPr>
        <w:t>vicios del Estado de Nuevo León</w:t>
      </w:r>
      <w:r w:rsidR="007059B4">
        <w:rPr>
          <w:rFonts w:ascii="Calibri" w:hAnsi="Calibri"/>
        </w:rPr>
        <w:t>,</w:t>
      </w:r>
      <w:r>
        <w:rPr>
          <w:rFonts w:ascii="Calibri" w:hAnsi="Calibri"/>
        </w:rPr>
        <w:t xml:space="preserve"> se indica que el o los contratos que se deriven de la adjudicación de la presente licitación serán contratos abiertos.</w:t>
      </w:r>
    </w:p>
    <w:p w14:paraId="0E5ACD82" w14:textId="77777777" w:rsidR="00A16B2E" w:rsidRDefault="00A16B2E" w:rsidP="005E531C">
      <w:pPr>
        <w:ind w:right="-1"/>
        <w:jc w:val="both"/>
        <w:rPr>
          <w:rFonts w:ascii="Calibri" w:hAnsi="Calibri"/>
        </w:rPr>
      </w:pPr>
    </w:p>
    <w:p w14:paraId="4D9E0093" w14:textId="77777777" w:rsidR="004061E0" w:rsidRDefault="008C4582" w:rsidP="0063485C">
      <w:pPr>
        <w:ind w:right="-1"/>
        <w:jc w:val="both"/>
        <w:rPr>
          <w:rFonts w:ascii="Calibri" w:hAnsi="Calibri"/>
          <w:b/>
          <w:u w:val="single"/>
        </w:rPr>
      </w:pPr>
      <w:r>
        <w:rPr>
          <w:rFonts w:ascii="Calibri" w:hAnsi="Calibri"/>
          <w:b/>
          <w:u w:val="single"/>
        </w:rPr>
        <w:t>14</w:t>
      </w:r>
      <w:r w:rsidR="001126A6">
        <w:rPr>
          <w:rFonts w:ascii="Calibri" w:hAnsi="Calibri"/>
          <w:b/>
          <w:u w:val="single"/>
        </w:rPr>
        <w:t>.1. Modificación al contrato:</w:t>
      </w:r>
    </w:p>
    <w:p w14:paraId="394D2F2E" w14:textId="77777777" w:rsidR="004061E0" w:rsidRDefault="004061E0" w:rsidP="0063485C">
      <w:pPr>
        <w:ind w:right="-1"/>
        <w:jc w:val="both"/>
        <w:rPr>
          <w:rFonts w:ascii="Calibri" w:hAnsi="Calibri"/>
          <w:b/>
          <w:u w:val="single"/>
        </w:rPr>
      </w:pPr>
    </w:p>
    <w:p w14:paraId="4C8AB62A" w14:textId="6117DB24" w:rsidR="005E531C" w:rsidRPr="0039320A" w:rsidRDefault="005E531C" w:rsidP="0063485C">
      <w:pPr>
        <w:ind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w:t>
      </w:r>
      <w:r w:rsidR="009E04A4">
        <w:rPr>
          <w:rFonts w:ascii="Calibri" w:hAnsi="Calibri"/>
        </w:rPr>
        <w:t>o de Nuevo León y 95</w:t>
      </w:r>
      <w:r>
        <w:rPr>
          <w:rFonts w:ascii="Calibri" w:hAnsi="Calibri"/>
        </w:rPr>
        <w:t xml:space="preserve"> de su Reglamento.</w:t>
      </w:r>
    </w:p>
    <w:p w14:paraId="007B3D1B" w14:textId="77777777" w:rsidR="005E531C" w:rsidRPr="0039320A" w:rsidRDefault="005E531C" w:rsidP="0063485C">
      <w:pPr>
        <w:ind w:right="-1"/>
        <w:jc w:val="both"/>
        <w:rPr>
          <w:rFonts w:ascii="Calibri" w:hAnsi="Calibri"/>
        </w:rPr>
      </w:pPr>
    </w:p>
    <w:p w14:paraId="12E3F21A" w14:textId="77777777" w:rsidR="005E531C" w:rsidRDefault="005E531C" w:rsidP="0063485C">
      <w:pPr>
        <w:pStyle w:val="Textoindependiente"/>
        <w:ind w:right="0"/>
        <w:rPr>
          <w:rFonts w:ascii="Calibri" w:hAnsi="Calibri" w:cs="Arial"/>
          <w:sz w:val="20"/>
          <w:lang w:val="es-ES"/>
        </w:rPr>
      </w:pPr>
      <w:r w:rsidRPr="0039320A">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3B612F6A" w14:textId="77777777" w:rsidR="00AD0854" w:rsidRDefault="00AD0854" w:rsidP="0063485C">
      <w:pPr>
        <w:pStyle w:val="Textoindependiente"/>
        <w:ind w:right="0"/>
        <w:rPr>
          <w:rFonts w:ascii="Calibri" w:hAnsi="Calibri" w:cs="Arial"/>
          <w:sz w:val="20"/>
          <w:lang w:val="es-ES"/>
        </w:rPr>
      </w:pPr>
    </w:p>
    <w:p w14:paraId="63A51F95" w14:textId="77777777" w:rsidR="004061E0" w:rsidRDefault="005E531C" w:rsidP="0063485C">
      <w:pPr>
        <w:ind w:right="-1"/>
        <w:jc w:val="both"/>
        <w:rPr>
          <w:rFonts w:ascii="Calibri" w:hAnsi="Calibri"/>
          <w:b/>
        </w:rPr>
      </w:pPr>
      <w:r w:rsidRPr="00E1107E">
        <w:rPr>
          <w:rFonts w:ascii="Calibri" w:hAnsi="Calibri"/>
          <w:b/>
          <w:u w:val="single"/>
        </w:rPr>
        <w:t>1</w:t>
      </w:r>
      <w:r w:rsidR="008C4582">
        <w:rPr>
          <w:rFonts w:ascii="Calibri" w:hAnsi="Calibri"/>
          <w:b/>
          <w:u w:val="single"/>
        </w:rPr>
        <w:t>4</w:t>
      </w:r>
      <w:r w:rsidR="001126A6">
        <w:rPr>
          <w:rFonts w:ascii="Calibri" w:hAnsi="Calibri"/>
          <w:b/>
          <w:u w:val="single"/>
        </w:rPr>
        <w:t>.2. Daños y Perjuicios:</w:t>
      </w:r>
      <w:r w:rsidR="001126A6" w:rsidRPr="00C23C68">
        <w:rPr>
          <w:rFonts w:ascii="Calibri" w:hAnsi="Calibri"/>
          <w:b/>
        </w:rPr>
        <w:t xml:space="preserve"> </w:t>
      </w:r>
    </w:p>
    <w:p w14:paraId="7AA4ACE9" w14:textId="77777777" w:rsidR="004061E0" w:rsidRDefault="004061E0" w:rsidP="0063485C">
      <w:pPr>
        <w:ind w:right="-1"/>
        <w:jc w:val="both"/>
        <w:rPr>
          <w:rFonts w:ascii="Calibri" w:hAnsi="Calibri"/>
          <w:b/>
        </w:rPr>
      </w:pPr>
    </w:p>
    <w:p w14:paraId="16C30E5F" w14:textId="50B99562" w:rsidR="005E531C" w:rsidRPr="0039320A" w:rsidRDefault="005E531C" w:rsidP="0063485C">
      <w:pPr>
        <w:ind w:right="-1"/>
        <w:jc w:val="both"/>
        <w:rPr>
          <w:rFonts w:ascii="Calibri" w:hAnsi="Calibri"/>
        </w:rPr>
      </w:pPr>
      <w:r w:rsidRPr="0039320A">
        <w:rPr>
          <w:rFonts w:ascii="Calibri" w:hAnsi="Calibri"/>
        </w:rPr>
        <w:t>En el contrato o contratos que se deriven del presente concurso, el proveedor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sidR="00BE34A4">
        <w:rPr>
          <w:rFonts w:ascii="Calibri" w:hAnsi="Calibri"/>
        </w:rPr>
        <w:t>de la prestación del servicio</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540B13B3" w14:textId="50C9CD0B" w:rsidR="00666C78" w:rsidRDefault="00666C78" w:rsidP="0063485C">
      <w:pPr>
        <w:ind w:right="-1"/>
        <w:jc w:val="both"/>
        <w:rPr>
          <w:rFonts w:ascii="Calibri" w:hAnsi="Calibri"/>
        </w:rPr>
      </w:pPr>
    </w:p>
    <w:p w14:paraId="49567310" w14:textId="77777777" w:rsidR="004061E0" w:rsidRDefault="005E531C" w:rsidP="0063485C">
      <w:pPr>
        <w:ind w:right="-1"/>
        <w:jc w:val="both"/>
        <w:rPr>
          <w:rFonts w:ascii="Calibri" w:hAnsi="Calibri"/>
          <w:b/>
        </w:rPr>
      </w:pPr>
      <w:r w:rsidRPr="00E1107E">
        <w:rPr>
          <w:rFonts w:ascii="Calibri" w:hAnsi="Calibri"/>
          <w:b/>
          <w:u w:val="single"/>
        </w:rPr>
        <w:t>1</w:t>
      </w:r>
      <w:r w:rsidR="008C4582">
        <w:rPr>
          <w:rFonts w:ascii="Calibri" w:hAnsi="Calibri"/>
          <w:b/>
          <w:u w:val="single"/>
        </w:rPr>
        <w:t>4</w:t>
      </w:r>
      <w:r w:rsidR="00C23C68">
        <w:rPr>
          <w:rFonts w:ascii="Calibri" w:hAnsi="Calibri"/>
          <w:b/>
          <w:u w:val="single"/>
        </w:rPr>
        <w:t>.3. Notificaciones:</w:t>
      </w:r>
      <w:r w:rsidR="00C23C68">
        <w:rPr>
          <w:rFonts w:ascii="Calibri" w:hAnsi="Calibri"/>
          <w:b/>
        </w:rPr>
        <w:t xml:space="preserve"> </w:t>
      </w:r>
    </w:p>
    <w:p w14:paraId="68F91904" w14:textId="77777777" w:rsidR="004061E0" w:rsidRDefault="004061E0" w:rsidP="0063485C">
      <w:pPr>
        <w:ind w:right="-1"/>
        <w:jc w:val="both"/>
        <w:rPr>
          <w:rFonts w:ascii="Calibri" w:hAnsi="Calibri"/>
          <w:b/>
        </w:rPr>
      </w:pPr>
    </w:p>
    <w:p w14:paraId="47FF94EA" w14:textId="14890E5F" w:rsidR="005E531C" w:rsidRPr="0039320A" w:rsidRDefault="005E531C" w:rsidP="0063485C">
      <w:pPr>
        <w:ind w:right="-1"/>
        <w:jc w:val="both"/>
        <w:rPr>
          <w:rFonts w:ascii="Calibri" w:hAnsi="Calibri"/>
        </w:rPr>
      </w:pPr>
      <w:r w:rsidRPr="0039320A">
        <w:rPr>
          <w:rFonts w:ascii="Calibri" w:hAnsi="Calibri"/>
        </w:rPr>
        <w:t xml:space="preserve">El </w:t>
      </w:r>
      <w:r w:rsidR="009E04A4">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3300BB83" w14:textId="77777777" w:rsidR="00666C78" w:rsidRDefault="00666C78" w:rsidP="0063485C">
      <w:pPr>
        <w:ind w:right="-1"/>
        <w:jc w:val="both"/>
        <w:rPr>
          <w:rFonts w:ascii="Calibri" w:hAnsi="Calibri"/>
          <w:b/>
          <w:u w:val="single"/>
        </w:rPr>
      </w:pPr>
    </w:p>
    <w:p w14:paraId="6D6619BF" w14:textId="77777777" w:rsidR="004061E0" w:rsidRDefault="005E531C" w:rsidP="0063485C">
      <w:pPr>
        <w:ind w:right="-1"/>
        <w:jc w:val="both"/>
        <w:rPr>
          <w:rFonts w:ascii="Calibri" w:hAnsi="Calibri"/>
          <w:b/>
        </w:rPr>
      </w:pPr>
      <w:r w:rsidRPr="00933CEB">
        <w:rPr>
          <w:rFonts w:ascii="Calibri" w:hAnsi="Calibri"/>
          <w:b/>
          <w:u w:val="single"/>
        </w:rPr>
        <w:t>1</w:t>
      </w:r>
      <w:r w:rsidR="008C4582">
        <w:rPr>
          <w:rFonts w:ascii="Calibri" w:hAnsi="Calibri"/>
          <w:b/>
          <w:u w:val="single"/>
        </w:rPr>
        <w:t>4</w:t>
      </w:r>
      <w:r w:rsidRPr="00933CEB">
        <w:rPr>
          <w:rFonts w:ascii="Calibri" w:hAnsi="Calibri"/>
          <w:b/>
          <w:u w:val="single"/>
        </w:rPr>
        <w:t>.4. Vige</w:t>
      </w:r>
      <w:r w:rsidR="00C23C68">
        <w:rPr>
          <w:rFonts w:ascii="Calibri" w:hAnsi="Calibri"/>
          <w:b/>
          <w:u w:val="single"/>
        </w:rPr>
        <w:t>ncia del contrato:</w:t>
      </w:r>
      <w:r w:rsidR="00C23C68">
        <w:rPr>
          <w:rFonts w:ascii="Calibri" w:hAnsi="Calibri"/>
          <w:b/>
        </w:rPr>
        <w:t xml:space="preserve"> </w:t>
      </w:r>
    </w:p>
    <w:p w14:paraId="0EC0AD20" w14:textId="77777777" w:rsidR="004061E0" w:rsidRDefault="004061E0" w:rsidP="0063485C">
      <w:pPr>
        <w:ind w:right="-1"/>
        <w:jc w:val="both"/>
        <w:rPr>
          <w:rFonts w:ascii="Calibri" w:hAnsi="Calibri"/>
          <w:b/>
        </w:rPr>
      </w:pPr>
    </w:p>
    <w:p w14:paraId="3E2656A6" w14:textId="3C99882C" w:rsidR="005E531C" w:rsidRDefault="005E531C" w:rsidP="0063485C">
      <w:pPr>
        <w:ind w:right="-1"/>
        <w:jc w:val="both"/>
        <w:rPr>
          <w:rFonts w:ascii="Calibri" w:hAnsi="Calibri"/>
        </w:rPr>
      </w:pPr>
      <w:r w:rsidRPr="00AB2C04">
        <w:rPr>
          <w:rFonts w:ascii="Calibri" w:hAnsi="Calibri"/>
        </w:rPr>
        <w:t xml:space="preserve">La vigencia del contrato que se derive </w:t>
      </w:r>
      <w:r w:rsidR="009E04A4" w:rsidRPr="00AB2C04">
        <w:rPr>
          <w:rFonts w:ascii="Calibri" w:hAnsi="Calibri"/>
        </w:rPr>
        <w:t xml:space="preserve">de la </w:t>
      </w:r>
      <w:r w:rsidRPr="00AB2C04">
        <w:rPr>
          <w:rFonts w:ascii="Calibri" w:hAnsi="Calibri"/>
        </w:rPr>
        <w:t xml:space="preserve">presente </w:t>
      </w:r>
      <w:r w:rsidR="009E04A4" w:rsidRPr="00AB2C04">
        <w:rPr>
          <w:rFonts w:ascii="Calibri" w:hAnsi="Calibri"/>
        </w:rPr>
        <w:t>licitación</w:t>
      </w:r>
      <w:r w:rsidR="004E71FC" w:rsidRPr="00AB2C04">
        <w:rPr>
          <w:rFonts w:ascii="Calibri" w:hAnsi="Calibri"/>
        </w:rPr>
        <w:t xml:space="preserve">, será </w:t>
      </w:r>
      <w:r w:rsidR="004E71FC" w:rsidRPr="00791D31">
        <w:rPr>
          <w:rFonts w:ascii="Calibri" w:hAnsi="Calibri"/>
        </w:rPr>
        <w:t>del</w:t>
      </w:r>
      <w:r w:rsidR="009F23FF" w:rsidRPr="00791D31">
        <w:rPr>
          <w:rFonts w:ascii="Calibri" w:hAnsi="Calibri"/>
        </w:rPr>
        <w:t xml:space="preserve"> 01</w:t>
      </w:r>
      <w:r w:rsidR="005D4D7F" w:rsidRPr="00791D31">
        <w:rPr>
          <w:rFonts w:ascii="Calibri" w:hAnsi="Calibri"/>
        </w:rPr>
        <w:t xml:space="preserve"> de </w:t>
      </w:r>
      <w:r w:rsidR="009F23FF" w:rsidRPr="00791D31">
        <w:rPr>
          <w:rFonts w:ascii="Calibri" w:hAnsi="Calibri"/>
        </w:rPr>
        <w:t>enero</w:t>
      </w:r>
      <w:r w:rsidR="00877EEE" w:rsidRPr="00791D31">
        <w:rPr>
          <w:rFonts w:ascii="Calibri" w:hAnsi="Calibri"/>
        </w:rPr>
        <w:t xml:space="preserve"> </w:t>
      </w:r>
      <w:r w:rsidR="00AD0854" w:rsidRPr="00791D31">
        <w:rPr>
          <w:rFonts w:ascii="Calibri" w:hAnsi="Calibri"/>
        </w:rPr>
        <w:t>del 202</w:t>
      </w:r>
      <w:r w:rsidR="00877EEE" w:rsidRPr="00791D31">
        <w:rPr>
          <w:rFonts w:ascii="Calibri" w:hAnsi="Calibri"/>
        </w:rPr>
        <w:t>5</w:t>
      </w:r>
      <w:r w:rsidR="00AD0854" w:rsidRPr="00791D31">
        <w:rPr>
          <w:rFonts w:ascii="Calibri" w:hAnsi="Calibri"/>
        </w:rPr>
        <w:t xml:space="preserve"> al </w:t>
      </w:r>
      <w:r w:rsidR="009F23FF" w:rsidRPr="00791D31">
        <w:rPr>
          <w:rFonts w:ascii="Calibri" w:hAnsi="Calibri"/>
        </w:rPr>
        <w:t>31</w:t>
      </w:r>
      <w:r w:rsidR="00AD0854" w:rsidRPr="00791D31">
        <w:rPr>
          <w:rFonts w:ascii="Calibri" w:hAnsi="Calibri"/>
        </w:rPr>
        <w:t xml:space="preserve"> de </w:t>
      </w:r>
      <w:r w:rsidR="009F23FF" w:rsidRPr="00791D31">
        <w:rPr>
          <w:rFonts w:ascii="Calibri" w:hAnsi="Calibri"/>
        </w:rPr>
        <w:t xml:space="preserve">diciembre </w:t>
      </w:r>
      <w:r w:rsidR="005D4D7F" w:rsidRPr="00791D31">
        <w:rPr>
          <w:rFonts w:ascii="Calibri" w:hAnsi="Calibri"/>
        </w:rPr>
        <w:t>del 202</w:t>
      </w:r>
      <w:r w:rsidR="00877EEE" w:rsidRPr="00791D31">
        <w:rPr>
          <w:rFonts w:ascii="Calibri" w:hAnsi="Calibri"/>
        </w:rPr>
        <w:t>5</w:t>
      </w:r>
      <w:r w:rsidRPr="00791D31">
        <w:rPr>
          <w:rFonts w:ascii="Calibri" w:hAnsi="Calibri"/>
        </w:rPr>
        <w:t>. Al</w:t>
      </w:r>
      <w:r w:rsidRPr="00AB2C04">
        <w:rPr>
          <w:rFonts w:ascii="Calibri" w:hAnsi="Calibri"/>
        </w:rPr>
        <w:t xml:space="preserve"> respecto, en la inteligencia de que si a la fecha de la conclusión de la vigencia del contrato a satisfacción de la Convocante, el instrumento continuará vigente, hasta en tanto no se cumpla dicha condición.</w:t>
      </w:r>
    </w:p>
    <w:p w14:paraId="1313E5AA" w14:textId="77777777" w:rsidR="00AD0854" w:rsidRDefault="00AD0854" w:rsidP="0063485C">
      <w:pPr>
        <w:ind w:right="-1"/>
        <w:jc w:val="both"/>
        <w:rPr>
          <w:rFonts w:ascii="Calibri" w:hAnsi="Calibri"/>
        </w:rPr>
      </w:pPr>
    </w:p>
    <w:p w14:paraId="0F84E9EE" w14:textId="77777777" w:rsidR="00877EEE" w:rsidRPr="009E04A4" w:rsidRDefault="00877EEE" w:rsidP="0063485C">
      <w:pPr>
        <w:ind w:right="-1"/>
        <w:jc w:val="both"/>
        <w:rPr>
          <w:rFonts w:ascii="Calibri" w:hAnsi="Calibri"/>
        </w:rPr>
      </w:pPr>
    </w:p>
    <w:p w14:paraId="0A0A8A39" w14:textId="77777777" w:rsidR="005E531C" w:rsidRPr="0039320A" w:rsidRDefault="005E531C" w:rsidP="0098630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ind w:right="-1"/>
        <w:jc w:val="both"/>
        <w:rPr>
          <w:rFonts w:ascii="Calibri" w:hAnsi="Calibri"/>
          <w:b/>
        </w:rPr>
      </w:pPr>
      <w:r w:rsidRPr="0039320A">
        <w:rPr>
          <w:rFonts w:ascii="Calibri" w:hAnsi="Calibri"/>
          <w:b/>
        </w:rPr>
        <w:t>1</w:t>
      </w:r>
      <w:r w:rsidR="008C4582">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51655B16" w14:textId="77777777" w:rsidR="005E531C" w:rsidRPr="0039320A" w:rsidRDefault="005E531C" w:rsidP="005E531C">
      <w:pPr>
        <w:ind w:right="-1"/>
        <w:jc w:val="both"/>
        <w:rPr>
          <w:rFonts w:ascii="Calibri" w:hAnsi="Calibri"/>
        </w:rPr>
      </w:pPr>
    </w:p>
    <w:p w14:paraId="79CCA435" w14:textId="14192D30" w:rsidR="005E531C" w:rsidRDefault="009E04A4" w:rsidP="005E531C">
      <w:pPr>
        <w:ind w:right="-1"/>
        <w:jc w:val="both"/>
        <w:rPr>
          <w:rFonts w:ascii="Calibri" w:hAnsi="Calibr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3AC486BB" w14:textId="77777777" w:rsidR="009E04A4" w:rsidRDefault="009E04A4" w:rsidP="005E531C">
      <w:pPr>
        <w:ind w:right="-1"/>
        <w:jc w:val="both"/>
        <w:rPr>
          <w:rFonts w:ascii="Calibri" w:hAnsi="Calibri"/>
        </w:rPr>
      </w:pPr>
    </w:p>
    <w:p w14:paraId="37E83CFE" w14:textId="77777777" w:rsidR="009F23FF" w:rsidRDefault="009F23FF" w:rsidP="005E531C">
      <w:pPr>
        <w:ind w:right="-1"/>
        <w:jc w:val="both"/>
        <w:rPr>
          <w:rFonts w:ascii="Calibri" w:hAnsi="Calibri"/>
        </w:rPr>
      </w:pPr>
    </w:p>
    <w:p w14:paraId="26E6FF9E" w14:textId="77777777" w:rsidR="009F23FF" w:rsidRDefault="009F23FF" w:rsidP="005E531C">
      <w:pPr>
        <w:ind w:right="-1"/>
        <w:jc w:val="both"/>
        <w:rPr>
          <w:rFonts w:ascii="Calibri" w:hAnsi="Calibri"/>
        </w:rPr>
      </w:pPr>
    </w:p>
    <w:p w14:paraId="7D5E5AC9" w14:textId="77777777" w:rsidR="00AD0854" w:rsidRPr="0039320A" w:rsidRDefault="00AD0854" w:rsidP="005E531C">
      <w:pPr>
        <w:ind w:right="-1"/>
        <w:jc w:val="both"/>
        <w:rPr>
          <w:rFonts w:ascii="Calibri" w:hAnsi="Calibri"/>
        </w:rPr>
      </w:pPr>
    </w:p>
    <w:p w14:paraId="207188FB" w14:textId="77777777" w:rsidR="005E531C" w:rsidRPr="0039320A" w:rsidRDefault="008C4582" w:rsidP="0098630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ind w:right="-1"/>
        <w:jc w:val="both"/>
        <w:rPr>
          <w:rFonts w:ascii="Calibri" w:hAnsi="Calibri"/>
          <w:b/>
        </w:rPr>
      </w:pPr>
      <w:r>
        <w:rPr>
          <w:rFonts w:ascii="Calibri" w:hAnsi="Calibri"/>
          <w:b/>
        </w:rPr>
        <w:t>16</w:t>
      </w:r>
      <w:r w:rsidR="005E531C" w:rsidRPr="0039320A">
        <w:rPr>
          <w:rFonts w:ascii="Calibri" w:hAnsi="Calibri"/>
          <w:b/>
        </w:rPr>
        <w:t>.</w:t>
      </w:r>
      <w:r w:rsidR="005E531C">
        <w:rPr>
          <w:rFonts w:ascii="Calibri" w:hAnsi="Calibri"/>
          <w:b/>
        </w:rPr>
        <w:t xml:space="preserve"> </w:t>
      </w:r>
      <w:r w:rsidR="005E531C" w:rsidRPr="0039320A">
        <w:rPr>
          <w:rFonts w:ascii="Calibri" w:hAnsi="Calibri"/>
          <w:b/>
        </w:rPr>
        <w:t>SANCIONES.</w:t>
      </w:r>
    </w:p>
    <w:p w14:paraId="3EA0BEE1" w14:textId="77777777" w:rsidR="005E531C" w:rsidRPr="0039320A" w:rsidRDefault="005E531C" w:rsidP="005E531C">
      <w:pPr>
        <w:ind w:right="-1"/>
        <w:jc w:val="both"/>
        <w:rPr>
          <w:rFonts w:ascii="Calibri" w:hAnsi="Calibri"/>
        </w:rPr>
      </w:pPr>
    </w:p>
    <w:p w14:paraId="37C79255" w14:textId="10BE6E35" w:rsidR="005E531C" w:rsidRDefault="005E531C" w:rsidP="005E531C">
      <w:pPr>
        <w:ind w:right="-1"/>
        <w:jc w:val="both"/>
        <w:outlineLvl w:val="0"/>
        <w:rPr>
          <w:rFonts w:ascii="Calibri" w:hAnsi="Calibri"/>
        </w:rPr>
      </w:pPr>
      <w:r w:rsidRPr="00E1107E">
        <w:rPr>
          <w:rFonts w:ascii="Calibri" w:hAnsi="Calibri"/>
        </w:rPr>
        <w:t>Se hará efectiva la garantía de cumplimiento de contrato:</w:t>
      </w:r>
    </w:p>
    <w:p w14:paraId="7496B477" w14:textId="77777777" w:rsidR="004061E0" w:rsidRPr="00E1107E" w:rsidRDefault="004061E0" w:rsidP="005E531C">
      <w:pPr>
        <w:ind w:right="-1"/>
        <w:jc w:val="both"/>
        <w:outlineLvl w:val="0"/>
        <w:rPr>
          <w:rFonts w:ascii="Calibri" w:hAnsi="Calibri"/>
        </w:rPr>
      </w:pPr>
    </w:p>
    <w:p w14:paraId="43A89E73" w14:textId="187B9F89" w:rsidR="00977D14" w:rsidRPr="00977D14" w:rsidRDefault="005E531C" w:rsidP="003C637B">
      <w:pPr>
        <w:numPr>
          <w:ilvl w:val="0"/>
          <w:numId w:val="16"/>
        </w:numPr>
        <w:ind w:right="-1"/>
        <w:jc w:val="both"/>
        <w:rPr>
          <w:rFonts w:ascii="Calibri" w:hAnsi="Calibri"/>
        </w:rPr>
      </w:pPr>
      <w:r w:rsidRPr="0039320A">
        <w:rPr>
          <w:rFonts w:ascii="Calibri" w:hAnsi="Calibri"/>
        </w:rPr>
        <w:t xml:space="preserve">Cuando el </w:t>
      </w:r>
      <w:r w:rsidR="00AE6737">
        <w:rPr>
          <w:rFonts w:ascii="Calibri" w:hAnsi="Calibri"/>
        </w:rPr>
        <w:t>licitante</w:t>
      </w:r>
      <w:r w:rsidRPr="0039320A">
        <w:rPr>
          <w:rFonts w:ascii="Calibri" w:hAnsi="Calibri"/>
        </w:rPr>
        <w:t xml:space="preserve"> ganador no cumpla con la </w:t>
      </w:r>
      <w:r w:rsidR="00AA1979">
        <w:rPr>
          <w:rFonts w:ascii="Calibri" w:hAnsi="Calibri"/>
        </w:rPr>
        <w:t>prestación del servicio</w:t>
      </w:r>
      <w:r w:rsidRPr="0039320A">
        <w:rPr>
          <w:rFonts w:ascii="Calibri" w:hAnsi="Calibri"/>
        </w:rPr>
        <w:t xml:space="preserve"> objeto del concurso, conforme a lo establecido en las presentes bases y el contrato correspondiente.</w:t>
      </w:r>
    </w:p>
    <w:p w14:paraId="6C22D815" w14:textId="6684AFA5" w:rsidR="00977D14" w:rsidRPr="00977D14" w:rsidRDefault="005E531C" w:rsidP="003C637B">
      <w:pPr>
        <w:numPr>
          <w:ilvl w:val="0"/>
          <w:numId w:val="16"/>
        </w:numPr>
        <w:ind w:right="-1"/>
        <w:jc w:val="both"/>
        <w:rPr>
          <w:rFonts w:ascii="Calibri" w:hAnsi="Calibri"/>
        </w:rPr>
      </w:pPr>
      <w:r w:rsidRPr="0039320A">
        <w:rPr>
          <w:rFonts w:ascii="Calibri" w:hAnsi="Calibri"/>
        </w:rPr>
        <w:t xml:space="preserve">Si el </w:t>
      </w:r>
      <w:r w:rsidR="00A91551">
        <w:rPr>
          <w:rFonts w:ascii="Calibri" w:hAnsi="Calibri"/>
        </w:rPr>
        <w:t>licitante</w:t>
      </w:r>
      <w:r w:rsidRPr="0039320A">
        <w:rPr>
          <w:rFonts w:ascii="Calibri" w:hAnsi="Calibri"/>
        </w:rPr>
        <w:t xml:space="preserve"> ganador </w:t>
      </w:r>
      <w:r w:rsidR="00AA1979">
        <w:rPr>
          <w:rFonts w:ascii="Calibri" w:hAnsi="Calibri"/>
        </w:rPr>
        <w:t>no preste el servicio</w:t>
      </w:r>
      <w:r w:rsidRPr="0039320A">
        <w:rPr>
          <w:rFonts w:ascii="Calibri" w:hAnsi="Calibri"/>
        </w:rPr>
        <w:t xml:space="preserve"> dentro del plazo señalado.</w:t>
      </w:r>
    </w:p>
    <w:p w14:paraId="539CE35F" w14:textId="54962D2E" w:rsidR="005E531C" w:rsidRDefault="005E531C" w:rsidP="003C637B">
      <w:pPr>
        <w:numPr>
          <w:ilvl w:val="0"/>
          <w:numId w:val="16"/>
        </w:numPr>
        <w:ind w:right="-1"/>
        <w:jc w:val="both"/>
        <w:rPr>
          <w:rFonts w:ascii="Calibri" w:hAnsi="Calibri"/>
        </w:rPr>
      </w:pPr>
      <w:r w:rsidRPr="0039320A">
        <w:rPr>
          <w:rFonts w:ascii="Calibri" w:hAnsi="Calibri"/>
        </w:rPr>
        <w:t xml:space="preserve">Si incumple el </w:t>
      </w:r>
      <w:r w:rsidR="00A91551">
        <w:rPr>
          <w:rFonts w:ascii="Calibri" w:hAnsi="Calibri"/>
        </w:rPr>
        <w:t>licitante</w:t>
      </w:r>
      <w:r w:rsidRPr="0039320A">
        <w:rPr>
          <w:rFonts w:ascii="Calibri" w:hAnsi="Calibri"/>
        </w:rPr>
        <w:t xml:space="preserve"> ganador con cualquiera de las obligaciones establecidas en el contrato correspondiente.</w:t>
      </w:r>
    </w:p>
    <w:p w14:paraId="27CDBB6B" w14:textId="77777777" w:rsidR="00AD0854" w:rsidRDefault="00AD0854" w:rsidP="00AD0854">
      <w:pPr>
        <w:ind w:left="720" w:right="-1"/>
        <w:jc w:val="both"/>
        <w:rPr>
          <w:rFonts w:ascii="Calibri" w:hAnsi="Calibri"/>
        </w:rPr>
      </w:pPr>
    </w:p>
    <w:p w14:paraId="20502E2E" w14:textId="77777777" w:rsidR="004061E0" w:rsidRDefault="004061E0" w:rsidP="004061E0">
      <w:pPr>
        <w:ind w:left="720" w:right="-1"/>
        <w:jc w:val="both"/>
        <w:rPr>
          <w:rFonts w:ascii="Calibri" w:hAnsi="Calibri"/>
        </w:rPr>
      </w:pPr>
    </w:p>
    <w:p w14:paraId="44CB9691" w14:textId="77777777" w:rsidR="005E531C" w:rsidRPr="0039320A" w:rsidRDefault="008C4582" w:rsidP="0098630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ind w:right="-1"/>
        <w:jc w:val="both"/>
        <w:rPr>
          <w:rFonts w:ascii="Calibri" w:hAnsi="Calibri"/>
          <w:b/>
        </w:rPr>
      </w:pPr>
      <w:r>
        <w:rPr>
          <w:rFonts w:ascii="Calibri" w:hAnsi="Calibri"/>
          <w:b/>
        </w:rPr>
        <w:t>17</w:t>
      </w:r>
      <w:r w:rsidR="005E531C" w:rsidRPr="0039320A">
        <w:rPr>
          <w:rFonts w:ascii="Calibri" w:hAnsi="Calibri"/>
          <w:b/>
        </w:rPr>
        <w:t>.</w:t>
      </w:r>
      <w:r w:rsidR="005E531C">
        <w:rPr>
          <w:rFonts w:ascii="Calibri" w:hAnsi="Calibri"/>
          <w:b/>
        </w:rPr>
        <w:t xml:space="preserve"> </w:t>
      </w:r>
      <w:r w:rsidR="005E531C" w:rsidRPr="0039320A">
        <w:rPr>
          <w:rFonts w:ascii="Calibri" w:hAnsi="Calibri"/>
          <w:b/>
        </w:rPr>
        <w:t>RESCISIÓN DE CONTRATO.</w:t>
      </w:r>
    </w:p>
    <w:p w14:paraId="515C1776" w14:textId="77777777" w:rsidR="005E531C" w:rsidRPr="0039320A" w:rsidRDefault="005E531C" w:rsidP="005E531C">
      <w:pPr>
        <w:ind w:right="-1"/>
        <w:jc w:val="both"/>
        <w:rPr>
          <w:rFonts w:ascii="Calibri" w:hAnsi="Calibri"/>
        </w:rPr>
      </w:pPr>
    </w:p>
    <w:p w14:paraId="54FCDB17" w14:textId="076581A6" w:rsidR="005E531C" w:rsidRDefault="005E531C" w:rsidP="005E531C">
      <w:pPr>
        <w:ind w:right="-1"/>
        <w:jc w:val="both"/>
        <w:rPr>
          <w:rFonts w:ascii="Calibri" w:hAnsi="Calibri"/>
        </w:rPr>
      </w:pPr>
      <w:r w:rsidRPr="0039320A">
        <w:rPr>
          <w:rFonts w:ascii="Calibri" w:hAnsi="Calibri"/>
        </w:rPr>
        <w:t xml:space="preserve">La </w:t>
      </w:r>
      <w:r w:rsidRPr="00DB6160">
        <w:rPr>
          <w:rFonts w:ascii="Calibri" w:hAnsi="Calibri"/>
        </w:rPr>
        <w:t>Convocante</w:t>
      </w:r>
      <w:r w:rsidRPr="0039320A">
        <w:rPr>
          <w:rFonts w:ascii="Calibri" w:hAnsi="Calibri"/>
        </w:rPr>
        <w:t xml:space="preserve"> podrá rescindir el contrato que haya adjudicado al Concursante ganador de</w:t>
      </w:r>
      <w:r w:rsidR="007059B4">
        <w:rPr>
          <w:rFonts w:ascii="Calibri" w:hAnsi="Calibri"/>
        </w:rPr>
        <w:t xml:space="preserve"> </w:t>
      </w:r>
      <w:r w:rsidRPr="0039320A">
        <w:rPr>
          <w:rFonts w:ascii="Calibri" w:hAnsi="Calibri"/>
        </w:rPr>
        <w:t>l</w:t>
      </w:r>
      <w:r w:rsidR="007059B4">
        <w:rPr>
          <w:rFonts w:ascii="Calibri" w:hAnsi="Calibri"/>
        </w:rPr>
        <w:t>a licitación</w:t>
      </w:r>
      <w:r w:rsidRPr="0039320A">
        <w:rPr>
          <w:rFonts w:ascii="Calibri" w:hAnsi="Calibri"/>
        </w:rPr>
        <w:t>, cuando se presente alguna de las siguientes causas.</w:t>
      </w:r>
    </w:p>
    <w:p w14:paraId="5C2B711E" w14:textId="77777777" w:rsidR="00977D14" w:rsidRDefault="00977D14" w:rsidP="005E531C">
      <w:pPr>
        <w:ind w:right="-1"/>
        <w:jc w:val="both"/>
        <w:rPr>
          <w:rFonts w:ascii="Calibri" w:hAnsi="Calibri"/>
        </w:rPr>
      </w:pPr>
    </w:p>
    <w:p w14:paraId="036DD74D" w14:textId="1908AEFB" w:rsidR="005E531C" w:rsidRPr="00472E53" w:rsidRDefault="00472E53" w:rsidP="003C637B">
      <w:pPr>
        <w:numPr>
          <w:ilvl w:val="0"/>
          <w:numId w:val="17"/>
        </w:numPr>
        <w:ind w:right="-1"/>
        <w:jc w:val="both"/>
        <w:rPr>
          <w:rFonts w:ascii="Calibri" w:hAnsi="Calibri"/>
        </w:rPr>
      </w:pPr>
      <w:r w:rsidRPr="00472E53">
        <w:rPr>
          <w:rFonts w:ascii="Calibri" w:hAnsi="Calibri"/>
        </w:rPr>
        <w:t>Incumplimiento grave de las obligaciones contraídas por el licitante ganador.</w:t>
      </w:r>
    </w:p>
    <w:p w14:paraId="27E96590" w14:textId="77777777" w:rsidR="00472E53" w:rsidRPr="0039320A" w:rsidRDefault="00472E53" w:rsidP="003C637B">
      <w:pPr>
        <w:numPr>
          <w:ilvl w:val="0"/>
          <w:numId w:val="17"/>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Pr>
          <w:rFonts w:ascii="Calibri" w:hAnsi="Calibri"/>
        </w:rPr>
        <w:t xml:space="preserve">el suministro </w:t>
      </w:r>
      <w:r w:rsidRPr="0039320A">
        <w:rPr>
          <w:rFonts w:ascii="Calibri" w:hAnsi="Calibri"/>
        </w:rPr>
        <w:t>objeto del presente concurso y contrato correspondiente.</w:t>
      </w:r>
    </w:p>
    <w:p w14:paraId="3FEA0ED1" w14:textId="77777777" w:rsidR="005E531C" w:rsidRPr="0039320A" w:rsidRDefault="005E531C" w:rsidP="003C637B">
      <w:pPr>
        <w:numPr>
          <w:ilvl w:val="0"/>
          <w:numId w:val="17"/>
        </w:numPr>
        <w:ind w:right="-1"/>
        <w:jc w:val="both"/>
        <w:rPr>
          <w:rFonts w:ascii="Calibri" w:hAnsi="Calibri"/>
        </w:rPr>
      </w:pPr>
      <w:r w:rsidRPr="0039320A">
        <w:rPr>
          <w:rFonts w:ascii="Calibri" w:hAnsi="Calibri"/>
        </w:rPr>
        <w:t xml:space="preserve">Si el </w:t>
      </w:r>
      <w:r w:rsidR="009E04A4">
        <w:rPr>
          <w:rFonts w:ascii="Calibri" w:hAnsi="Calibri"/>
        </w:rPr>
        <w:t>licitante</w:t>
      </w:r>
      <w:r w:rsidRPr="0039320A">
        <w:rPr>
          <w:rFonts w:ascii="Calibri" w:hAnsi="Calibri"/>
        </w:rPr>
        <w:t xml:space="preserve"> ganador no </w:t>
      </w:r>
      <w:r w:rsidR="009E04A4">
        <w:rPr>
          <w:rFonts w:ascii="Calibri" w:hAnsi="Calibri"/>
        </w:rPr>
        <w:t>suministre</w:t>
      </w:r>
      <w:r w:rsidRPr="0039320A">
        <w:rPr>
          <w:rFonts w:ascii="Calibri" w:hAnsi="Calibri"/>
        </w:rPr>
        <w:t xml:space="preserve"> dentro del plazo señalado la </w:t>
      </w:r>
      <w:r w:rsidR="00C42BF6">
        <w:rPr>
          <w:rFonts w:ascii="Calibri" w:hAnsi="Calibri"/>
        </w:rPr>
        <w:t>prestación del servicio</w:t>
      </w:r>
      <w:r>
        <w:rPr>
          <w:rFonts w:ascii="Calibri" w:hAnsi="Calibri"/>
        </w:rPr>
        <w:t xml:space="preserve"> </w:t>
      </w:r>
      <w:r w:rsidRPr="0039320A">
        <w:rPr>
          <w:rFonts w:ascii="Calibri" w:hAnsi="Calibri"/>
        </w:rPr>
        <w:t>objeto del presente concurso.</w:t>
      </w:r>
    </w:p>
    <w:p w14:paraId="11474909" w14:textId="77777777" w:rsidR="005E531C" w:rsidRPr="00DB6160" w:rsidRDefault="00AE6737" w:rsidP="003C637B">
      <w:pPr>
        <w:numPr>
          <w:ilvl w:val="0"/>
          <w:numId w:val="17"/>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 xml:space="preserve">de la prestación de los servicios </w:t>
      </w:r>
      <w:r w:rsidRPr="00DB6160">
        <w:rPr>
          <w:rFonts w:ascii="Calibri" w:hAnsi="Calibri"/>
        </w:rPr>
        <w:t>establecidos en el contrato correspondiente</w:t>
      </w:r>
      <w:r w:rsidR="005E531C" w:rsidRPr="00DB6160">
        <w:rPr>
          <w:rFonts w:ascii="Calibri" w:hAnsi="Calibri"/>
        </w:rPr>
        <w:t>.</w:t>
      </w:r>
    </w:p>
    <w:p w14:paraId="76C9A154" w14:textId="77777777" w:rsidR="005E531C" w:rsidRPr="00DB6160" w:rsidRDefault="005E531C" w:rsidP="003C637B">
      <w:pPr>
        <w:numPr>
          <w:ilvl w:val="0"/>
          <w:numId w:val="17"/>
        </w:numPr>
        <w:ind w:right="-1"/>
        <w:jc w:val="both"/>
        <w:rPr>
          <w:rFonts w:ascii="Calibri" w:hAnsi="Calibri"/>
        </w:rPr>
      </w:pPr>
      <w:r w:rsidRPr="00DB6160">
        <w:rPr>
          <w:rFonts w:ascii="Calibri" w:hAnsi="Calibri"/>
        </w:rPr>
        <w:t xml:space="preserve">Si incumple el </w:t>
      </w:r>
      <w:r w:rsidR="00A91551">
        <w:rPr>
          <w:rFonts w:ascii="Calibri" w:hAnsi="Calibri"/>
        </w:rPr>
        <w:t>licitante</w:t>
      </w:r>
      <w:r w:rsidRPr="00DB6160">
        <w:rPr>
          <w:rFonts w:ascii="Calibri" w:hAnsi="Calibri"/>
        </w:rPr>
        <w:t xml:space="preserve"> ganador con cualquiera de las obligaciones establecidas en el contrato correspondiente.</w:t>
      </w:r>
    </w:p>
    <w:p w14:paraId="303F0329" w14:textId="77777777" w:rsidR="005E531C" w:rsidRPr="00DB6160" w:rsidRDefault="005E531C" w:rsidP="003C637B">
      <w:pPr>
        <w:numPr>
          <w:ilvl w:val="0"/>
          <w:numId w:val="17"/>
        </w:numPr>
        <w:ind w:right="49"/>
        <w:jc w:val="both"/>
        <w:rPr>
          <w:rFonts w:ascii="Calibri" w:hAnsi="Calibri"/>
        </w:rPr>
      </w:pPr>
      <w:r w:rsidRPr="00DB6160">
        <w:rPr>
          <w:rFonts w:ascii="Calibri" w:hAnsi="Calibri"/>
        </w:rPr>
        <w:t xml:space="preserve">Si el </w:t>
      </w:r>
      <w:r w:rsidR="009E04A4">
        <w:rPr>
          <w:rFonts w:ascii="Calibri" w:hAnsi="Calibri"/>
        </w:rPr>
        <w:t>licitante</w:t>
      </w:r>
      <w:r w:rsidR="00A91551">
        <w:rPr>
          <w:rFonts w:ascii="Calibri" w:hAnsi="Calibri"/>
        </w:rPr>
        <w:t xml:space="preserve"> ganador no realiza </w:t>
      </w:r>
      <w:r w:rsidR="00472E53">
        <w:rPr>
          <w:rFonts w:ascii="Calibri" w:hAnsi="Calibri"/>
        </w:rPr>
        <w:t>el suministro</w:t>
      </w:r>
      <w:r w:rsidR="00A91551">
        <w:rPr>
          <w:rFonts w:ascii="Calibri" w:hAnsi="Calibri"/>
        </w:rPr>
        <w:t xml:space="preserve"> </w:t>
      </w:r>
      <w:r w:rsidRPr="00DB6160">
        <w:rPr>
          <w:rFonts w:ascii="Calibri" w:hAnsi="Calibri"/>
        </w:rPr>
        <w:t>establecid</w:t>
      </w:r>
      <w:r w:rsidR="00472E53">
        <w:rPr>
          <w:rFonts w:ascii="Calibri" w:hAnsi="Calibri"/>
        </w:rPr>
        <w:t>o</w:t>
      </w:r>
      <w:r w:rsidRPr="00DB6160">
        <w:rPr>
          <w:rFonts w:ascii="Calibri" w:hAnsi="Calibri"/>
        </w:rPr>
        <w:t xml:space="preserve"> en el contrato, conforme a la calidad, características y presentación establecidas en las presentes bases y su</w:t>
      </w:r>
      <w:r w:rsidR="00A91551">
        <w:rPr>
          <w:rFonts w:ascii="Calibri" w:hAnsi="Calibri"/>
        </w:rPr>
        <w:t>s</w:t>
      </w:r>
      <w:r w:rsidRPr="00DB6160">
        <w:rPr>
          <w:rFonts w:ascii="Calibri" w:hAnsi="Calibri"/>
        </w:rPr>
        <w:t xml:space="preserve"> propuesta</w:t>
      </w:r>
      <w:r w:rsidR="00A91551">
        <w:rPr>
          <w:rFonts w:ascii="Calibri" w:hAnsi="Calibri"/>
        </w:rPr>
        <w:t>s</w:t>
      </w:r>
      <w:r w:rsidRPr="00DB6160">
        <w:rPr>
          <w:rFonts w:ascii="Calibri" w:hAnsi="Calibri"/>
        </w:rPr>
        <w:t xml:space="preserve"> técnica y económica.</w:t>
      </w:r>
    </w:p>
    <w:p w14:paraId="7C69083E" w14:textId="77777777" w:rsidR="005E531C" w:rsidRPr="00DB6160" w:rsidRDefault="005E531C" w:rsidP="003C637B">
      <w:pPr>
        <w:numPr>
          <w:ilvl w:val="0"/>
          <w:numId w:val="17"/>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646E363F" w14:textId="77777777" w:rsidR="005E531C" w:rsidRPr="00DB6160" w:rsidRDefault="005E531C" w:rsidP="003C637B">
      <w:pPr>
        <w:numPr>
          <w:ilvl w:val="0"/>
          <w:numId w:val="17"/>
        </w:numPr>
        <w:ind w:right="51"/>
        <w:jc w:val="both"/>
        <w:rPr>
          <w:rFonts w:ascii="Calibri" w:hAnsi="Calibri"/>
        </w:rPr>
      </w:pPr>
      <w:r w:rsidRPr="00DB6160">
        <w:rPr>
          <w:rFonts w:ascii="Calibri" w:hAnsi="Calibri"/>
        </w:rPr>
        <w:t xml:space="preserve">Por negativa a repetir o completar </w:t>
      </w:r>
      <w:r w:rsidR="00472E53">
        <w:rPr>
          <w:rFonts w:ascii="Calibri" w:hAnsi="Calibri"/>
        </w:rPr>
        <w:t>el suministro</w:t>
      </w:r>
      <w:r w:rsidRPr="00DB6160">
        <w:rPr>
          <w:rFonts w:ascii="Calibri" w:hAnsi="Calibri"/>
        </w:rPr>
        <w:t>, que la Convocante no aceptó por deficiente.</w:t>
      </w:r>
    </w:p>
    <w:p w14:paraId="7323F550" w14:textId="77777777" w:rsidR="005E531C" w:rsidRPr="00DB6160" w:rsidRDefault="005E531C" w:rsidP="003C637B">
      <w:pPr>
        <w:numPr>
          <w:ilvl w:val="0"/>
          <w:numId w:val="17"/>
        </w:numPr>
        <w:ind w:right="-1"/>
        <w:jc w:val="both"/>
        <w:rPr>
          <w:rFonts w:ascii="Calibri" w:hAnsi="Calibri"/>
        </w:rPr>
      </w:pPr>
      <w:r w:rsidRPr="00DB6160">
        <w:rPr>
          <w:rFonts w:ascii="Calibri" w:hAnsi="Calibri"/>
        </w:rPr>
        <w:t xml:space="preserve">Por no cubrir con personal suficiente y capacitado en </w:t>
      </w:r>
      <w:r w:rsidR="00C42BF6">
        <w:rPr>
          <w:rFonts w:ascii="Calibri" w:hAnsi="Calibri"/>
        </w:rPr>
        <w:t xml:space="preserve">la prestación del </w:t>
      </w:r>
      <w:r w:rsidR="00472E53">
        <w:rPr>
          <w:rFonts w:ascii="Calibri" w:hAnsi="Calibri"/>
        </w:rPr>
        <w:t>suministro</w:t>
      </w:r>
      <w:r w:rsidRPr="00DB6160">
        <w:rPr>
          <w:rFonts w:ascii="Calibri" w:hAnsi="Calibri"/>
        </w:rPr>
        <w:t xml:space="preserve"> adjudicado.</w:t>
      </w:r>
    </w:p>
    <w:p w14:paraId="4586E384" w14:textId="77777777" w:rsidR="005E531C" w:rsidRPr="00DB6160" w:rsidRDefault="005E531C" w:rsidP="003C637B">
      <w:pPr>
        <w:numPr>
          <w:ilvl w:val="0"/>
          <w:numId w:val="17"/>
        </w:numPr>
        <w:ind w:right="-1"/>
        <w:jc w:val="both"/>
        <w:rPr>
          <w:rFonts w:ascii="Calibri" w:hAnsi="Calibri"/>
        </w:rPr>
      </w:pPr>
      <w:r w:rsidRPr="00DB6160">
        <w:rPr>
          <w:rFonts w:ascii="Calibri" w:hAnsi="Calibri"/>
        </w:rPr>
        <w:t xml:space="preserve">Si cede, traspasa o subcontrata </w:t>
      </w:r>
      <w:r w:rsidR="00C42BF6">
        <w:rPr>
          <w:rFonts w:ascii="Calibri" w:hAnsi="Calibri"/>
        </w:rPr>
        <w:t>la prestación del s</w:t>
      </w:r>
      <w:r w:rsidR="00472E53">
        <w:rPr>
          <w:rFonts w:ascii="Calibri" w:hAnsi="Calibri"/>
        </w:rPr>
        <w:t>uministro</w:t>
      </w:r>
      <w:r w:rsidRPr="00DB6160">
        <w:rPr>
          <w:rFonts w:ascii="Calibri" w:hAnsi="Calibri"/>
        </w:rPr>
        <w:t xml:space="preserve"> objeto de este concurso.</w:t>
      </w:r>
    </w:p>
    <w:p w14:paraId="62D316B1" w14:textId="77777777" w:rsidR="005E531C" w:rsidRPr="00DB6160" w:rsidRDefault="005E531C" w:rsidP="003C637B">
      <w:pPr>
        <w:numPr>
          <w:ilvl w:val="0"/>
          <w:numId w:val="17"/>
        </w:numPr>
        <w:ind w:right="-1"/>
        <w:jc w:val="both"/>
        <w:rPr>
          <w:rFonts w:ascii="Calibri" w:hAnsi="Calibri"/>
        </w:rPr>
      </w:pPr>
      <w:r w:rsidRPr="00DB6160">
        <w:rPr>
          <w:rFonts w:ascii="Calibri" w:hAnsi="Calibri"/>
        </w:rPr>
        <w:t>Si es declarado en estado de quiebra o suspensión de pagos, por autoridad competente.</w:t>
      </w:r>
    </w:p>
    <w:p w14:paraId="571A790A" w14:textId="77777777" w:rsidR="005E531C" w:rsidRPr="00DB6160" w:rsidRDefault="005E531C" w:rsidP="005E531C">
      <w:pPr>
        <w:ind w:right="-1"/>
        <w:jc w:val="both"/>
        <w:rPr>
          <w:rFonts w:ascii="Calibri" w:hAnsi="Calibri"/>
        </w:rPr>
      </w:pPr>
    </w:p>
    <w:p w14:paraId="46A389E3" w14:textId="3F0866D7" w:rsidR="005E531C" w:rsidRDefault="005E531C" w:rsidP="005E531C">
      <w:pPr>
        <w:ind w:right="-1"/>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0AEDAB1A" w14:textId="77777777" w:rsidR="005E531C" w:rsidRDefault="005E531C" w:rsidP="005E531C">
      <w:pPr>
        <w:ind w:right="-1"/>
        <w:jc w:val="both"/>
        <w:rPr>
          <w:rFonts w:ascii="Calibri" w:hAnsi="Calibri"/>
        </w:rPr>
      </w:pPr>
    </w:p>
    <w:p w14:paraId="10C6C091" w14:textId="77777777" w:rsidR="00FB591F" w:rsidRDefault="00FB591F" w:rsidP="005E531C">
      <w:pPr>
        <w:ind w:right="-1"/>
        <w:jc w:val="both"/>
        <w:rPr>
          <w:rFonts w:ascii="Calibri" w:hAnsi="Calibri"/>
        </w:rPr>
      </w:pPr>
    </w:p>
    <w:p w14:paraId="5AC9AB8E" w14:textId="77777777" w:rsidR="005E531C" w:rsidRPr="0039320A" w:rsidRDefault="008C4582" w:rsidP="0098630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ind w:right="-1"/>
        <w:jc w:val="both"/>
        <w:rPr>
          <w:rFonts w:ascii="Calibri" w:hAnsi="Calibri"/>
          <w:b/>
        </w:rPr>
      </w:pPr>
      <w:r>
        <w:rPr>
          <w:rFonts w:ascii="Calibri" w:hAnsi="Calibri"/>
          <w:b/>
        </w:rPr>
        <w:t>18</w:t>
      </w:r>
      <w:r w:rsidR="005E531C" w:rsidRPr="0039320A">
        <w:rPr>
          <w:rFonts w:ascii="Calibri" w:hAnsi="Calibri"/>
          <w:b/>
        </w:rPr>
        <w:t>.</w:t>
      </w:r>
      <w:r w:rsidR="005E531C">
        <w:rPr>
          <w:rFonts w:ascii="Calibri" w:hAnsi="Calibri"/>
          <w:b/>
        </w:rPr>
        <w:t xml:space="preserve"> </w:t>
      </w:r>
      <w:r w:rsidR="005E531C" w:rsidRPr="0039320A">
        <w:rPr>
          <w:rFonts w:ascii="Calibri" w:hAnsi="Calibri"/>
          <w:b/>
        </w:rPr>
        <w:t>RECURSOS.</w:t>
      </w:r>
    </w:p>
    <w:p w14:paraId="05C75FC0" w14:textId="77777777" w:rsidR="005E531C" w:rsidRPr="0039320A" w:rsidRDefault="005E531C" w:rsidP="005E531C">
      <w:pPr>
        <w:ind w:right="-1"/>
        <w:jc w:val="both"/>
        <w:rPr>
          <w:rFonts w:ascii="Calibri" w:hAnsi="Calibri"/>
        </w:rPr>
      </w:pPr>
    </w:p>
    <w:p w14:paraId="4CB0F136" w14:textId="3E0C7500" w:rsidR="005E531C" w:rsidRPr="00DB6160" w:rsidRDefault="005E531C" w:rsidP="005E531C">
      <w:pPr>
        <w:ind w:right="-1"/>
        <w:jc w:val="both"/>
        <w:rPr>
          <w:rFonts w:ascii="Calibri" w:hAnsi="Calibri"/>
        </w:rPr>
      </w:pPr>
      <w:r w:rsidRPr="0039320A">
        <w:rPr>
          <w:rFonts w:ascii="Calibri" w:hAnsi="Calibri"/>
        </w:rPr>
        <w:t>Contra las resoluciones que se dicten dentro de</w:t>
      </w:r>
      <w:r w:rsidR="00A91551">
        <w:rPr>
          <w:rFonts w:ascii="Calibri" w:hAnsi="Calibri"/>
        </w:rPr>
        <w:t xml:space="preserve"> </w:t>
      </w:r>
      <w:r w:rsidRPr="0039320A">
        <w:rPr>
          <w:rFonts w:ascii="Calibri" w:hAnsi="Calibri"/>
        </w:rPr>
        <w:t>l</w:t>
      </w:r>
      <w:r w:rsidR="00A91551">
        <w:rPr>
          <w:rFonts w:ascii="Calibri" w:hAnsi="Calibri"/>
        </w:rPr>
        <w:t>a</w:t>
      </w:r>
      <w:r w:rsidRPr="0039320A">
        <w:rPr>
          <w:rFonts w:ascii="Calibri" w:hAnsi="Calibri"/>
        </w:rPr>
        <w:t xml:space="preserve"> presente </w:t>
      </w:r>
      <w:r w:rsidR="00A91551">
        <w:rPr>
          <w:rFonts w:ascii="Calibri" w:hAnsi="Calibri"/>
        </w:rPr>
        <w:t>Licitación</w:t>
      </w:r>
      <w:r w:rsidR="00AD0854">
        <w:rPr>
          <w:rFonts w:ascii="Calibri" w:hAnsi="Calibri"/>
        </w:rPr>
        <w:t>,</w:t>
      </w:r>
      <w:r w:rsidRPr="0039320A">
        <w:rPr>
          <w:rFonts w:ascii="Calibri" w:hAnsi="Calibri"/>
        </w:rPr>
        <w:t xml:space="preserve"> los </w:t>
      </w:r>
      <w:r w:rsidR="00C42BF6">
        <w:rPr>
          <w:rFonts w:ascii="Calibri" w:hAnsi="Calibri"/>
        </w:rPr>
        <w:t>licitan</w:t>
      </w:r>
      <w:r w:rsidR="00A91551">
        <w:rPr>
          <w:rFonts w:ascii="Calibri" w:hAnsi="Calibri"/>
        </w:rPr>
        <w:t>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3B2281C1" w14:textId="77777777" w:rsidR="005E531C" w:rsidRPr="00DB6160" w:rsidRDefault="005E531C" w:rsidP="005E531C">
      <w:pPr>
        <w:ind w:right="-1"/>
        <w:jc w:val="both"/>
        <w:rPr>
          <w:rFonts w:ascii="Calibri" w:hAnsi="Calibri"/>
        </w:rPr>
      </w:pPr>
    </w:p>
    <w:p w14:paraId="35D89A7D" w14:textId="77777777" w:rsidR="005E531C" w:rsidRPr="0039320A" w:rsidRDefault="005E531C" w:rsidP="005E531C">
      <w:pPr>
        <w:ind w:right="-1"/>
        <w:jc w:val="both"/>
        <w:rPr>
          <w:rFonts w:ascii="Calibri" w:hAnsi="Calibri"/>
        </w:rPr>
      </w:pPr>
      <w:r w:rsidRPr="00DB6160">
        <w:rPr>
          <w:rFonts w:ascii="Calibri" w:hAnsi="Calibri"/>
        </w:rPr>
        <w:t xml:space="preserve">El domicilio de las Oficinas en el que la Convocante resolverá los recursos de reconsideración es el que corresponde a </w:t>
      </w:r>
      <w:smartTag w:uri="urn:schemas-microsoft-com:office:smarttags" w:element="PersonName">
        <w:smartTagPr>
          <w:attr w:name="ProductID" w:val="la Direcci￳n General"/>
        </w:smartTagPr>
        <w:r w:rsidRPr="00DB6160">
          <w:rPr>
            <w:rFonts w:ascii="Calibri" w:hAnsi="Calibri"/>
          </w:rPr>
          <w:t>la Dirección General</w:t>
        </w:r>
      </w:smartTag>
      <w:r w:rsidRPr="00DB6160">
        <w:rPr>
          <w:rFonts w:ascii="Calibri" w:hAnsi="Calibri"/>
        </w:rPr>
        <w:t xml:space="preserve"> de la Convocante ubicada en el edificio</w:t>
      </w:r>
      <w:r w:rsidRPr="0039320A">
        <w:rPr>
          <w:rFonts w:ascii="Calibri" w:hAnsi="Calibri"/>
        </w:rPr>
        <w:t xml:space="preserve"> que se localiza en </w:t>
      </w:r>
      <w:smartTag w:uri="urn:schemas-microsoft-com:office:smarttags" w:element="PersonName">
        <w:smartTagPr>
          <w:attr w:name="ProductID" w:val="la Calle Matamoros"/>
        </w:smartTagPr>
        <w:r w:rsidRPr="0039320A">
          <w:rPr>
            <w:rFonts w:ascii="Calibri" w:hAnsi="Calibri"/>
          </w:rPr>
          <w:t>la Calle Matamoros</w:t>
        </w:r>
      </w:smartTag>
      <w:r>
        <w:rPr>
          <w:rFonts w:ascii="Calibri" w:hAnsi="Calibri"/>
        </w:rPr>
        <w:t xml:space="preserve"> oriente, No. 520</w:t>
      </w:r>
      <w:r w:rsidRPr="0039320A">
        <w:rPr>
          <w:rFonts w:ascii="Calibri" w:hAnsi="Calibri"/>
        </w:rPr>
        <w:t>, Centro de Monterrey, Nuevo León, C.P. 64000.</w:t>
      </w:r>
    </w:p>
    <w:p w14:paraId="6D23A373" w14:textId="77777777" w:rsidR="005E531C" w:rsidRPr="0039320A" w:rsidRDefault="008C4582" w:rsidP="0098630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ind w:right="-1"/>
        <w:jc w:val="both"/>
        <w:rPr>
          <w:rFonts w:ascii="Calibri" w:hAnsi="Calibri"/>
          <w:b/>
        </w:rPr>
      </w:pPr>
      <w:r>
        <w:rPr>
          <w:rFonts w:ascii="Calibri" w:hAnsi="Calibri"/>
          <w:b/>
        </w:rPr>
        <w:t>19</w:t>
      </w:r>
      <w:r w:rsidR="005E531C" w:rsidRPr="0039320A">
        <w:rPr>
          <w:rFonts w:ascii="Calibri" w:hAnsi="Calibri"/>
          <w:b/>
        </w:rPr>
        <w:t>.</w:t>
      </w:r>
      <w:r w:rsidR="005E531C">
        <w:rPr>
          <w:rFonts w:ascii="Calibri" w:hAnsi="Calibri"/>
          <w:b/>
        </w:rPr>
        <w:t xml:space="preserve"> </w:t>
      </w:r>
      <w:r w:rsidR="005E531C" w:rsidRPr="0039320A">
        <w:rPr>
          <w:rFonts w:ascii="Calibri" w:hAnsi="Calibri"/>
          <w:b/>
        </w:rPr>
        <w:t>CONCURSO DESIERTO.</w:t>
      </w:r>
    </w:p>
    <w:p w14:paraId="0B427335" w14:textId="77777777" w:rsidR="005E531C" w:rsidRPr="0039320A" w:rsidRDefault="005E531C" w:rsidP="005E531C">
      <w:pPr>
        <w:ind w:right="-1"/>
        <w:jc w:val="both"/>
        <w:rPr>
          <w:rFonts w:ascii="Calibri" w:hAnsi="Calibri"/>
          <w:b/>
        </w:rPr>
      </w:pPr>
    </w:p>
    <w:p w14:paraId="0F4A789F" w14:textId="405E0E90" w:rsidR="005E531C" w:rsidRDefault="005E531C" w:rsidP="005E531C">
      <w:pPr>
        <w:ind w:right="-1"/>
        <w:jc w:val="both"/>
        <w:outlineLvl w:val="0"/>
        <w:rPr>
          <w:rFonts w:ascii="Calibri" w:hAnsi="Calibri"/>
        </w:rPr>
      </w:pPr>
      <w:r w:rsidRPr="00DB6160">
        <w:rPr>
          <w:rFonts w:ascii="Calibri" w:hAnsi="Calibri"/>
        </w:rPr>
        <w:t>Un concurso será declarado desierto por las siguientes razones:</w:t>
      </w:r>
    </w:p>
    <w:p w14:paraId="73617696" w14:textId="77777777" w:rsidR="004061E0" w:rsidRPr="00DB6160" w:rsidRDefault="004061E0" w:rsidP="005E531C">
      <w:pPr>
        <w:ind w:right="-1"/>
        <w:jc w:val="both"/>
        <w:outlineLvl w:val="0"/>
        <w:rPr>
          <w:rFonts w:ascii="Calibri" w:hAnsi="Calibri"/>
        </w:rPr>
      </w:pPr>
    </w:p>
    <w:p w14:paraId="3702205D" w14:textId="77777777" w:rsidR="005E531C" w:rsidRPr="00DB6160" w:rsidRDefault="005E531C" w:rsidP="003C637B">
      <w:pPr>
        <w:numPr>
          <w:ilvl w:val="0"/>
          <w:numId w:val="18"/>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sidR="00A91551">
        <w:rPr>
          <w:rFonts w:ascii="Calibri" w:hAnsi="Calibri"/>
        </w:rPr>
        <w:t>de la licitación</w:t>
      </w:r>
      <w:r w:rsidRPr="00DB6160">
        <w:rPr>
          <w:rFonts w:ascii="Calibri" w:hAnsi="Calibri"/>
        </w:rPr>
        <w:t>, a fin de encarecer los precios ofertados en sus propuestas.</w:t>
      </w:r>
    </w:p>
    <w:p w14:paraId="67A056E4" w14:textId="7D2D835C" w:rsidR="005E531C" w:rsidRPr="00DB6160" w:rsidRDefault="005E531C" w:rsidP="003C637B">
      <w:pPr>
        <w:numPr>
          <w:ilvl w:val="0"/>
          <w:numId w:val="18"/>
        </w:numPr>
        <w:jc w:val="both"/>
        <w:rPr>
          <w:rFonts w:ascii="Calibri" w:hAnsi="Calibri"/>
        </w:rPr>
      </w:pPr>
      <w:r w:rsidRPr="00DB6160">
        <w:rPr>
          <w:rFonts w:ascii="Calibri" w:hAnsi="Calibri"/>
        </w:rPr>
        <w:t>Cuando ninguna de las propuestas presentadas por los participantes cumpla con los requisitos establecidos en las bases.</w:t>
      </w:r>
    </w:p>
    <w:p w14:paraId="0D325122" w14:textId="77777777" w:rsidR="005E531C" w:rsidRPr="00DB6160" w:rsidRDefault="005E531C" w:rsidP="003C637B">
      <w:pPr>
        <w:numPr>
          <w:ilvl w:val="0"/>
          <w:numId w:val="18"/>
        </w:numPr>
        <w:jc w:val="both"/>
        <w:rPr>
          <w:rFonts w:ascii="Calibri" w:hAnsi="Calibri"/>
        </w:rPr>
      </w:pPr>
      <w:r w:rsidRPr="00DB6160">
        <w:rPr>
          <w:rFonts w:ascii="Calibri" w:hAnsi="Calibri"/>
        </w:rPr>
        <w:t>Cuando sus precios no sean aceptables, previo estudio de mercado realizado por la Convocante.</w:t>
      </w:r>
    </w:p>
    <w:p w14:paraId="052DF90A" w14:textId="77777777" w:rsidR="0024243C" w:rsidRDefault="0024243C" w:rsidP="005E531C">
      <w:pPr>
        <w:ind w:right="-1"/>
        <w:jc w:val="both"/>
        <w:rPr>
          <w:rFonts w:ascii="Calibri" w:hAnsi="Calibri"/>
          <w:b/>
        </w:rPr>
      </w:pPr>
    </w:p>
    <w:p w14:paraId="0C1168ED" w14:textId="77777777" w:rsidR="00AD0854" w:rsidRPr="0039320A" w:rsidRDefault="00AD0854" w:rsidP="005E531C">
      <w:pPr>
        <w:ind w:right="-1"/>
        <w:jc w:val="both"/>
        <w:rPr>
          <w:rFonts w:ascii="Calibri" w:hAnsi="Calibri"/>
          <w:b/>
        </w:rPr>
      </w:pPr>
    </w:p>
    <w:p w14:paraId="4FB79813" w14:textId="77777777" w:rsidR="005E531C" w:rsidRDefault="008C4582" w:rsidP="0098630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ind w:right="-1"/>
        <w:jc w:val="both"/>
        <w:rPr>
          <w:rFonts w:ascii="Calibri" w:hAnsi="Calibri"/>
          <w:b/>
        </w:rPr>
      </w:pPr>
      <w:r>
        <w:rPr>
          <w:rFonts w:ascii="Calibri" w:hAnsi="Calibri"/>
          <w:b/>
        </w:rPr>
        <w:t>20</w:t>
      </w:r>
      <w:r w:rsidR="005E531C">
        <w:rPr>
          <w:rFonts w:ascii="Calibri" w:hAnsi="Calibri"/>
          <w:b/>
        </w:rPr>
        <w:t>.</w:t>
      </w:r>
      <w:r w:rsidR="005E531C" w:rsidRPr="0039320A">
        <w:rPr>
          <w:rFonts w:ascii="Calibri" w:hAnsi="Calibri"/>
          <w:b/>
        </w:rPr>
        <w:t xml:space="preserve"> </w:t>
      </w:r>
      <w:r w:rsidR="005E531C">
        <w:rPr>
          <w:rFonts w:ascii="Calibri" w:hAnsi="Calibri"/>
          <w:b/>
        </w:rPr>
        <w:t>CONCURSO CANCELADO.</w:t>
      </w:r>
    </w:p>
    <w:p w14:paraId="5151E785" w14:textId="77777777" w:rsidR="005E531C" w:rsidRDefault="005E531C" w:rsidP="005E531C">
      <w:pPr>
        <w:ind w:right="-1"/>
        <w:jc w:val="both"/>
        <w:rPr>
          <w:rFonts w:ascii="Calibri" w:hAnsi="Calibri"/>
          <w:b/>
        </w:rPr>
      </w:pPr>
    </w:p>
    <w:p w14:paraId="4E2BB241" w14:textId="71211B26" w:rsidR="005E531C" w:rsidRDefault="005E531C" w:rsidP="005E531C">
      <w:pPr>
        <w:ind w:right="-1"/>
        <w:jc w:val="both"/>
        <w:rPr>
          <w:rFonts w:ascii="Calibri" w:hAnsi="Calibri"/>
        </w:rPr>
      </w:pPr>
      <w:r w:rsidRPr="00DB6160">
        <w:rPr>
          <w:rFonts w:ascii="Calibri" w:hAnsi="Calibri"/>
        </w:rPr>
        <w:t>Un concurso podrá ser declarado cancelado por las siguientes razones:</w:t>
      </w:r>
    </w:p>
    <w:p w14:paraId="1E1B7805" w14:textId="77777777" w:rsidR="00636BF2" w:rsidRPr="00DB6160" w:rsidRDefault="00636BF2" w:rsidP="005E531C">
      <w:pPr>
        <w:ind w:right="-1"/>
        <w:jc w:val="both"/>
        <w:rPr>
          <w:rFonts w:ascii="Calibri" w:hAnsi="Calibri"/>
        </w:rPr>
      </w:pPr>
    </w:p>
    <w:p w14:paraId="7D6258C0" w14:textId="77777777" w:rsidR="005E531C" w:rsidRPr="00572D88" w:rsidRDefault="005E531C" w:rsidP="003C637B">
      <w:pPr>
        <w:pStyle w:val="Textoindependiente3"/>
        <w:numPr>
          <w:ilvl w:val="0"/>
          <w:numId w:val="19"/>
        </w:numPr>
        <w:ind w:right="-1"/>
        <w:rPr>
          <w:rFonts w:ascii="Calibri" w:hAnsi="Calibri"/>
          <w:b w:val="0"/>
          <w:sz w:val="20"/>
        </w:rPr>
      </w:pPr>
      <w:r w:rsidRPr="00572D88">
        <w:rPr>
          <w:rFonts w:ascii="Calibri" w:hAnsi="Calibri"/>
          <w:b w:val="0"/>
          <w:sz w:val="20"/>
        </w:rPr>
        <w:t>Por caso fortuito o fuerza mayor.</w:t>
      </w:r>
    </w:p>
    <w:p w14:paraId="40F3C898" w14:textId="77777777" w:rsidR="005E531C" w:rsidRPr="00DB6160" w:rsidRDefault="005E531C" w:rsidP="003C637B">
      <w:pPr>
        <w:numPr>
          <w:ilvl w:val="0"/>
          <w:numId w:val="19"/>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sidR="00572D88">
        <w:rPr>
          <w:rFonts w:ascii="Calibri" w:hAnsi="Calibri"/>
        </w:rPr>
        <w:t xml:space="preserve">licitación </w:t>
      </w:r>
      <w:r w:rsidRPr="00DB6160">
        <w:rPr>
          <w:rFonts w:ascii="Calibri" w:hAnsi="Calibri"/>
        </w:rPr>
        <w:t>se pudiera ocasionar un daño o perjuicio a la propia Convocante.</w:t>
      </w:r>
    </w:p>
    <w:p w14:paraId="63633905" w14:textId="77777777" w:rsidR="005E531C" w:rsidRPr="0039320A" w:rsidRDefault="005E531C" w:rsidP="003C637B">
      <w:pPr>
        <w:numPr>
          <w:ilvl w:val="0"/>
          <w:numId w:val="19"/>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708F71CB" w14:textId="2BA03E8C" w:rsidR="005E531C" w:rsidRDefault="005E531C" w:rsidP="005E531C">
      <w:pPr>
        <w:ind w:right="-1"/>
        <w:jc w:val="both"/>
        <w:rPr>
          <w:rFonts w:ascii="Calibri" w:hAnsi="Calibri"/>
          <w:b/>
        </w:rPr>
      </w:pPr>
    </w:p>
    <w:p w14:paraId="327681FC" w14:textId="77777777" w:rsidR="00977D14" w:rsidRDefault="00977D14" w:rsidP="005E531C">
      <w:pPr>
        <w:ind w:right="-1"/>
        <w:jc w:val="both"/>
        <w:rPr>
          <w:rFonts w:ascii="Calibri" w:hAnsi="Calibri"/>
          <w:b/>
        </w:rPr>
      </w:pPr>
    </w:p>
    <w:p w14:paraId="4A0D780D" w14:textId="77777777" w:rsidR="005E531C" w:rsidRPr="0039320A" w:rsidRDefault="008C4582" w:rsidP="0098630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ind w:right="-1"/>
        <w:jc w:val="both"/>
        <w:rPr>
          <w:rFonts w:ascii="Calibri" w:hAnsi="Calibri"/>
          <w:b/>
        </w:rPr>
      </w:pPr>
      <w:r>
        <w:rPr>
          <w:rFonts w:ascii="Calibri" w:hAnsi="Calibri"/>
          <w:b/>
        </w:rPr>
        <w:t>21</w:t>
      </w:r>
      <w:r w:rsidR="005E531C" w:rsidRPr="0039320A">
        <w:rPr>
          <w:rFonts w:ascii="Calibri" w:hAnsi="Calibri"/>
          <w:b/>
        </w:rPr>
        <w:t>.</w:t>
      </w:r>
      <w:r w:rsidR="005E531C">
        <w:rPr>
          <w:rFonts w:ascii="Calibri" w:hAnsi="Calibri"/>
          <w:b/>
        </w:rPr>
        <w:t xml:space="preserve"> </w:t>
      </w:r>
      <w:r w:rsidR="005E531C" w:rsidRPr="0039320A">
        <w:rPr>
          <w:rFonts w:ascii="Calibri" w:hAnsi="Calibri"/>
          <w:b/>
        </w:rPr>
        <w:t>SUPLETORIEDAD.</w:t>
      </w:r>
    </w:p>
    <w:p w14:paraId="01C35595" w14:textId="77777777" w:rsidR="005E531C" w:rsidRPr="0039320A" w:rsidRDefault="005E531C" w:rsidP="005E531C">
      <w:pPr>
        <w:ind w:right="-1"/>
        <w:jc w:val="both"/>
        <w:rPr>
          <w:rFonts w:ascii="Calibri" w:hAnsi="Calibri"/>
          <w:b/>
        </w:rPr>
      </w:pPr>
    </w:p>
    <w:p w14:paraId="3DB6D3DA" w14:textId="1840D7E0" w:rsidR="007F0B73" w:rsidRDefault="005E531C" w:rsidP="00572D88">
      <w:pPr>
        <w:ind w:right="49"/>
        <w:jc w:val="both"/>
        <w:rPr>
          <w:rFonts w:ascii="Calibri" w:hAnsi="Calibri"/>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sidR="00A91551">
        <w:rPr>
          <w:rFonts w:ascii="Calibri" w:hAnsi="Calibri"/>
        </w:rPr>
        <w:t>.</w:t>
      </w:r>
    </w:p>
    <w:p w14:paraId="2A0A71E4" w14:textId="77777777" w:rsidR="00636BF2" w:rsidRDefault="00636BF2" w:rsidP="00636BF2">
      <w:pPr>
        <w:jc w:val="center"/>
        <w:rPr>
          <w:rFonts w:ascii="Corbel" w:hAnsi="Corbel" w:cs="Arial"/>
          <w:b/>
        </w:rPr>
      </w:pPr>
      <w:r>
        <w:rPr>
          <w:rFonts w:ascii="Corbel" w:hAnsi="Corbel" w:cs="Arial"/>
          <w:b/>
        </w:rPr>
        <w:t>ATENTAMENTE</w:t>
      </w:r>
    </w:p>
    <w:p w14:paraId="6DBFF1D2" w14:textId="77777777" w:rsidR="00636BF2" w:rsidRDefault="00636BF2" w:rsidP="00636BF2">
      <w:pPr>
        <w:jc w:val="center"/>
        <w:rPr>
          <w:rFonts w:ascii="Corbel" w:hAnsi="Corbel" w:cs="Arial"/>
          <w:b/>
        </w:rPr>
      </w:pPr>
      <w:r>
        <w:rPr>
          <w:rFonts w:ascii="Corbel" w:hAnsi="Corbel" w:cs="Arial"/>
          <w:b/>
        </w:rPr>
        <w:t>LIC. VICENTE ARTURO LÓPEZ LIMÓN</w:t>
      </w:r>
    </w:p>
    <w:p w14:paraId="77ACF5C1" w14:textId="77777777" w:rsidR="00636BF2" w:rsidRDefault="00636BF2" w:rsidP="00636BF2">
      <w:pPr>
        <w:jc w:val="center"/>
        <w:rPr>
          <w:rFonts w:ascii="Corbel" w:hAnsi="Corbel" w:cs="Arial"/>
          <w:b/>
        </w:rPr>
      </w:pPr>
      <w:r>
        <w:rPr>
          <w:rFonts w:ascii="Corbel" w:hAnsi="Corbel" w:cs="Arial"/>
          <w:b/>
        </w:rPr>
        <w:t>DIRECTOR ADMINISTRATIVO</w:t>
      </w:r>
    </w:p>
    <w:p w14:paraId="415CDFAE" w14:textId="77777777" w:rsidR="00636BF2" w:rsidRDefault="00636BF2" w:rsidP="00636BF2">
      <w:pPr>
        <w:jc w:val="center"/>
        <w:rPr>
          <w:rFonts w:ascii="Corbel" w:hAnsi="Corbel" w:cs="Arial"/>
          <w:b/>
        </w:rPr>
      </w:pPr>
      <w:r>
        <w:rPr>
          <w:rFonts w:ascii="Corbel" w:hAnsi="Corbel" w:cs="Arial"/>
          <w:b/>
        </w:rPr>
        <w:t>DE SERVICIOS DE SALUD DE NUEVO LEÓN, O.P.D.</w:t>
      </w:r>
    </w:p>
    <w:p w14:paraId="22FDE5B6" w14:textId="085D54F0" w:rsidR="00636BF2" w:rsidRDefault="00636BF2" w:rsidP="00636BF2">
      <w:pPr>
        <w:ind w:right="284"/>
        <w:jc w:val="center"/>
        <w:rPr>
          <w:rFonts w:asciiTheme="minorHAnsi" w:hAnsiTheme="minorHAnsi"/>
          <w:b/>
        </w:rPr>
      </w:pPr>
      <w:r w:rsidRPr="0078059E">
        <w:rPr>
          <w:rFonts w:asciiTheme="minorHAnsi" w:hAnsiTheme="minorHAnsi"/>
          <w:b/>
        </w:rPr>
        <w:t xml:space="preserve">MONTERREY, NUEVO LEÓN </w:t>
      </w:r>
      <w:r w:rsidRPr="008930AA">
        <w:rPr>
          <w:rFonts w:asciiTheme="minorHAnsi" w:hAnsiTheme="minorHAnsi"/>
          <w:b/>
        </w:rPr>
        <w:t>A</w:t>
      </w:r>
      <w:r w:rsidR="009F23FF">
        <w:rPr>
          <w:rFonts w:asciiTheme="minorHAnsi" w:hAnsiTheme="minorHAnsi"/>
          <w:b/>
        </w:rPr>
        <w:t xml:space="preserve"> 04</w:t>
      </w:r>
      <w:r w:rsidR="00877EEE">
        <w:rPr>
          <w:rFonts w:asciiTheme="minorHAnsi" w:hAnsiTheme="minorHAnsi"/>
          <w:b/>
        </w:rPr>
        <w:t xml:space="preserve"> </w:t>
      </w:r>
      <w:r w:rsidR="00AD0854" w:rsidRPr="008930AA">
        <w:rPr>
          <w:rFonts w:asciiTheme="minorHAnsi" w:hAnsiTheme="minorHAnsi"/>
          <w:b/>
        </w:rPr>
        <w:t xml:space="preserve">DE </w:t>
      </w:r>
      <w:r w:rsidR="009F23FF">
        <w:rPr>
          <w:rFonts w:asciiTheme="minorHAnsi" w:hAnsiTheme="minorHAnsi"/>
          <w:b/>
        </w:rPr>
        <w:t>DICIEMBRE</w:t>
      </w:r>
      <w:r w:rsidR="00AD0854" w:rsidRPr="008930AA">
        <w:rPr>
          <w:rFonts w:asciiTheme="minorHAnsi" w:hAnsiTheme="minorHAnsi"/>
          <w:b/>
        </w:rPr>
        <w:t xml:space="preserve"> DEL 202</w:t>
      </w:r>
      <w:r w:rsidR="00877EEE">
        <w:rPr>
          <w:rFonts w:asciiTheme="minorHAnsi" w:hAnsiTheme="minorHAnsi"/>
          <w:b/>
        </w:rPr>
        <w:t>4</w:t>
      </w:r>
    </w:p>
    <w:p w14:paraId="3C089094" w14:textId="77777777" w:rsidR="00FB591F" w:rsidRDefault="00FB591F" w:rsidP="00636BF2">
      <w:pPr>
        <w:ind w:right="284"/>
        <w:jc w:val="center"/>
        <w:rPr>
          <w:rFonts w:asciiTheme="minorHAnsi" w:hAnsiTheme="minorHAnsi"/>
          <w:b/>
        </w:rPr>
      </w:pPr>
    </w:p>
    <w:p w14:paraId="10BC924B" w14:textId="77777777" w:rsidR="00FB591F" w:rsidRDefault="00FB591F" w:rsidP="00636BF2">
      <w:pPr>
        <w:ind w:right="284"/>
        <w:jc w:val="center"/>
        <w:rPr>
          <w:rFonts w:asciiTheme="minorHAnsi" w:hAnsiTheme="minorHAnsi"/>
          <w:b/>
        </w:rPr>
      </w:pPr>
    </w:p>
    <w:p w14:paraId="492E2A12" w14:textId="77777777" w:rsidR="00FB591F" w:rsidRDefault="00FB591F" w:rsidP="00636BF2">
      <w:pPr>
        <w:ind w:right="284"/>
        <w:jc w:val="center"/>
        <w:rPr>
          <w:rFonts w:asciiTheme="minorHAnsi" w:hAnsiTheme="minorHAnsi"/>
          <w:b/>
        </w:rPr>
      </w:pPr>
    </w:p>
    <w:p w14:paraId="1E79B489" w14:textId="77777777" w:rsidR="00FB591F" w:rsidRDefault="00FB591F" w:rsidP="00636BF2">
      <w:pPr>
        <w:ind w:right="284"/>
        <w:jc w:val="center"/>
        <w:rPr>
          <w:rFonts w:asciiTheme="minorHAnsi" w:hAnsiTheme="minorHAnsi"/>
          <w:b/>
        </w:rPr>
      </w:pPr>
    </w:p>
    <w:p w14:paraId="785745D0" w14:textId="77777777" w:rsidR="00FB591F" w:rsidRDefault="00FB591F" w:rsidP="00636BF2">
      <w:pPr>
        <w:ind w:right="284"/>
        <w:jc w:val="center"/>
        <w:rPr>
          <w:rFonts w:asciiTheme="minorHAnsi" w:hAnsiTheme="minorHAnsi"/>
          <w:b/>
        </w:rPr>
      </w:pPr>
    </w:p>
    <w:p w14:paraId="6F38EF7F" w14:textId="77777777" w:rsidR="00FB591F" w:rsidRDefault="00FB591F" w:rsidP="00636BF2">
      <w:pPr>
        <w:ind w:right="284"/>
        <w:jc w:val="center"/>
        <w:rPr>
          <w:rFonts w:asciiTheme="minorHAnsi" w:hAnsiTheme="minorHAnsi"/>
          <w:b/>
        </w:rPr>
      </w:pPr>
    </w:p>
    <w:p w14:paraId="64108A8E" w14:textId="77777777" w:rsidR="00FB591F" w:rsidRDefault="00FB591F" w:rsidP="00636BF2">
      <w:pPr>
        <w:ind w:right="284"/>
        <w:jc w:val="center"/>
        <w:rPr>
          <w:rFonts w:asciiTheme="minorHAnsi" w:hAnsiTheme="minorHAnsi"/>
          <w:b/>
        </w:rPr>
      </w:pPr>
    </w:p>
    <w:p w14:paraId="46EDDFC0" w14:textId="77777777" w:rsidR="00FB591F" w:rsidRDefault="00FB591F" w:rsidP="00636BF2">
      <w:pPr>
        <w:ind w:right="284"/>
        <w:jc w:val="center"/>
        <w:rPr>
          <w:rFonts w:asciiTheme="minorHAnsi" w:hAnsiTheme="minorHAnsi"/>
          <w:b/>
        </w:rPr>
      </w:pPr>
    </w:p>
    <w:p w14:paraId="542CA495" w14:textId="77777777" w:rsidR="00FB591F" w:rsidRDefault="00FB591F" w:rsidP="00636BF2">
      <w:pPr>
        <w:ind w:right="284"/>
        <w:jc w:val="center"/>
        <w:rPr>
          <w:rFonts w:asciiTheme="minorHAnsi" w:hAnsiTheme="minorHAnsi"/>
          <w:b/>
        </w:rPr>
      </w:pPr>
    </w:p>
    <w:p w14:paraId="179A1AD6" w14:textId="77777777" w:rsidR="00FB591F" w:rsidRDefault="00FB591F" w:rsidP="00636BF2">
      <w:pPr>
        <w:ind w:right="284"/>
        <w:jc w:val="center"/>
        <w:rPr>
          <w:rFonts w:asciiTheme="minorHAnsi" w:hAnsiTheme="minorHAnsi"/>
          <w:b/>
        </w:rPr>
      </w:pPr>
    </w:p>
    <w:p w14:paraId="56D7C233" w14:textId="77777777" w:rsidR="00FB591F" w:rsidRDefault="00FB591F" w:rsidP="00636BF2">
      <w:pPr>
        <w:ind w:right="284"/>
        <w:jc w:val="center"/>
        <w:rPr>
          <w:rFonts w:asciiTheme="minorHAnsi" w:hAnsiTheme="minorHAnsi"/>
          <w:b/>
        </w:rPr>
      </w:pPr>
    </w:p>
    <w:p w14:paraId="34777919" w14:textId="77777777" w:rsidR="00FB591F" w:rsidRDefault="00FB591F" w:rsidP="00636BF2">
      <w:pPr>
        <w:ind w:right="284"/>
        <w:jc w:val="center"/>
        <w:rPr>
          <w:rFonts w:asciiTheme="minorHAnsi" w:hAnsiTheme="minorHAnsi"/>
          <w:b/>
        </w:rPr>
      </w:pPr>
    </w:p>
    <w:p w14:paraId="23B8B0FC" w14:textId="77777777" w:rsidR="00FE283B" w:rsidRPr="00AB7D71" w:rsidRDefault="00934D52" w:rsidP="0098630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Theme="minorHAnsi" w:hAnsiTheme="minorHAnsi"/>
          <w:b/>
        </w:rPr>
      </w:pPr>
      <w:r w:rsidRPr="00AB2C04">
        <w:rPr>
          <w:rFonts w:asciiTheme="minorHAnsi" w:hAnsiTheme="minorHAnsi"/>
          <w:b/>
        </w:rPr>
        <w:t>A</w:t>
      </w:r>
      <w:r w:rsidR="00D51B7C" w:rsidRPr="00AB2C04">
        <w:rPr>
          <w:rFonts w:asciiTheme="minorHAnsi" w:hAnsiTheme="minorHAnsi"/>
          <w:b/>
        </w:rPr>
        <w:t>NEXO 1</w:t>
      </w:r>
    </w:p>
    <w:p w14:paraId="7F6A6FDC" w14:textId="77777777" w:rsidR="006A393A" w:rsidRDefault="006A393A" w:rsidP="008B470B">
      <w:pPr>
        <w:tabs>
          <w:tab w:val="left" w:pos="2760"/>
        </w:tabs>
        <w:rPr>
          <w:rFonts w:asciiTheme="minorHAnsi" w:hAnsiTheme="minorHAnsi" w:cs="Arial"/>
          <w:sz w:val="18"/>
          <w:szCs w:val="18"/>
          <w:lang w:val="es-MX"/>
        </w:rPr>
      </w:pPr>
    </w:p>
    <w:tbl>
      <w:tblPr>
        <w:tblW w:w="10620" w:type="dxa"/>
        <w:tblCellMar>
          <w:left w:w="70" w:type="dxa"/>
          <w:right w:w="70" w:type="dxa"/>
        </w:tblCellMar>
        <w:tblLook w:val="04A0" w:firstRow="1" w:lastRow="0" w:firstColumn="1" w:lastColumn="0" w:noHBand="0" w:noVBand="1"/>
      </w:tblPr>
      <w:tblGrid>
        <w:gridCol w:w="1027"/>
        <w:gridCol w:w="1220"/>
        <w:gridCol w:w="2314"/>
        <w:gridCol w:w="959"/>
        <w:gridCol w:w="3455"/>
        <w:gridCol w:w="1645"/>
      </w:tblGrid>
      <w:tr w:rsidR="00145351" w:rsidRPr="00145351" w14:paraId="4FB9EC3B" w14:textId="77777777" w:rsidTr="00145351">
        <w:trPr>
          <w:trHeight w:val="104"/>
        </w:trPr>
        <w:tc>
          <w:tcPr>
            <w:tcW w:w="10620"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324626" w14:textId="77777777" w:rsidR="00145351" w:rsidRPr="00145351" w:rsidRDefault="00145351" w:rsidP="00145351">
            <w:pPr>
              <w:jc w:val="center"/>
              <w:rPr>
                <w:rFonts w:ascii="Calibri" w:hAnsi="Calibri" w:cs="Calibri"/>
                <w:b/>
                <w:bCs/>
                <w:color w:val="000000"/>
                <w:lang w:val="es-MX" w:eastAsia="es-MX"/>
              </w:rPr>
            </w:pPr>
            <w:r w:rsidRPr="00145351">
              <w:rPr>
                <w:rFonts w:ascii="Calibri" w:hAnsi="Calibri" w:cs="Calibri"/>
                <w:b/>
                <w:bCs/>
                <w:color w:val="000000"/>
                <w:lang w:val="es-MX" w:eastAsia="es-MX"/>
              </w:rPr>
              <w:t>SERVICIO DE NUTRICION PARA PACIENTES DE UNIDADES HOSPITALARIAS</w:t>
            </w:r>
          </w:p>
        </w:tc>
      </w:tr>
      <w:tr w:rsidR="00145351" w:rsidRPr="00145351" w14:paraId="0BC5A9B6" w14:textId="77777777" w:rsidTr="00FA142C">
        <w:trPr>
          <w:trHeight w:val="70"/>
        </w:trPr>
        <w:tc>
          <w:tcPr>
            <w:tcW w:w="1027" w:type="dxa"/>
            <w:tcBorders>
              <w:top w:val="nil"/>
              <w:left w:val="single" w:sz="4" w:space="0" w:color="auto"/>
              <w:bottom w:val="single" w:sz="4" w:space="0" w:color="auto"/>
              <w:right w:val="single" w:sz="4" w:space="0" w:color="auto"/>
            </w:tcBorders>
            <w:shd w:val="clear" w:color="auto" w:fill="81E7FF"/>
            <w:noWrap/>
            <w:vAlign w:val="bottom"/>
            <w:hideMark/>
          </w:tcPr>
          <w:p w14:paraId="2AA877C4" w14:textId="77777777" w:rsidR="00145351" w:rsidRPr="00145351" w:rsidRDefault="00145351" w:rsidP="00145351">
            <w:pPr>
              <w:jc w:val="center"/>
              <w:rPr>
                <w:rFonts w:ascii="Calibri" w:hAnsi="Calibri" w:cs="Calibri"/>
                <w:b/>
                <w:bCs/>
                <w:color w:val="000000"/>
                <w:lang w:val="es-MX" w:eastAsia="es-MX"/>
              </w:rPr>
            </w:pPr>
            <w:r w:rsidRPr="00145351">
              <w:rPr>
                <w:rFonts w:ascii="Calibri" w:hAnsi="Calibri" w:cs="Calibri"/>
                <w:b/>
                <w:bCs/>
                <w:color w:val="000000"/>
                <w:lang w:val="es-MX" w:eastAsia="es-MX"/>
              </w:rPr>
              <w:t>PARTIDA</w:t>
            </w:r>
          </w:p>
        </w:tc>
        <w:tc>
          <w:tcPr>
            <w:tcW w:w="1220" w:type="dxa"/>
            <w:tcBorders>
              <w:top w:val="nil"/>
              <w:left w:val="nil"/>
              <w:bottom w:val="single" w:sz="4" w:space="0" w:color="auto"/>
              <w:right w:val="single" w:sz="4" w:space="0" w:color="auto"/>
            </w:tcBorders>
            <w:shd w:val="clear" w:color="auto" w:fill="81E7FF"/>
            <w:noWrap/>
            <w:vAlign w:val="bottom"/>
            <w:hideMark/>
          </w:tcPr>
          <w:p w14:paraId="1C075600" w14:textId="77777777" w:rsidR="00145351" w:rsidRPr="00145351" w:rsidRDefault="00145351" w:rsidP="00145351">
            <w:pPr>
              <w:jc w:val="center"/>
              <w:rPr>
                <w:rFonts w:ascii="Calibri" w:hAnsi="Calibri" w:cs="Calibri"/>
                <w:b/>
                <w:bCs/>
                <w:color w:val="000000"/>
                <w:lang w:val="es-MX" w:eastAsia="es-MX"/>
              </w:rPr>
            </w:pPr>
            <w:r w:rsidRPr="00145351">
              <w:rPr>
                <w:rFonts w:ascii="Calibri" w:hAnsi="Calibri" w:cs="Calibri"/>
                <w:b/>
                <w:bCs/>
                <w:color w:val="000000"/>
                <w:lang w:val="es-MX" w:eastAsia="es-MX"/>
              </w:rPr>
              <w:t>CANTIDAD</w:t>
            </w:r>
          </w:p>
        </w:tc>
        <w:tc>
          <w:tcPr>
            <w:tcW w:w="2314" w:type="dxa"/>
            <w:tcBorders>
              <w:top w:val="nil"/>
              <w:left w:val="nil"/>
              <w:bottom w:val="single" w:sz="4" w:space="0" w:color="auto"/>
              <w:right w:val="single" w:sz="4" w:space="0" w:color="auto"/>
            </w:tcBorders>
            <w:shd w:val="clear" w:color="auto" w:fill="81E7FF"/>
            <w:noWrap/>
            <w:vAlign w:val="bottom"/>
            <w:hideMark/>
          </w:tcPr>
          <w:p w14:paraId="607AEF87" w14:textId="77777777" w:rsidR="00145351" w:rsidRPr="00145351" w:rsidRDefault="00145351" w:rsidP="00145351">
            <w:pPr>
              <w:jc w:val="center"/>
              <w:rPr>
                <w:rFonts w:ascii="Calibri" w:hAnsi="Calibri" w:cs="Calibri"/>
                <w:b/>
                <w:bCs/>
                <w:color w:val="000000"/>
                <w:lang w:val="es-MX" w:eastAsia="es-MX"/>
              </w:rPr>
            </w:pPr>
            <w:r w:rsidRPr="00145351">
              <w:rPr>
                <w:rFonts w:ascii="Calibri" w:hAnsi="Calibri" w:cs="Calibri"/>
                <w:b/>
                <w:bCs/>
                <w:color w:val="000000"/>
                <w:lang w:val="es-MX" w:eastAsia="es-MX"/>
              </w:rPr>
              <w:t>UNIDAD DE MEDIDA</w:t>
            </w:r>
          </w:p>
        </w:tc>
        <w:tc>
          <w:tcPr>
            <w:tcW w:w="959" w:type="dxa"/>
            <w:tcBorders>
              <w:top w:val="nil"/>
              <w:left w:val="nil"/>
              <w:bottom w:val="single" w:sz="4" w:space="0" w:color="auto"/>
              <w:right w:val="single" w:sz="4" w:space="0" w:color="auto"/>
            </w:tcBorders>
            <w:shd w:val="clear" w:color="auto" w:fill="81E7FF"/>
            <w:noWrap/>
            <w:vAlign w:val="bottom"/>
            <w:hideMark/>
          </w:tcPr>
          <w:p w14:paraId="6743EA5A" w14:textId="77777777" w:rsidR="00145351" w:rsidRPr="00145351" w:rsidRDefault="00145351" w:rsidP="00145351">
            <w:pPr>
              <w:jc w:val="center"/>
              <w:rPr>
                <w:rFonts w:ascii="Calibri" w:hAnsi="Calibri" w:cs="Calibri"/>
                <w:b/>
                <w:bCs/>
                <w:color w:val="000000"/>
                <w:lang w:val="es-MX" w:eastAsia="es-MX"/>
              </w:rPr>
            </w:pPr>
            <w:r w:rsidRPr="00145351">
              <w:rPr>
                <w:rFonts w:ascii="Calibri" w:hAnsi="Calibri" w:cs="Calibri"/>
                <w:b/>
                <w:bCs/>
                <w:color w:val="000000"/>
                <w:lang w:val="es-MX" w:eastAsia="es-MX"/>
              </w:rPr>
              <w:t xml:space="preserve">REGLON </w:t>
            </w:r>
          </w:p>
        </w:tc>
        <w:tc>
          <w:tcPr>
            <w:tcW w:w="3455" w:type="dxa"/>
            <w:tcBorders>
              <w:top w:val="nil"/>
              <w:left w:val="nil"/>
              <w:bottom w:val="single" w:sz="4" w:space="0" w:color="auto"/>
              <w:right w:val="single" w:sz="4" w:space="0" w:color="auto"/>
            </w:tcBorders>
            <w:shd w:val="clear" w:color="auto" w:fill="81E7FF"/>
            <w:noWrap/>
            <w:vAlign w:val="bottom"/>
            <w:hideMark/>
          </w:tcPr>
          <w:p w14:paraId="33827682" w14:textId="77777777" w:rsidR="00145351" w:rsidRPr="00145351" w:rsidRDefault="00145351" w:rsidP="00145351">
            <w:pPr>
              <w:jc w:val="center"/>
              <w:rPr>
                <w:rFonts w:ascii="Calibri" w:hAnsi="Calibri" w:cs="Calibri"/>
                <w:b/>
                <w:bCs/>
                <w:color w:val="000000"/>
                <w:lang w:val="es-MX" w:eastAsia="es-MX"/>
              </w:rPr>
            </w:pPr>
            <w:r w:rsidRPr="00145351">
              <w:rPr>
                <w:rFonts w:ascii="Calibri" w:hAnsi="Calibri" w:cs="Calibri"/>
                <w:b/>
                <w:bCs/>
                <w:color w:val="000000"/>
                <w:lang w:val="es-MX" w:eastAsia="es-MX"/>
              </w:rPr>
              <w:t>SERVICIOS</w:t>
            </w:r>
          </w:p>
        </w:tc>
        <w:tc>
          <w:tcPr>
            <w:tcW w:w="1645" w:type="dxa"/>
            <w:tcBorders>
              <w:top w:val="nil"/>
              <w:left w:val="nil"/>
              <w:bottom w:val="single" w:sz="4" w:space="0" w:color="auto"/>
              <w:right w:val="single" w:sz="4" w:space="0" w:color="auto"/>
            </w:tcBorders>
            <w:shd w:val="clear" w:color="auto" w:fill="81E7FF"/>
            <w:noWrap/>
            <w:vAlign w:val="bottom"/>
            <w:hideMark/>
          </w:tcPr>
          <w:p w14:paraId="2F091DB6" w14:textId="77777777" w:rsidR="00145351" w:rsidRPr="00145351" w:rsidRDefault="00145351" w:rsidP="00145351">
            <w:pPr>
              <w:jc w:val="center"/>
              <w:rPr>
                <w:rFonts w:ascii="Calibri" w:hAnsi="Calibri" w:cs="Calibri"/>
                <w:b/>
                <w:bCs/>
                <w:color w:val="000000"/>
                <w:lang w:val="es-MX" w:eastAsia="es-MX"/>
              </w:rPr>
            </w:pPr>
            <w:r w:rsidRPr="00145351">
              <w:rPr>
                <w:rFonts w:ascii="Calibri" w:hAnsi="Calibri" w:cs="Calibri"/>
                <w:b/>
                <w:bCs/>
                <w:color w:val="000000"/>
                <w:lang w:val="es-MX" w:eastAsia="es-MX"/>
              </w:rPr>
              <w:t xml:space="preserve"> CANTIDADES </w:t>
            </w:r>
          </w:p>
        </w:tc>
      </w:tr>
      <w:tr w:rsidR="00145351" w:rsidRPr="00145351" w14:paraId="766765BB" w14:textId="77777777" w:rsidTr="00145351">
        <w:trPr>
          <w:trHeight w:val="70"/>
        </w:trPr>
        <w:tc>
          <w:tcPr>
            <w:tcW w:w="102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90C4F62" w14:textId="77777777" w:rsidR="00145351" w:rsidRPr="00145351" w:rsidRDefault="00145351" w:rsidP="00145351">
            <w:pPr>
              <w:jc w:val="center"/>
              <w:rPr>
                <w:rFonts w:ascii="Calibri" w:hAnsi="Calibri" w:cs="Calibri"/>
                <w:color w:val="000000"/>
                <w:lang w:val="es-MX" w:eastAsia="es-MX"/>
              </w:rPr>
            </w:pPr>
            <w:r w:rsidRPr="00145351">
              <w:rPr>
                <w:rFonts w:ascii="Calibri" w:hAnsi="Calibri" w:cs="Calibri"/>
                <w:color w:val="000000"/>
                <w:lang w:val="es-MX" w:eastAsia="es-MX"/>
              </w:rPr>
              <w:t>1</w:t>
            </w:r>
          </w:p>
        </w:tc>
        <w:tc>
          <w:tcPr>
            <w:tcW w:w="1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4E3925" w14:textId="77777777" w:rsidR="00145351" w:rsidRPr="00145351" w:rsidRDefault="00145351" w:rsidP="00145351">
            <w:pPr>
              <w:jc w:val="center"/>
              <w:rPr>
                <w:rFonts w:ascii="Calibri" w:hAnsi="Calibri" w:cs="Calibri"/>
                <w:color w:val="000000"/>
                <w:lang w:val="es-MX" w:eastAsia="es-MX"/>
              </w:rPr>
            </w:pPr>
            <w:r w:rsidRPr="00145351">
              <w:rPr>
                <w:rFonts w:ascii="Calibri" w:hAnsi="Calibri" w:cs="Calibri"/>
                <w:color w:val="000000"/>
                <w:lang w:val="es-MX" w:eastAsia="es-MX"/>
              </w:rPr>
              <w:t>1</w:t>
            </w:r>
          </w:p>
        </w:tc>
        <w:tc>
          <w:tcPr>
            <w:tcW w:w="231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BF31269" w14:textId="77777777" w:rsidR="00145351" w:rsidRPr="00145351" w:rsidRDefault="00145351" w:rsidP="00145351">
            <w:pPr>
              <w:jc w:val="center"/>
              <w:rPr>
                <w:rFonts w:ascii="Calibri" w:hAnsi="Calibri" w:cs="Calibri"/>
                <w:color w:val="000000"/>
                <w:lang w:val="es-MX" w:eastAsia="es-MX"/>
              </w:rPr>
            </w:pPr>
            <w:r w:rsidRPr="00145351">
              <w:rPr>
                <w:rFonts w:ascii="Calibri" w:hAnsi="Calibri" w:cs="Calibri"/>
                <w:color w:val="000000"/>
                <w:lang w:val="es-MX" w:eastAsia="es-MX"/>
              </w:rPr>
              <w:t>PAQUETE</w:t>
            </w:r>
          </w:p>
        </w:tc>
        <w:tc>
          <w:tcPr>
            <w:tcW w:w="959" w:type="dxa"/>
            <w:tcBorders>
              <w:top w:val="nil"/>
              <w:left w:val="nil"/>
              <w:bottom w:val="single" w:sz="4" w:space="0" w:color="auto"/>
              <w:right w:val="single" w:sz="4" w:space="0" w:color="auto"/>
            </w:tcBorders>
            <w:shd w:val="clear" w:color="auto" w:fill="auto"/>
            <w:noWrap/>
            <w:vAlign w:val="center"/>
            <w:hideMark/>
          </w:tcPr>
          <w:p w14:paraId="17163B69" w14:textId="77777777" w:rsidR="00145351" w:rsidRPr="00145351" w:rsidRDefault="00145351" w:rsidP="00145351">
            <w:pPr>
              <w:jc w:val="center"/>
              <w:rPr>
                <w:rFonts w:ascii="Calibri" w:hAnsi="Calibri" w:cs="Calibri"/>
                <w:color w:val="000000"/>
                <w:lang w:val="es-MX" w:eastAsia="es-MX"/>
              </w:rPr>
            </w:pPr>
            <w:r w:rsidRPr="00145351">
              <w:rPr>
                <w:rFonts w:ascii="Calibri" w:hAnsi="Calibri" w:cs="Calibri"/>
                <w:color w:val="000000"/>
                <w:lang w:val="es-MX" w:eastAsia="es-MX"/>
              </w:rPr>
              <w:t>1</w:t>
            </w:r>
          </w:p>
        </w:tc>
        <w:tc>
          <w:tcPr>
            <w:tcW w:w="3455" w:type="dxa"/>
            <w:tcBorders>
              <w:top w:val="nil"/>
              <w:left w:val="nil"/>
              <w:bottom w:val="single" w:sz="4" w:space="0" w:color="auto"/>
              <w:right w:val="single" w:sz="4" w:space="0" w:color="auto"/>
            </w:tcBorders>
            <w:shd w:val="clear" w:color="auto" w:fill="auto"/>
            <w:noWrap/>
            <w:vAlign w:val="center"/>
            <w:hideMark/>
          </w:tcPr>
          <w:p w14:paraId="4AF1E8E3" w14:textId="77777777" w:rsidR="00145351" w:rsidRPr="00145351" w:rsidRDefault="00145351" w:rsidP="00145351">
            <w:pPr>
              <w:jc w:val="center"/>
              <w:rPr>
                <w:rFonts w:ascii="Calibri" w:hAnsi="Calibri" w:cs="Calibri"/>
                <w:color w:val="000000"/>
                <w:lang w:val="es-MX" w:eastAsia="es-MX"/>
              </w:rPr>
            </w:pPr>
            <w:r w:rsidRPr="00145351">
              <w:rPr>
                <w:rFonts w:ascii="Calibri" w:hAnsi="Calibri" w:cs="Calibri"/>
                <w:color w:val="000000"/>
                <w:lang w:val="es-MX" w:eastAsia="es-MX"/>
              </w:rPr>
              <w:t>DESAYUNOS</w:t>
            </w:r>
          </w:p>
        </w:tc>
        <w:tc>
          <w:tcPr>
            <w:tcW w:w="1645" w:type="dxa"/>
            <w:tcBorders>
              <w:top w:val="nil"/>
              <w:left w:val="nil"/>
              <w:bottom w:val="single" w:sz="4" w:space="0" w:color="auto"/>
              <w:right w:val="single" w:sz="4" w:space="0" w:color="auto"/>
            </w:tcBorders>
            <w:shd w:val="clear" w:color="auto" w:fill="auto"/>
            <w:noWrap/>
            <w:vAlign w:val="center"/>
            <w:hideMark/>
          </w:tcPr>
          <w:p w14:paraId="3D8019B7" w14:textId="77777777" w:rsidR="00145351" w:rsidRPr="00145351" w:rsidRDefault="00145351" w:rsidP="00145351">
            <w:pPr>
              <w:jc w:val="right"/>
              <w:rPr>
                <w:rFonts w:ascii="Calibri" w:hAnsi="Calibri" w:cs="Calibri"/>
                <w:color w:val="000000"/>
                <w:lang w:val="es-MX" w:eastAsia="es-MX"/>
              </w:rPr>
            </w:pPr>
            <w:r w:rsidRPr="00145351">
              <w:rPr>
                <w:rFonts w:ascii="Calibri" w:hAnsi="Calibri" w:cs="Calibri"/>
                <w:color w:val="000000"/>
                <w:lang w:val="es-MX" w:eastAsia="es-MX"/>
              </w:rPr>
              <w:t xml:space="preserve">            183,530 </w:t>
            </w:r>
          </w:p>
        </w:tc>
      </w:tr>
      <w:tr w:rsidR="00145351" w:rsidRPr="00145351" w14:paraId="5122F7B8" w14:textId="77777777" w:rsidTr="00145351">
        <w:trPr>
          <w:trHeight w:val="70"/>
        </w:trPr>
        <w:tc>
          <w:tcPr>
            <w:tcW w:w="1027" w:type="dxa"/>
            <w:vMerge/>
            <w:tcBorders>
              <w:top w:val="nil"/>
              <w:left w:val="single" w:sz="4" w:space="0" w:color="auto"/>
              <w:bottom w:val="single" w:sz="4" w:space="0" w:color="auto"/>
              <w:right w:val="single" w:sz="4" w:space="0" w:color="auto"/>
            </w:tcBorders>
            <w:vAlign w:val="center"/>
            <w:hideMark/>
          </w:tcPr>
          <w:p w14:paraId="77B6B87B" w14:textId="77777777" w:rsidR="00145351" w:rsidRPr="00145351" w:rsidRDefault="00145351" w:rsidP="00145351">
            <w:pPr>
              <w:rPr>
                <w:rFonts w:ascii="Calibri" w:hAnsi="Calibri" w:cs="Calibri"/>
                <w:color w:val="000000"/>
                <w:lang w:val="es-MX" w:eastAsia="es-MX"/>
              </w:rPr>
            </w:pPr>
          </w:p>
        </w:tc>
        <w:tc>
          <w:tcPr>
            <w:tcW w:w="1220" w:type="dxa"/>
            <w:vMerge/>
            <w:tcBorders>
              <w:top w:val="nil"/>
              <w:left w:val="single" w:sz="4" w:space="0" w:color="auto"/>
              <w:bottom w:val="single" w:sz="4" w:space="0" w:color="000000"/>
              <w:right w:val="single" w:sz="4" w:space="0" w:color="auto"/>
            </w:tcBorders>
            <w:vAlign w:val="center"/>
            <w:hideMark/>
          </w:tcPr>
          <w:p w14:paraId="37D04922" w14:textId="77777777" w:rsidR="00145351" w:rsidRPr="00145351" w:rsidRDefault="00145351" w:rsidP="00145351">
            <w:pPr>
              <w:rPr>
                <w:rFonts w:ascii="Calibri" w:hAnsi="Calibri" w:cs="Calibri"/>
                <w:color w:val="000000"/>
                <w:lang w:val="es-MX" w:eastAsia="es-MX"/>
              </w:rPr>
            </w:pPr>
          </w:p>
        </w:tc>
        <w:tc>
          <w:tcPr>
            <w:tcW w:w="2314" w:type="dxa"/>
            <w:vMerge/>
            <w:tcBorders>
              <w:top w:val="nil"/>
              <w:left w:val="single" w:sz="4" w:space="0" w:color="auto"/>
              <w:bottom w:val="single" w:sz="4" w:space="0" w:color="auto"/>
              <w:right w:val="single" w:sz="4" w:space="0" w:color="auto"/>
            </w:tcBorders>
            <w:vAlign w:val="center"/>
            <w:hideMark/>
          </w:tcPr>
          <w:p w14:paraId="4C928055" w14:textId="77777777" w:rsidR="00145351" w:rsidRPr="00145351" w:rsidRDefault="00145351" w:rsidP="00145351">
            <w:pPr>
              <w:rPr>
                <w:rFonts w:ascii="Calibri" w:hAnsi="Calibri" w:cs="Calibri"/>
                <w:color w:val="000000"/>
                <w:lang w:val="es-MX" w:eastAsia="es-MX"/>
              </w:rPr>
            </w:pPr>
          </w:p>
        </w:tc>
        <w:tc>
          <w:tcPr>
            <w:tcW w:w="959" w:type="dxa"/>
            <w:tcBorders>
              <w:top w:val="nil"/>
              <w:left w:val="nil"/>
              <w:bottom w:val="single" w:sz="4" w:space="0" w:color="auto"/>
              <w:right w:val="single" w:sz="4" w:space="0" w:color="auto"/>
            </w:tcBorders>
            <w:shd w:val="clear" w:color="auto" w:fill="auto"/>
            <w:noWrap/>
            <w:vAlign w:val="center"/>
            <w:hideMark/>
          </w:tcPr>
          <w:p w14:paraId="2B5214B2" w14:textId="77777777" w:rsidR="00145351" w:rsidRPr="00145351" w:rsidRDefault="00145351" w:rsidP="00145351">
            <w:pPr>
              <w:jc w:val="center"/>
              <w:rPr>
                <w:rFonts w:ascii="Calibri" w:hAnsi="Calibri" w:cs="Calibri"/>
                <w:color w:val="000000"/>
                <w:lang w:val="es-MX" w:eastAsia="es-MX"/>
              </w:rPr>
            </w:pPr>
            <w:r w:rsidRPr="00145351">
              <w:rPr>
                <w:rFonts w:ascii="Calibri" w:hAnsi="Calibri" w:cs="Calibri"/>
                <w:color w:val="000000"/>
                <w:lang w:val="es-MX" w:eastAsia="es-MX"/>
              </w:rPr>
              <w:t>2</w:t>
            </w:r>
          </w:p>
        </w:tc>
        <w:tc>
          <w:tcPr>
            <w:tcW w:w="3455" w:type="dxa"/>
            <w:tcBorders>
              <w:top w:val="nil"/>
              <w:left w:val="nil"/>
              <w:bottom w:val="single" w:sz="4" w:space="0" w:color="auto"/>
              <w:right w:val="single" w:sz="4" w:space="0" w:color="auto"/>
            </w:tcBorders>
            <w:shd w:val="clear" w:color="auto" w:fill="auto"/>
            <w:noWrap/>
            <w:vAlign w:val="center"/>
            <w:hideMark/>
          </w:tcPr>
          <w:p w14:paraId="06F0C603" w14:textId="77777777" w:rsidR="00145351" w:rsidRPr="00145351" w:rsidRDefault="00145351" w:rsidP="00145351">
            <w:pPr>
              <w:jc w:val="center"/>
              <w:rPr>
                <w:rFonts w:ascii="Calibri" w:hAnsi="Calibri" w:cs="Calibri"/>
                <w:color w:val="000000"/>
                <w:lang w:val="es-MX" w:eastAsia="es-MX"/>
              </w:rPr>
            </w:pPr>
            <w:r w:rsidRPr="00145351">
              <w:rPr>
                <w:rFonts w:ascii="Calibri" w:hAnsi="Calibri" w:cs="Calibri"/>
                <w:color w:val="000000"/>
                <w:lang w:val="es-MX" w:eastAsia="es-MX"/>
              </w:rPr>
              <w:t>COMIDAS</w:t>
            </w:r>
          </w:p>
        </w:tc>
        <w:tc>
          <w:tcPr>
            <w:tcW w:w="1645" w:type="dxa"/>
            <w:tcBorders>
              <w:top w:val="nil"/>
              <w:left w:val="nil"/>
              <w:bottom w:val="single" w:sz="4" w:space="0" w:color="auto"/>
              <w:right w:val="single" w:sz="4" w:space="0" w:color="auto"/>
            </w:tcBorders>
            <w:shd w:val="clear" w:color="auto" w:fill="auto"/>
            <w:noWrap/>
            <w:vAlign w:val="center"/>
            <w:hideMark/>
          </w:tcPr>
          <w:p w14:paraId="5DE9104B" w14:textId="77777777" w:rsidR="00145351" w:rsidRPr="00145351" w:rsidRDefault="00145351" w:rsidP="00145351">
            <w:pPr>
              <w:jc w:val="right"/>
              <w:rPr>
                <w:rFonts w:ascii="Calibri" w:hAnsi="Calibri" w:cs="Calibri"/>
                <w:color w:val="000000"/>
                <w:lang w:val="es-MX" w:eastAsia="es-MX"/>
              </w:rPr>
            </w:pPr>
            <w:r w:rsidRPr="00145351">
              <w:rPr>
                <w:rFonts w:ascii="Calibri" w:hAnsi="Calibri" w:cs="Calibri"/>
                <w:color w:val="000000"/>
                <w:lang w:val="es-MX" w:eastAsia="es-MX"/>
              </w:rPr>
              <w:t xml:space="preserve">            234,683 </w:t>
            </w:r>
          </w:p>
        </w:tc>
      </w:tr>
      <w:tr w:rsidR="00145351" w:rsidRPr="00145351" w14:paraId="6FB4E123" w14:textId="77777777" w:rsidTr="00145351">
        <w:trPr>
          <w:trHeight w:val="70"/>
        </w:trPr>
        <w:tc>
          <w:tcPr>
            <w:tcW w:w="1027" w:type="dxa"/>
            <w:vMerge/>
            <w:tcBorders>
              <w:top w:val="nil"/>
              <w:left w:val="single" w:sz="4" w:space="0" w:color="auto"/>
              <w:bottom w:val="single" w:sz="4" w:space="0" w:color="auto"/>
              <w:right w:val="single" w:sz="4" w:space="0" w:color="auto"/>
            </w:tcBorders>
            <w:vAlign w:val="center"/>
            <w:hideMark/>
          </w:tcPr>
          <w:p w14:paraId="45862BF4" w14:textId="77777777" w:rsidR="00145351" w:rsidRPr="00145351" w:rsidRDefault="00145351" w:rsidP="00145351">
            <w:pPr>
              <w:rPr>
                <w:rFonts w:ascii="Calibri" w:hAnsi="Calibri" w:cs="Calibri"/>
                <w:color w:val="000000"/>
                <w:lang w:val="es-MX" w:eastAsia="es-MX"/>
              </w:rPr>
            </w:pPr>
          </w:p>
        </w:tc>
        <w:tc>
          <w:tcPr>
            <w:tcW w:w="1220" w:type="dxa"/>
            <w:vMerge/>
            <w:tcBorders>
              <w:top w:val="nil"/>
              <w:left w:val="single" w:sz="4" w:space="0" w:color="auto"/>
              <w:bottom w:val="single" w:sz="4" w:space="0" w:color="000000"/>
              <w:right w:val="single" w:sz="4" w:space="0" w:color="auto"/>
            </w:tcBorders>
            <w:vAlign w:val="center"/>
            <w:hideMark/>
          </w:tcPr>
          <w:p w14:paraId="47510EE0" w14:textId="77777777" w:rsidR="00145351" w:rsidRPr="00145351" w:rsidRDefault="00145351" w:rsidP="00145351">
            <w:pPr>
              <w:rPr>
                <w:rFonts w:ascii="Calibri" w:hAnsi="Calibri" w:cs="Calibri"/>
                <w:color w:val="000000"/>
                <w:lang w:val="es-MX" w:eastAsia="es-MX"/>
              </w:rPr>
            </w:pPr>
          </w:p>
        </w:tc>
        <w:tc>
          <w:tcPr>
            <w:tcW w:w="2314" w:type="dxa"/>
            <w:vMerge/>
            <w:tcBorders>
              <w:top w:val="nil"/>
              <w:left w:val="single" w:sz="4" w:space="0" w:color="auto"/>
              <w:bottom w:val="single" w:sz="4" w:space="0" w:color="auto"/>
              <w:right w:val="single" w:sz="4" w:space="0" w:color="auto"/>
            </w:tcBorders>
            <w:vAlign w:val="center"/>
            <w:hideMark/>
          </w:tcPr>
          <w:p w14:paraId="0BB47C0C" w14:textId="77777777" w:rsidR="00145351" w:rsidRPr="00145351" w:rsidRDefault="00145351" w:rsidP="00145351">
            <w:pPr>
              <w:rPr>
                <w:rFonts w:ascii="Calibri" w:hAnsi="Calibri" w:cs="Calibri"/>
                <w:color w:val="000000"/>
                <w:lang w:val="es-MX" w:eastAsia="es-MX"/>
              </w:rPr>
            </w:pPr>
          </w:p>
        </w:tc>
        <w:tc>
          <w:tcPr>
            <w:tcW w:w="959" w:type="dxa"/>
            <w:tcBorders>
              <w:top w:val="nil"/>
              <w:left w:val="nil"/>
              <w:bottom w:val="single" w:sz="4" w:space="0" w:color="auto"/>
              <w:right w:val="single" w:sz="4" w:space="0" w:color="auto"/>
            </w:tcBorders>
            <w:shd w:val="clear" w:color="auto" w:fill="auto"/>
            <w:noWrap/>
            <w:vAlign w:val="center"/>
            <w:hideMark/>
          </w:tcPr>
          <w:p w14:paraId="26079594" w14:textId="77777777" w:rsidR="00145351" w:rsidRPr="00145351" w:rsidRDefault="00145351" w:rsidP="00145351">
            <w:pPr>
              <w:jc w:val="center"/>
              <w:rPr>
                <w:rFonts w:ascii="Calibri" w:hAnsi="Calibri" w:cs="Calibri"/>
                <w:color w:val="000000"/>
                <w:lang w:val="es-MX" w:eastAsia="es-MX"/>
              </w:rPr>
            </w:pPr>
            <w:r w:rsidRPr="00145351">
              <w:rPr>
                <w:rFonts w:ascii="Calibri" w:hAnsi="Calibri" w:cs="Calibri"/>
                <w:color w:val="000000"/>
                <w:lang w:val="es-MX" w:eastAsia="es-MX"/>
              </w:rPr>
              <w:t>3</w:t>
            </w:r>
          </w:p>
        </w:tc>
        <w:tc>
          <w:tcPr>
            <w:tcW w:w="3455" w:type="dxa"/>
            <w:tcBorders>
              <w:top w:val="nil"/>
              <w:left w:val="nil"/>
              <w:bottom w:val="single" w:sz="4" w:space="0" w:color="auto"/>
              <w:right w:val="single" w:sz="4" w:space="0" w:color="auto"/>
            </w:tcBorders>
            <w:shd w:val="clear" w:color="auto" w:fill="auto"/>
            <w:noWrap/>
            <w:vAlign w:val="center"/>
            <w:hideMark/>
          </w:tcPr>
          <w:p w14:paraId="0C02119B" w14:textId="77777777" w:rsidR="00145351" w:rsidRPr="00145351" w:rsidRDefault="00145351" w:rsidP="00145351">
            <w:pPr>
              <w:jc w:val="center"/>
              <w:rPr>
                <w:rFonts w:ascii="Calibri" w:hAnsi="Calibri" w:cs="Calibri"/>
                <w:color w:val="000000"/>
                <w:lang w:val="es-MX" w:eastAsia="es-MX"/>
              </w:rPr>
            </w:pPr>
            <w:r w:rsidRPr="00145351">
              <w:rPr>
                <w:rFonts w:ascii="Calibri" w:hAnsi="Calibri" w:cs="Calibri"/>
                <w:color w:val="000000"/>
                <w:lang w:val="es-MX" w:eastAsia="es-MX"/>
              </w:rPr>
              <w:t>CENAS</w:t>
            </w:r>
          </w:p>
        </w:tc>
        <w:tc>
          <w:tcPr>
            <w:tcW w:w="1645" w:type="dxa"/>
            <w:tcBorders>
              <w:top w:val="nil"/>
              <w:left w:val="nil"/>
              <w:bottom w:val="single" w:sz="4" w:space="0" w:color="auto"/>
              <w:right w:val="single" w:sz="4" w:space="0" w:color="auto"/>
            </w:tcBorders>
            <w:shd w:val="clear" w:color="auto" w:fill="auto"/>
            <w:noWrap/>
            <w:vAlign w:val="center"/>
            <w:hideMark/>
          </w:tcPr>
          <w:p w14:paraId="466A1BAF" w14:textId="77777777" w:rsidR="00145351" w:rsidRPr="00145351" w:rsidRDefault="00145351" w:rsidP="00145351">
            <w:pPr>
              <w:jc w:val="right"/>
              <w:rPr>
                <w:rFonts w:ascii="Calibri" w:hAnsi="Calibri" w:cs="Calibri"/>
                <w:color w:val="000000"/>
                <w:lang w:val="es-MX" w:eastAsia="es-MX"/>
              </w:rPr>
            </w:pPr>
            <w:r w:rsidRPr="00145351">
              <w:rPr>
                <w:rFonts w:ascii="Calibri" w:hAnsi="Calibri" w:cs="Calibri"/>
                <w:color w:val="000000"/>
                <w:lang w:val="es-MX" w:eastAsia="es-MX"/>
              </w:rPr>
              <w:t xml:space="preserve">            150,840 </w:t>
            </w:r>
          </w:p>
        </w:tc>
      </w:tr>
      <w:tr w:rsidR="00145351" w:rsidRPr="00145351" w14:paraId="51013D50" w14:textId="77777777" w:rsidTr="00145351">
        <w:trPr>
          <w:trHeight w:val="478"/>
        </w:trPr>
        <w:tc>
          <w:tcPr>
            <w:tcW w:w="1027" w:type="dxa"/>
            <w:vMerge/>
            <w:tcBorders>
              <w:top w:val="nil"/>
              <w:left w:val="single" w:sz="4" w:space="0" w:color="auto"/>
              <w:bottom w:val="single" w:sz="4" w:space="0" w:color="auto"/>
              <w:right w:val="single" w:sz="4" w:space="0" w:color="auto"/>
            </w:tcBorders>
            <w:vAlign w:val="center"/>
            <w:hideMark/>
          </w:tcPr>
          <w:p w14:paraId="092DF062" w14:textId="77777777" w:rsidR="00145351" w:rsidRPr="00145351" w:rsidRDefault="00145351" w:rsidP="00145351">
            <w:pPr>
              <w:rPr>
                <w:rFonts w:ascii="Calibri" w:hAnsi="Calibri" w:cs="Calibri"/>
                <w:color w:val="000000"/>
                <w:lang w:val="es-MX" w:eastAsia="es-MX"/>
              </w:rPr>
            </w:pPr>
          </w:p>
        </w:tc>
        <w:tc>
          <w:tcPr>
            <w:tcW w:w="1220" w:type="dxa"/>
            <w:vMerge/>
            <w:tcBorders>
              <w:top w:val="nil"/>
              <w:left w:val="single" w:sz="4" w:space="0" w:color="auto"/>
              <w:bottom w:val="single" w:sz="4" w:space="0" w:color="000000"/>
              <w:right w:val="single" w:sz="4" w:space="0" w:color="auto"/>
            </w:tcBorders>
            <w:vAlign w:val="center"/>
            <w:hideMark/>
          </w:tcPr>
          <w:p w14:paraId="426B8C09" w14:textId="77777777" w:rsidR="00145351" w:rsidRPr="00145351" w:rsidRDefault="00145351" w:rsidP="00145351">
            <w:pPr>
              <w:rPr>
                <w:rFonts w:ascii="Calibri" w:hAnsi="Calibri" w:cs="Calibri"/>
                <w:color w:val="000000"/>
                <w:lang w:val="es-MX" w:eastAsia="es-MX"/>
              </w:rPr>
            </w:pPr>
          </w:p>
        </w:tc>
        <w:tc>
          <w:tcPr>
            <w:tcW w:w="2314" w:type="dxa"/>
            <w:vMerge/>
            <w:tcBorders>
              <w:top w:val="nil"/>
              <w:left w:val="single" w:sz="4" w:space="0" w:color="auto"/>
              <w:bottom w:val="single" w:sz="4" w:space="0" w:color="auto"/>
              <w:right w:val="single" w:sz="4" w:space="0" w:color="auto"/>
            </w:tcBorders>
            <w:vAlign w:val="center"/>
            <w:hideMark/>
          </w:tcPr>
          <w:p w14:paraId="32E80418" w14:textId="77777777" w:rsidR="00145351" w:rsidRPr="00145351" w:rsidRDefault="00145351" w:rsidP="00145351">
            <w:pPr>
              <w:rPr>
                <w:rFonts w:ascii="Calibri" w:hAnsi="Calibri" w:cs="Calibri"/>
                <w:color w:val="000000"/>
                <w:lang w:val="es-MX" w:eastAsia="es-MX"/>
              </w:rPr>
            </w:pPr>
          </w:p>
        </w:tc>
        <w:tc>
          <w:tcPr>
            <w:tcW w:w="959" w:type="dxa"/>
            <w:tcBorders>
              <w:top w:val="nil"/>
              <w:left w:val="nil"/>
              <w:bottom w:val="single" w:sz="4" w:space="0" w:color="auto"/>
              <w:right w:val="single" w:sz="4" w:space="0" w:color="auto"/>
            </w:tcBorders>
            <w:shd w:val="clear" w:color="auto" w:fill="auto"/>
            <w:noWrap/>
            <w:vAlign w:val="center"/>
            <w:hideMark/>
          </w:tcPr>
          <w:p w14:paraId="09F1E9DC" w14:textId="77777777" w:rsidR="00145351" w:rsidRPr="00145351" w:rsidRDefault="00145351" w:rsidP="00145351">
            <w:pPr>
              <w:jc w:val="center"/>
              <w:rPr>
                <w:rFonts w:ascii="Calibri" w:hAnsi="Calibri" w:cs="Calibri"/>
                <w:color w:val="000000"/>
                <w:lang w:val="es-MX" w:eastAsia="es-MX"/>
              </w:rPr>
            </w:pPr>
            <w:r w:rsidRPr="00145351">
              <w:rPr>
                <w:rFonts w:ascii="Calibri" w:hAnsi="Calibri" w:cs="Calibri"/>
                <w:color w:val="000000"/>
                <w:lang w:val="es-MX" w:eastAsia="es-MX"/>
              </w:rPr>
              <w:t>4</w:t>
            </w:r>
          </w:p>
        </w:tc>
        <w:tc>
          <w:tcPr>
            <w:tcW w:w="3455" w:type="dxa"/>
            <w:tcBorders>
              <w:top w:val="nil"/>
              <w:left w:val="nil"/>
              <w:bottom w:val="single" w:sz="4" w:space="0" w:color="auto"/>
              <w:right w:val="single" w:sz="4" w:space="0" w:color="auto"/>
            </w:tcBorders>
            <w:shd w:val="clear" w:color="auto" w:fill="auto"/>
            <w:vAlign w:val="center"/>
            <w:hideMark/>
          </w:tcPr>
          <w:p w14:paraId="20A547EF" w14:textId="2D388B24" w:rsidR="00145351" w:rsidRPr="00145351" w:rsidRDefault="00145351" w:rsidP="00145351">
            <w:pPr>
              <w:jc w:val="center"/>
              <w:rPr>
                <w:rFonts w:ascii="Calibri" w:hAnsi="Calibri" w:cs="Calibri"/>
                <w:color w:val="000000"/>
                <w:lang w:val="es-MX" w:eastAsia="es-MX"/>
              </w:rPr>
            </w:pPr>
            <w:r w:rsidRPr="00145351">
              <w:rPr>
                <w:rFonts w:ascii="Calibri" w:hAnsi="Calibri" w:cs="Calibri"/>
                <w:color w:val="000000"/>
                <w:lang w:val="es-MX" w:eastAsia="es-MX"/>
              </w:rPr>
              <w:t xml:space="preserve">CENA DE MEDIA NOCHE HOSPITALES: METROPOLITANO, REGIONAL MATERNO INFANTIL Y </w:t>
            </w:r>
            <w:r w:rsidR="00551BE5" w:rsidRPr="00551BE5">
              <w:rPr>
                <w:rFonts w:ascii="Calibri" w:hAnsi="Calibri" w:cs="Calibri"/>
                <w:color w:val="000000"/>
                <w:lang w:val="es-MX" w:eastAsia="es-MX"/>
              </w:rPr>
              <w:t xml:space="preserve">HOSPITAL </w:t>
            </w:r>
            <w:r w:rsidRPr="00551BE5">
              <w:rPr>
                <w:rFonts w:ascii="Calibri" w:hAnsi="Calibri" w:cs="Calibri"/>
                <w:color w:val="000000"/>
                <w:lang w:val="es-MX" w:eastAsia="es-MX"/>
              </w:rPr>
              <w:t>DE</w:t>
            </w:r>
            <w:r w:rsidR="00551BE5" w:rsidRPr="00551BE5">
              <w:rPr>
                <w:rFonts w:ascii="Calibri" w:hAnsi="Calibri" w:cs="Calibri"/>
                <w:color w:val="000000"/>
                <w:lang w:val="es-MX" w:eastAsia="es-MX"/>
              </w:rPr>
              <w:t xml:space="preserve"> ESPECIALIDADES</w:t>
            </w:r>
            <w:r w:rsidRPr="00551BE5">
              <w:rPr>
                <w:rFonts w:ascii="Calibri" w:hAnsi="Calibri" w:cs="Calibri"/>
                <w:color w:val="000000"/>
                <w:lang w:val="es-MX" w:eastAsia="es-MX"/>
              </w:rPr>
              <w:t xml:space="preserve"> </w:t>
            </w:r>
            <w:r w:rsidR="00551BE5" w:rsidRPr="00551BE5">
              <w:rPr>
                <w:rFonts w:ascii="Calibri" w:hAnsi="Calibri" w:cs="Calibri"/>
                <w:color w:val="000000"/>
                <w:lang w:val="es-MX" w:eastAsia="es-MX"/>
              </w:rPr>
              <w:t xml:space="preserve">EN SALUD MENTAL </w:t>
            </w:r>
          </w:p>
        </w:tc>
        <w:tc>
          <w:tcPr>
            <w:tcW w:w="1645" w:type="dxa"/>
            <w:tcBorders>
              <w:top w:val="nil"/>
              <w:left w:val="nil"/>
              <w:bottom w:val="single" w:sz="4" w:space="0" w:color="auto"/>
              <w:right w:val="single" w:sz="4" w:space="0" w:color="auto"/>
            </w:tcBorders>
            <w:shd w:val="clear" w:color="auto" w:fill="auto"/>
            <w:noWrap/>
            <w:vAlign w:val="center"/>
            <w:hideMark/>
          </w:tcPr>
          <w:p w14:paraId="7FC55956" w14:textId="77777777" w:rsidR="00145351" w:rsidRPr="00145351" w:rsidRDefault="00145351" w:rsidP="00145351">
            <w:pPr>
              <w:jc w:val="right"/>
              <w:rPr>
                <w:rFonts w:ascii="Calibri" w:hAnsi="Calibri" w:cs="Calibri"/>
                <w:color w:val="000000"/>
                <w:lang w:val="es-MX" w:eastAsia="es-MX"/>
              </w:rPr>
            </w:pPr>
            <w:r w:rsidRPr="00145351">
              <w:rPr>
                <w:rFonts w:ascii="Calibri" w:hAnsi="Calibri" w:cs="Calibri"/>
                <w:color w:val="000000"/>
                <w:lang w:val="es-MX" w:eastAsia="es-MX"/>
              </w:rPr>
              <w:t xml:space="preserve">            112,258 </w:t>
            </w:r>
          </w:p>
        </w:tc>
      </w:tr>
      <w:tr w:rsidR="00145351" w:rsidRPr="00145351" w14:paraId="696FE4E8" w14:textId="77777777" w:rsidTr="00145351">
        <w:trPr>
          <w:trHeight w:val="381"/>
        </w:trPr>
        <w:tc>
          <w:tcPr>
            <w:tcW w:w="1027" w:type="dxa"/>
            <w:vMerge/>
            <w:tcBorders>
              <w:top w:val="nil"/>
              <w:left w:val="single" w:sz="4" w:space="0" w:color="auto"/>
              <w:bottom w:val="single" w:sz="4" w:space="0" w:color="auto"/>
              <w:right w:val="single" w:sz="4" w:space="0" w:color="auto"/>
            </w:tcBorders>
            <w:vAlign w:val="center"/>
            <w:hideMark/>
          </w:tcPr>
          <w:p w14:paraId="379A16AE" w14:textId="77777777" w:rsidR="00145351" w:rsidRPr="00145351" w:rsidRDefault="00145351" w:rsidP="00145351">
            <w:pPr>
              <w:rPr>
                <w:rFonts w:ascii="Calibri" w:hAnsi="Calibri" w:cs="Calibri"/>
                <w:color w:val="000000"/>
                <w:lang w:val="es-MX" w:eastAsia="es-MX"/>
              </w:rPr>
            </w:pPr>
          </w:p>
        </w:tc>
        <w:tc>
          <w:tcPr>
            <w:tcW w:w="1220" w:type="dxa"/>
            <w:vMerge/>
            <w:tcBorders>
              <w:top w:val="nil"/>
              <w:left w:val="single" w:sz="4" w:space="0" w:color="auto"/>
              <w:bottom w:val="single" w:sz="4" w:space="0" w:color="000000"/>
              <w:right w:val="single" w:sz="4" w:space="0" w:color="auto"/>
            </w:tcBorders>
            <w:vAlign w:val="center"/>
            <w:hideMark/>
          </w:tcPr>
          <w:p w14:paraId="2D64EB47" w14:textId="77777777" w:rsidR="00145351" w:rsidRPr="00145351" w:rsidRDefault="00145351" w:rsidP="00145351">
            <w:pPr>
              <w:rPr>
                <w:rFonts w:ascii="Calibri" w:hAnsi="Calibri" w:cs="Calibri"/>
                <w:color w:val="000000"/>
                <w:lang w:val="es-MX" w:eastAsia="es-MX"/>
              </w:rPr>
            </w:pPr>
          </w:p>
        </w:tc>
        <w:tc>
          <w:tcPr>
            <w:tcW w:w="2314" w:type="dxa"/>
            <w:vMerge/>
            <w:tcBorders>
              <w:top w:val="nil"/>
              <w:left w:val="single" w:sz="4" w:space="0" w:color="auto"/>
              <w:bottom w:val="single" w:sz="4" w:space="0" w:color="auto"/>
              <w:right w:val="single" w:sz="4" w:space="0" w:color="auto"/>
            </w:tcBorders>
            <w:vAlign w:val="center"/>
            <w:hideMark/>
          </w:tcPr>
          <w:p w14:paraId="13A2C302" w14:textId="77777777" w:rsidR="00145351" w:rsidRPr="00145351" w:rsidRDefault="00145351" w:rsidP="00145351">
            <w:pPr>
              <w:rPr>
                <w:rFonts w:ascii="Calibri" w:hAnsi="Calibri" w:cs="Calibri"/>
                <w:color w:val="000000"/>
                <w:lang w:val="es-MX" w:eastAsia="es-MX"/>
              </w:rPr>
            </w:pPr>
          </w:p>
        </w:tc>
        <w:tc>
          <w:tcPr>
            <w:tcW w:w="959" w:type="dxa"/>
            <w:tcBorders>
              <w:top w:val="nil"/>
              <w:left w:val="nil"/>
              <w:bottom w:val="single" w:sz="4" w:space="0" w:color="auto"/>
              <w:right w:val="single" w:sz="4" w:space="0" w:color="auto"/>
            </w:tcBorders>
            <w:shd w:val="clear" w:color="auto" w:fill="auto"/>
            <w:noWrap/>
            <w:vAlign w:val="center"/>
            <w:hideMark/>
          </w:tcPr>
          <w:p w14:paraId="661FF0C0" w14:textId="77777777" w:rsidR="00145351" w:rsidRPr="00145351" w:rsidRDefault="00145351" w:rsidP="00145351">
            <w:pPr>
              <w:jc w:val="center"/>
              <w:rPr>
                <w:rFonts w:ascii="Calibri" w:hAnsi="Calibri" w:cs="Calibri"/>
                <w:color w:val="000000"/>
                <w:lang w:val="es-MX" w:eastAsia="es-MX"/>
              </w:rPr>
            </w:pPr>
            <w:r w:rsidRPr="00145351">
              <w:rPr>
                <w:rFonts w:ascii="Calibri" w:hAnsi="Calibri" w:cs="Calibri"/>
                <w:color w:val="000000"/>
                <w:lang w:val="es-MX" w:eastAsia="es-MX"/>
              </w:rPr>
              <w:t>5</w:t>
            </w:r>
          </w:p>
        </w:tc>
        <w:tc>
          <w:tcPr>
            <w:tcW w:w="3455" w:type="dxa"/>
            <w:tcBorders>
              <w:top w:val="nil"/>
              <w:left w:val="nil"/>
              <w:bottom w:val="single" w:sz="4" w:space="0" w:color="auto"/>
              <w:right w:val="single" w:sz="4" w:space="0" w:color="auto"/>
            </w:tcBorders>
            <w:shd w:val="clear" w:color="auto" w:fill="auto"/>
            <w:vAlign w:val="center"/>
            <w:hideMark/>
          </w:tcPr>
          <w:p w14:paraId="7263EB76" w14:textId="5C4096B6" w:rsidR="00145351" w:rsidRPr="00145351" w:rsidRDefault="00145351" w:rsidP="00145351">
            <w:pPr>
              <w:jc w:val="center"/>
              <w:rPr>
                <w:rFonts w:ascii="Calibri" w:hAnsi="Calibri" w:cs="Calibri"/>
                <w:color w:val="000000"/>
                <w:lang w:val="es-MX" w:eastAsia="es-MX"/>
              </w:rPr>
            </w:pPr>
            <w:r w:rsidRPr="00145351">
              <w:rPr>
                <w:rFonts w:ascii="Calibri" w:hAnsi="Calibri" w:cs="Calibri"/>
                <w:color w:val="000000"/>
                <w:lang w:val="es-MX" w:eastAsia="es-MX"/>
              </w:rPr>
              <w:t>CENA DE MEDIA NOCHE HOSPITALES GENERALES: DE MONTEMORELOS, LINARES, SABINAS</w:t>
            </w:r>
            <w:r>
              <w:rPr>
                <w:rFonts w:ascii="Calibri" w:hAnsi="Calibri" w:cs="Calibri"/>
                <w:color w:val="000000"/>
                <w:lang w:val="es-MX" w:eastAsia="es-MX"/>
              </w:rPr>
              <w:t xml:space="preserve"> HIDALGO</w:t>
            </w:r>
            <w:r w:rsidRPr="00145351">
              <w:rPr>
                <w:rFonts w:ascii="Calibri" w:hAnsi="Calibri" w:cs="Calibri"/>
                <w:color w:val="000000"/>
                <w:lang w:val="es-MX" w:eastAsia="es-MX"/>
              </w:rPr>
              <w:t>, TIERRA Y LIBERTAD Y JUAREZ</w:t>
            </w:r>
          </w:p>
        </w:tc>
        <w:tc>
          <w:tcPr>
            <w:tcW w:w="1645" w:type="dxa"/>
            <w:tcBorders>
              <w:top w:val="nil"/>
              <w:left w:val="nil"/>
              <w:bottom w:val="single" w:sz="4" w:space="0" w:color="auto"/>
              <w:right w:val="single" w:sz="4" w:space="0" w:color="auto"/>
            </w:tcBorders>
            <w:shd w:val="clear" w:color="auto" w:fill="auto"/>
            <w:noWrap/>
            <w:vAlign w:val="center"/>
            <w:hideMark/>
          </w:tcPr>
          <w:p w14:paraId="7E4CF56A" w14:textId="77777777" w:rsidR="00145351" w:rsidRPr="00145351" w:rsidRDefault="00145351" w:rsidP="00145351">
            <w:pPr>
              <w:jc w:val="right"/>
              <w:rPr>
                <w:rFonts w:ascii="Calibri" w:hAnsi="Calibri" w:cs="Calibri"/>
                <w:color w:val="000000"/>
                <w:lang w:val="es-MX" w:eastAsia="es-MX"/>
              </w:rPr>
            </w:pPr>
            <w:r w:rsidRPr="00145351">
              <w:rPr>
                <w:rFonts w:ascii="Calibri" w:hAnsi="Calibri" w:cs="Calibri"/>
                <w:color w:val="000000"/>
                <w:lang w:val="es-MX" w:eastAsia="es-MX"/>
              </w:rPr>
              <w:t xml:space="preserve">              28,178 </w:t>
            </w:r>
          </w:p>
        </w:tc>
      </w:tr>
      <w:tr w:rsidR="00145351" w:rsidRPr="00145351" w14:paraId="34729443" w14:textId="77777777" w:rsidTr="00145351">
        <w:trPr>
          <w:trHeight w:val="70"/>
        </w:trPr>
        <w:tc>
          <w:tcPr>
            <w:tcW w:w="1027" w:type="dxa"/>
            <w:tcBorders>
              <w:top w:val="nil"/>
              <w:left w:val="nil"/>
              <w:bottom w:val="nil"/>
              <w:right w:val="nil"/>
            </w:tcBorders>
            <w:shd w:val="clear" w:color="auto" w:fill="auto"/>
            <w:noWrap/>
            <w:vAlign w:val="bottom"/>
            <w:hideMark/>
          </w:tcPr>
          <w:p w14:paraId="04AD8CCC" w14:textId="77777777" w:rsidR="00145351" w:rsidRPr="00145351" w:rsidRDefault="00145351" w:rsidP="00145351">
            <w:pPr>
              <w:jc w:val="center"/>
              <w:rPr>
                <w:rFonts w:ascii="Calibri" w:hAnsi="Calibri" w:cs="Calibri"/>
                <w:color w:val="000000"/>
                <w:lang w:val="es-MX" w:eastAsia="es-MX"/>
              </w:rPr>
            </w:pPr>
          </w:p>
        </w:tc>
        <w:tc>
          <w:tcPr>
            <w:tcW w:w="1220" w:type="dxa"/>
            <w:tcBorders>
              <w:top w:val="nil"/>
              <w:left w:val="nil"/>
              <w:bottom w:val="nil"/>
              <w:right w:val="nil"/>
            </w:tcBorders>
            <w:shd w:val="clear" w:color="auto" w:fill="auto"/>
            <w:noWrap/>
            <w:vAlign w:val="bottom"/>
            <w:hideMark/>
          </w:tcPr>
          <w:p w14:paraId="10FF32E6" w14:textId="77777777" w:rsidR="00145351" w:rsidRPr="00145351" w:rsidRDefault="00145351" w:rsidP="00145351">
            <w:pPr>
              <w:rPr>
                <w:rFonts w:ascii="Calibri" w:hAnsi="Calibri" w:cs="Calibri"/>
                <w:lang w:val="es-MX" w:eastAsia="es-MX"/>
              </w:rPr>
            </w:pPr>
          </w:p>
        </w:tc>
        <w:tc>
          <w:tcPr>
            <w:tcW w:w="2314" w:type="dxa"/>
            <w:tcBorders>
              <w:top w:val="nil"/>
              <w:left w:val="nil"/>
              <w:bottom w:val="nil"/>
              <w:right w:val="nil"/>
            </w:tcBorders>
            <w:shd w:val="clear" w:color="auto" w:fill="auto"/>
            <w:noWrap/>
            <w:vAlign w:val="bottom"/>
            <w:hideMark/>
          </w:tcPr>
          <w:p w14:paraId="29504B4B" w14:textId="77777777" w:rsidR="00145351" w:rsidRPr="00145351" w:rsidRDefault="00145351" w:rsidP="00145351">
            <w:pPr>
              <w:rPr>
                <w:rFonts w:ascii="Calibri" w:hAnsi="Calibri" w:cs="Calibri"/>
                <w:lang w:val="es-MX" w:eastAsia="es-MX"/>
              </w:rPr>
            </w:pPr>
          </w:p>
        </w:tc>
        <w:tc>
          <w:tcPr>
            <w:tcW w:w="959" w:type="dxa"/>
            <w:tcBorders>
              <w:top w:val="nil"/>
              <w:left w:val="nil"/>
              <w:bottom w:val="nil"/>
              <w:right w:val="nil"/>
            </w:tcBorders>
            <w:shd w:val="clear" w:color="auto" w:fill="auto"/>
            <w:noWrap/>
            <w:vAlign w:val="bottom"/>
            <w:hideMark/>
          </w:tcPr>
          <w:p w14:paraId="08653665" w14:textId="77777777" w:rsidR="00145351" w:rsidRPr="00145351" w:rsidRDefault="00145351" w:rsidP="00145351">
            <w:pPr>
              <w:rPr>
                <w:rFonts w:ascii="Calibri" w:hAnsi="Calibri" w:cs="Calibri"/>
                <w:lang w:val="es-MX" w:eastAsia="es-MX"/>
              </w:rPr>
            </w:pPr>
          </w:p>
        </w:tc>
        <w:tc>
          <w:tcPr>
            <w:tcW w:w="3455" w:type="dxa"/>
            <w:tcBorders>
              <w:top w:val="nil"/>
              <w:left w:val="single" w:sz="4" w:space="0" w:color="auto"/>
              <w:bottom w:val="single" w:sz="4" w:space="0" w:color="auto"/>
              <w:right w:val="single" w:sz="4" w:space="0" w:color="auto"/>
            </w:tcBorders>
            <w:shd w:val="clear" w:color="auto" w:fill="auto"/>
            <w:noWrap/>
            <w:vAlign w:val="center"/>
            <w:hideMark/>
          </w:tcPr>
          <w:p w14:paraId="2DE4725F" w14:textId="77777777" w:rsidR="00145351" w:rsidRPr="00145351" w:rsidRDefault="00145351" w:rsidP="00145351">
            <w:pPr>
              <w:jc w:val="right"/>
              <w:rPr>
                <w:rFonts w:ascii="Calibri" w:hAnsi="Calibri" w:cs="Calibri"/>
                <w:b/>
                <w:bCs/>
                <w:color w:val="000000"/>
                <w:lang w:val="es-MX" w:eastAsia="es-MX"/>
              </w:rPr>
            </w:pPr>
            <w:r w:rsidRPr="00145351">
              <w:rPr>
                <w:rFonts w:ascii="Calibri" w:hAnsi="Calibri" w:cs="Calibri"/>
                <w:b/>
                <w:bCs/>
                <w:color w:val="000000"/>
                <w:lang w:val="es-MX" w:eastAsia="es-MX"/>
              </w:rPr>
              <w:t>TOTAL</w:t>
            </w:r>
          </w:p>
        </w:tc>
        <w:tc>
          <w:tcPr>
            <w:tcW w:w="1645" w:type="dxa"/>
            <w:tcBorders>
              <w:top w:val="nil"/>
              <w:left w:val="nil"/>
              <w:bottom w:val="single" w:sz="4" w:space="0" w:color="auto"/>
              <w:right w:val="single" w:sz="4" w:space="0" w:color="auto"/>
            </w:tcBorders>
            <w:shd w:val="clear" w:color="auto" w:fill="auto"/>
            <w:noWrap/>
            <w:vAlign w:val="bottom"/>
            <w:hideMark/>
          </w:tcPr>
          <w:p w14:paraId="30046A66" w14:textId="77777777" w:rsidR="00145351" w:rsidRPr="00145351" w:rsidRDefault="00145351" w:rsidP="00145351">
            <w:pPr>
              <w:jc w:val="right"/>
              <w:rPr>
                <w:rFonts w:ascii="Calibri" w:hAnsi="Calibri" w:cs="Calibri"/>
                <w:b/>
                <w:bCs/>
                <w:color w:val="000000"/>
                <w:lang w:val="es-MX" w:eastAsia="es-MX"/>
              </w:rPr>
            </w:pPr>
            <w:r w:rsidRPr="00145351">
              <w:rPr>
                <w:rFonts w:ascii="Calibri" w:hAnsi="Calibri" w:cs="Calibri"/>
                <w:b/>
                <w:bCs/>
                <w:color w:val="000000"/>
                <w:lang w:val="es-MX" w:eastAsia="es-MX"/>
              </w:rPr>
              <w:t xml:space="preserve">            709,489 </w:t>
            </w:r>
          </w:p>
        </w:tc>
      </w:tr>
    </w:tbl>
    <w:p w14:paraId="04A4AC38" w14:textId="77777777" w:rsidR="00145351" w:rsidRDefault="00145351"/>
    <w:p w14:paraId="4EFE6440" w14:textId="77777777" w:rsidR="00145351" w:rsidRDefault="00145351"/>
    <w:tbl>
      <w:tblPr>
        <w:tblW w:w="10620" w:type="dxa"/>
        <w:tblCellMar>
          <w:left w:w="70" w:type="dxa"/>
          <w:right w:w="70" w:type="dxa"/>
        </w:tblCellMar>
        <w:tblLook w:val="04A0" w:firstRow="1" w:lastRow="0" w:firstColumn="1" w:lastColumn="0" w:noHBand="0" w:noVBand="1"/>
      </w:tblPr>
      <w:tblGrid>
        <w:gridCol w:w="1027"/>
        <w:gridCol w:w="1220"/>
        <w:gridCol w:w="2314"/>
        <w:gridCol w:w="959"/>
        <w:gridCol w:w="3455"/>
        <w:gridCol w:w="1645"/>
      </w:tblGrid>
      <w:tr w:rsidR="00145351" w:rsidRPr="00145351" w14:paraId="7DD2D137" w14:textId="77777777" w:rsidTr="00145351">
        <w:trPr>
          <w:trHeight w:val="70"/>
        </w:trPr>
        <w:tc>
          <w:tcPr>
            <w:tcW w:w="10620"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664E32" w14:textId="77777777" w:rsidR="00145351" w:rsidRPr="00145351" w:rsidRDefault="00145351" w:rsidP="00145351">
            <w:pPr>
              <w:jc w:val="center"/>
              <w:rPr>
                <w:rFonts w:ascii="Calibri" w:hAnsi="Calibri" w:cs="Calibri"/>
                <w:b/>
                <w:bCs/>
                <w:color w:val="000000"/>
                <w:lang w:val="es-MX" w:eastAsia="es-MX"/>
              </w:rPr>
            </w:pPr>
            <w:r w:rsidRPr="00145351">
              <w:rPr>
                <w:rFonts w:ascii="Calibri" w:hAnsi="Calibri" w:cs="Calibri"/>
                <w:b/>
                <w:bCs/>
                <w:color w:val="000000"/>
                <w:lang w:val="es-MX" w:eastAsia="es-MX"/>
              </w:rPr>
              <w:t>SERVICIO DE NUTRICION PARA PERSONAL DE UNIDADES HOSPITALARIAS</w:t>
            </w:r>
          </w:p>
        </w:tc>
      </w:tr>
      <w:tr w:rsidR="00145351" w:rsidRPr="00145351" w14:paraId="2ECADCC1" w14:textId="77777777" w:rsidTr="00FA142C">
        <w:trPr>
          <w:trHeight w:val="70"/>
        </w:trPr>
        <w:tc>
          <w:tcPr>
            <w:tcW w:w="1027" w:type="dxa"/>
            <w:tcBorders>
              <w:top w:val="nil"/>
              <w:left w:val="single" w:sz="4" w:space="0" w:color="auto"/>
              <w:bottom w:val="single" w:sz="4" w:space="0" w:color="auto"/>
              <w:right w:val="single" w:sz="4" w:space="0" w:color="auto"/>
            </w:tcBorders>
            <w:shd w:val="clear" w:color="auto" w:fill="81E7FF"/>
            <w:noWrap/>
            <w:vAlign w:val="bottom"/>
            <w:hideMark/>
          </w:tcPr>
          <w:p w14:paraId="1BB13141" w14:textId="77777777" w:rsidR="00145351" w:rsidRPr="00145351" w:rsidRDefault="00145351" w:rsidP="00145351">
            <w:pPr>
              <w:jc w:val="center"/>
              <w:rPr>
                <w:rFonts w:ascii="Calibri" w:hAnsi="Calibri" w:cs="Calibri"/>
                <w:b/>
                <w:bCs/>
                <w:color w:val="000000"/>
                <w:lang w:val="es-MX" w:eastAsia="es-MX"/>
              </w:rPr>
            </w:pPr>
            <w:r w:rsidRPr="00145351">
              <w:rPr>
                <w:rFonts w:ascii="Calibri" w:hAnsi="Calibri" w:cs="Calibri"/>
                <w:b/>
                <w:bCs/>
                <w:color w:val="000000"/>
                <w:lang w:val="es-MX" w:eastAsia="es-MX"/>
              </w:rPr>
              <w:t>PARTIDA</w:t>
            </w:r>
          </w:p>
        </w:tc>
        <w:tc>
          <w:tcPr>
            <w:tcW w:w="1220" w:type="dxa"/>
            <w:tcBorders>
              <w:top w:val="nil"/>
              <w:left w:val="nil"/>
              <w:bottom w:val="single" w:sz="4" w:space="0" w:color="auto"/>
              <w:right w:val="single" w:sz="4" w:space="0" w:color="auto"/>
            </w:tcBorders>
            <w:shd w:val="clear" w:color="auto" w:fill="81E7FF"/>
            <w:noWrap/>
            <w:vAlign w:val="bottom"/>
            <w:hideMark/>
          </w:tcPr>
          <w:p w14:paraId="77BB5145" w14:textId="77777777" w:rsidR="00145351" w:rsidRPr="00145351" w:rsidRDefault="00145351" w:rsidP="00145351">
            <w:pPr>
              <w:jc w:val="center"/>
              <w:rPr>
                <w:rFonts w:ascii="Calibri" w:hAnsi="Calibri" w:cs="Calibri"/>
                <w:b/>
                <w:bCs/>
                <w:color w:val="000000"/>
                <w:lang w:val="es-MX" w:eastAsia="es-MX"/>
              </w:rPr>
            </w:pPr>
            <w:r w:rsidRPr="00145351">
              <w:rPr>
                <w:rFonts w:ascii="Calibri" w:hAnsi="Calibri" w:cs="Calibri"/>
                <w:b/>
                <w:bCs/>
                <w:color w:val="000000"/>
                <w:lang w:val="es-MX" w:eastAsia="es-MX"/>
              </w:rPr>
              <w:t>CANTIDAD</w:t>
            </w:r>
          </w:p>
        </w:tc>
        <w:tc>
          <w:tcPr>
            <w:tcW w:w="2314" w:type="dxa"/>
            <w:tcBorders>
              <w:top w:val="nil"/>
              <w:left w:val="nil"/>
              <w:bottom w:val="single" w:sz="4" w:space="0" w:color="auto"/>
              <w:right w:val="single" w:sz="4" w:space="0" w:color="auto"/>
            </w:tcBorders>
            <w:shd w:val="clear" w:color="auto" w:fill="81E7FF"/>
            <w:noWrap/>
            <w:vAlign w:val="bottom"/>
            <w:hideMark/>
          </w:tcPr>
          <w:p w14:paraId="6829A8EB" w14:textId="77777777" w:rsidR="00145351" w:rsidRPr="00145351" w:rsidRDefault="00145351" w:rsidP="00145351">
            <w:pPr>
              <w:jc w:val="center"/>
              <w:rPr>
                <w:rFonts w:ascii="Calibri" w:hAnsi="Calibri" w:cs="Calibri"/>
                <w:b/>
                <w:bCs/>
                <w:color w:val="000000"/>
                <w:lang w:val="es-MX" w:eastAsia="es-MX"/>
              </w:rPr>
            </w:pPr>
            <w:r w:rsidRPr="00145351">
              <w:rPr>
                <w:rFonts w:ascii="Calibri" w:hAnsi="Calibri" w:cs="Calibri"/>
                <w:b/>
                <w:bCs/>
                <w:color w:val="000000"/>
                <w:lang w:val="es-MX" w:eastAsia="es-MX"/>
              </w:rPr>
              <w:t>UNIDAD DE MEDIDA</w:t>
            </w:r>
          </w:p>
        </w:tc>
        <w:tc>
          <w:tcPr>
            <w:tcW w:w="959" w:type="dxa"/>
            <w:tcBorders>
              <w:top w:val="nil"/>
              <w:left w:val="nil"/>
              <w:bottom w:val="single" w:sz="4" w:space="0" w:color="auto"/>
              <w:right w:val="single" w:sz="4" w:space="0" w:color="auto"/>
            </w:tcBorders>
            <w:shd w:val="clear" w:color="auto" w:fill="81E7FF"/>
            <w:noWrap/>
            <w:vAlign w:val="bottom"/>
            <w:hideMark/>
          </w:tcPr>
          <w:p w14:paraId="21422C18" w14:textId="77777777" w:rsidR="00145351" w:rsidRPr="00145351" w:rsidRDefault="00145351" w:rsidP="00145351">
            <w:pPr>
              <w:jc w:val="center"/>
              <w:rPr>
                <w:rFonts w:ascii="Calibri" w:hAnsi="Calibri" w:cs="Calibri"/>
                <w:b/>
                <w:bCs/>
                <w:color w:val="000000"/>
                <w:lang w:val="es-MX" w:eastAsia="es-MX"/>
              </w:rPr>
            </w:pPr>
            <w:r w:rsidRPr="00145351">
              <w:rPr>
                <w:rFonts w:ascii="Calibri" w:hAnsi="Calibri" w:cs="Calibri"/>
                <w:b/>
                <w:bCs/>
                <w:color w:val="000000"/>
                <w:lang w:val="es-MX" w:eastAsia="es-MX"/>
              </w:rPr>
              <w:t xml:space="preserve">REGLON </w:t>
            </w:r>
          </w:p>
        </w:tc>
        <w:tc>
          <w:tcPr>
            <w:tcW w:w="3455" w:type="dxa"/>
            <w:tcBorders>
              <w:top w:val="nil"/>
              <w:left w:val="nil"/>
              <w:bottom w:val="single" w:sz="4" w:space="0" w:color="auto"/>
              <w:right w:val="single" w:sz="4" w:space="0" w:color="auto"/>
            </w:tcBorders>
            <w:shd w:val="clear" w:color="auto" w:fill="81E7FF"/>
            <w:noWrap/>
            <w:vAlign w:val="bottom"/>
            <w:hideMark/>
          </w:tcPr>
          <w:p w14:paraId="02A25DB4" w14:textId="77777777" w:rsidR="00145351" w:rsidRPr="00145351" w:rsidRDefault="00145351" w:rsidP="00145351">
            <w:pPr>
              <w:jc w:val="center"/>
              <w:rPr>
                <w:rFonts w:ascii="Calibri" w:hAnsi="Calibri" w:cs="Calibri"/>
                <w:b/>
                <w:bCs/>
                <w:color w:val="000000"/>
                <w:lang w:val="es-MX" w:eastAsia="es-MX"/>
              </w:rPr>
            </w:pPr>
            <w:r w:rsidRPr="00145351">
              <w:rPr>
                <w:rFonts w:ascii="Calibri" w:hAnsi="Calibri" w:cs="Calibri"/>
                <w:b/>
                <w:bCs/>
                <w:color w:val="000000"/>
                <w:lang w:val="es-MX" w:eastAsia="es-MX"/>
              </w:rPr>
              <w:t>SERVICIOS</w:t>
            </w:r>
          </w:p>
        </w:tc>
        <w:tc>
          <w:tcPr>
            <w:tcW w:w="1645" w:type="dxa"/>
            <w:tcBorders>
              <w:top w:val="nil"/>
              <w:left w:val="nil"/>
              <w:bottom w:val="single" w:sz="4" w:space="0" w:color="auto"/>
              <w:right w:val="single" w:sz="4" w:space="0" w:color="auto"/>
            </w:tcBorders>
            <w:shd w:val="clear" w:color="auto" w:fill="81E7FF"/>
            <w:noWrap/>
            <w:vAlign w:val="bottom"/>
            <w:hideMark/>
          </w:tcPr>
          <w:p w14:paraId="29F172B9" w14:textId="77777777" w:rsidR="00145351" w:rsidRPr="00145351" w:rsidRDefault="00145351" w:rsidP="00145351">
            <w:pPr>
              <w:jc w:val="center"/>
              <w:rPr>
                <w:rFonts w:ascii="Calibri" w:hAnsi="Calibri" w:cs="Calibri"/>
                <w:b/>
                <w:bCs/>
                <w:color w:val="000000"/>
                <w:lang w:val="es-MX" w:eastAsia="es-MX"/>
              </w:rPr>
            </w:pPr>
            <w:r w:rsidRPr="00145351">
              <w:rPr>
                <w:rFonts w:ascii="Calibri" w:hAnsi="Calibri" w:cs="Calibri"/>
                <w:b/>
                <w:bCs/>
                <w:color w:val="000000"/>
                <w:lang w:val="es-MX" w:eastAsia="es-MX"/>
              </w:rPr>
              <w:t xml:space="preserve"> CANTIDADES </w:t>
            </w:r>
          </w:p>
        </w:tc>
      </w:tr>
      <w:tr w:rsidR="00145351" w:rsidRPr="00145351" w14:paraId="012BF0F5" w14:textId="77777777" w:rsidTr="00145351">
        <w:trPr>
          <w:trHeight w:val="70"/>
        </w:trPr>
        <w:tc>
          <w:tcPr>
            <w:tcW w:w="1027" w:type="dxa"/>
            <w:tcBorders>
              <w:top w:val="nil"/>
              <w:left w:val="single" w:sz="4" w:space="0" w:color="auto"/>
              <w:bottom w:val="single" w:sz="4" w:space="0" w:color="auto"/>
              <w:right w:val="single" w:sz="4" w:space="0" w:color="auto"/>
            </w:tcBorders>
            <w:shd w:val="clear" w:color="auto" w:fill="auto"/>
            <w:noWrap/>
            <w:vAlign w:val="center"/>
            <w:hideMark/>
          </w:tcPr>
          <w:p w14:paraId="3783B5C6" w14:textId="77777777" w:rsidR="00145351" w:rsidRPr="00145351" w:rsidRDefault="00145351" w:rsidP="00145351">
            <w:pPr>
              <w:jc w:val="center"/>
              <w:rPr>
                <w:rFonts w:ascii="Calibri" w:hAnsi="Calibri" w:cs="Calibri"/>
                <w:color w:val="000000"/>
                <w:lang w:val="es-MX" w:eastAsia="es-MX"/>
              </w:rPr>
            </w:pPr>
            <w:r w:rsidRPr="00145351">
              <w:rPr>
                <w:rFonts w:ascii="Calibri" w:hAnsi="Calibri" w:cs="Calibri"/>
                <w:color w:val="000000"/>
                <w:lang w:val="es-MX" w:eastAsia="es-MX"/>
              </w:rPr>
              <w:t>2</w:t>
            </w:r>
          </w:p>
        </w:tc>
        <w:tc>
          <w:tcPr>
            <w:tcW w:w="1220" w:type="dxa"/>
            <w:tcBorders>
              <w:top w:val="nil"/>
              <w:left w:val="nil"/>
              <w:bottom w:val="single" w:sz="4" w:space="0" w:color="auto"/>
              <w:right w:val="single" w:sz="4" w:space="0" w:color="auto"/>
            </w:tcBorders>
            <w:shd w:val="clear" w:color="auto" w:fill="auto"/>
            <w:noWrap/>
            <w:vAlign w:val="center"/>
            <w:hideMark/>
          </w:tcPr>
          <w:p w14:paraId="52E148B7" w14:textId="77777777" w:rsidR="00145351" w:rsidRPr="00145351" w:rsidRDefault="00145351" w:rsidP="00145351">
            <w:pPr>
              <w:jc w:val="center"/>
              <w:rPr>
                <w:rFonts w:ascii="Calibri" w:hAnsi="Calibri" w:cs="Calibri"/>
                <w:color w:val="000000"/>
                <w:lang w:val="es-MX" w:eastAsia="es-MX"/>
              </w:rPr>
            </w:pPr>
            <w:r w:rsidRPr="00145351">
              <w:rPr>
                <w:rFonts w:ascii="Calibri" w:hAnsi="Calibri" w:cs="Calibri"/>
                <w:color w:val="000000"/>
                <w:lang w:val="es-MX" w:eastAsia="es-MX"/>
              </w:rPr>
              <w:t>1</w:t>
            </w:r>
          </w:p>
        </w:tc>
        <w:tc>
          <w:tcPr>
            <w:tcW w:w="2314" w:type="dxa"/>
            <w:tcBorders>
              <w:top w:val="nil"/>
              <w:left w:val="nil"/>
              <w:bottom w:val="single" w:sz="4" w:space="0" w:color="auto"/>
              <w:right w:val="single" w:sz="4" w:space="0" w:color="auto"/>
            </w:tcBorders>
            <w:shd w:val="clear" w:color="auto" w:fill="auto"/>
            <w:noWrap/>
            <w:vAlign w:val="center"/>
            <w:hideMark/>
          </w:tcPr>
          <w:p w14:paraId="27AF81E1" w14:textId="77777777" w:rsidR="00145351" w:rsidRPr="00145351" w:rsidRDefault="00145351" w:rsidP="00145351">
            <w:pPr>
              <w:jc w:val="center"/>
              <w:rPr>
                <w:rFonts w:ascii="Calibri" w:hAnsi="Calibri" w:cs="Calibri"/>
                <w:color w:val="000000"/>
                <w:lang w:val="es-MX" w:eastAsia="es-MX"/>
              </w:rPr>
            </w:pPr>
            <w:r w:rsidRPr="00145351">
              <w:rPr>
                <w:rFonts w:ascii="Calibri" w:hAnsi="Calibri" w:cs="Calibri"/>
                <w:color w:val="000000"/>
                <w:lang w:val="es-MX" w:eastAsia="es-MX"/>
              </w:rPr>
              <w:t>PAQUETE</w:t>
            </w:r>
          </w:p>
        </w:tc>
        <w:tc>
          <w:tcPr>
            <w:tcW w:w="959" w:type="dxa"/>
            <w:tcBorders>
              <w:top w:val="nil"/>
              <w:left w:val="nil"/>
              <w:bottom w:val="single" w:sz="4" w:space="0" w:color="auto"/>
              <w:right w:val="single" w:sz="4" w:space="0" w:color="auto"/>
            </w:tcBorders>
            <w:shd w:val="clear" w:color="auto" w:fill="auto"/>
            <w:noWrap/>
            <w:vAlign w:val="center"/>
            <w:hideMark/>
          </w:tcPr>
          <w:p w14:paraId="13164FB6" w14:textId="77777777" w:rsidR="00145351" w:rsidRPr="00145351" w:rsidRDefault="00145351" w:rsidP="00145351">
            <w:pPr>
              <w:jc w:val="center"/>
              <w:rPr>
                <w:rFonts w:ascii="Calibri" w:hAnsi="Calibri" w:cs="Calibri"/>
                <w:color w:val="000000"/>
                <w:lang w:val="es-MX" w:eastAsia="es-MX"/>
              </w:rPr>
            </w:pPr>
            <w:r w:rsidRPr="00145351">
              <w:rPr>
                <w:rFonts w:ascii="Calibri" w:hAnsi="Calibri" w:cs="Calibri"/>
                <w:color w:val="000000"/>
                <w:lang w:val="es-MX" w:eastAsia="es-MX"/>
              </w:rPr>
              <w:t>1</w:t>
            </w:r>
          </w:p>
        </w:tc>
        <w:tc>
          <w:tcPr>
            <w:tcW w:w="3455" w:type="dxa"/>
            <w:tcBorders>
              <w:top w:val="nil"/>
              <w:left w:val="nil"/>
              <w:bottom w:val="single" w:sz="4" w:space="0" w:color="auto"/>
              <w:right w:val="single" w:sz="4" w:space="0" w:color="auto"/>
            </w:tcBorders>
            <w:shd w:val="clear" w:color="auto" w:fill="auto"/>
            <w:noWrap/>
            <w:vAlign w:val="center"/>
            <w:hideMark/>
          </w:tcPr>
          <w:p w14:paraId="59FCAAB8" w14:textId="77777777" w:rsidR="00145351" w:rsidRPr="00145351" w:rsidRDefault="00145351" w:rsidP="00145351">
            <w:pPr>
              <w:jc w:val="center"/>
              <w:rPr>
                <w:rFonts w:ascii="Calibri" w:hAnsi="Calibri" w:cs="Calibri"/>
                <w:color w:val="000000"/>
                <w:lang w:val="es-MX" w:eastAsia="es-MX"/>
              </w:rPr>
            </w:pPr>
            <w:r w:rsidRPr="00145351">
              <w:rPr>
                <w:rFonts w:ascii="Calibri" w:hAnsi="Calibri" w:cs="Calibri"/>
                <w:color w:val="000000"/>
                <w:lang w:val="es-MX" w:eastAsia="es-MX"/>
              </w:rPr>
              <w:t>COMIDAS</w:t>
            </w:r>
          </w:p>
        </w:tc>
        <w:tc>
          <w:tcPr>
            <w:tcW w:w="1645" w:type="dxa"/>
            <w:tcBorders>
              <w:top w:val="nil"/>
              <w:left w:val="nil"/>
              <w:bottom w:val="single" w:sz="4" w:space="0" w:color="auto"/>
              <w:right w:val="single" w:sz="4" w:space="0" w:color="auto"/>
            </w:tcBorders>
            <w:shd w:val="clear" w:color="auto" w:fill="auto"/>
            <w:noWrap/>
            <w:vAlign w:val="center"/>
            <w:hideMark/>
          </w:tcPr>
          <w:p w14:paraId="4D2E3820" w14:textId="77777777" w:rsidR="00145351" w:rsidRPr="00145351" w:rsidRDefault="00145351" w:rsidP="00145351">
            <w:pPr>
              <w:jc w:val="right"/>
              <w:rPr>
                <w:rFonts w:ascii="Calibri" w:hAnsi="Calibri" w:cs="Calibri"/>
                <w:color w:val="000000"/>
                <w:lang w:val="es-MX" w:eastAsia="es-MX"/>
              </w:rPr>
            </w:pPr>
            <w:r w:rsidRPr="00145351">
              <w:rPr>
                <w:rFonts w:ascii="Calibri" w:hAnsi="Calibri" w:cs="Calibri"/>
                <w:color w:val="000000"/>
                <w:lang w:val="es-MX" w:eastAsia="es-MX"/>
              </w:rPr>
              <w:t xml:space="preserve">            112,602 </w:t>
            </w:r>
          </w:p>
        </w:tc>
      </w:tr>
      <w:tr w:rsidR="00145351" w:rsidRPr="00145351" w14:paraId="14212E41" w14:textId="77777777" w:rsidTr="00145351">
        <w:trPr>
          <w:trHeight w:val="70"/>
        </w:trPr>
        <w:tc>
          <w:tcPr>
            <w:tcW w:w="1027" w:type="dxa"/>
            <w:tcBorders>
              <w:top w:val="nil"/>
              <w:left w:val="nil"/>
              <w:bottom w:val="nil"/>
              <w:right w:val="nil"/>
            </w:tcBorders>
            <w:shd w:val="clear" w:color="auto" w:fill="auto"/>
            <w:noWrap/>
            <w:vAlign w:val="bottom"/>
            <w:hideMark/>
          </w:tcPr>
          <w:p w14:paraId="0DC78581" w14:textId="77777777" w:rsidR="00145351" w:rsidRPr="00145351" w:rsidRDefault="00145351" w:rsidP="00145351">
            <w:pPr>
              <w:jc w:val="center"/>
              <w:rPr>
                <w:rFonts w:ascii="Calibri" w:hAnsi="Calibri" w:cs="Calibri"/>
                <w:color w:val="000000"/>
                <w:lang w:val="es-MX" w:eastAsia="es-MX"/>
              </w:rPr>
            </w:pPr>
          </w:p>
        </w:tc>
        <w:tc>
          <w:tcPr>
            <w:tcW w:w="1220" w:type="dxa"/>
            <w:tcBorders>
              <w:top w:val="nil"/>
              <w:left w:val="nil"/>
              <w:bottom w:val="nil"/>
              <w:right w:val="nil"/>
            </w:tcBorders>
            <w:shd w:val="clear" w:color="auto" w:fill="auto"/>
            <w:noWrap/>
            <w:vAlign w:val="bottom"/>
            <w:hideMark/>
          </w:tcPr>
          <w:p w14:paraId="3A595692" w14:textId="77777777" w:rsidR="00145351" w:rsidRPr="00145351" w:rsidRDefault="00145351" w:rsidP="00145351">
            <w:pPr>
              <w:rPr>
                <w:rFonts w:ascii="Calibri" w:hAnsi="Calibri" w:cs="Calibri"/>
                <w:lang w:val="es-MX" w:eastAsia="es-MX"/>
              </w:rPr>
            </w:pPr>
          </w:p>
        </w:tc>
        <w:tc>
          <w:tcPr>
            <w:tcW w:w="2314" w:type="dxa"/>
            <w:tcBorders>
              <w:top w:val="nil"/>
              <w:left w:val="nil"/>
              <w:bottom w:val="nil"/>
              <w:right w:val="nil"/>
            </w:tcBorders>
            <w:shd w:val="clear" w:color="auto" w:fill="auto"/>
            <w:noWrap/>
            <w:vAlign w:val="bottom"/>
            <w:hideMark/>
          </w:tcPr>
          <w:p w14:paraId="105AE091" w14:textId="77777777" w:rsidR="00145351" w:rsidRPr="00145351" w:rsidRDefault="00145351" w:rsidP="00145351">
            <w:pPr>
              <w:rPr>
                <w:rFonts w:ascii="Calibri" w:hAnsi="Calibri" w:cs="Calibri"/>
                <w:lang w:val="es-MX" w:eastAsia="es-MX"/>
              </w:rPr>
            </w:pPr>
          </w:p>
        </w:tc>
        <w:tc>
          <w:tcPr>
            <w:tcW w:w="959" w:type="dxa"/>
            <w:tcBorders>
              <w:top w:val="nil"/>
              <w:left w:val="nil"/>
              <w:bottom w:val="nil"/>
              <w:right w:val="nil"/>
            </w:tcBorders>
            <w:shd w:val="clear" w:color="auto" w:fill="auto"/>
            <w:noWrap/>
            <w:vAlign w:val="bottom"/>
            <w:hideMark/>
          </w:tcPr>
          <w:p w14:paraId="0965DB6B" w14:textId="77777777" w:rsidR="00145351" w:rsidRPr="00145351" w:rsidRDefault="00145351" w:rsidP="00145351">
            <w:pPr>
              <w:rPr>
                <w:rFonts w:ascii="Calibri" w:hAnsi="Calibri" w:cs="Calibri"/>
                <w:lang w:val="es-MX" w:eastAsia="es-MX"/>
              </w:rPr>
            </w:pPr>
          </w:p>
        </w:tc>
        <w:tc>
          <w:tcPr>
            <w:tcW w:w="3455" w:type="dxa"/>
            <w:tcBorders>
              <w:top w:val="nil"/>
              <w:left w:val="single" w:sz="4" w:space="0" w:color="auto"/>
              <w:bottom w:val="single" w:sz="4" w:space="0" w:color="auto"/>
              <w:right w:val="single" w:sz="4" w:space="0" w:color="auto"/>
            </w:tcBorders>
            <w:shd w:val="clear" w:color="auto" w:fill="auto"/>
            <w:noWrap/>
            <w:vAlign w:val="center"/>
            <w:hideMark/>
          </w:tcPr>
          <w:p w14:paraId="239F48F4" w14:textId="77777777" w:rsidR="00145351" w:rsidRPr="00145351" w:rsidRDefault="00145351" w:rsidP="00145351">
            <w:pPr>
              <w:jc w:val="right"/>
              <w:rPr>
                <w:rFonts w:ascii="Calibri" w:hAnsi="Calibri" w:cs="Calibri"/>
                <w:b/>
                <w:bCs/>
                <w:color w:val="000000"/>
                <w:lang w:val="es-MX" w:eastAsia="es-MX"/>
              </w:rPr>
            </w:pPr>
            <w:r w:rsidRPr="00145351">
              <w:rPr>
                <w:rFonts w:ascii="Calibri" w:hAnsi="Calibri" w:cs="Calibri"/>
                <w:b/>
                <w:bCs/>
                <w:color w:val="000000"/>
                <w:lang w:val="es-MX" w:eastAsia="es-MX"/>
              </w:rPr>
              <w:t>TOTAL</w:t>
            </w:r>
          </w:p>
        </w:tc>
        <w:tc>
          <w:tcPr>
            <w:tcW w:w="1645" w:type="dxa"/>
            <w:tcBorders>
              <w:top w:val="nil"/>
              <w:left w:val="nil"/>
              <w:bottom w:val="single" w:sz="4" w:space="0" w:color="auto"/>
              <w:right w:val="single" w:sz="4" w:space="0" w:color="auto"/>
            </w:tcBorders>
            <w:shd w:val="clear" w:color="auto" w:fill="auto"/>
            <w:noWrap/>
            <w:vAlign w:val="bottom"/>
            <w:hideMark/>
          </w:tcPr>
          <w:p w14:paraId="30BE6B25" w14:textId="77777777" w:rsidR="00145351" w:rsidRPr="00145351" w:rsidRDefault="00145351" w:rsidP="00145351">
            <w:pPr>
              <w:jc w:val="right"/>
              <w:rPr>
                <w:rFonts w:ascii="Calibri" w:hAnsi="Calibri" w:cs="Calibri"/>
                <w:b/>
                <w:bCs/>
                <w:color w:val="000000"/>
                <w:lang w:val="es-MX" w:eastAsia="es-MX"/>
              </w:rPr>
            </w:pPr>
            <w:r w:rsidRPr="00145351">
              <w:rPr>
                <w:rFonts w:ascii="Calibri" w:hAnsi="Calibri" w:cs="Calibri"/>
                <w:b/>
                <w:bCs/>
                <w:color w:val="000000"/>
                <w:lang w:val="es-MX" w:eastAsia="es-MX"/>
              </w:rPr>
              <w:t xml:space="preserve">            112,602 </w:t>
            </w:r>
          </w:p>
        </w:tc>
      </w:tr>
    </w:tbl>
    <w:p w14:paraId="76BBB63D" w14:textId="77777777" w:rsidR="00145351" w:rsidRDefault="00145351" w:rsidP="008B470B">
      <w:pPr>
        <w:tabs>
          <w:tab w:val="left" w:pos="2760"/>
        </w:tabs>
        <w:rPr>
          <w:rFonts w:asciiTheme="minorHAnsi" w:hAnsiTheme="minorHAnsi" w:cs="Arial"/>
          <w:sz w:val="18"/>
          <w:szCs w:val="18"/>
          <w:lang w:val="es-MX"/>
        </w:rPr>
      </w:pPr>
    </w:p>
    <w:p w14:paraId="792C3759" w14:textId="77777777" w:rsidR="00145351" w:rsidRDefault="00145351" w:rsidP="008B470B">
      <w:pPr>
        <w:tabs>
          <w:tab w:val="left" w:pos="2760"/>
        </w:tabs>
        <w:rPr>
          <w:rFonts w:asciiTheme="minorHAnsi" w:hAnsiTheme="minorHAnsi" w:cs="Arial"/>
          <w:sz w:val="18"/>
          <w:szCs w:val="18"/>
          <w:lang w:val="es-MX"/>
        </w:rPr>
      </w:pPr>
    </w:p>
    <w:p w14:paraId="2C39386B" w14:textId="77777777" w:rsidR="00145351" w:rsidRDefault="00145351" w:rsidP="008B470B">
      <w:pPr>
        <w:tabs>
          <w:tab w:val="left" w:pos="2760"/>
        </w:tabs>
        <w:rPr>
          <w:rFonts w:asciiTheme="minorHAnsi" w:hAnsiTheme="minorHAnsi" w:cs="Arial"/>
          <w:sz w:val="18"/>
          <w:szCs w:val="18"/>
          <w:lang w:val="es-MX"/>
        </w:rPr>
      </w:pPr>
    </w:p>
    <w:tbl>
      <w:tblPr>
        <w:tblW w:w="106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10627"/>
      </w:tblGrid>
      <w:tr w:rsidR="00FA142C" w:rsidRPr="002C5387" w14:paraId="1A9A8A0F" w14:textId="77777777" w:rsidTr="00FA142C">
        <w:trPr>
          <w:trHeight w:val="51"/>
          <w:jc w:val="center"/>
        </w:trPr>
        <w:tc>
          <w:tcPr>
            <w:tcW w:w="10627" w:type="dxa"/>
            <w:tcBorders>
              <w:top w:val="single" w:sz="4" w:space="0" w:color="000000"/>
              <w:left w:val="single" w:sz="4" w:space="0" w:color="000000"/>
              <w:bottom w:val="single" w:sz="4" w:space="0" w:color="000000"/>
              <w:right w:val="single" w:sz="4" w:space="0" w:color="000000"/>
            </w:tcBorders>
            <w:shd w:val="clear" w:color="auto" w:fill="7DE6FF"/>
            <w:vAlign w:val="center"/>
          </w:tcPr>
          <w:p w14:paraId="61BC9485" w14:textId="33B2CD04" w:rsidR="00FA142C" w:rsidRPr="002C5387" w:rsidRDefault="00FA142C" w:rsidP="00DF2059">
            <w:pPr>
              <w:jc w:val="center"/>
              <w:rPr>
                <w:rFonts w:asciiTheme="minorHAnsi" w:hAnsiTheme="minorHAnsi" w:cs="AvantGarde Bk BT"/>
                <w:b/>
                <w:color w:val="000000"/>
              </w:rPr>
            </w:pPr>
            <w:r w:rsidRPr="002C5387">
              <w:rPr>
                <w:rFonts w:asciiTheme="minorHAnsi" w:hAnsiTheme="minorHAnsi" w:cs="AvantGarde Bk BT"/>
                <w:b/>
                <w:color w:val="000000"/>
              </w:rPr>
              <w:t>ESPECIFICACIONES TÉCNICAS</w:t>
            </w:r>
          </w:p>
        </w:tc>
      </w:tr>
      <w:tr w:rsidR="00FA142C" w:rsidRPr="002C5387" w14:paraId="42C81AC8" w14:textId="77777777" w:rsidTr="00FA142C">
        <w:trPr>
          <w:trHeight w:val="763"/>
          <w:jc w:val="center"/>
        </w:trPr>
        <w:tc>
          <w:tcPr>
            <w:tcW w:w="10627" w:type="dxa"/>
            <w:tcBorders>
              <w:top w:val="single" w:sz="4" w:space="0" w:color="000000"/>
              <w:left w:val="single" w:sz="4" w:space="0" w:color="000000"/>
              <w:bottom w:val="single" w:sz="4" w:space="0" w:color="000000"/>
              <w:right w:val="single" w:sz="4" w:space="0" w:color="000000"/>
            </w:tcBorders>
            <w:vAlign w:val="center"/>
          </w:tcPr>
          <w:p w14:paraId="477A53A9" w14:textId="77777777" w:rsidR="00FA142C" w:rsidRDefault="00FA142C" w:rsidP="00DF2059">
            <w:pPr>
              <w:jc w:val="center"/>
              <w:rPr>
                <w:rFonts w:asciiTheme="minorHAnsi" w:hAnsiTheme="minorHAnsi" w:cs="AvantGarde Bk BT"/>
                <w:color w:val="000000"/>
              </w:rPr>
            </w:pPr>
          </w:p>
          <w:p w14:paraId="5508441D" w14:textId="48E6562A" w:rsidR="00FA142C" w:rsidRPr="002A6C08" w:rsidRDefault="00FA142C" w:rsidP="0009747F">
            <w:pPr>
              <w:pStyle w:val="Prrafodelista"/>
              <w:ind w:left="178" w:right="-1"/>
              <w:jc w:val="both"/>
              <w:rPr>
                <w:rFonts w:asciiTheme="minorHAnsi" w:hAnsiTheme="minorHAnsi" w:cs="Arial"/>
              </w:rPr>
            </w:pPr>
            <w:r w:rsidRPr="002A6C08">
              <w:rPr>
                <w:rFonts w:asciiTheme="minorHAnsi" w:hAnsiTheme="minorHAnsi" w:cs="Arial"/>
              </w:rPr>
              <w:t xml:space="preserve">Para la distribución de los alimentos en las diferentes áreas, la empresa deberá contar con loza desechable (plato térmico, vaso de 250 ml con tapa, vaso con tapa para postre, cucharas, cuchillos, tenedores, tazones con tapa, servilletas y popotes flexibles), además de charola plástica para el transporte de alimentos y etiquetas para cada tipo de dietas siendo esto para mayor facilidad del comensal. </w:t>
            </w:r>
          </w:p>
          <w:p w14:paraId="3929EBD8" w14:textId="77777777" w:rsidR="00FA142C" w:rsidRPr="002A6C08" w:rsidRDefault="00FA142C" w:rsidP="00BA6B80">
            <w:pPr>
              <w:pStyle w:val="Prrafodelista"/>
              <w:ind w:left="603" w:right="-1" w:hanging="425"/>
              <w:jc w:val="both"/>
              <w:rPr>
                <w:rFonts w:ascii="Calibri" w:hAnsi="Calibri" w:cs="Arial"/>
              </w:rPr>
            </w:pPr>
            <w:r w:rsidRPr="002A6C08">
              <w:rPr>
                <w:rFonts w:ascii="Calibri" w:hAnsi="Calibri" w:cs="Arial"/>
                <w:i/>
                <w:u w:val="single"/>
              </w:rPr>
              <w:t>Los menús de pacientes deberán de incluir</w:t>
            </w:r>
            <w:r w:rsidRPr="002A6C08">
              <w:rPr>
                <w:rFonts w:ascii="Calibri" w:hAnsi="Calibri" w:cs="Arial"/>
              </w:rPr>
              <w:t xml:space="preserve">: </w:t>
            </w:r>
          </w:p>
          <w:p w14:paraId="1849991C" w14:textId="77777777" w:rsidR="00FA142C" w:rsidRPr="002A6C08" w:rsidRDefault="00FA142C" w:rsidP="003C637B">
            <w:pPr>
              <w:pStyle w:val="Prrafodelista"/>
              <w:numPr>
                <w:ilvl w:val="0"/>
                <w:numId w:val="28"/>
              </w:numPr>
              <w:ind w:left="603" w:right="-1" w:hanging="425"/>
              <w:jc w:val="both"/>
              <w:rPr>
                <w:rFonts w:ascii="Calibri" w:hAnsi="Calibri" w:cs="Arial"/>
              </w:rPr>
            </w:pPr>
            <w:r w:rsidRPr="002A6C08">
              <w:rPr>
                <w:rFonts w:ascii="Calibri" w:hAnsi="Calibri" w:cs="Arial"/>
                <w:b/>
              </w:rPr>
              <w:t>Desayuno:</w:t>
            </w:r>
            <w:r w:rsidRPr="002A6C08">
              <w:rPr>
                <w:rFonts w:ascii="Calibri" w:hAnsi="Calibri" w:cs="Arial"/>
              </w:rPr>
              <w:t xml:space="preserve"> Plato fuerte, bebida a base de leche, postre y complemento. </w:t>
            </w:r>
          </w:p>
          <w:p w14:paraId="5A838044" w14:textId="77777777" w:rsidR="00FA142C" w:rsidRPr="002A6C08" w:rsidRDefault="00FA142C" w:rsidP="003C637B">
            <w:pPr>
              <w:pStyle w:val="Prrafodelista"/>
              <w:numPr>
                <w:ilvl w:val="0"/>
                <w:numId w:val="28"/>
              </w:numPr>
              <w:ind w:left="603" w:right="-1" w:hanging="425"/>
              <w:jc w:val="both"/>
              <w:rPr>
                <w:rFonts w:ascii="Calibri" w:hAnsi="Calibri" w:cs="Arial"/>
              </w:rPr>
            </w:pPr>
            <w:r w:rsidRPr="002A6C08">
              <w:rPr>
                <w:rFonts w:ascii="Calibri" w:hAnsi="Calibri" w:cs="Arial"/>
                <w:b/>
              </w:rPr>
              <w:t>Comida:</w:t>
            </w:r>
            <w:r w:rsidRPr="002A6C08">
              <w:rPr>
                <w:rFonts w:ascii="Calibri" w:hAnsi="Calibri" w:cs="Arial"/>
                <w:b/>
              </w:rPr>
              <w:tab/>
            </w:r>
            <w:r w:rsidRPr="002A6C08">
              <w:rPr>
                <w:rFonts w:ascii="Calibri" w:hAnsi="Calibri" w:cs="Arial"/>
              </w:rPr>
              <w:t xml:space="preserve">Plato fuerte, 2 guarniciones, bebida de frutas, postre y Complementos. </w:t>
            </w:r>
          </w:p>
          <w:p w14:paraId="01DC9A48" w14:textId="77777777" w:rsidR="00FA142C" w:rsidRPr="002A6C08" w:rsidRDefault="00FA142C" w:rsidP="003C637B">
            <w:pPr>
              <w:pStyle w:val="Prrafodelista"/>
              <w:numPr>
                <w:ilvl w:val="0"/>
                <w:numId w:val="28"/>
              </w:numPr>
              <w:ind w:left="603" w:right="-1" w:hanging="425"/>
              <w:jc w:val="both"/>
              <w:rPr>
                <w:rFonts w:ascii="Calibri" w:hAnsi="Calibri" w:cs="Arial"/>
              </w:rPr>
            </w:pPr>
            <w:r w:rsidRPr="002A6C08">
              <w:rPr>
                <w:rFonts w:ascii="Calibri" w:hAnsi="Calibri" w:cs="Arial"/>
                <w:b/>
              </w:rPr>
              <w:t>Cena:</w:t>
            </w:r>
            <w:r w:rsidRPr="002A6C08">
              <w:rPr>
                <w:rFonts w:ascii="Calibri" w:hAnsi="Calibri" w:cs="Arial"/>
              </w:rPr>
              <w:t xml:space="preserve"> Plato fuerte, 1 guarnición y/o complemento, bebida, y postre.</w:t>
            </w:r>
          </w:p>
          <w:p w14:paraId="07176D03" w14:textId="6A2C26B0" w:rsidR="00FA142C" w:rsidRPr="002A6C08" w:rsidRDefault="00FA142C" w:rsidP="003C637B">
            <w:pPr>
              <w:pStyle w:val="Prrafodelista"/>
              <w:numPr>
                <w:ilvl w:val="0"/>
                <w:numId w:val="28"/>
              </w:numPr>
              <w:ind w:left="603" w:right="-1" w:hanging="425"/>
              <w:jc w:val="both"/>
              <w:rPr>
                <w:rFonts w:ascii="Calibri" w:hAnsi="Calibri" w:cs="Arial"/>
              </w:rPr>
            </w:pPr>
            <w:r w:rsidRPr="002A6C08">
              <w:rPr>
                <w:rFonts w:ascii="Calibri" w:hAnsi="Calibri" w:cs="Arial"/>
                <w:b/>
              </w:rPr>
              <w:t>Colaciones:</w:t>
            </w:r>
            <w:r w:rsidRPr="002A6C08">
              <w:rPr>
                <w:rFonts w:ascii="Calibri" w:hAnsi="Calibri" w:cs="Arial"/>
                <w:b/>
                <w:color w:val="FF0000"/>
                <w:u w:val="single"/>
              </w:rPr>
              <w:t xml:space="preserve"> </w:t>
            </w:r>
            <w:r w:rsidRPr="002A6C08">
              <w:rPr>
                <w:rFonts w:ascii="Calibri" w:hAnsi="Calibri" w:cs="Arial"/>
              </w:rPr>
              <w:t xml:space="preserve">1 consumible (Fruta 4 oz, flan 4 oz, gelatina 4 oz, yogurt 4 oz, galletas 4 </w:t>
            </w:r>
            <w:proofErr w:type="spellStart"/>
            <w:r w:rsidRPr="002A6C08">
              <w:rPr>
                <w:rFonts w:ascii="Calibri" w:hAnsi="Calibri" w:cs="Arial"/>
              </w:rPr>
              <w:t>pzas</w:t>
            </w:r>
            <w:proofErr w:type="spellEnd"/>
            <w:r w:rsidRPr="002A6C08">
              <w:rPr>
                <w:rFonts w:ascii="Calibri" w:hAnsi="Calibri" w:cs="Arial"/>
              </w:rPr>
              <w:t>) y bebida. Solo aplica en pacientes diabéticos y pacientes con condiciones especiales</w:t>
            </w:r>
          </w:p>
          <w:p w14:paraId="28BDD00E" w14:textId="77777777" w:rsidR="00FA142C" w:rsidRPr="002A6C08" w:rsidRDefault="00FA142C" w:rsidP="003C637B">
            <w:pPr>
              <w:pStyle w:val="Prrafodelista"/>
              <w:numPr>
                <w:ilvl w:val="0"/>
                <w:numId w:val="28"/>
              </w:numPr>
              <w:ind w:left="603" w:right="-1" w:hanging="425"/>
              <w:jc w:val="both"/>
              <w:rPr>
                <w:rFonts w:ascii="Calibri" w:hAnsi="Calibri" w:cs="Arial"/>
              </w:rPr>
            </w:pPr>
            <w:r w:rsidRPr="002A6C08">
              <w:rPr>
                <w:rFonts w:ascii="Calibri" w:hAnsi="Calibri" w:cs="Arial"/>
                <w:b/>
              </w:rPr>
              <w:t>Guarniciones:</w:t>
            </w:r>
            <w:r w:rsidRPr="002A6C08">
              <w:rPr>
                <w:rFonts w:ascii="Calibri" w:hAnsi="Calibri" w:cs="Arial"/>
              </w:rPr>
              <w:t xml:space="preserve"> </w:t>
            </w:r>
            <w:r w:rsidRPr="002A6C08">
              <w:rPr>
                <w:rFonts w:ascii="Calibri" w:hAnsi="Calibri" w:cs="Arial"/>
              </w:rPr>
              <w:tab/>
              <w:t xml:space="preserve">Arroz, puré de papas, verduras al vapor, spaghetti, ensalada verde, </w:t>
            </w:r>
            <w:proofErr w:type="spellStart"/>
            <w:r w:rsidRPr="002A6C08">
              <w:rPr>
                <w:rFonts w:ascii="Calibri" w:hAnsi="Calibri" w:cs="Arial"/>
              </w:rPr>
              <w:t>etc</w:t>
            </w:r>
            <w:proofErr w:type="spellEnd"/>
          </w:p>
          <w:p w14:paraId="14E369E4" w14:textId="3448DBFC" w:rsidR="00FA142C" w:rsidRPr="002A6C08" w:rsidRDefault="00FA142C" w:rsidP="003C637B">
            <w:pPr>
              <w:pStyle w:val="Prrafodelista"/>
              <w:numPr>
                <w:ilvl w:val="0"/>
                <w:numId w:val="28"/>
              </w:numPr>
              <w:ind w:left="603" w:right="-1" w:hanging="425"/>
              <w:jc w:val="both"/>
              <w:rPr>
                <w:rFonts w:ascii="Calibri" w:hAnsi="Calibri" w:cs="Arial"/>
              </w:rPr>
            </w:pPr>
            <w:r w:rsidRPr="002A6C08">
              <w:rPr>
                <w:rFonts w:ascii="Calibri" w:hAnsi="Calibri" w:cs="Arial"/>
                <w:b/>
              </w:rPr>
              <w:t>Complementos:</w:t>
            </w:r>
            <w:r w:rsidRPr="002A6C08">
              <w:rPr>
                <w:rFonts w:ascii="Calibri" w:hAnsi="Calibri" w:cs="Arial"/>
                <w:b/>
              </w:rPr>
              <w:tab/>
            </w:r>
            <w:r w:rsidRPr="002A6C08">
              <w:rPr>
                <w:rFonts w:ascii="Calibri" w:hAnsi="Calibri" w:cs="Arial"/>
              </w:rPr>
              <w:t xml:space="preserve">Pan, tortillas de maíz, galletas saladas, etc. </w:t>
            </w:r>
          </w:p>
          <w:p w14:paraId="73621EFD" w14:textId="77777777" w:rsidR="00FA142C" w:rsidRPr="002A6C08" w:rsidRDefault="00FA142C" w:rsidP="00BA6B80">
            <w:pPr>
              <w:pStyle w:val="Prrafodelista"/>
              <w:ind w:left="603" w:right="-1" w:hanging="425"/>
              <w:jc w:val="both"/>
              <w:rPr>
                <w:rFonts w:ascii="Calibri" w:hAnsi="Calibri" w:cs="Arial"/>
                <w:b/>
              </w:rPr>
            </w:pPr>
            <w:r w:rsidRPr="002A6C08">
              <w:rPr>
                <w:rFonts w:ascii="Calibri" w:hAnsi="Calibri" w:cs="Arial"/>
                <w:i/>
                <w:u w:val="single"/>
              </w:rPr>
              <w:t>Los menús de personal deberán de incluir</w:t>
            </w:r>
            <w:r w:rsidRPr="002A6C08">
              <w:rPr>
                <w:rFonts w:ascii="Calibri" w:hAnsi="Calibri" w:cs="Arial"/>
              </w:rPr>
              <w:t xml:space="preserve"> </w:t>
            </w:r>
            <w:r w:rsidRPr="002A6C08">
              <w:rPr>
                <w:rFonts w:ascii="Calibri" w:hAnsi="Calibri" w:cs="Arial"/>
                <w:b/>
              </w:rPr>
              <w:t>(1 sola opción de cada rubro)</w:t>
            </w:r>
          </w:p>
          <w:p w14:paraId="164BB93A" w14:textId="77777777" w:rsidR="00FA142C" w:rsidRPr="002A6C08" w:rsidRDefault="00FA142C" w:rsidP="003C637B">
            <w:pPr>
              <w:pStyle w:val="Prrafodelista"/>
              <w:numPr>
                <w:ilvl w:val="0"/>
                <w:numId w:val="29"/>
              </w:numPr>
              <w:ind w:left="603" w:right="-1" w:hanging="425"/>
              <w:jc w:val="both"/>
              <w:rPr>
                <w:rFonts w:ascii="Calibri" w:hAnsi="Calibri" w:cs="Arial"/>
              </w:rPr>
            </w:pPr>
            <w:r w:rsidRPr="002A6C08">
              <w:rPr>
                <w:rFonts w:ascii="Calibri" w:hAnsi="Calibri" w:cs="Arial"/>
                <w:b/>
              </w:rPr>
              <w:t>Desayuno:</w:t>
            </w:r>
            <w:r w:rsidRPr="002A6C08">
              <w:rPr>
                <w:rFonts w:ascii="Calibri" w:hAnsi="Calibri" w:cs="Arial"/>
              </w:rPr>
              <w:t xml:space="preserve"> Plato fuerte, guarnición, bebida y complementos.</w:t>
            </w:r>
          </w:p>
          <w:p w14:paraId="720D91C0" w14:textId="77777777" w:rsidR="00FA142C" w:rsidRPr="002A6C08" w:rsidRDefault="00FA142C" w:rsidP="003C637B">
            <w:pPr>
              <w:pStyle w:val="Prrafodelista"/>
              <w:numPr>
                <w:ilvl w:val="0"/>
                <w:numId w:val="29"/>
              </w:numPr>
              <w:ind w:left="603" w:right="-1" w:hanging="425"/>
              <w:jc w:val="both"/>
              <w:rPr>
                <w:rFonts w:ascii="Calibri" w:hAnsi="Calibri" w:cs="Arial"/>
              </w:rPr>
            </w:pPr>
            <w:r w:rsidRPr="002A6C08">
              <w:rPr>
                <w:rFonts w:ascii="Calibri" w:hAnsi="Calibri" w:cs="Arial"/>
                <w:b/>
              </w:rPr>
              <w:lastRenderedPageBreak/>
              <w:t>Comida:</w:t>
            </w:r>
            <w:r w:rsidRPr="002A6C08">
              <w:rPr>
                <w:rFonts w:ascii="Calibri" w:hAnsi="Calibri" w:cs="Arial"/>
              </w:rPr>
              <w:t xml:space="preserve"> </w:t>
            </w:r>
            <w:r w:rsidRPr="002A6C08">
              <w:rPr>
                <w:rFonts w:ascii="Calibri" w:hAnsi="Calibri" w:cs="Arial"/>
              </w:rPr>
              <w:tab/>
              <w:t>Plato fuerte, 2 guarniciones, bebida, y complementos.</w:t>
            </w:r>
          </w:p>
          <w:p w14:paraId="0D9D6EFC" w14:textId="3AD52D77" w:rsidR="00FA142C" w:rsidRPr="002A6C08" w:rsidRDefault="00FA142C" w:rsidP="003C637B">
            <w:pPr>
              <w:pStyle w:val="Prrafodelista"/>
              <w:numPr>
                <w:ilvl w:val="0"/>
                <w:numId w:val="29"/>
              </w:numPr>
              <w:ind w:left="603" w:right="-1" w:hanging="425"/>
              <w:jc w:val="both"/>
              <w:rPr>
                <w:rFonts w:ascii="Calibri" w:hAnsi="Calibri" w:cs="Arial"/>
              </w:rPr>
            </w:pPr>
            <w:r w:rsidRPr="002A6C08">
              <w:rPr>
                <w:rFonts w:ascii="Calibri" w:hAnsi="Calibri" w:cs="Arial"/>
                <w:b/>
              </w:rPr>
              <w:t>Cena:</w:t>
            </w:r>
            <w:r w:rsidRPr="002A6C08">
              <w:rPr>
                <w:rFonts w:ascii="Calibri" w:hAnsi="Calibri" w:cs="Arial"/>
              </w:rPr>
              <w:t xml:space="preserve"> </w:t>
            </w:r>
            <w:r w:rsidRPr="002A6C08">
              <w:rPr>
                <w:rFonts w:ascii="Calibri" w:hAnsi="Calibri" w:cs="Arial"/>
              </w:rPr>
              <w:tab/>
              <w:t>Plato fuerte, 1 guarnición, complemento y bebida.</w:t>
            </w:r>
          </w:p>
          <w:p w14:paraId="6BB77350" w14:textId="68A9413D" w:rsidR="00FA142C" w:rsidRPr="002A6C08" w:rsidRDefault="00FA142C" w:rsidP="003C637B">
            <w:pPr>
              <w:pStyle w:val="Prrafodelista"/>
              <w:numPr>
                <w:ilvl w:val="0"/>
                <w:numId w:val="29"/>
              </w:numPr>
              <w:ind w:left="603" w:right="-1" w:hanging="425"/>
              <w:jc w:val="both"/>
              <w:rPr>
                <w:rFonts w:ascii="Calibri" w:hAnsi="Calibri" w:cs="Arial"/>
              </w:rPr>
            </w:pPr>
            <w:r w:rsidRPr="002A6C08">
              <w:rPr>
                <w:rFonts w:ascii="Calibri" w:hAnsi="Calibri" w:cs="Arial"/>
                <w:b/>
              </w:rPr>
              <w:t>Guarniciones:</w:t>
            </w:r>
            <w:r w:rsidRPr="002A6C08">
              <w:rPr>
                <w:rFonts w:ascii="Calibri" w:hAnsi="Calibri" w:cs="Arial"/>
              </w:rPr>
              <w:t xml:space="preserve"> </w:t>
            </w:r>
            <w:r w:rsidRPr="002A6C08">
              <w:rPr>
                <w:rFonts w:ascii="Calibri" w:hAnsi="Calibri" w:cs="Arial"/>
              </w:rPr>
              <w:tab/>
              <w:t>Arroz, frijoles, puré de papas, verduras a la mantequilla, spaghetti, papas a la francesa, ensalada verde, etc.</w:t>
            </w:r>
          </w:p>
          <w:p w14:paraId="77CFC5FC" w14:textId="433880A8" w:rsidR="00FA142C" w:rsidRPr="002A6C08" w:rsidRDefault="00FA142C" w:rsidP="003C637B">
            <w:pPr>
              <w:pStyle w:val="Prrafodelista"/>
              <w:numPr>
                <w:ilvl w:val="0"/>
                <w:numId w:val="29"/>
              </w:numPr>
              <w:ind w:left="603" w:right="-1" w:hanging="425"/>
              <w:jc w:val="both"/>
              <w:rPr>
                <w:rFonts w:ascii="Calibri" w:hAnsi="Calibri" w:cs="Arial"/>
              </w:rPr>
            </w:pPr>
            <w:r w:rsidRPr="002A6C08">
              <w:rPr>
                <w:rFonts w:ascii="Calibri" w:hAnsi="Calibri" w:cs="Arial"/>
                <w:b/>
              </w:rPr>
              <w:t>Complementos:</w:t>
            </w:r>
            <w:r w:rsidRPr="002A6C08">
              <w:rPr>
                <w:rFonts w:ascii="Calibri" w:hAnsi="Calibri" w:cs="Arial"/>
              </w:rPr>
              <w:t xml:space="preserve"> Pan, tortillas de maíz o harina, galletas saladas, salsa, chiles en vinagre, etc.</w:t>
            </w:r>
          </w:p>
          <w:p w14:paraId="78EB538C" w14:textId="36F10DF8" w:rsidR="00FA142C" w:rsidRPr="002A6C08" w:rsidRDefault="00FA142C" w:rsidP="003C637B">
            <w:pPr>
              <w:pStyle w:val="Prrafodelista"/>
              <w:numPr>
                <w:ilvl w:val="0"/>
                <w:numId w:val="29"/>
              </w:numPr>
              <w:ind w:left="603" w:right="-1" w:hanging="425"/>
              <w:jc w:val="both"/>
              <w:rPr>
                <w:rFonts w:ascii="Calibri" w:hAnsi="Calibri" w:cs="Arial"/>
              </w:rPr>
            </w:pPr>
            <w:r w:rsidRPr="002A6C08">
              <w:rPr>
                <w:rFonts w:ascii="Calibri" w:hAnsi="Calibri" w:cs="Arial"/>
                <w:b/>
              </w:rPr>
              <w:t xml:space="preserve">Cena de media noche (Hospitales Metropolitano, Regional Materno Infantil y </w:t>
            </w:r>
            <w:r w:rsidRPr="002A6C08">
              <w:rPr>
                <w:rFonts w:asciiTheme="minorHAnsi" w:hAnsiTheme="minorHAnsi" w:cs="Arial"/>
                <w:b/>
                <w:bCs/>
              </w:rPr>
              <w:t>Hospital de Especialidades en Salud Mental</w:t>
            </w:r>
            <w:r w:rsidRPr="002A6C08">
              <w:rPr>
                <w:rFonts w:ascii="Calibri" w:hAnsi="Calibri" w:cs="Arial"/>
                <w:b/>
              </w:rPr>
              <w:t>:</w:t>
            </w:r>
            <w:r w:rsidRPr="002A6C08">
              <w:rPr>
                <w:rFonts w:ascii="Calibri" w:hAnsi="Calibri" w:cs="Arial"/>
              </w:rPr>
              <w:t xml:space="preserve"> Plato fuerte, 1 guarnición, complemento y bebida.</w:t>
            </w:r>
          </w:p>
          <w:p w14:paraId="76F11D90" w14:textId="2B7AB1CD" w:rsidR="00FA142C" w:rsidRPr="002A6C08" w:rsidRDefault="00FA142C" w:rsidP="003C637B">
            <w:pPr>
              <w:pStyle w:val="Prrafodelista"/>
              <w:numPr>
                <w:ilvl w:val="0"/>
                <w:numId w:val="29"/>
              </w:numPr>
              <w:ind w:left="603" w:right="-1" w:hanging="425"/>
              <w:jc w:val="both"/>
              <w:rPr>
                <w:rFonts w:ascii="Calibri" w:hAnsi="Calibri" w:cs="Arial"/>
              </w:rPr>
            </w:pPr>
            <w:r w:rsidRPr="002A6C08">
              <w:rPr>
                <w:rFonts w:ascii="Calibri" w:hAnsi="Calibri" w:cs="Arial"/>
                <w:b/>
              </w:rPr>
              <w:t>Cena de media noche Hospitales Generales De Montemorelos, Linares, Sabinas Hidalgo, Tierra y Libertad y Juárez:</w:t>
            </w:r>
            <w:r w:rsidRPr="002A6C08">
              <w:rPr>
                <w:rFonts w:ascii="Calibri" w:hAnsi="Calibri" w:cs="Arial"/>
              </w:rPr>
              <w:t xml:space="preserve"> antojito, sándwich, ensalada o snack y bebida.</w:t>
            </w:r>
          </w:p>
          <w:p w14:paraId="1B081952" w14:textId="77777777" w:rsidR="00FA142C" w:rsidRPr="002A6C08" w:rsidRDefault="00FA142C" w:rsidP="007F14E0">
            <w:pPr>
              <w:pStyle w:val="Prrafodelista"/>
              <w:ind w:left="603" w:right="-1" w:hanging="425"/>
              <w:jc w:val="both"/>
              <w:rPr>
                <w:rFonts w:ascii="Calibri" w:hAnsi="Calibri" w:cs="Arial"/>
              </w:rPr>
            </w:pPr>
            <w:r w:rsidRPr="002A6C08">
              <w:rPr>
                <w:rFonts w:ascii="Calibri" w:hAnsi="Calibri" w:cs="Arial"/>
                <w:b/>
              </w:rPr>
              <w:t xml:space="preserve"> NOTA</w:t>
            </w:r>
            <w:r w:rsidRPr="002A6C08">
              <w:rPr>
                <w:rFonts w:ascii="Calibri" w:hAnsi="Calibri" w:cs="Arial"/>
              </w:rPr>
              <w:t>: LAS CENAS DE MEDIA NOCHE NO FORMAN PARTE DE LAS DIETAS MODIFICADAS EN CONSISTENCIA Y NUTRIENTES PARA PACIENTES, YA QUE APLICAN SOLO PARA PERSONAL.</w:t>
            </w:r>
          </w:p>
          <w:p w14:paraId="75E68542" w14:textId="77777777" w:rsidR="00551BE5" w:rsidRPr="002A6C08" w:rsidRDefault="00551BE5" w:rsidP="00BA6B80">
            <w:pPr>
              <w:pStyle w:val="Prrafodelista"/>
              <w:ind w:left="603" w:right="-1" w:hanging="425"/>
              <w:jc w:val="center"/>
              <w:rPr>
                <w:rFonts w:ascii="Calibri" w:hAnsi="Calibri" w:cs="Arial"/>
              </w:rPr>
            </w:pPr>
          </w:p>
          <w:p w14:paraId="20C029F2" w14:textId="34E2A526" w:rsidR="00FA142C" w:rsidRPr="002A6C08" w:rsidRDefault="00FA142C" w:rsidP="00BA6B80">
            <w:pPr>
              <w:pStyle w:val="Prrafodelista"/>
              <w:ind w:left="603" w:right="-1" w:hanging="425"/>
              <w:jc w:val="center"/>
              <w:rPr>
                <w:rFonts w:ascii="Calibri" w:hAnsi="Calibri" w:cs="Arial"/>
              </w:rPr>
            </w:pPr>
            <w:r w:rsidRPr="002A6C08">
              <w:rPr>
                <w:rFonts w:ascii="Calibri" w:hAnsi="Calibri" w:cs="Arial"/>
              </w:rPr>
              <w:t>Porciones a servirse en platillos de pacientes y personal:</w:t>
            </w:r>
          </w:p>
          <w:p w14:paraId="0715E383" w14:textId="47E9BB1D" w:rsidR="00FA142C" w:rsidRPr="002A6C08" w:rsidRDefault="00FA142C" w:rsidP="00130557">
            <w:pPr>
              <w:pStyle w:val="Prrafodelista"/>
              <w:ind w:left="603" w:right="-1" w:hanging="425"/>
              <w:jc w:val="center"/>
              <w:rPr>
                <w:rFonts w:ascii="Calibri" w:hAnsi="Calibri" w:cs="Arial"/>
              </w:rPr>
            </w:pPr>
            <w:r w:rsidRPr="002A6C08">
              <w:rPr>
                <w:rFonts w:ascii="Calibri" w:hAnsi="Calibri" w:cs="Arial"/>
              </w:rPr>
              <w:t>Los alimentos y bebidas deberán cubrir un aporte calórico en promedio de 1,900 calorías por día distribuidos por tiempo de comida de la siguiente forma:</w:t>
            </w:r>
          </w:p>
          <w:p w14:paraId="6DC5CDB6" w14:textId="77777777" w:rsidR="00FA142C" w:rsidRPr="002A6C08" w:rsidRDefault="00FA142C" w:rsidP="006E5209">
            <w:pPr>
              <w:autoSpaceDE w:val="0"/>
              <w:autoSpaceDN w:val="0"/>
              <w:adjustRightInd w:val="0"/>
              <w:jc w:val="both"/>
              <w:rPr>
                <w:rFonts w:ascii="Calibri" w:hAnsi="Calibri" w:cs="Arial"/>
              </w:rPr>
            </w:pPr>
            <w:r w:rsidRPr="002A6C08">
              <w:rPr>
                <w:rFonts w:ascii="Calibri" w:hAnsi="Calibri" w:cs="Arial"/>
              </w:rPr>
              <w:t>MENÚ PARA PACIENTE:</w:t>
            </w:r>
          </w:p>
          <w:p w14:paraId="5871B700" w14:textId="77777777" w:rsidR="00FA142C" w:rsidRPr="002A6C08" w:rsidRDefault="00FA142C" w:rsidP="006E5209">
            <w:pPr>
              <w:autoSpaceDE w:val="0"/>
              <w:autoSpaceDN w:val="0"/>
              <w:adjustRightInd w:val="0"/>
              <w:jc w:val="both"/>
              <w:rPr>
                <w:rFonts w:ascii="Calibri" w:hAnsi="Calibri" w:cs="Arial"/>
              </w:rPr>
            </w:pPr>
            <w:r w:rsidRPr="002A6C08">
              <w:rPr>
                <w:rFonts w:ascii="Calibri" w:hAnsi="Calibri" w:cs="Arial"/>
              </w:rPr>
              <w:t xml:space="preserve">1. DESAYUNO: PLATO FUERTE 120 GR, COMPLEMENTO 60 GR, BEBIDA DE 240 ML, POSTRE 120 GRAMOS. EN EL CASO DE PEDIATRÍA GUARNICIÓN 120 GR. </w:t>
            </w:r>
          </w:p>
          <w:p w14:paraId="1D866CD2" w14:textId="77777777" w:rsidR="00FA142C" w:rsidRPr="002A6C08" w:rsidRDefault="00FA142C" w:rsidP="006E5209">
            <w:pPr>
              <w:autoSpaceDE w:val="0"/>
              <w:autoSpaceDN w:val="0"/>
              <w:adjustRightInd w:val="0"/>
              <w:jc w:val="both"/>
              <w:rPr>
                <w:rFonts w:ascii="Calibri" w:hAnsi="Calibri" w:cs="Arial"/>
              </w:rPr>
            </w:pPr>
            <w:r w:rsidRPr="002A6C08">
              <w:rPr>
                <w:rFonts w:ascii="Calibri" w:hAnsi="Calibri" w:cs="Arial"/>
              </w:rPr>
              <w:t xml:space="preserve">2. COMIDA: PLATO FUERTE 160 GR, COMPLEMENTO 60 GR, GUARNICIÓN #1 80 GR, GUARNICIÓN #2 120 GR BEBIDA DE 240 ML, POSTRE 120 GRAMOS. </w:t>
            </w:r>
          </w:p>
          <w:p w14:paraId="49096465" w14:textId="77777777" w:rsidR="00FA142C" w:rsidRPr="002A6C08" w:rsidRDefault="00FA142C" w:rsidP="006E5209">
            <w:pPr>
              <w:autoSpaceDE w:val="0"/>
              <w:autoSpaceDN w:val="0"/>
              <w:adjustRightInd w:val="0"/>
              <w:jc w:val="both"/>
              <w:rPr>
                <w:rFonts w:ascii="Calibri" w:hAnsi="Calibri" w:cs="Arial"/>
              </w:rPr>
            </w:pPr>
            <w:r w:rsidRPr="002A6C08">
              <w:rPr>
                <w:rFonts w:ascii="Calibri" w:hAnsi="Calibri" w:cs="Arial"/>
              </w:rPr>
              <w:t>3. CENA: PLATO FUERTE 120 GR, GUARNICIÓN 120 GR, BEBIDA DE 240 ML, POSTRE 120 GRAMOS.</w:t>
            </w:r>
          </w:p>
          <w:p w14:paraId="085D41B3" w14:textId="77777777" w:rsidR="00FA142C" w:rsidRPr="002A6C08" w:rsidRDefault="00FA142C" w:rsidP="006E5209">
            <w:pPr>
              <w:autoSpaceDE w:val="0"/>
              <w:autoSpaceDN w:val="0"/>
              <w:adjustRightInd w:val="0"/>
              <w:jc w:val="both"/>
              <w:rPr>
                <w:rFonts w:ascii="Calibri" w:hAnsi="Calibri" w:cs="Arial"/>
              </w:rPr>
            </w:pPr>
            <w:r w:rsidRPr="002A6C08">
              <w:rPr>
                <w:rFonts w:ascii="Calibri" w:hAnsi="Calibri" w:cs="Arial"/>
              </w:rPr>
              <w:t xml:space="preserve">MENÚ PARA PERSONAL: </w:t>
            </w:r>
          </w:p>
          <w:p w14:paraId="7CAE1CAE" w14:textId="77777777" w:rsidR="00FA142C" w:rsidRPr="002A6C08" w:rsidRDefault="00FA142C" w:rsidP="006E5209">
            <w:pPr>
              <w:autoSpaceDE w:val="0"/>
              <w:autoSpaceDN w:val="0"/>
              <w:adjustRightInd w:val="0"/>
              <w:jc w:val="both"/>
              <w:rPr>
                <w:rFonts w:ascii="Calibri" w:hAnsi="Calibri" w:cs="Arial"/>
              </w:rPr>
            </w:pPr>
            <w:r w:rsidRPr="002A6C08">
              <w:rPr>
                <w:rFonts w:ascii="Calibri" w:hAnsi="Calibri" w:cs="Arial"/>
              </w:rPr>
              <w:t xml:space="preserve">1. DESAYUNO: PLATO FUERTE 120 GR, COMPLEMENTO #1 60 GR, COMPLEMENTO #2 60 GR, GUARNICIÓN 120 GR, BEBIDA DE 240 ML, POSTRE 120 GRAMOS. </w:t>
            </w:r>
          </w:p>
          <w:p w14:paraId="3E8F494E" w14:textId="77777777" w:rsidR="00FA142C" w:rsidRPr="002A6C08" w:rsidRDefault="00FA142C" w:rsidP="006E5209">
            <w:pPr>
              <w:autoSpaceDE w:val="0"/>
              <w:autoSpaceDN w:val="0"/>
              <w:adjustRightInd w:val="0"/>
              <w:jc w:val="both"/>
              <w:rPr>
                <w:rFonts w:ascii="Calibri" w:hAnsi="Calibri" w:cs="Arial"/>
              </w:rPr>
            </w:pPr>
            <w:r w:rsidRPr="002A6C08">
              <w:rPr>
                <w:rFonts w:ascii="Calibri" w:hAnsi="Calibri" w:cs="Arial"/>
              </w:rPr>
              <w:t xml:space="preserve">2. COMIDA: PLATO FUERTE 160 GR, COMPLEMENTO #1 60 GR, COMPLEMENTO #2 60 GR, GUARNICIÓN #1 80 GR, GUARNICIÓN #2 120 GR, BEBIDA DE 240 ML, POSTRE 120 GRAMOS. </w:t>
            </w:r>
          </w:p>
          <w:p w14:paraId="19FC0630" w14:textId="77777777" w:rsidR="00FA142C" w:rsidRPr="002A6C08" w:rsidRDefault="00FA142C" w:rsidP="006E5209">
            <w:pPr>
              <w:autoSpaceDE w:val="0"/>
              <w:autoSpaceDN w:val="0"/>
              <w:adjustRightInd w:val="0"/>
              <w:jc w:val="both"/>
              <w:rPr>
                <w:rFonts w:ascii="Calibri" w:hAnsi="Calibri" w:cs="Arial"/>
              </w:rPr>
            </w:pPr>
            <w:r w:rsidRPr="002A6C08">
              <w:rPr>
                <w:rFonts w:ascii="Calibri" w:hAnsi="Calibri" w:cs="Arial"/>
              </w:rPr>
              <w:t>3. CENA: PLATO FUERTE 160 GR, COMPLEMENTO #1 60 GR, COMPLEMENTO #2 60 GR, GUARNICIÓN #1 120 GR, BEBIDA DE 240 ML, POSTRE 120 GRAMOS.</w:t>
            </w:r>
          </w:p>
          <w:p w14:paraId="74861289" w14:textId="77777777" w:rsidR="00FA142C" w:rsidRPr="002A6C08" w:rsidRDefault="00FA142C" w:rsidP="006E5209">
            <w:pPr>
              <w:autoSpaceDE w:val="0"/>
              <w:autoSpaceDN w:val="0"/>
              <w:adjustRightInd w:val="0"/>
              <w:jc w:val="both"/>
              <w:rPr>
                <w:rFonts w:ascii="Calibri" w:hAnsi="Calibri" w:cs="Arial"/>
              </w:rPr>
            </w:pPr>
            <w:r w:rsidRPr="002A6C08">
              <w:rPr>
                <w:rFonts w:ascii="Calibri" w:hAnsi="Calibri" w:cs="Arial"/>
              </w:rPr>
              <w:t>JUSTIFICACIÓN.  RECOMENDACIÓN DE REQUERIMIENTO CALÓRICO DE ACUERDO A POBLACIÓN ADULTA FEMENINA ES DE 1800-2200 KCAL. RECOMENDACIÓN DE REQUERIMIENTO CALÓRICO DE ACUERDO A POBLACIÓN PEDIÁTRICA ES DE 1200 A 2500 KCAL.</w:t>
            </w:r>
          </w:p>
          <w:p w14:paraId="56820D53" w14:textId="77777777" w:rsidR="00FA142C" w:rsidRPr="002A6C08" w:rsidRDefault="00FA142C" w:rsidP="006E5209">
            <w:pPr>
              <w:autoSpaceDE w:val="0"/>
              <w:autoSpaceDN w:val="0"/>
              <w:adjustRightInd w:val="0"/>
              <w:jc w:val="both"/>
              <w:rPr>
                <w:rFonts w:ascii="Calibri" w:hAnsi="Calibri" w:cs="Arial"/>
              </w:rPr>
            </w:pPr>
            <w:r w:rsidRPr="002A6C08">
              <w:rPr>
                <w:rFonts w:ascii="Calibri" w:hAnsi="Calibri" w:cs="Arial"/>
              </w:rPr>
              <w:t>ENTRE LAS RECOMENDACIONES ESPECÍFICAS INCLUYE REDUCIR LAS GRASAS AL 15 A 30% DE LA INGESTA CALÓRICA DIARIA TOTAL, Y LAS GRASAS SATURADAS A MENOS DEL 10%, EL GRUESO DE LAS NECESIDADES CALÓRICAS DEBE SER CUBIERTO POR LOS HIDRATOS DE CARBONO (ENTRE UN 55 Y UN 75% DE LA INGESTA DIARIA), LA INGESTA DE SAL, A SER POSIBLE YODADA, DEBE MANTENERSE EN MENOS DE 5 GRAMOS AL DÍA, MIENTRAS QUE LA INGESTA DE FRUTAS Y HORTALIZAS DEBE SER DE 400 GRAMOS, COMO MÍNIMO. LA INGESTA DE PROTEÍNAS RECOMENDADA ES DEL 10 AL 15%.</w:t>
            </w:r>
          </w:p>
          <w:p w14:paraId="56461739" w14:textId="77777777" w:rsidR="00FA142C" w:rsidRPr="002A6C08" w:rsidRDefault="00FA142C" w:rsidP="006E5209">
            <w:pPr>
              <w:pStyle w:val="Prrafodelista"/>
              <w:ind w:left="27" w:right="-1"/>
              <w:jc w:val="both"/>
              <w:rPr>
                <w:rFonts w:ascii="Calibri" w:hAnsi="Calibri" w:cs="Arial"/>
              </w:rPr>
            </w:pPr>
            <w:r w:rsidRPr="002A6C08">
              <w:rPr>
                <w:rFonts w:ascii="Calibri" w:hAnsi="Calibri" w:cs="Arial"/>
              </w:rPr>
              <w:t>ORGANIZACIÓN DE LAS NACIONES UNIDAS PARA LA AGRICULTURA Y LA ALIMENTACIÓN (FAO) Y LA ORGANIZACIÓN MUNDIAL DE LA SALUD (OMS).</w:t>
            </w:r>
          </w:p>
          <w:p w14:paraId="59F5B907" w14:textId="77777777" w:rsidR="00FA142C" w:rsidRPr="00BA6B80" w:rsidRDefault="00FA142C" w:rsidP="006E5209">
            <w:pPr>
              <w:pStyle w:val="Prrafodelista"/>
              <w:ind w:left="27" w:right="-1"/>
              <w:jc w:val="both"/>
              <w:rPr>
                <w:rFonts w:ascii="Calibri" w:hAnsi="Calibri" w:cs="Arial"/>
                <w:b/>
              </w:rPr>
            </w:pPr>
            <w:r w:rsidRPr="002A6C08">
              <w:rPr>
                <w:rFonts w:ascii="Calibri" w:hAnsi="Calibri" w:cs="Arial"/>
              </w:rPr>
              <w:t>*TODOS LOS PLATILLOS PARA PERSONAL Y PACIENTES DEBERÁN INCLUIR POSTRES.</w:t>
            </w:r>
          </w:p>
        </w:tc>
      </w:tr>
    </w:tbl>
    <w:p w14:paraId="11B85150" w14:textId="77777777" w:rsidR="007E0B18" w:rsidRDefault="007E0B18" w:rsidP="001F4954">
      <w:pPr>
        <w:tabs>
          <w:tab w:val="left" w:pos="4253"/>
          <w:tab w:val="left" w:pos="7797"/>
        </w:tabs>
        <w:rPr>
          <w:rFonts w:ascii="Calibri" w:hAnsi="Calibri"/>
        </w:rPr>
      </w:pPr>
    </w:p>
    <w:p w14:paraId="671417B1" w14:textId="77777777" w:rsidR="00A90CC1" w:rsidRDefault="00A90CC1" w:rsidP="001F4954">
      <w:pPr>
        <w:tabs>
          <w:tab w:val="left" w:pos="4253"/>
          <w:tab w:val="left" w:pos="7797"/>
        </w:tabs>
        <w:rPr>
          <w:rFonts w:ascii="Calibri" w:hAnsi="Calibri"/>
        </w:rPr>
      </w:pPr>
    </w:p>
    <w:p w14:paraId="08DDD2E5" w14:textId="77777777" w:rsidR="006614F9" w:rsidRDefault="006614F9" w:rsidP="001F4954">
      <w:pPr>
        <w:tabs>
          <w:tab w:val="left" w:pos="4253"/>
          <w:tab w:val="left" w:pos="7797"/>
        </w:tabs>
        <w:rPr>
          <w:rFonts w:ascii="Calibri" w:hAnsi="Calibri"/>
        </w:rPr>
      </w:pPr>
    </w:p>
    <w:p w14:paraId="40F05CC1" w14:textId="77777777" w:rsidR="006614F9" w:rsidRDefault="006614F9" w:rsidP="001F4954">
      <w:pPr>
        <w:tabs>
          <w:tab w:val="left" w:pos="4253"/>
          <w:tab w:val="left" w:pos="7797"/>
        </w:tabs>
        <w:rPr>
          <w:rFonts w:ascii="Calibri" w:hAnsi="Calibri"/>
        </w:rPr>
      </w:pPr>
    </w:p>
    <w:p w14:paraId="60232F7A" w14:textId="77777777" w:rsidR="008E7E06" w:rsidRDefault="008E7E06" w:rsidP="001F4954">
      <w:pPr>
        <w:tabs>
          <w:tab w:val="left" w:pos="4253"/>
          <w:tab w:val="left" w:pos="7797"/>
        </w:tabs>
        <w:rPr>
          <w:rFonts w:ascii="Calibri" w:hAnsi="Calibri"/>
        </w:rPr>
      </w:pPr>
    </w:p>
    <w:p w14:paraId="40E15395" w14:textId="77777777" w:rsidR="008E7E06" w:rsidRDefault="008E7E06" w:rsidP="001F4954">
      <w:pPr>
        <w:tabs>
          <w:tab w:val="left" w:pos="4253"/>
          <w:tab w:val="left" w:pos="7797"/>
        </w:tabs>
        <w:rPr>
          <w:rFonts w:ascii="Calibri" w:hAnsi="Calibri"/>
        </w:rPr>
      </w:pPr>
    </w:p>
    <w:p w14:paraId="1F504310" w14:textId="77777777" w:rsidR="008E7E06" w:rsidRDefault="008E7E06" w:rsidP="001F4954">
      <w:pPr>
        <w:tabs>
          <w:tab w:val="left" w:pos="4253"/>
          <w:tab w:val="left" w:pos="7797"/>
        </w:tabs>
        <w:rPr>
          <w:rFonts w:ascii="Calibri" w:hAnsi="Calibri"/>
        </w:rPr>
      </w:pPr>
    </w:p>
    <w:p w14:paraId="5B98C2B9" w14:textId="77777777" w:rsidR="004B5FF3" w:rsidRPr="00007CCB" w:rsidRDefault="004B5FF3" w:rsidP="0098630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spacing w:after="200" w:line="276" w:lineRule="auto"/>
        <w:jc w:val="center"/>
        <w:rPr>
          <w:rFonts w:ascii="Calibri" w:hAnsi="Calibri"/>
          <w:b/>
        </w:rPr>
      </w:pPr>
      <w:r w:rsidRPr="00007CCB">
        <w:rPr>
          <w:rFonts w:ascii="Calibri" w:hAnsi="Calibri"/>
          <w:b/>
        </w:rPr>
        <w:lastRenderedPageBreak/>
        <w:t>ANEXO 2</w:t>
      </w:r>
    </w:p>
    <w:p w14:paraId="0E731BE3" w14:textId="77777777" w:rsidR="004B5FF3" w:rsidRPr="00007CCB" w:rsidRDefault="004B5FF3" w:rsidP="004B5FF3">
      <w:pPr>
        <w:tabs>
          <w:tab w:val="left" w:pos="4253"/>
          <w:tab w:val="left" w:pos="7797"/>
        </w:tabs>
        <w:jc w:val="center"/>
        <w:rPr>
          <w:rFonts w:ascii="Calibri" w:hAnsi="Calibri"/>
        </w:rPr>
      </w:pPr>
      <w:r w:rsidRPr="00007CCB">
        <w:rPr>
          <w:rFonts w:ascii="Calibri" w:hAnsi="Calibri"/>
          <w:b/>
        </w:rPr>
        <w:t>FORMATO DE PROPOSICIÓN TÉCNICA</w:t>
      </w:r>
    </w:p>
    <w:p w14:paraId="71017D6C" w14:textId="77777777" w:rsidR="004B5FF3" w:rsidRPr="001512E5" w:rsidRDefault="004B5FF3" w:rsidP="004B5FF3">
      <w:pPr>
        <w:jc w:val="center"/>
        <w:rPr>
          <w:rFonts w:ascii="Calibri" w:hAnsi="Calibri"/>
        </w:rPr>
      </w:pPr>
      <w:r w:rsidRPr="001512E5">
        <w:rPr>
          <w:rFonts w:ascii="Calibri" w:hAnsi="Calibri"/>
        </w:rPr>
        <w:t>(Deberá contener las características solicitadas en el anexo 1)</w:t>
      </w:r>
    </w:p>
    <w:p w14:paraId="61358DA5" w14:textId="77777777" w:rsidR="004B5FF3" w:rsidRPr="00007CCB" w:rsidRDefault="004B5FF3" w:rsidP="00BA09CD">
      <w:pPr>
        <w:tabs>
          <w:tab w:val="left" w:pos="4253"/>
          <w:tab w:val="left" w:pos="7797"/>
        </w:tabs>
        <w:jc w:val="right"/>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BA09CD" w:rsidRPr="00007CCB" w14:paraId="12FA027C" w14:textId="77777777" w:rsidTr="003632F9">
        <w:trPr>
          <w:jc w:val="center"/>
        </w:trPr>
        <w:tc>
          <w:tcPr>
            <w:tcW w:w="2518" w:type="dxa"/>
            <w:shd w:val="clear" w:color="auto" w:fill="auto"/>
          </w:tcPr>
          <w:p w14:paraId="5E87E50E" w14:textId="77777777" w:rsidR="00BA09CD" w:rsidRPr="00007CCB" w:rsidRDefault="00BA09CD" w:rsidP="003632F9">
            <w:pPr>
              <w:tabs>
                <w:tab w:val="right" w:pos="9356"/>
              </w:tabs>
              <w:rPr>
                <w:b/>
                <w:u w:val="single"/>
              </w:rPr>
            </w:pPr>
            <w:r w:rsidRPr="00007CCB">
              <w:rPr>
                <w:rFonts w:ascii="Calibri" w:hAnsi="Calibri"/>
                <w:b/>
              </w:rPr>
              <w:t>CONCURSO NO:</w:t>
            </w:r>
          </w:p>
        </w:tc>
        <w:tc>
          <w:tcPr>
            <w:tcW w:w="6851" w:type="dxa"/>
            <w:shd w:val="clear" w:color="auto" w:fill="auto"/>
          </w:tcPr>
          <w:p w14:paraId="1E6B3C6E" w14:textId="77777777" w:rsidR="00BA09CD" w:rsidRPr="00007CCB" w:rsidRDefault="00BA09CD" w:rsidP="003632F9">
            <w:pPr>
              <w:rPr>
                <w:rFonts w:ascii="Calibri" w:hAnsi="Calibri"/>
                <w:b/>
              </w:rPr>
            </w:pPr>
          </w:p>
        </w:tc>
      </w:tr>
      <w:tr w:rsidR="00BA09CD" w:rsidRPr="00007CCB" w14:paraId="34D417D9" w14:textId="77777777" w:rsidTr="003632F9">
        <w:trPr>
          <w:jc w:val="center"/>
        </w:trPr>
        <w:tc>
          <w:tcPr>
            <w:tcW w:w="2518" w:type="dxa"/>
            <w:shd w:val="clear" w:color="auto" w:fill="auto"/>
          </w:tcPr>
          <w:p w14:paraId="1C3DFD35" w14:textId="77777777" w:rsidR="00BA09CD" w:rsidRPr="00007CCB" w:rsidRDefault="00BA09CD" w:rsidP="003632F9">
            <w:pPr>
              <w:tabs>
                <w:tab w:val="right" w:pos="9356"/>
              </w:tabs>
              <w:rPr>
                <w:b/>
                <w:u w:val="single"/>
              </w:rPr>
            </w:pPr>
            <w:r w:rsidRPr="00007CCB">
              <w:rPr>
                <w:rFonts w:ascii="Calibri" w:hAnsi="Calibri"/>
                <w:b/>
              </w:rPr>
              <w:t xml:space="preserve">COMPAÑÍA VENDEDORA: </w:t>
            </w:r>
          </w:p>
        </w:tc>
        <w:tc>
          <w:tcPr>
            <w:tcW w:w="6851" w:type="dxa"/>
            <w:shd w:val="clear" w:color="auto" w:fill="auto"/>
          </w:tcPr>
          <w:p w14:paraId="11278989" w14:textId="77777777" w:rsidR="00BA09CD" w:rsidRPr="00007CCB" w:rsidRDefault="00BA09CD" w:rsidP="003632F9">
            <w:pPr>
              <w:rPr>
                <w:rFonts w:ascii="Calibri" w:hAnsi="Calibri"/>
                <w:b/>
              </w:rPr>
            </w:pPr>
          </w:p>
        </w:tc>
      </w:tr>
    </w:tbl>
    <w:p w14:paraId="47A3B9D2" w14:textId="77777777" w:rsidR="00EE6449" w:rsidRDefault="00EE6449" w:rsidP="00EE6449">
      <w:pPr>
        <w:tabs>
          <w:tab w:val="right" w:pos="9781"/>
        </w:tabs>
        <w:ind w:right="141"/>
        <w:rPr>
          <w:rFonts w:ascii="Calibri" w:hAnsi="Calibri"/>
          <w:u w:val="single"/>
        </w:rPr>
      </w:pPr>
    </w:p>
    <w:p w14:paraId="6F1C8CE5" w14:textId="77777777" w:rsidR="00FD4E0F" w:rsidRDefault="00FD4E0F" w:rsidP="00EE6449">
      <w:pPr>
        <w:tabs>
          <w:tab w:val="right" w:pos="9781"/>
        </w:tabs>
        <w:ind w:right="141"/>
        <w:rPr>
          <w:rFonts w:ascii="Calibri" w:hAnsi="Calibri"/>
          <w:u w:val="single"/>
        </w:rPr>
      </w:pPr>
    </w:p>
    <w:p w14:paraId="355624B4" w14:textId="77777777" w:rsidR="00FD4E0F" w:rsidRDefault="00FD4E0F" w:rsidP="00EE6449">
      <w:pPr>
        <w:tabs>
          <w:tab w:val="right" w:pos="9781"/>
        </w:tabs>
        <w:ind w:right="141"/>
        <w:rPr>
          <w:rFonts w:ascii="Calibri" w:hAnsi="Calibri"/>
          <w:u w:val="single"/>
        </w:rPr>
      </w:pPr>
    </w:p>
    <w:tbl>
      <w:tblPr>
        <w:tblW w:w="103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5"/>
        <w:gridCol w:w="1418"/>
        <w:gridCol w:w="7796"/>
      </w:tblGrid>
      <w:tr w:rsidR="00EE6449" w:rsidRPr="00007CCB" w14:paraId="317DBA8E" w14:textId="77777777" w:rsidTr="00986300">
        <w:trPr>
          <w:trHeight w:val="64"/>
          <w:jc w:val="center"/>
        </w:trPr>
        <w:tc>
          <w:tcPr>
            <w:tcW w:w="1125" w:type="dxa"/>
            <w:shd w:val="clear" w:color="auto" w:fill="7DE6FF"/>
            <w:vAlign w:val="center"/>
          </w:tcPr>
          <w:p w14:paraId="44CADC71" w14:textId="77777777" w:rsidR="00EE6449" w:rsidRPr="00AA2FC6" w:rsidRDefault="00EE6449" w:rsidP="00FD4E0F">
            <w:pPr>
              <w:tabs>
                <w:tab w:val="right" w:pos="9781"/>
              </w:tabs>
              <w:spacing w:before="40" w:after="40"/>
              <w:jc w:val="center"/>
              <w:rPr>
                <w:rFonts w:ascii="Calibri" w:hAnsi="Calibri"/>
                <w:b/>
                <w:sz w:val="16"/>
              </w:rPr>
            </w:pPr>
            <w:r w:rsidRPr="00AA2FC6">
              <w:rPr>
                <w:rFonts w:ascii="Calibri" w:hAnsi="Calibri"/>
                <w:b/>
                <w:sz w:val="16"/>
              </w:rPr>
              <w:t>PARTIDA</w:t>
            </w:r>
          </w:p>
        </w:tc>
        <w:tc>
          <w:tcPr>
            <w:tcW w:w="1418" w:type="dxa"/>
            <w:shd w:val="clear" w:color="auto" w:fill="7DE6FF"/>
            <w:vAlign w:val="center"/>
          </w:tcPr>
          <w:p w14:paraId="3577A6BB" w14:textId="77777777" w:rsidR="00EE6449" w:rsidRPr="00AA2FC6" w:rsidRDefault="00EE6449" w:rsidP="00DF2059">
            <w:pPr>
              <w:tabs>
                <w:tab w:val="right" w:pos="9781"/>
              </w:tabs>
              <w:spacing w:before="40" w:after="40"/>
              <w:jc w:val="center"/>
              <w:rPr>
                <w:rFonts w:ascii="Calibri" w:hAnsi="Calibri"/>
                <w:b/>
                <w:sz w:val="16"/>
              </w:rPr>
            </w:pPr>
            <w:r w:rsidRPr="00AA2FC6">
              <w:rPr>
                <w:rFonts w:ascii="Calibri" w:hAnsi="Calibri"/>
                <w:b/>
                <w:sz w:val="16"/>
              </w:rPr>
              <w:t>DESCIPCIÓN</w:t>
            </w:r>
          </w:p>
        </w:tc>
        <w:tc>
          <w:tcPr>
            <w:tcW w:w="7796" w:type="dxa"/>
            <w:shd w:val="clear" w:color="auto" w:fill="7DE6FF"/>
          </w:tcPr>
          <w:p w14:paraId="4A4418F1" w14:textId="77777777" w:rsidR="00EE6449" w:rsidRPr="00AA2FC6" w:rsidRDefault="00EE6449" w:rsidP="00DF2059">
            <w:pPr>
              <w:spacing w:before="40" w:after="40"/>
              <w:jc w:val="center"/>
              <w:rPr>
                <w:rFonts w:ascii="Calibri" w:hAnsi="Calibri"/>
                <w:b/>
                <w:sz w:val="16"/>
              </w:rPr>
            </w:pPr>
            <w:r w:rsidRPr="00AA2FC6">
              <w:rPr>
                <w:rFonts w:ascii="Calibri" w:hAnsi="Calibri"/>
                <w:b/>
                <w:sz w:val="16"/>
              </w:rPr>
              <w:t>DESCRIPCIÓN</w:t>
            </w:r>
            <w:r w:rsidR="00FD4E0F">
              <w:rPr>
                <w:rFonts w:ascii="Calibri" w:hAnsi="Calibri"/>
                <w:b/>
                <w:sz w:val="16"/>
              </w:rPr>
              <w:t>, PRESENTACIÓN Y ESPECIFICACIONES TÉCNICAS</w:t>
            </w:r>
            <w:r w:rsidRPr="00AA2FC6">
              <w:rPr>
                <w:rFonts w:ascii="Calibri" w:hAnsi="Calibri"/>
                <w:b/>
                <w:sz w:val="16"/>
              </w:rPr>
              <w:t xml:space="preserve"> DEL SERVICIO</w:t>
            </w:r>
          </w:p>
        </w:tc>
      </w:tr>
      <w:tr w:rsidR="00EE6449" w:rsidRPr="00007CCB" w14:paraId="78465DFC" w14:textId="77777777" w:rsidTr="00DF2059">
        <w:trPr>
          <w:jc w:val="center"/>
        </w:trPr>
        <w:tc>
          <w:tcPr>
            <w:tcW w:w="1125" w:type="dxa"/>
            <w:vAlign w:val="center"/>
          </w:tcPr>
          <w:p w14:paraId="3F6AADBB" w14:textId="77777777" w:rsidR="00EE6449" w:rsidRPr="00E1428C" w:rsidRDefault="00EE6449" w:rsidP="00DF2059">
            <w:pPr>
              <w:tabs>
                <w:tab w:val="right" w:pos="9781"/>
              </w:tabs>
              <w:jc w:val="center"/>
              <w:rPr>
                <w:rFonts w:ascii="Calibri" w:hAnsi="Calibri"/>
                <w:b/>
                <w:sz w:val="18"/>
              </w:rPr>
            </w:pPr>
          </w:p>
        </w:tc>
        <w:tc>
          <w:tcPr>
            <w:tcW w:w="1418" w:type="dxa"/>
            <w:shd w:val="clear" w:color="auto" w:fill="auto"/>
            <w:vAlign w:val="center"/>
          </w:tcPr>
          <w:p w14:paraId="7A97B818" w14:textId="77777777" w:rsidR="00EE6449" w:rsidRPr="00E1428C" w:rsidRDefault="00EE6449" w:rsidP="00DF2059">
            <w:pPr>
              <w:tabs>
                <w:tab w:val="right" w:pos="9781"/>
              </w:tabs>
              <w:jc w:val="center"/>
              <w:rPr>
                <w:b/>
                <w:sz w:val="18"/>
                <w:u w:val="single"/>
              </w:rPr>
            </w:pPr>
            <w:r w:rsidRPr="00E1428C">
              <w:rPr>
                <w:rFonts w:ascii="Calibri" w:hAnsi="Calibri"/>
                <w:b/>
                <w:sz w:val="18"/>
              </w:rPr>
              <w:t>DESCRIPCIÓN DEL SERVICIO:</w:t>
            </w:r>
          </w:p>
        </w:tc>
        <w:tc>
          <w:tcPr>
            <w:tcW w:w="7796" w:type="dxa"/>
            <w:shd w:val="clear" w:color="auto" w:fill="auto"/>
          </w:tcPr>
          <w:p w14:paraId="297E76C4" w14:textId="77777777" w:rsidR="00EE6449" w:rsidRPr="00E1428C" w:rsidRDefault="00EE6449" w:rsidP="00DF2059">
            <w:pPr>
              <w:spacing w:before="120" w:after="120"/>
              <w:rPr>
                <w:rFonts w:ascii="Calibri" w:hAnsi="Calibri"/>
              </w:rPr>
            </w:pPr>
            <w:r w:rsidRPr="00E1428C">
              <w:rPr>
                <w:rFonts w:ascii="Calibri" w:hAnsi="Calibri"/>
              </w:rPr>
              <w:t>___________________________________________________________________________</w:t>
            </w:r>
          </w:p>
          <w:p w14:paraId="739F1564" w14:textId="77777777" w:rsidR="00EE6449" w:rsidRPr="00E1428C" w:rsidRDefault="00EE6449" w:rsidP="00DF2059">
            <w:pPr>
              <w:spacing w:before="120" w:after="120"/>
              <w:rPr>
                <w:rFonts w:ascii="Calibri" w:hAnsi="Calibri"/>
              </w:rPr>
            </w:pPr>
            <w:r w:rsidRPr="00E1428C">
              <w:rPr>
                <w:rFonts w:ascii="Calibri" w:hAnsi="Calibri"/>
              </w:rPr>
              <w:t>___________________________________________________________________________</w:t>
            </w:r>
          </w:p>
          <w:p w14:paraId="39049584" w14:textId="77777777" w:rsidR="00EE6449" w:rsidRPr="00E1428C" w:rsidRDefault="00EE6449" w:rsidP="00DF2059">
            <w:pPr>
              <w:spacing w:before="120" w:after="120"/>
              <w:rPr>
                <w:rFonts w:ascii="Calibri" w:hAnsi="Calibri"/>
              </w:rPr>
            </w:pPr>
            <w:r w:rsidRPr="00E1428C">
              <w:rPr>
                <w:rFonts w:ascii="Calibri" w:hAnsi="Calibri"/>
              </w:rPr>
              <w:t>___________________________________________________________________________</w:t>
            </w:r>
          </w:p>
          <w:p w14:paraId="7FE8A9EA" w14:textId="77777777" w:rsidR="00EE6449" w:rsidRPr="00E1428C" w:rsidRDefault="00EE6449" w:rsidP="00DF2059">
            <w:pPr>
              <w:spacing w:before="120" w:after="120"/>
              <w:rPr>
                <w:rFonts w:ascii="Calibri" w:hAnsi="Calibri"/>
              </w:rPr>
            </w:pPr>
            <w:r w:rsidRPr="00E1428C">
              <w:rPr>
                <w:rFonts w:ascii="Calibri" w:hAnsi="Calibri"/>
              </w:rPr>
              <w:t>___________________________________________________________________________</w:t>
            </w:r>
          </w:p>
          <w:p w14:paraId="1BCB625B" w14:textId="77777777" w:rsidR="00EE6449" w:rsidRPr="00E1428C" w:rsidRDefault="00EE6449" w:rsidP="00DF2059">
            <w:pPr>
              <w:spacing w:before="120" w:after="120"/>
              <w:rPr>
                <w:rFonts w:ascii="Calibri" w:hAnsi="Calibri"/>
              </w:rPr>
            </w:pPr>
            <w:r w:rsidRPr="00E1428C">
              <w:rPr>
                <w:rFonts w:ascii="Calibri" w:hAnsi="Calibri"/>
              </w:rPr>
              <w:t>___________________________________________________________________________</w:t>
            </w:r>
          </w:p>
          <w:p w14:paraId="648909B5" w14:textId="77777777" w:rsidR="00EE6449" w:rsidRPr="00D23ECF" w:rsidRDefault="00EE6449" w:rsidP="004B5FF3">
            <w:pPr>
              <w:spacing w:before="120" w:after="120"/>
              <w:rPr>
                <w:rFonts w:ascii="Calibri" w:hAnsi="Calibri"/>
              </w:rPr>
            </w:pPr>
            <w:r w:rsidRPr="00E1428C">
              <w:rPr>
                <w:rFonts w:ascii="Calibri" w:hAnsi="Calibri"/>
              </w:rPr>
              <w:t>______________________________________________</w:t>
            </w:r>
            <w:r w:rsidR="004B5FF3">
              <w:rPr>
                <w:rFonts w:ascii="Calibri" w:hAnsi="Calibri"/>
              </w:rPr>
              <w:t>______________________________</w:t>
            </w:r>
          </w:p>
        </w:tc>
      </w:tr>
    </w:tbl>
    <w:p w14:paraId="3E9088B4" w14:textId="77777777" w:rsidR="00EE6449" w:rsidRDefault="00EE6449" w:rsidP="00EE6449">
      <w:pPr>
        <w:tabs>
          <w:tab w:val="right" w:pos="9781"/>
        </w:tabs>
        <w:ind w:right="141"/>
        <w:rPr>
          <w:rFonts w:ascii="Calibri" w:hAnsi="Calibri"/>
          <w:u w:val="single"/>
        </w:rPr>
      </w:pPr>
    </w:p>
    <w:p w14:paraId="49D93A7B" w14:textId="77777777" w:rsidR="00FD4E0F" w:rsidRDefault="00FD4E0F" w:rsidP="00EE6449">
      <w:pPr>
        <w:tabs>
          <w:tab w:val="right" w:pos="9781"/>
        </w:tabs>
        <w:ind w:right="141"/>
        <w:rPr>
          <w:rFonts w:ascii="Calibri" w:hAnsi="Calibri"/>
          <w:u w:val="single"/>
        </w:rPr>
      </w:pPr>
    </w:p>
    <w:p w14:paraId="2DA55966" w14:textId="77777777" w:rsidR="00FD4E0F" w:rsidRDefault="00FD4E0F" w:rsidP="00EE6449">
      <w:pPr>
        <w:tabs>
          <w:tab w:val="right" w:pos="9781"/>
        </w:tabs>
        <w:ind w:right="141"/>
        <w:rPr>
          <w:rFonts w:ascii="Calibri" w:hAnsi="Calibri"/>
          <w:u w:val="single"/>
        </w:rPr>
      </w:pPr>
    </w:p>
    <w:p w14:paraId="3B637A4B" w14:textId="77777777" w:rsidR="00EE6449" w:rsidRDefault="00EE6449" w:rsidP="00EE6449">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EE6449" w:rsidRPr="003655E2" w14:paraId="75D122C0" w14:textId="77777777" w:rsidTr="00DF2059">
        <w:trPr>
          <w:jc w:val="center"/>
        </w:trPr>
        <w:tc>
          <w:tcPr>
            <w:tcW w:w="2093" w:type="dxa"/>
            <w:shd w:val="clear" w:color="auto" w:fill="auto"/>
            <w:vAlign w:val="center"/>
          </w:tcPr>
          <w:p w14:paraId="725759B9" w14:textId="77777777" w:rsidR="00EE6449" w:rsidRPr="003655E2" w:rsidRDefault="00EE6449" w:rsidP="00DF2059">
            <w:pPr>
              <w:tabs>
                <w:tab w:val="right" w:pos="9356"/>
              </w:tabs>
              <w:jc w:val="both"/>
              <w:rPr>
                <w:rFonts w:ascii="Calibri" w:hAnsi="Calibri"/>
                <w:b/>
                <w:sz w:val="18"/>
              </w:rPr>
            </w:pPr>
            <w:r w:rsidRPr="003655E2">
              <w:rPr>
                <w:rFonts w:ascii="Calibri" w:hAnsi="Calibri"/>
                <w:b/>
                <w:sz w:val="18"/>
              </w:rPr>
              <w:t>PRESENTACIÓN Y UNIDAD DE MEDIDA:</w:t>
            </w:r>
          </w:p>
        </w:tc>
        <w:tc>
          <w:tcPr>
            <w:tcW w:w="2268" w:type="dxa"/>
            <w:tcBorders>
              <w:right w:val="single" w:sz="4" w:space="0" w:color="auto"/>
            </w:tcBorders>
            <w:shd w:val="clear" w:color="auto" w:fill="auto"/>
            <w:vAlign w:val="center"/>
          </w:tcPr>
          <w:p w14:paraId="1C19FD2E" w14:textId="77777777" w:rsidR="00EE6449" w:rsidRPr="003655E2" w:rsidRDefault="00EE6449" w:rsidP="00DF2059">
            <w:pPr>
              <w:jc w:val="center"/>
              <w:rPr>
                <w:rFonts w:ascii="Calibri" w:hAnsi="Calibri"/>
                <w:b/>
                <w:sz w:val="18"/>
              </w:rPr>
            </w:pPr>
          </w:p>
        </w:tc>
        <w:tc>
          <w:tcPr>
            <w:tcW w:w="567" w:type="dxa"/>
            <w:tcBorders>
              <w:top w:val="nil"/>
              <w:left w:val="single" w:sz="4" w:space="0" w:color="auto"/>
              <w:bottom w:val="nil"/>
              <w:right w:val="single" w:sz="4" w:space="0" w:color="auto"/>
            </w:tcBorders>
            <w:shd w:val="clear" w:color="auto" w:fill="auto"/>
            <w:vAlign w:val="center"/>
          </w:tcPr>
          <w:p w14:paraId="2C1281A3" w14:textId="77777777" w:rsidR="00EE6449" w:rsidRPr="003655E2" w:rsidRDefault="00EE6449" w:rsidP="00DF2059">
            <w:pPr>
              <w:jc w:val="center"/>
              <w:rPr>
                <w:rFonts w:ascii="Calibri" w:hAnsi="Calibri"/>
                <w:b/>
                <w:sz w:val="18"/>
              </w:rPr>
            </w:pPr>
          </w:p>
        </w:tc>
        <w:tc>
          <w:tcPr>
            <w:tcW w:w="2126" w:type="dxa"/>
            <w:tcBorders>
              <w:left w:val="single" w:sz="4" w:space="0" w:color="auto"/>
            </w:tcBorders>
            <w:shd w:val="clear" w:color="auto" w:fill="auto"/>
            <w:vAlign w:val="center"/>
          </w:tcPr>
          <w:p w14:paraId="5D041F55" w14:textId="77777777" w:rsidR="00EE6449" w:rsidRPr="003655E2" w:rsidRDefault="00EE6449" w:rsidP="00DF2059">
            <w:pPr>
              <w:rPr>
                <w:rFonts w:ascii="Calibri" w:hAnsi="Calibri"/>
                <w:b/>
                <w:sz w:val="18"/>
              </w:rPr>
            </w:pPr>
            <w:r w:rsidRPr="003655E2">
              <w:rPr>
                <w:rFonts w:ascii="Calibri" w:hAnsi="Calibri"/>
                <w:b/>
                <w:sz w:val="18"/>
              </w:rPr>
              <w:t>CANTIDAD OFERTADA:</w:t>
            </w:r>
          </w:p>
        </w:tc>
        <w:tc>
          <w:tcPr>
            <w:tcW w:w="2342" w:type="dxa"/>
            <w:shd w:val="clear" w:color="auto" w:fill="auto"/>
            <w:vAlign w:val="center"/>
          </w:tcPr>
          <w:p w14:paraId="0232E6E9" w14:textId="77777777" w:rsidR="00EE6449" w:rsidRPr="003655E2" w:rsidRDefault="00EE6449" w:rsidP="00DF2059">
            <w:pPr>
              <w:jc w:val="center"/>
              <w:rPr>
                <w:rFonts w:ascii="Calibri" w:hAnsi="Calibri"/>
                <w:b/>
                <w:sz w:val="18"/>
              </w:rPr>
            </w:pPr>
          </w:p>
        </w:tc>
      </w:tr>
    </w:tbl>
    <w:p w14:paraId="732F2319" w14:textId="77777777" w:rsidR="00EE6449" w:rsidRPr="003655E2" w:rsidRDefault="00EE6449" w:rsidP="00EE6449">
      <w:pPr>
        <w:tabs>
          <w:tab w:val="right" w:pos="5103"/>
          <w:tab w:val="right" w:pos="9781"/>
        </w:tabs>
        <w:ind w:right="141"/>
        <w:rPr>
          <w:rFonts w:ascii="Calibri" w:hAnsi="Calibri"/>
          <w:sz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EE6449" w:rsidRPr="003655E2" w14:paraId="76248042" w14:textId="77777777" w:rsidTr="00DF2059">
        <w:trPr>
          <w:jc w:val="center"/>
        </w:trPr>
        <w:tc>
          <w:tcPr>
            <w:tcW w:w="2093" w:type="dxa"/>
            <w:shd w:val="clear" w:color="auto" w:fill="auto"/>
            <w:vAlign w:val="center"/>
          </w:tcPr>
          <w:p w14:paraId="726276E2" w14:textId="77777777" w:rsidR="00EE6449" w:rsidRPr="003655E2" w:rsidRDefault="00EE6449" w:rsidP="00DF2059">
            <w:pPr>
              <w:tabs>
                <w:tab w:val="right" w:pos="9356"/>
              </w:tabs>
              <w:jc w:val="both"/>
              <w:rPr>
                <w:rFonts w:ascii="Calibri" w:hAnsi="Calibri"/>
                <w:b/>
                <w:sz w:val="18"/>
              </w:rPr>
            </w:pPr>
            <w:r>
              <w:rPr>
                <w:rFonts w:ascii="Calibri" w:hAnsi="Calibri"/>
                <w:b/>
                <w:sz w:val="18"/>
              </w:rPr>
              <w:t xml:space="preserve">GARANTÍA DEL SERVICIO </w:t>
            </w:r>
            <w:r w:rsidRPr="003655E2">
              <w:rPr>
                <w:rFonts w:ascii="Calibri" w:hAnsi="Calibri"/>
                <w:b/>
                <w:sz w:val="18"/>
              </w:rPr>
              <w:t>OFERTADO:</w:t>
            </w:r>
          </w:p>
        </w:tc>
        <w:tc>
          <w:tcPr>
            <w:tcW w:w="2268" w:type="dxa"/>
            <w:tcBorders>
              <w:right w:val="single" w:sz="4" w:space="0" w:color="auto"/>
            </w:tcBorders>
            <w:shd w:val="clear" w:color="auto" w:fill="auto"/>
            <w:vAlign w:val="center"/>
          </w:tcPr>
          <w:p w14:paraId="46779F3B" w14:textId="77777777" w:rsidR="00EE6449" w:rsidRPr="003655E2" w:rsidRDefault="00EE6449" w:rsidP="00DF2059">
            <w:pPr>
              <w:jc w:val="center"/>
              <w:rPr>
                <w:rFonts w:ascii="Calibri" w:hAnsi="Calibri"/>
                <w:b/>
                <w:sz w:val="18"/>
              </w:rPr>
            </w:pPr>
          </w:p>
        </w:tc>
      </w:tr>
    </w:tbl>
    <w:p w14:paraId="71595E68" w14:textId="77777777" w:rsidR="00F372BA" w:rsidRPr="00F372BA" w:rsidRDefault="00F372BA" w:rsidP="00F372BA">
      <w:pPr>
        <w:tabs>
          <w:tab w:val="right" w:pos="9781"/>
        </w:tabs>
        <w:ind w:right="141"/>
        <w:rPr>
          <w:rFonts w:ascii="Calibri" w:hAnsi="Calibri"/>
        </w:rPr>
      </w:pPr>
    </w:p>
    <w:p w14:paraId="0C87B47F" w14:textId="77777777" w:rsidR="00BA09CD" w:rsidRPr="0093321E" w:rsidRDefault="00BA09CD" w:rsidP="00BA09CD">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4D24113A" w14:textId="77777777" w:rsidR="00BA09CD" w:rsidRPr="00007CCB" w:rsidRDefault="00BA09CD" w:rsidP="00BA09CD">
      <w:pPr>
        <w:pStyle w:val="Default"/>
        <w:jc w:val="center"/>
        <w:rPr>
          <w:rFonts w:ascii="Calibri" w:hAnsi="Calibri"/>
          <w:b/>
          <w:sz w:val="20"/>
          <w:szCs w:val="20"/>
        </w:rPr>
      </w:pPr>
    </w:p>
    <w:p w14:paraId="7BB5B489" w14:textId="77777777" w:rsidR="00BA09CD" w:rsidRPr="00007CCB" w:rsidRDefault="00BA09CD" w:rsidP="00BA09CD">
      <w:pPr>
        <w:pStyle w:val="Default"/>
        <w:jc w:val="center"/>
        <w:rPr>
          <w:rFonts w:ascii="Calibri" w:hAnsi="Calibri"/>
          <w:b/>
          <w:sz w:val="20"/>
          <w:szCs w:val="20"/>
        </w:rPr>
      </w:pPr>
      <w:r w:rsidRPr="00007CCB">
        <w:rPr>
          <w:rFonts w:ascii="Calibri" w:hAnsi="Calibri"/>
          <w:b/>
          <w:sz w:val="20"/>
          <w:szCs w:val="20"/>
        </w:rPr>
        <w:t>_________________________________________</w:t>
      </w:r>
    </w:p>
    <w:p w14:paraId="04DBDD24" w14:textId="77777777" w:rsidR="00BA09CD" w:rsidRPr="00007CCB" w:rsidRDefault="00BA09CD" w:rsidP="00BA09CD">
      <w:pPr>
        <w:pStyle w:val="Default"/>
        <w:jc w:val="center"/>
        <w:rPr>
          <w:rFonts w:ascii="Calibri" w:hAnsi="Calibri"/>
          <w:b/>
          <w:sz w:val="20"/>
          <w:szCs w:val="20"/>
        </w:rPr>
      </w:pPr>
      <w:r w:rsidRPr="00007CCB">
        <w:rPr>
          <w:rFonts w:ascii="Calibri" w:hAnsi="Calibri"/>
          <w:b/>
          <w:sz w:val="20"/>
          <w:szCs w:val="20"/>
        </w:rPr>
        <w:t>NOMBRE Y FIRMA DEL REPRESENTANTE LEGAL</w:t>
      </w:r>
    </w:p>
    <w:p w14:paraId="01BF5AD0" w14:textId="77777777" w:rsidR="00BA09CD" w:rsidRDefault="00BA09CD" w:rsidP="00BA09CD">
      <w:pPr>
        <w:ind w:left="426"/>
        <w:jc w:val="center"/>
        <w:rPr>
          <w:rFonts w:ascii="Calibri" w:hAnsi="Calibri"/>
          <w:b/>
        </w:rPr>
      </w:pPr>
      <w:r w:rsidRPr="00007CCB">
        <w:rPr>
          <w:rFonts w:ascii="Calibri" w:hAnsi="Calibri"/>
          <w:b/>
        </w:rPr>
        <w:t>Protesto lo necesario</w:t>
      </w:r>
    </w:p>
    <w:p w14:paraId="250BA1E6" w14:textId="77777777" w:rsidR="004B5FF3" w:rsidRDefault="004B5FF3" w:rsidP="00BA09CD">
      <w:pPr>
        <w:ind w:left="426"/>
        <w:jc w:val="center"/>
        <w:rPr>
          <w:rFonts w:ascii="Calibri" w:hAnsi="Calibri"/>
          <w:b/>
        </w:rPr>
      </w:pPr>
    </w:p>
    <w:p w14:paraId="4A4EC135" w14:textId="77777777" w:rsidR="00FD4E0F" w:rsidRDefault="00FD4E0F" w:rsidP="00BA09CD">
      <w:pPr>
        <w:ind w:left="426"/>
        <w:jc w:val="center"/>
        <w:rPr>
          <w:rFonts w:ascii="Calibri" w:hAnsi="Calibri"/>
          <w:b/>
        </w:rPr>
      </w:pPr>
    </w:p>
    <w:p w14:paraId="4A56F821" w14:textId="77777777" w:rsidR="00FD4E0F" w:rsidRDefault="00FD4E0F" w:rsidP="00BA09CD">
      <w:pPr>
        <w:ind w:left="426"/>
        <w:jc w:val="center"/>
        <w:rPr>
          <w:rFonts w:ascii="Calibri" w:hAnsi="Calibri"/>
          <w:b/>
        </w:rPr>
      </w:pPr>
    </w:p>
    <w:p w14:paraId="0579D6B8" w14:textId="77777777" w:rsidR="00FD4E0F" w:rsidRDefault="00FD4E0F" w:rsidP="00BA09CD">
      <w:pPr>
        <w:ind w:left="426"/>
        <w:jc w:val="center"/>
        <w:rPr>
          <w:rFonts w:ascii="Calibri" w:hAnsi="Calibri"/>
          <w:b/>
        </w:rPr>
      </w:pPr>
    </w:p>
    <w:p w14:paraId="66B35C8F" w14:textId="77777777" w:rsidR="0076785A" w:rsidRDefault="0076785A" w:rsidP="00BA09CD">
      <w:pPr>
        <w:ind w:left="426"/>
        <w:jc w:val="center"/>
        <w:rPr>
          <w:rFonts w:ascii="Calibri" w:hAnsi="Calibri"/>
          <w:b/>
        </w:rPr>
      </w:pPr>
    </w:p>
    <w:p w14:paraId="09F2D9EE" w14:textId="77777777" w:rsidR="0076785A" w:rsidRDefault="0076785A" w:rsidP="00BA09CD">
      <w:pPr>
        <w:ind w:left="426"/>
        <w:jc w:val="center"/>
        <w:rPr>
          <w:rFonts w:ascii="Calibri" w:hAnsi="Calibri"/>
          <w:b/>
        </w:rPr>
      </w:pPr>
    </w:p>
    <w:p w14:paraId="2E2F0452" w14:textId="77777777" w:rsidR="00FD4E0F" w:rsidRDefault="00FD4E0F" w:rsidP="00BA09CD">
      <w:pPr>
        <w:ind w:left="426"/>
        <w:jc w:val="center"/>
        <w:rPr>
          <w:rFonts w:ascii="Calibri" w:hAnsi="Calibri"/>
          <w:b/>
        </w:rPr>
      </w:pPr>
    </w:p>
    <w:p w14:paraId="5CC58F76" w14:textId="77777777" w:rsidR="00FD4E0F" w:rsidRDefault="00FD4E0F" w:rsidP="00BA09CD">
      <w:pPr>
        <w:ind w:left="426"/>
        <w:jc w:val="center"/>
        <w:rPr>
          <w:rFonts w:ascii="Calibri" w:hAnsi="Calibri"/>
          <w:b/>
        </w:rPr>
      </w:pPr>
    </w:p>
    <w:p w14:paraId="221D7B42" w14:textId="77777777" w:rsidR="00A90CC1" w:rsidRDefault="00A90CC1" w:rsidP="00BA09CD">
      <w:pPr>
        <w:ind w:left="426"/>
        <w:jc w:val="center"/>
        <w:rPr>
          <w:rFonts w:ascii="Calibri" w:hAnsi="Calibri"/>
          <w:b/>
        </w:rPr>
      </w:pPr>
    </w:p>
    <w:p w14:paraId="22B3D3A5" w14:textId="77777777" w:rsidR="00BA09CD" w:rsidRPr="002522C8" w:rsidRDefault="00BA09CD" w:rsidP="0098630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left" w:pos="4253"/>
          <w:tab w:val="left" w:pos="8080"/>
        </w:tabs>
        <w:ind w:right="1"/>
        <w:jc w:val="center"/>
        <w:rPr>
          <w:rFonts w:ascii="Calibri" w:hAnsi="Calibri" w:cs="Arial"/>
          <w:b/>
          <w:bCs/>
        </w:rPr>
      </w:pPr>
      <w:r w:rsidRPr="002522C8">
        <w:rPr>
          <w:rFonts w:ascii="Calibri" w:hAnsi="Calibri" w:cs="Arial"/>
          <w:b/>
          <w:bCs/>
        </w:rPr>
        <w:lastRenderedPageBreak/>
        <w:t>ANEXO 3</w:t>
      </w:r>
    </w:p>
    <w:p w14:paraId="67CB2CEB" w14:textId="77777777" w:rsidR="00BA09CD" w:rsidRPr="002522C8" w:rsidRDefault="00BA09CD" w:rsidP="00BA09CD">
      <w:pPr>
        <w:tabs>
          <w:tab w:val="left" w:pos="426"/>
        </w:tabs>
        <w:ind w:left="284"/>
        <w:jc w:val="center"/>
        <w:rPr>
          <w:rFonts w:ascii="Calibri" w:hAnsi="Calibri"/>
          <w:b/>
        </w:rPr>
      </w:pPr>
      <w:r w:rsidRPr="002522C8">
        <w:rPr>
          <w:rFonts w:ascii="Calibri" w:hAnsi="Calibri"/>
          <w:b/>
        </w:rPr>
        <w:t>Formato de Oferta Económica</w:t>
      </w:r>
    </w:p>
    <w:p w14:paraId="78871440" w14:textId="77777777" w:rsidR="00BA09CD" w:rsidRPr="002522C8" w:rsidRDefault="00BA09CD" w:rsidP="00BA09CD">
      <w:pPr>
        <w:tabs>
          <w:tab w:val="left" w:pos="426"/>
        </w:tabs>
        <w:ind w:left="284"/>
        <w:jc w:val="center"/>
        <w:rPr>
          <w:rFonts w:ascii="Calibri" w:hAnsi="Calibri"/>
          <w:b/>
        </w:rPr>
      </w:pPr>
    </w:p>
    <w:p w14:paraId="7120D621" w14:textId="77777777" w:rsidR="00BA09CD" w:rsidRPr="00B40713" w:rsidRDefault="00BA09CD" w:rsidP="00BA09CD">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BA09CD" w:rsidRPr="002522C8" w14:paraId="1DB8C658" w14:textId="77777777" w:rsidTr="00986300">
        <w:trPr>
          <w:jc w:val="center"/>
        </w:trPr>
        <w:tc>
          <w:tcPr>
            <w:tcW w:w="7371" w:type="dxa"/>
            <w:tcBorders>
              <w:bottom w:val="nil"/>
            </w:tcBorders>
            <w:shd w:val="clear" w:color="auto" w:fill="7DE6FF"/>
          </w:tcPr>
          <w:p w14:paraId="13C3ABFF" w14:textId="77777777" w:rsidR="00BA09CD" w:rsidRPr="002522C8" w:rsidRDefault="00BA09CD" w:rsidP="003632F9">
            <w:pPr>
              <w:jc w:val="center"/>
              <w:rPr>
                <w:rFonts w:ascii="Calibri" w:hAnsi="Calibri"/>
                <w:b/>
              </w:rPr>
            </w:pPr>
            <w:r w:rsidRPr="002522C8">
              <w:rPr>
                <w:rFonts w:ascii="Calibri" w:hAnsi="Calibri"/>
                <w:b/>
              </w:rPr>
              <w:t>CONCURSO No.</w:t>
            </w:r>
          </w:p>
        </w:tc>
        <w:tc>
          <w:tcPr>
            <w:tcW w:w="1843" w:type="dxa"/>
            <w:tcBorders>
              <w:bottom w:val="nil"/>
            </w:tcBorders>
            <w:shd w:val="clear" w:color="auto" w:fill="7DE6FF"/>
          </w:tcPr>
          <w:p w14:paraId="54AA20CA" w14:textId="77777777" w:rsidR="00BA09CD" w:rsidRPr="002522C8" w:rsidRDefault="00BA09CD" w:rsidP="003632F9">
            <w:pPr>
              <w:jc w:val="center"/>
              <w:rPr>
                <w:rFonts w:ascii="Calibri" w:hAnsi="Calibri"/>
                <w:b/>
              </w:rPr>
            </w:pPr>
            <w:r w:rsidRPr="002522C8">
              <w:rPr>
                <w:rFonts w:ascii="Calibri" w:hAnsi="Calibri"/>
                <w:b/>
              </w:rPr>
              <w:t>FECHA</w:t>
            </w:r>
          </w:p>
        </w:tc>
      </w:tr>
      <w:tr w:rsidR="00BA09CD" w:rsidRPr="002522C8" w14:paraId="417A42FA" w14:textId="77777777" w:rsidTr="003632F9">
        <w:trPr>
          <w:trHeight w:val="418"/>
          <w:jc w:val="center"/>
        </w:trPr>
        <w:tc>
          <w:tcPr>
            <w:tcW w:w="7371" w:type="dxa"/>
            <w:tcBorders>
              <w:top w:val="single" w:sz="4" w:space="0" w:color="auto"/>
              <w:left w:val="single" w:sz="4" w:space="0" w:color="auto"/>
              <w:bottom w:val="single" w:sz="4" w:space="0" w:color="auto"/>
              <w:right w:val="nil"/>
            </w:tcBorders>
            <w:vAlign w:val="center"/>
          </w:tcPr>
          <w:p w14:paraId="549DD318" w14:textId="56248CE0" w:rsidR="00BA09CD" w:rsidRPr="009A4F2F" w:rsidRDefault="003F2849" w:rsidP="00EE6449">
            <w:pPr>
              <w:jc w:val="center"/>
              <w:rPr>
                <w:rFonts w:ascii="Calibri" w:hAnsi="Calibri" w:cs="Arial"/>
              </w:rPr>
            </w:pPr>
            <w:r w:rsidRPr="00651F67">
              <w:rPr>
                <w:rFonts w:ascii="Calibri" w:hAnsi="Calibri" w:cs="Arial"/>
                <w:bCs/>
              </w:rPr>
              <w:t xml:space="preserve">No. </w:t>
            </w:r>
            <w:r w:rsidR="002833CD">
              <w:rPr>
                <w:rFonts w:ascii="Calibri" w:hAnsi="Calibri" w:cs="Arial"/>
                <w:bCs/>
              </w:rPr>
              <w:t>LP-919044992-N36-2024</w:t>
            </w:r>
          </w:p>
        </w:tc>
        <w:tc>
          <w:tcPr>
            <w:tcW w:w="1843" w:type="dxa"/>
            <w:tcBorders>
              <w:top w:val="single" w:sz="4" w:space="0" w:color="auto"/>
              <w:left w:val="single" w:sz="4" w:space="0" w:color="auto"/>
              <w:bottom w:val="single" w:sz="4" w:space="0" w:color="auto"/>
              <w:right w:val="single" w:sz="4" w:space="0" w:color="auto"/>
            </w:tcBorders>
            <w:vAlign w:val="center"/>
          </w:tcPr>
          <w:p w14:paraId="45B8113E" w14:textId="77777777" w:rsidR="00BA09CD" w:rsidRPr="002522C8" w:rsidRDefault="00BA09CD" w:rsidP="003632F9">
            <w:pPr>
              <w:jc w:val="center"/>
              <w:rPr>
                <w:rFonts w:ascii="Calibri" w:hAnsi="Calibri"/>
              </w:rPr>
            </w:pPr>
            <w:r w:rsidRPr="002522C8">
              <w:rPr>
                <w:rFonts w:ascii="Calibri" w:hAnsi="Calibri"/>
              </w:rPr>
              <w:t>_____________</w:t>
            </w:r>
          </w:p>
        </w:tc>
      </w:tr>
    </w:tbl>
    <w:p w14:paraId="0A68474B" w14:textId="77777777" w:rsidR="00BA09CD" w:rsidRPr="002522C8" w:rsidRDefault="00BA09CD" w:rsidP="00BA09CD">
      <w:pPr>
        <w:ind w:left="851"/>
        <w:jc w:val="both"/>
        <w:rPr>
          <w:rFonts w:ascii="Calibri" w:hAnsi="Calibri"/>
        </w:rPr>
      </w:pPr>
    </w:p>
    <w:p w14:paraId="1F8C537D" w14:textId="77777777" w:rsidR="00BA09CD" w:rsidRPr="002522C8" w:rsidRDefault="00BA09CD" w:rsidP="00BA09CD">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BA09CD" w:rsidRPr="002522C8" w14:paraId="6CDD6610" w14:textId="77777777" w:rsidTr="00986300">
        <w:trPr>
          <w:jc w:val="center"/>
        </w:trPr>
        <w:tc>
          <w:tcPr>
            <w:tcW w:w="9193" w:type="dxa"/>
            <w:tcBorders>
              <w:top w:val="single" w:sz="4" w:space="0" w:color="auto"/>
              <w:left w:val="single" w:sz="4" w:space="0" w:color="auto"/>
              <w:bottom w:val="single" w:sz="4" w:space="0" w:color="auto"/>
              <w:right w:val="single" w:sz="4" w:space="0" w:color="auto"/>
            </w:tcBorders>
            <w:shd w:val="clear" w:color="auto" w:fill="7DE6FF"/>
          </w:tcPr>
          <w:p w14:paraId="656B9FC6" w14:textId="77777777" w:rsidR="00BA09CD" w:rsidRPr="002522C8" w:rsidRDefault="00BA09CD" w:rsidP="003632F9">
            <w:pPr>
              <w:ind w:left="851"/>
              <w:jc w:val="center"/>
              <w:rPr>
                <w:rFonts w:ascii="Calibri" w:hAnsi="Calibri"/>
                <w:b/>
              </w:rPr>
            </w:pPr>
            <w:r w:rsidRPr="002522C8">
              <w:rPr>
                <w:rFonts w:ascii="Calibri" w:hAnsi="Calibri"/>
                <w:b/>
              </w:rPr>
              <w:t xml:space="preserve">NOMBRE </w:t>
            </w:r>
            <w:proofErr w:type="spellStart"/>
            <w:r w:rsidRPr="002522C8">
              <w:rPr>
                <w:rFonts w:ascii="Calibri" w:hAnsi="Calibri"/>
                <w:b/>
              </w:rPr>
              <w:t>Ó</w:t>
            </w:r>
            <w:proofErr w:type="spellEnd"/>
            <w:r w:rsidRPr="002522C8">
              <w:rPr>
                <w:rFonts w:ascii="Calibri" w:hAnsi="Calibri"/>
                <w:b/>
              </w:rPr>
              <w:t xml:space="preserve"> RAZÓN SOCIAL DE LA COMPAÑÍA</w:t>
            </w:r>
          </w:p>
        </w:tc>
      </w:tr>
      <w:tr w:rsidR="00BA09CD" w:rsidRPr="002522C8" w14:paraId="0A5355B4" w14:textId="77777777" w:rsidTr="003632F9">
        <w:trPr>
          <w:jc w:val="center"/>
        </w:trPr>
        <w:tc>
          <w:tcPr>
            <w:tcW w:w="9193" w:type="dxa"/>
            <w:tcBorders>
              <w:top w:val="nil"/>
            </w:tcBorders>
          </w:tcPr>
          <w:p w14:paraId="04A16CAD" w14:textId="77777777" w:rsidR="00BA09CD" w:rsidRPr="002522C8" w:rsidRDefault="00BA09CD" w:rsidP="003632F9">
            <w:pPr>
              <w:ind w:left="851"/>
              <w:jc w:val="center"/>
              <w:rPr>
                <w:rFonts w:ascii="Calibri" w:hAnsi="Calibri"/>
                <w:b/>
              </w:rPr>
            </w:pPr>
          </w:p>
          <w:p w14:paraId="3FD2DBE0" w14:textId="77777777" w:rsidR="00BA09CD" w:rsidRPr="002522C8" w:rsidRDefault="00BA09CD" w:rsidP="003632F9">
            <w:pPr>
              <w:jc w:val="center"/>
              <w:rPr>
                <w:rFonts w:ascii="Calibri" w:hAnsi="Calibri"/>
              </w:rPr>
            </w:pPr>
            <w:r w:rsidRPr="002522C8">
              <w:rPr>
                <w:rFonts w:ascii="Calibri" w:hAnsi="Calibri"/>
              </w:rPr>
              <w:t>________________________________________________________</w:t>
            </w:r>
          </w:p>
          <w:p w14:paraId="1749EE9A" w14:textId="77777777" w:rsidR="00BA09CD" w:rsidRPr="002522C8" w:rsidRDefault="00BA09CD" w:rsidP="003632F9">
            <w:pPr>
              <w:ind w:left="851"/>
              <w:jc w:val="center"/>
              <w:rPr>
                <w:rFonts w:ascii="Calibri" w:hAnsi="Calibri"/>
                <w:b/>
              </w:rPr>
            </w:pPr>
          </w:p>
        </w:tc>
      </w:tr>
    </w:tbl>
    <w:p w14:paraId="3A0B8001" w14:textId="77777777" w:rsidR="00BA09CD" w:rsidRPr="002522C8" w:rsidRDefault="00BA09CD" w:rsidP="00BA09CD">
      <w:pPr>
        <w:ind w:left="851"/>
        <w:jc w:val="both"/>
        <w:rPr>
          <w:rFonts w:ascii="Calibri" w:hAnsi="Calibri"/>
        </w:rPr>
      </w:pPr>
    </w:p>
    <w:p w14:paraId="6E635067" w14:textId="77777777" w:rsidR="00BA09CD" w:rsidRPr="002522C8" w:rsidRDefault="00BA09CD" w:rsidP="00BA09CD">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BA09CD" w:rsidRPr="002522C8" w14:paraId="52D8B01C" w14:textId="77777777" w:rsidTr="00986300">
        <w:trPr>
          <w:jc w:val="center"/>
        </w:trPr>
        <w:tc>
          <w:tcPr>
            <w:tcW w:w="3083" w:type="dxa"/>
            <w:tcBorders>
              <w:bottom w:val="single" w:sz="4" w:space="0" w:color="auto"/>
            </w:tcBorders>
            <w:shd w:val="clear" w:color="auto" w:fill="7DE6FF"/>
            <w:vAlign w:val="center"/>
          </w:tcPr>
          <w:p w14:paraId="73107B6C" w14:textId="77777777" w:rsidR="00BA09CD" w:rsidRPr="002522C8" w:rsidRDefault="00BA09CD" w:rsidP="00FD4E0F">
            <w:pPr>
              <w:spacing w:before="120" w:after="120"/>
              <w:jc w:val="center"/>
              <w:rPr>
                <w:rFonts w:ascii="Calibri" w:hAnsi="Calibri"/>
                <w:b/>
                <w:noProof/>
              </w:rPr>
            </w:pPr>
            <w:r w:rsidRPr="002522C8">
              <w:rPr>
                <w:rFonts w:ascii="Calibri" w:hAnsi="Calibri"/>
                <w:b/>
                <w:noProof/>
              </w:rPr>
              <w:t>Partida</w:t>
            </w:r>
          </w:p>
        </w:tc>
        <w:tc>
          <w:tcPr>
            <w:tcW w:w="3083" w:type="dxa"/>
            <w:tcBorders>
              <w:bottom w:val="single" w:sz="4" w:space="0" w:color="auto"/>
            </w:tcBorders>
            <w:shd w:val="clear" w:color="auto" w:fill="7DE6FF"/>
            <w:vAlign w:val="center"/>
          </w:tcPr>
          <w:p w14:paraId="5A5BCFC0"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7DE6FF"/>
            <w:vAlign w:val="center"/>
          </w:tcPr>
          <w:p w14:paraId="0F3DD9C9"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Precio Unitario antes de IVA</w:t>
            </w:r>
          </w:p>
        </w:tc>
      </w:tr>
      <w:tr w:rsidR="00BA09CD" w:rsidRPr="002522C8" w14:paraId="0039E5D2" w14:textId="77777777" w:rsidTr="003632F9">
        <w:trPr>
          <w:trHeight w:val="1385"/>
          <w:jc w:val="center"/>
        </w:trPr>
        <w:tc>
          <w:tcPr>
            <w:tcW w:w="3083" w:type="dxa"/>
            <w:tcBorders>
              <w:top w:val="single" w:sz="4" w:space="0" w:color="auto"/>
              <w:left w:val="single" w:sz="4" w:space="0" w:color="auto"/>
              <w:bottom w:val="single" w:sz="4" w:space="0" w:color="auto"/>
              <w:right w:val="single" w:sz="4" w:space="0" w:color="auto"/>
            </w:tcBorders>
            <w:vAlign w:val="center"/>
          </w:tcPr>
          <w:p w14:paraId="5DE915EF" w14:textId="77777777" w:rsidR="00BA09CD" w:rsidRPr="002522C8" w:rsidRDefault="00FD4E0F" w:rsidP="003632F9">
            <w:pPr>
              <w:jc w:val="center"/>
              <w:rPr>
                <w:rFonts w:ascii="Calibri" w:hAnsi="Calibri"/>
                <w:noProof/>
              </w:rPr>
            </w:pPr>
            <w:r>
              <w:rPr>
                <w:rFonts w:ascii="Calibri" w:hAnsi="Calibri"/>
                <w:noProof/>
              </w:rPr>
              <w:t>1</w:t>
            </w:r>
          </w:p>
        </w:tc>
        <w:tc>
          <w:tcPr>
            <w:tcW w:w="3083" w:type="dxa"/>
            <w:tcBorders>
              <w:top w:val="single" w:sz="4" w:space="0" w:color="auto"/>
              <w:left w:val="single" w:sz="4" w:space="0" w:color="auto"/>
              <w:bottom w:val="single" w:sz="4" w:space="0" w:color="auto"/>
              <w:right w:val="single" w:sz="4" w:space="0" w:color="auto"/>
            </w:tcBorders>
            <w:vAlign w:val="center"/>
          </w:tcPr>
          <w:p w14:paraId="51FB6404" w14:textId="77777777" w:rsidR="00BA09CD" w:rsidRPr="002522C8" w:rsidRDefault="00FD4E0F" w:rsidP="003632F9">
            <w:pPr>
              <w:jc w:val="center"/>
              <w:rPr>
                <w:rFonts w:ascii="Calibri" w:hAnsi="Calibri"/>
                <w:noProof/>
              </w:rPr>
            </w:pPr>
            <w:r>
              <w:rPr>
                <w:rFonts w:ascii="Calibri" w:hAnsi="Calibri"/>
                <w:noProof/>
              </w:rPr>
              <w:t>1 paquete</w:t>
            </w:r>
          </w:p>
        </w:tc>
        <w:tc>
          <w:tcPr>
            <w:tcW w:w="3083" w:type="dxa"/>
            <w:tcBorders>
              <w:top w:val="single" w:sz="4" w:space="0" w:color="auto"/>
              <w:left w:val="single" w:sz="4" w:space="0" w:color="auto"/>
              <w:bottom w:val="single" w:sz="4" w:space="0" w:color="auto"/>
              <w:right w:val="single" w:sz="4" w:space="0" w:color="auto"/>
            </w:tcBorders>
            <w:vAlign w:val="center"/>
          </w:tcPr>
          <w:p w14:paraId="3438C066" w14:textId="77777777" w:rsidR="00BA09CD" w:rsidRPr="002522C8" w:rsidRDefault="00BA09CD" w:rsidP="003632F9">
            <w:pPr>
              <w:jc w:val="center"/>
              <w:rPr>
                <w:rFonts w:ascii="Calibri" w:hAnsi="Calibri"/>
                <w:noProof/>
              </w:rPr>
            </w:pPr>
          </w:p>
        </w:tc>
      </w:tr>
    </w:tbl>
    <w:p w14:paraId="483257D2" w14:textId="77777777" w:rsidR="00BA09CD" w:rsidRPr="002522C8" w:rsidRDefault="00BA09CD" w:rsidP="00BA09CD">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BA09CD" w:rsidRPr="002522C8" w14:paraId="4339540A" w14:textId="77777777" w:rsidTr="00986300">
        <w:trPr>
          <w:jc w:val="center"/>
        </w:trPr>
        <w:tc>
          <w:tcPr>
            <w:tcW w:w="3071" w:type="dxa"/>
            <w:tcBorders>
              <w:top w:val="single" w:sz="4" w:space="0" w:color="auto"/>
              <w:left w:val="single" w:sz="4" w:space="0" w:color="auto"/>
              <w:bottom w:val="single" w:sz="4" w:space="0" w:color="auto"/>
            </w:tcBorders>
            <w:shd w:val="clear" w:color="auto" w:fill="7DE6FF"/>
            <w:vAlign w:val="center"/>
          </w:tcPr>
          <w:p w14:paraId="4E5FE569" w14:textId="77777777" w:rsidR="00BA09CD" w:rsidRPr="002522C8" w:rsidRDefault="00BA09CD" w:rsidP="003632F9">
            <w:pPr>
              <w:jc w:val="center"/>
              <w:rPr>
                <w:rFonts w:ascii="Calibri" w:hAnsi="Calibri"/>
                <w:b/>
                <w:noProof/>
              </w:rPr>
            </w:pPr>
          </w:p>
          <w:p w14:paraId="4FF0D85E" w14:textId="77777777" w:rsidR="00BA09CD" w:rsidRPr="002522C8" w:rsidRDefault="00BA09CD" w:rsidP="003632F9">
            <w:pPr>
              <w:jc w:val="center"/>
              <w:rPr>
                <w:rFonts w:ascii="Calibri" w:hAnsi="Calibri"/>
                <w:b/>
                <w:noProof/>
              </w:rPr>
            </w:pPr>
            <w:r w:rsidRPr="002522C8">
              <w:rPr>
                <w:rFonts w:ascii="Calibri" w:hAnsi="Calibri"/>
                <w:b/>
                <w:noProof/>
              </w:rPr>
              <w:t>Subtotal antes de I.V.A.</w:t>
            </w:r>
          </w:p>
          <w:p w14:paraId="65A96537" w14:textId="77777777" w:rsidR="00BA09CD" w:rsidRPr="002522C8" w:rsidRDefault="00BA09CD" w:rsidP="003632F9">
            <w:pPr>
              <w:jc w:val="center"/>
              <w:rPr>
                <w:rFonts w:ascii="Calibri" w:hAnsi="Calibri"/>
                <w:b/>
                <w:noProof/>
              </w:rPr>
            </w:pPr>
          </w:p>
        </w:tc>
        <w:tc>
          <w:tcPr>
            <w:tcW w:w="3071" w:type="dxa"/>
            <w:tcBorders>
              <w:top w:val="single" w:sz="4" w:space="0" w:color="auto"/>
              <w:bottom w:val="single" w:sz="4" w:space="0" w:color="auto"/>
            </w:tcBorders>
            <w:shd w:val="clear" w:color="auto" w:fill="7DE6FF"/>
            <w:vAlign w:val="center"/>
          </w:tcPr>
          <w:p w14:paraId="2E9CCB5E" w14:textId="77777777" w:rsidR="00BA09CD" w:rsidRPr="002522C8" w:rsidRDefault="00BA09CD" w:rsidP="003632F9">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7DE6FF"/>
            <w:vAlign w:val="center"/>
          </w:tcPr>
          <w:p w14:paraId="5032AD90" w14:textId="77777777" w:rsidR="00BA09CD" w:rsidRPr="002522C8" w:rsidRDefault="00BA09CD" w:rsidP="003632F9">
            <w:pPr>
              <w:jc w:val="center"/>
              <w:rPr>
                <w:rFonts w:ascii="Calibri" w:hAnsi="Calibri"/>
                <w:b/>
                <w:noProof/>
              </w:rPr>
            </w:pPr>
            <w:r w:rsidRPr="002522C8">
              <w:rPr>
                <w:rFonts w:ascii="Calibri" w:hAnsi="Calibri"/>
                <w:b/>
                <w:noProof/>
              </w:rPr>
              <w:t>Total incluyendo I.V.A.</w:t>
            </w:r>
          </w:p>
        </w:tc>
      </w:tr>
      <w:tr w:rsidR="00BA09CD" w:rsidRPr="002522C8" w14:paraId="4BA03B61" w14:textId="77777777" w:rsidTr="003632F9">
        <w:trPr>
          <w:trHeight w:val="1270"/>
          <w:jc w:val="center"/>
        </w:trPr>
        <w:tc>
          <w:tcPr>
            <w:tcW w:w="3071" w:type="dxa"/>
            <w:tcBorders>
              <w:top w:val="single" w:sz="4" w:space="0" w:color="auto"/>
            </w:tcBorders>
          </w:tcPr>
          <w:p w14:paraId="0959DE99" w14:textId="77777777" w:rsidR="00BA09CD" w:rsidRPr="002522C8" w:rsidRDefault="00BA09CD" w:rsidP="003632F9">
            <w:pPr>
              <w:rPr>
                <w:rFonts w:ascii="Calibri" w:hAnsi="Calibri"/>
                <w:noProof/>
              </w:rPr>
            </w:pPr>
          </w:p>
          <w:p w14:paraId="57BD5AB0" w14:textId="77777777" w:rsidR="00BA09CD" w:rsidRPr="002522C8" w:rsidRDefault="00BA09CD" w:rsidP="003632F9">
            <w:pPr>
              <w:rPr>
                <w:rFonts w:ascii="Calibri" w:hAnsi="Calibri"/>
                <w:noProof/>
              </w:rPr>
            </w:pPr>
          </w:p>
          <w:p w14:paraId="164CFA3E" w14:textId="77777777" w:rsidR="00BA09CD" w:rsidRPr="002522C8" w:rsidRDefault="00BA09CD" w:rsidP="003632F9">
            <w:pPr>
              <w:rPr>
                <w:rFonts w:ascii="Calibri" w:hAnsi="Calibri"/>
                <w:noProof/>
              </w:rPr>
            </w:pPr>
          </w:p>
          <w:p w14:paraId="2228CA02" w14:textId="77777777" w:rsidR="00BA09CD" w:rsidRPr="002522C8" w:rsidRDefault="00BA09CD" w:rsidP="003632F9">
            <w:pPr>
              <w:rPr>
                <w:rFonts w:ascii="Calibri" w:hAnsi="Calibri"/>
                <w:noProof/>
              </w:rPr>
            </w:pPr>
          </w:p>
        </w:tc>
        <w:tc>
          <w:tcPr>
            <w:tcW w:w="3071" w:type="dxa"/>
            <w:tcBorders>
              <w:top w:val="single" w:sz="4" w:space="0" w:color="auto"/>
            </w:tcBorders>
          </w:tcPr>
          <w:p w14:paraId="11DA6C05" w14:textId="77777777" w:rsidR="00BA09CD" w:rsidRPr="002522C8" w:rsidRDefault="00BA09CD" w:rsidP="003632F9">
            <w:pPr>
              <w:rPr>
                <w:rFonts w:ascii="Calibri" w:hAnsi="Calibri"/>
                <w:noProof/>
              </w:rPr>
            </w:pPr>
          </w:p>
        </w:tc>
        <w:tc>
          <w:tcPr>
            <w:tcW w:w="3072" w:type="dxa"/>
            <w:tcBorders>
              <w:top w:val="single" w:sz="4" w:space="0" w:color="auto"/>
            </w:tcBorders>
          </w:tcPr>
          <w:p w14:paraId="036EC5A0" w14:textId="77777777" w:rsidR="00BA09CD" w:rsidRPr="002522C8" w:rsidRDefault="00BA09CD" w:rsidP="003632F9">
            <w:pPr>
              <w:rPr>
                <w:rFonts w:ascii="Calibri" w:hAnsi="Calibri"/>
                <w:noProof/>
              </w:rPr>
            </w:pPr>
          </w:p>
        </w:tc>
      </w:tr>
    </w:tbl>
    <w:p w14:paraId="5D12D12D" w14:textId="77777777" w:rsidR="00BA09CD" w:rsidRPr="002522C8" w:rsidRDefault="00BA09CD" w:rsidP="00BA09CD">
      <w:pPr>
        <w:rPr>
          <w:rFonts w:ascii="Calibri" w:hAnsi="Calibri"/>
        </w:rPr>
      </w:pPr>
    </w:p>
    <w:p w14:paraId="4A93338F"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0C2DC49A" w14:textId="77777777" w:rsidR="00BA09CD" w:rsidRPr="002522C8" w:rsidRDefault="00BA09CD" w:rsidP="00BA09CD">
      <w:pPr>
        <w:tabs>
          <w:tab w:val="left" w:pos="5245"/>
          <w:tab w:val="left" w:pos="7655"/>
        </w:tabs>
        <w:ind w:left="426"/>
        <w:jc w:val="center"/>
        <w:rPr>
          <w:rFonts w:ascii="Calibri" w:hAnsi="Calibri"/>
          <w:b/>
        </w:rPr>
      </w:pPr>
    </w:p>
    <w:p w14:paraId="5CC4CA58"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049379F9"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Nombre y Firma</w:t>
      </w:r>
    </w:p>
    <w:p w14:paraId="28BAFD6E" w14:textId="77777777" w:rsidR="00BA09CD" w:rsidRPr="00C40ADF" w:rsidRDefault="00BA09CD" w:rsidP="00BA09CD">
      <w:pPr>
        <w:tabs>
          <w:tab w:val="left" w:pos="5245"/>
          <w:tab w:val="left" w:pos="7655"/>
        </w:tabs>
        <w:ind w:left="426"/>
        <w:jc w:val="center"/>
        <w:rPr>
          <w:rFonts w:ascii="Calibri" w:hAnsi="Calibri"/>
          <w:sz w:val="22"/>
        </w:rPr>
      </w:pPr>
    </w:p>
    <w:p w14:paraId="289932BD" w14:textId="77777777" w:rsidR="00BA09CD" w:rsidRDefault="00BA09CD" w:rsidP="009A4F2F">
      <w:pPr>
        <w:ind w:left="851"/>
        <w:jc w:val="center"/>
        <w:rPr>
          <w:rFonts w:ascii="Calibri" w:hAnsi="Calibri"/>
        </w:rPr>
      </w:pPr>
      <w:r w:rsidRPr="00C40ADF">
        <w:rPr>
          <w:rFonts w:ascii="Calibri" w:hAnsi="Calibri"/>
        </w:rPr>
        <w:t>*Anexar en sobre Económico.</w:t>
      </w:r>
    </w:p>
    <w:p w14:paraId="61B30E1A" w14:textId="77777777" w:rsidR="00AD0854" w:rsidRDefault="00AD0854" w:rsidP="009A4F2F">
      <w:pPr>
        <w:ind w:left="851"/>
        <w:jc w:val="center"/>
        <w:rPr>
          <w:rFonts w:ascii="Calibri" w:hAnsi="Calibri"/>
        </w:rPr>
      </w:pPr>
    </w:p>
    <w:p w14:paraId="449F3C3A" w14:textId="77777777" w:rsidR="0076785A" w:rsidRDefault="0076785A" w:rsidP="009A4F2F">
      <w:pPr>
        <w:ind w:left="851"/>
        <w:jc w:val="center"/>
        <w:rPr>
          <w:rFonts w:ascii="Calibri" w:hAnsi="Calibri"/>
        </w:rPr>
      </w:pPr>
    </w:p>
    <w:p w14:paraId="2BD662D3" w14:textId="77777777" w:rsidR="0076785A" w:rsidRDefault="0076785A" w:rsidP="009A4F2F">
      <w:pPr>
        <w:ind w:left="851"/>
        <w:jc w:val="center"/>
        <w:rPr>
          <w:rFonts w:ascii="Calibri" w:hAnsi="Calibri"/>
        </w:rPr>
      </w:pPr>
    </w:p>
    <w:p w14:paraId="5A9A05C1" w14:textId="77777777" w:rsidR="0076785A" w:rsidRDefault="0076785A" w:rsidP="009A4F2F">
      <w:pPr>
        <w:ind w:left="851"/>
        <w:jc w:val="center"/>
        <w:rPr>
          <w:rFonts w:ascii="Calibri" w:hAnsi="Calibri"/>
        </w:rPr>
      </w:pPr>
    </w:p>
    <w:p w14:paraId="61DB936E" w14:textId="77777777" w:rsidR="0076785A" w:rsidRPr="00C40ADF" w:rsidRDefault="0076785A" w:rsidP="009A4F2F">
      <w:pPr>
        <w:ind w:left="851"/>
        <w:jc w:val="center"/>
        <w:rPr>
          <w:rFonts w:ascii="Calibri" w:hAnsi="Calibri"/>
        </w:rPr>
      </w:pPr>
    </w:p>
    <w:p w14:paraId="183C44F8" w14:textId="77777777" w:rsidR="001F2C25" w:rsidRPr="002522C8" w:rsidRDefault="001F2C25" w:rsidP="00986300">
      <w:pPr>
        <w:pBdr>
          <w:top w:val="single" w:sz="4" w:space="1" w:color="auto"/>
          <w:left w:val="single" w:sz="4" w:space="4" w:color="auto"/>
          <w:bottom w:val="single" w:sz="4" w:space="1" w:color="auto"/>
          <w:right w:val="single" w:sz="4" w:space="4" w:color="auto"/>
        </w:pBdr>
        <w:shd w:val="clear" w:color="auto" w:fill="7DE6FF"/>
        <w:tabs>
          <w:tab w:val="left" w:pos="4253"/>
          <w:tab w:val="left" w:pos="8080"/>
        </w:tabs>
        <w:ind w:right="1"/>
        <w:jc w:val="center"/>
        <w:outlineLvl w:val="0"/>
        <w:rPr>
          <w:rFonts w:ascii="Calibri" w:hAnsi="Calibri" w:cs="Arial"/>
          <w:b/>
          <w:bCs/>
        </w:rPr>
      </w:pPr>
      <w:r w:rsidRPr="002522C8">
        <w:rPr>
          <w:rFonts w:ascii="Calibri" w:hAnsi="Calibri" w:cs="Arial"/>
          <w:b/>
          <w:bCs/>
        </w:rPr>
        <w:lastRenderedPageBreak/>
        <w:t>ANEXO 4</w:t>
      </w:r>
    </w:p>
    <w:p w14:paraId="5B2E9C6F" w14:textId="77777777" w:rsidR="001F2C25" w:rsidRDefault="001F2C25" w:rsidP="001F2C25">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26342CF6" w14:textId="77777777" w:rsidR="001F2C25" w:rsidRPr="002522C8" w:rsidRDefault="001F2C25" w:rsidP="00234ED2">
      <w:pPr>
        <w:tabs>
          <w:tab w:val="left" w:pos="5245"/>
          <w:tab w:val="left" w:pos="7655"/>
        </w:tabs>
        <w:ind w:left="567"/>
        <w:rPr>
          <w:rFonts w:ascii="Calibri" w:hAnsi="Calibri"/>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1F2C25" w:rsidRPr="0093321E" w14:paraId="3A44E166" w14:textId="77777777" w:rsidTr="00986300">
        <w:trPr>
          <w:jc w:val="center"/>
        </w:trPr>
        <w:tc>
          <w:tcPr>
            <w:tcW w:w="7102" w:type="dxa"/>
            <w:tcBorders>
              <w:bottom w:val="nil"/>
            </w:tcBorders>
            <w:shd w:val="clear" w:color="auto" w:fill="7DE6FF"/>
          </w:tcPr>
          <w:p w14:paraId="3AAD9CA7" w14:textId="77777777" w:rsidR="001F2C25" w:rsidRPr="0093321E" w:rsidRDefault="001F2C25" w:rsidP="00234ED2">
            <w:pPr>
              <w:jc w:val="center"/>
              <w:rPr>
                <w:rFonts w:asciiTheme="minorHAnsi" w:hAnsiTheme="minorHAnsi"/>
                <w:b/>
              </w:rPr>
            </w:pPr>
            <w:r w:rsidRPr="0093321E">
              <w:rPr>
                <w:rFonts w:asciiTheme="minorHAnsi" w:hAnsiTheme="minorHAnsi"/>
                <w:b/>
              </w:rPr>
              <w:t>Concurso No.</w:t>
            </w:r>
          </w:p>
        </w:tc>
        <w:tc>
          <w:tcPr>
            <w:tcW w:w="2899" w:type="dxa"/>
            <w:tcBorders>
              <w:bottom w:val="nil"/>
            </w:tcBorders>
            <w:shd w:val="clear" w:color="auto" w:fill="7DE6FF"/>
          </w:tcPr>
          <w:p w14:paraId="315F90DB" w14:textId="77777777" w:rsidR="001F2C25" w:rsidRPr="0093321E" w:rsidRDefault="001F2C25" w:rsidP="00234ED2">
            <w:pPr>
              <w:jc w:val="center"/>
              <w:rPr>
                <w:rFonts w:asciiTheme="minorHAnsi" w:hAnsiTheme="minorHAnsi"/>
                <w:b/>
              </w:rPr>
            </w:pPr>
            <w:r w:rsidRPr="0093321E">
              <w:rPr>
                <w:rFonts w:asciiTheme="minorHAnsi" w:hAnsiTheme="minorHAnsi"/>
                <w:b/>
              </w:rPr>
              <w:t>Fecha</w:t>
            </w:r>
          </w:p>
        </w:tc>
      </w:tr>
      <w:tr w:rsidR="001F2C25" w:rsidRPr="0093321E" w14:paraId="628F1E61" w14:textId="77777777" w:rsidTr="00235398">
        <w:trPr>
          <w:trHeight w:val="60"/>
          <w:jc w:val="center"/>
        </w:trPr>
        <w:tc>
          <w:tcPr>
            <w:tcW w:w="7102" w:type="dxa"/>
            <w:tcBorders>
              <w:top w:val="single" w:sz="4" w:space="0" w:color="auto"/>
              <w:left w:val="single" w:sz="4" w:space="0" w:color="auto"/>
              <w:bottom w:val="single" w:sz="4" w:space="0" w:color="auto"/>
              <w:right w:val="nil"/>
            </w:tcBorders>
          </w:tcPr>
          <w:p w14:paraId="7F87D699" w14:textId="706BFFF4" w:rsidR="001F2C25" w:rsidRPr="0093321E" w:rsidRDefault="00263462" w:rsidP="00182B29">
            <w:pPr>
              <w:spacing w:before="240" w:after="240"/>
              <w:jc w:val="center"/>
              <w:rPr>
                <w:rFonts w:asciiTheme="minorHAnsi" w:hAnsiTheme="minorHAnsi" w:cs="Arial"/>
                <w:u w:val="single"/>
              </w:rPr>
            </w:pPr>
            <w:r w:rsidRPr="00651F67">
              <w:rPr>
                <w:rFonts w:asciiTheme="minorHAnsi" w:hAnsiTheme="minorHAnsi" w:cs="Arial"/>
                <w:bCs/>
                <w:u w:val="single"/>
              </w:rPr>
              <w:t>No.</w:t>
            </w:r>
            <w:r w:rsidR="008832BD" w:rsidRPr="00651F67">
              <w:rPr>
                <w:rFonts w:asciiTheme="minorHAnsi" w:hAnsiTheme="minorHAnsi" w:cs="Arial"/>
                <w:bCs/>
                <w:u w:val="single"/>
              </w:rPr>
              <w:t xml:space="preserve"> </w:t>
            </w:r>
            <w:r w:rsidR="002833CD">
              <w:rPr>
                <w:rFonts w:asciiTheme="minorHAnsi" w:hAnsiTheme="minorHAnsi" w:cs="Arial"/>
                <w:bCs/>
                <w:u w:val="single"/>
              </w:rPr>
              <w:t>LP-919044992-N36-2024</w:t>
            </w:r>
          </w:p>
        </w:tc>
        <w:tc>
          <w:tcPr>
            <w:tcW w:w="2899" w:type="dxa"/>
            <w:tcBorders>
              <w:top w:val="single" w:sz="4" w:space="0" w:color="auto"/>
              <w:left w:val="single" w:sz="4" w:space="0" w:color="auto"/>
              <w:bottom w:val="single" w:sz="4" w:space="0" w:color="auto"/>
              <w:right w:val="single" w:sz="4" w:space="0" w:color="auto"/>
            </w:tcBorders>
          </w:tcPr>
          <w:p w14:paraId="1940B5E7" w14:textId="77777777" w:rsidR="001F2C25" w:rsidRPr="0093321E" w:rsidRDefault="001F2C25" w:rsidP="00182B29">
            <w:pPr>
              <w:spacing w:before="240" w:after="240"/>
              <w:jc w:val="center"/>
              <w:rPr>
                <w:rFonts w:asciiTheme="minorHAnsi" w:hAnsiTheme="minorHAnsi"/>
              </w:rPr>
            </w:pPr>
            <w:r w:rsidRPr="0093321E">
              <w:rPr>
                <w:rFonts w:asciiTheme="minorHAnsi" w:hAnsiTheme="minorHAnsi"/>
              </w:rPr>
              <w:t>_____________</w:t>
            </w:r>
          </w:p>
        </w:tc>
      </w:tr>
    </w:tbl>
    <w:p w14:paraId="278D69AC" w14:textId="77777777" w:rsidR="001F2C25" w:rsidRPr="0093321E" w:rsidRDefault="001F2C25" w:rsidP="00234ED2">
      <w:pPr>
        <w:tabs>
          <w:tab w:val="left" w:pos="426"/>
        </w:tabs>
        <w:ind w:left="284"/>
        <w:jc w:val="center"/>
        <w:rPr>
          <w:rFonts w:asciiTheme="minorHAnsi" w:hAnsiTheme="minorHAnsi"/>
          <w:b/>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1F2C25" w:rsidRPr="0093321E" w14:paraId="7E48A003" w14:textId="77777777" w:rsidTr="00986300">
        <w:trPr>
          <w:trHeight w:val="54"/>
          <w:jc w:val="center"/>
        </w:trPr>
        <w:tc>
          <w:tcPr>
            <w:tcW w:w="10359" w:type="dxa"/>
            <w:tcBorders>
              <w:top w:val="single" w:sz="4" w:space="0" w:color="auto"/>
              <w:left w:val="single" w:sz="4" w:space="0" w:color="auto"/>
              <w:bottom w:val="single" w:sz="4" w:space="0" w:color="auto"/>
              <w:right w:val="single" w:sz="4" w:space="0" w:color="auto"/>
            </w:tcBorders>
            <w:shd w:val="clear" w:color="auto" w:fill="7DE6FF"/>
          </w:tcPr>
          <w:p w14:paraId="771BBDAD" w14:textId="77777777" w:rsidR="001F2C25" w:rsidRPr="0093321E" w:rsidRDefault="001F2C25" w:rsidP="00234ED2">
            <w:pPr>
              <w:ind w:left="851"/>
              <w:jc w:val="center"/>
              <w:rPr>
                <w:rFonts w:asciiTheme="minorHAnsi" w:hAnsiTheme="minorHAnsi"/>
                <w:b/>
              </w:rPr>
            </w:pPr>
            <w:r w:rsidRPr="0093321E">
              <w:rPr>
                <w:rFonts w:asciiTheme="minorHAnsi" w:hAnsiTheme="minorHAnsi"/>
                <w:b/>
              </w:rPr>
              <w:t xml:space="preserve">Nombre </w:t>
            </w:r>
            <w:proofErr w:type="spellStart"/>
            <w:r w:rsidRPr="0093321E">
              <w:rPr>
                <w:rFonts w:asciiTheme="minorHAnsi" w:hAnsiTheme="minorHAnsi"/>
                <w:b/>
              </w:rPr>
              <w:t>ó</w:t>
            </w:r>
            <w:proofErr w:type="spellEnd"/>
            <w:r w:rsidRPr="0093321E">
              <w:rPr>
                <w:rFonts w:asciiTheme="minorHAnsi" w:hAnsiTheme="minorHAnsi"/>
                <w:b/>
              </w:rPr>
              <w:t xml:space="preserve"> Razón Social de la Compañía</w:t>
            </w:r>
          </w:p>
        </w:tc>
      </w:tr>
      <w:tr w:rsidR="001F2C25" w:rsidRPr="0093321E" w14:paraId="12E1F99E" w14:textId="77777777" w:rsidTr="00235398">
        <w:trPr>
          <w:trHeight w:val="172"/>
          <w:jc w:val="center"/>
        </w:trPr>
        <w:tc>
          <w:tcPr>
            <w:tcW w:w="10359" w:type="dxa"/>
            <w:tcBorders>
              <w:top w:val="nil"/>
            </w:tcBorders>
          </w:tcPr>
          <w:p w14:paraId="432F9132" w14:textId="77777777" w:rsidR="001F2C25" w:rsidRPr="0093321E" w:rsidRDefault="001F2C25" w:rsidP="00182B29">
            <w:pPr>
              <w:spacing w:before="240" w:after="240"/>
              <w:jc w:val="center"/>
              <w:rPr>
                <w:rFonts w:asciiTheme="minorHAnsi" w:hAnsiTheme="minorHAnsi"/>
              </w:rPr>
            </w:pPr>
            <w:r w:rsidRPr="0093321E">
              <w:rPr>
                <w:rFonts w:asciiTheme="minorHAnsi" w:hAnsiTheme="minorHAnsi"/>
              </w:rPr>
              <w:t>________________________________________________________</w:t>
            </w:r>
          </w:p>
        </w:tc>
      </w:tr>
    </w:tbl>
    <w:p w14:paraId="0231DCB2" w14:textId="77777777" w:rsidR="00234ED2" w:rsidRDefault="00234ED2" w:rsidP="00234ED2">
      <w:pPr>
        <w:ind w:left="851"/>
        <w:rPr>
          <w:rFonts w:asciiTheme="minorHAnsi" w:hAnsiTheme="minorHAnsi"/>
        </w:rPr>
      </w:pPr>
    </w:p>
    <w:p w14:paraId="4DEC5847" w14:textId="3ED963BA" w:rsidR="00F75484" w:rsidRDefault="00C411C7" w:rsidP="00F75484">
      <w:pPr>
        <w:jc w:val="center"/>
        <w:rPr>
          <w:rFonts w:asciiTheme="minorHAnsi" w:hAnsiTheme="minorHAnsi"/>
          <w:sz w:val="22"/>
        </w:rPr>
      </w:pPr>
      <w:r>
        <w:rPr>
          <w:rFonts w:asciiTheme="minorHAnsi" w:hAnsiTheme="minorHAnsi"/>
          <w:sz w:val="22"/>
        </w:rPr>
        <w:t>PARTIDA _________</w:t>
      </w:r>
    </w:p>
    <w:p w14:paraId="2A7136D9" w14:textId="77777777" w:rsidR="00C411C7" w:rsidRPr="006B43A0" w:rsidRDefault="00C411C7" w:rsidP="00F75484">
      <w:pPr>
        <w:jc w:val="center"/>
        <w:rPr>
          <w:rFonts w:asciiTheme="minorHAnsi" w:hAnsiTheme="minorHAnsi"/>
          <w:sz w:val="22"/>
        </w:rPr>
      </w:pPr>
    </w:p>
    <w:tbl>
      <w:tblPr>
        <w:tblW w:w="979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84"/>
        <w:gridCol w:w="2268"/>
        <w:gridCol w:w="2126"/>
        <w:gridCol w:w="3420"/>
      </w:tblGrid>
      <w:tr w:rsidR="00F75484" w:rsidRPr="006B43A0" w14:paraId="63135936" w14:textId="77777777" w:rsidTr="00986300">
        <w:trPr>
          <w:jc w:val="center"/>
        </w:trPr>
        <w:tc>
          <w:tcPr>
            <w:tcW w:w="1984" w:type="dxa"/>
            <w:tcBorders>
              <w:top w:val="single" w:sz="4" w:space="0" w:color="auto"/>
              <w:left w:val="single" w:sz="4" w:space="0" w:color="auto"/>
              <w:bottom w:val="single" w:sz="4" w:space="0" w:color="auto"/>
            </w:tcBorders>
            <w:shd w:val="clear" w:color="auto" w:fill="7DE6FF"/>
            <w:vAlign w:val="center"/>
          </w:tcPr>
          <w:p w14:paraId="7F037DCC" w14:textId="77777777" w:rsidR="00F75484" w:rsidRPr="006B43A0" w:rsidRDefault="00FD4E0F" w:rsidP="00F75484">
            <w:pPr>
              <w:jc w:val="center"/>
              <w:rPr>
                <w:rFonts w:asciiTheme="minorHAnsi" w:hAnsiTheme="minorHAnsi" w:cs="Arial"/>
                <w:b/>
                <w:sz w:val="14"/>
                <w:szCs w:val="14"/>
              </w:rPr>
            </w:pPr>
            <w:r>
              <w:rPr>
                <w:rFonts w:asciiTheme="minorHAnsi" w:hAnsiTheme="minorHAnsi" w:cs="Arial"/>
                <w:b/>
                <w:sz w:val="14"/>
                <w:szCs w:val="14"/>
              </w:rPr>
              <w:t>RENGLÓN</w:t>
            </w:r>
            <w:r w:rsidR="00F75484">
              <w:rPr>
                <w:rFonts w:asciiTheme="minorHAnsi" w:hAnsiTheme="minorHAnsi" w:cs="Arial"/>
                <w:b/>
                <w:sz w:val="14"/>
                <w:szCs w:val="14"/>
              </w:rPr>
              <w:t xml:space="preserve"> </w:t>
            </w:r>
            <w:r w:rsidR="00F75484" w:rsidRPr="006B43A0">
              <w:rPr>
                <w:rFonts w:asciiTheme="minorHAnsi" w:hAnsiTheme="minorHAnsi" w:cs="Arial"/>
                <w:b/>
                <w:sz w:val="14"/>
                <w:szCs w:val="14"/>
              </w:rPr>
              <w:t>No.</w:t>
            </w:r>
          </w:p>
        </w:tc>
        <w:tc>
          <w:tcPr>
            <w:tcW w:w="2268" w:type="dxa"/>
            <w:tcBorders>
              <w:top w:val="single" w:sz="4" w:space="0" w:color="auto"/>
              <w:bottom w:val="single" w:sz="4" w:space="0" w:color="auto"/>
            </w:tcBorders>
            <w:shd w:val="clear" w:color="auto" w:fill="7DE6FF"/>
            <w:vAlign w:val="center"/>
          </w:tcPr>
          <w:p w14:paraId="43FE026E" w14:textId="77777777" w:rsidR="00F75484" w:rsidRPr="006B43A0" w:rsidRDefault="00F75484" w:rsidP="00F75484">
            <w:pPr>
              <w:jc w:val="center"/>
              <w:rPr>
                <w:rFonts w:asciiTheme="minorHAnsi" w:hAnsiTheme="minorHAnsi" w:cs="Arial"/>
                <w:b/>
                <w:sz w:val="14"/>
                <w:szCs w:val="14"/>
              </w:rPr>
            </w:pPr>
            <w:r w:rsidRPr="006B43A0">
              <w:rPr>
                <w:rFonts w:asciiTheme="minorHAnsi" w:hAnsiTheme="minorHAnsi" w:cs="Arial"/>
                <w:b/>
                <w:sz w:val="14"/>
                <w:szCs w:val="14"/>
              </w:rPr>
              <w:t>CANTIDAD COTIZADA</w:t>
            </w:r>
          </w:p>
        </w:tc>
        <w:tc>
          <w:tcPr>
            <w:tcW w:w="2126" w:type="dxa"/>
            <w:tcBorders>
              <w:top w:val="single" w:sz="4" w:space="0" w:color="auto"/>
              <w:bottom w:val="single" w:sz="4" w:space="0" w:color="auto"/>
            </w:tcBorders>
            <w:shd w:val="clear" w:color="auto" w:fill="7DE6FF"/>
            <w:vAlign w:val="center"/>
          </w:tcPr>
          <w:p w14:paraId="02B0119A" w14:textId="77777777" w:rsidR="00F75484" w:rsidRPr="006B43A0" w:rsidRDefault="00F75484" w:rsidP="00F75484">
            <w:pPr>
              <w:jc w:val="center"/>
              <w:rPr>
                <w:rFonts w:asciiTheme="minorHAnsi" w:hAnsiTheme="minorHAnsi" w:cs="Arial"/>
                <w:b/>
                <w:sz w:val="14"/>
                <w:szCs w:val="14"/>
              </w:rPr>
            </w:pPr>
          </w:p>
          <w:p w14:paraId="379FFA0B" w14:textId="77777777" w:rsidR="00F75484" w:rsidRPr="006B43A0" w:rsidRDefault="00F75484" w:rsidP="00F75484">
            <w:pPr>
              <w:jc w:val="center"/>
              <w:rPr>
                <w:rFonts w:asciiTheme="minorHAnsi" w:hAnsiTheme="minorHAnsi" w:cs="Arial"/>
                <w:b/>
                <w:sz w:val="14"/>
                <w:szCs w:val="14"/>
              </w:rPr>
            </w:pPr>
            <w:r w:rsidRPr="006B43A0">
              <w:rPr>
                <w:rFonts w:asciiTheme="minorHAnsi" w:hAnsiTheme="minorHAnsi" w:cs="Arial"/>
                <w:b/>
                <w:sz w:val="14"/>
                <w:szCs w:val="14"/>
              </w:rPr>
              <w:t>PRECIO UNITARIO</w:t>
            </w:r>
          </w:p>
          <w:p w14:paraId="0F483B36" w14:textId="77777777" w:rsidR="00F75484" w:rsidRPr="006B43A0" w:rsidRDefault="00F75484" w:rsidP="00F75484">
            <w:pPr>
              <w:jc w:val="center"/>
              <w:rPr>
                <w:rFonts w:asciiTheme="minorHAnsi" w:hAnsiTheme="minorHAnsi" w:cs="Arial"/>
                <w:b/>
                <w:sz w:val="14"/>
                <w:szCs w:val="14"/>
              </w:rPr>
            </w:pPr>
          </w:p>
        </w:tc>
        <w:tc>
          <w:tcPr>
            <w:tcW w:w="3420" w:type="dxa"/>
            <w:tcBorders>
              <w:top w:val="single" w:sz="4" w:space="0" w:color="auto"/>
              <w:bottom w:val="single" w:sz="4" w:space="0" w:color="auto"/>
              <w:right w:val="single" w:sz="4" w:space="0" w:color="auto"/>
            </w:tcBorders>
            <w:shd w:val="clear" w:color="auto" w:fill="7DE6FF"/>
            <w:vAlign w:val="center"/>
          </w:tcPr>
          <w:p w14:paraId="61144E79" w14:textId="77777777" w:rsidR="00F75484" w:rsidRPr="00F75484" w:rsidRDefault="00F75484" w:rsidP="00F75484">
            <w:pPr>
              <w:jc w:val="center"/>
              <w:rPr>
                <w:rFonts w:asciiTheme="minorHAnsi" w:hAnsiTheme="minorHAnsi" w:cs="Arial"/>
                <w:b/>
                <w:sz w:val="14"/>
                <w:szCs w:val="14"/>
              </w:rPr>
            </w:pPr>
            <w:r w:rsidRPr="006B43A0">
              <w:rPr>
                <w:rFonts w:asciiTheme="minorHAnsi" w:hAnsiTheme="minorHAnsi" w:cs="Arial"/>
                <w:b/>
                <w:sz w:val="14"/>
                <w:szCs w:val="14"/>
              </w:rPr>
              <w:t>IMPORTE</w:t>
            </w:r>
          </w:p>
        </w:tc>
      </w:tr>
      <w:tr w:rsidR="00F75484" w:rsidRPr="006B43A0" w14:paraId="2A845E9A" w14:textId="77777777" w:rsidTr="00C411C7">
        <w:trPr>
          <w:jc w:val="center"/>
        </w:trPr>
        <w:tc>
          <w:tcPr>
            <w:tcW w:w="1984" w:type="dxa"/>
            <w:tcBorders>
              <w:top w:val="single" w:sz="4" w:space="0" w:color="auto"/>
            </w:tcBorders>
            <w:shd w:val="clear" w:color="auto" w:fill="auto"/>
          </w:tcPr>
          <w:p w14:paraId="785263FA" w14:textId="77777777" w:rsidR="00F75484" w:rsidRPr="00C411C7" w:rsidRDefault="00FD4E0F" w:rsidP="00FD4E0F">
            <w:pPr>
              <w:jc w:val="center"/>
              <w:rPr>
                <w:rFonts w:asciiTheme="minorHAnsi" w:hAnsiTheme="minorHAnsi" w:cs="Arial"/>
                <w:sz w:val="18"/>
                <w:szCs w:val="14"/>
              </w:rPr>
            </w:pPr>
            <w:r w:rsidRPr="00C411C7">
              <w:rPr>
                <w:rFonts w:asciiTheme="minorHAnsi" w:hAnsiTheme="minorHAnsi" w:cs="Arial"/>
                <w:sz w:val="18"/>
                <w:szCs w:val="14"/>
              </w:rPr>
              <w:t>1</w:t>
            </w:r>
          </w:p>
        </w:tc>
        <w:tc>
          <w:tcPr>
            <w:tcW w:w="2268" w:type="dxa"/>
            <w:tcBorders>
              <w:top w:val="single" w:sz="4" w:space="0" w:color="auto"/>
            </w:tcBorders>
          </w:tcPr>
          <w:p w14:paraId="0BD2553A" w14:textId="77777777" w:rsidR="00F75484" w:rsidRPr="00FD4E0F" w:rsidRDefault="00F75484" w:rsidP="00FD4E0F">
            <w:pPr>
              <w:jc w:val="center"/>
              <w:rPr>
                <w:rFonts w:asciiTheme="minorHAnsi" w:hAnsiTheme="minorHAnsi" w:cs="Arial"/>
                <w:sz w:val="18"/>
                <w:szCs w:val="14"/>
              </w:rPr>
            </w:pPr>
          </w:p>
        </w:tc>
        <w:tc>
          <w:tcPr>
            <w:tcW w:w="2126" w:type="dxa"/>
            <w:tcBorders>
              <w:top w:val="single" w:sz="4" w:space="0" w:color="auto"/>
            </w:tcBorders>
          </w:tcPr>
          <w:p w14:paraId="1F1C38A9" w14:textId="77777777" w:rsidR="00F75484" w:rsidRPr="00FD4E0F" w:rsidRDefault="00F75484" w:rsidP="00FD4E0F">
            <w:pPr>
              <w:jc w:val="center"/>
              <w:rPr>
                <w:rFonts w:asciiTheme="minorHAnsi" w:hAnsiTheme="minorHAnsi" w:cs="Arial"/>
                <w:sz w:val="18"/>
                <w:szCs w:val="14"/>
              </w:rPr>
            </w:pPr>
          </w:p>
        </w:tc>
        <w:tc>
          <w:tcPr>
            <w:tcW w:w="3420" w:type="dxa"/>
            <w:tcBorders>
              <w:top w:val="single" w:sz="4" w:space="0" w:color="auto"/>
            </w:tcBorders>
          </w:tcPr>
          <w:p w14:paraId="18B673C7" w14:textId="77777777" w:rsidR="00F75484" w:rsidRPr="00FD4E0F" w:rsidRDefault="00F75484" w:rsidP="00FD4E0F">
            <w:pPr>
              <w:jc w:val="center"/>
              <w:rPr>
                <w:rFonts w:asciiTheme="minorHAnsi" w:hAnsiTheme="minorHAnsi" w:cs="Arial"/>
                <w:sz w:val="18"/>
                <w:szCs w:val="14"/>
              </w:rPr>
            </w:pPr>
          </w:p>
        </w:tc>
      </w:tr>
      <w:tr w:rsidR="00F75484" w:rsidRPr="006B43A0" w14:paraId="642FE71D" w14:textId="77777777" w:rsidTr="00C411C7">
        <w:trPr>
          <w:jc w:val="center"/>
        </w:trPr>
        <w:tc>
          <w:tcPr>
            <w:tcW w:w="1984" w:type="dxa"/>
            <w:shd w:val="clear" w:color="auto" w:fill="auto"/>
          </w:tcPr>
          <w:p w14:paraId="332E1476" w14:textId="77777777" w:rsidR="00F75484" w:rsidRPr="00C411C7" w:rsidRDefault="00FD4E0F" w:rsidP="00FD4E0F">
            <w:pPr>
              <w:jc w:val="center"/>
              <w:rPr>
                <w:rFonts w:asciiTheme="minorHAnsi" w:hAnsiTheme="minorHAnsi" w:cs="Arial"/>
                <w:sz w:val="18"/>
                <w:szCs w:val="14"/>
              </w:rPr>
            </w:pPr>
            <w:r w:rsidRPr="00C411C7">
              <w:rPr>
                <w:rFonts w:asciiTheme="minorHAnsi" w:hAnsiTheme="minorHAnsi" w:cs="Arial"/>
                <w:sz w:val="18"/>
                <w:szCs w:val="14"/>
              </w:rPr>
              <w:t>2</w:t>
            </w:r>
          </w:p>
        </w:tc>
        <w:tc>
          <w:tcPr>
            <w:tcW w:w="2268" w:type="dxa"/>
          </w:tcPr>
          <w:p w14:paraId="09D3B688" w14:textId="77777777" w:rsidR="00F75484" w:rsidRPr="00FD4E0F" w:rsidRDefault="00F75484" w:rsidP="00FD4E0F">
            <w:pPr>
              <w:jc w:val="center"/>
              <w:rPr>
                <w:rFonts w:asciiTheme="minorHAnsi" w:hAnsiTheme="minorHAnsi" w:cs="Arial"/>
                <w:sz w:val="18"/>
                <w:szCs w:val="14"/>
              </w:rPr>
            </w:pPr>
          </w:p>
        </w:tc>
        <w:tc>
          <w:tcPr>
            <w:tcW w:w="2126" w:type="dxa"/>
          </w:tcPr>
          <w:p w14:paraId="1A0E33B5" w14:textId="77777777" w:rsidR="00F75484" w:rsidRPr="00FD4E0F" w:rsidRDefault="00F75484" w:rsidP="00FD4E0F">
            <w:pPr>
              <w:jc w:val="center"/>
              <w:rPr>
                <w:rFonts w:asciiTheme="minorHAnsi" w:hAnsiTheme="minorHAnsi" w:cs="Arial"/>
                <w:sz w:val="18"/>
                <w:szCs w:val="14"/>
              </w:rPr>
            </w:pPr>
          </w:p>
        </w:tc>
        <w:tc>
          <w:tcPr>
            <w:tcW w:w="3420" w:type="dxa"/>
          </w:tcPr>
          <w:p w14:paraId="2DE2785A" w14:textId="77777777" w:rsidR="00F75484" w:rsidRPr="00FD4E0F" w:rsidRDefault="00F75484" w:rsidP="00FD4E0F">
            <w:pPr>
              <w:jc w:val="center"/>
              <w:rPr>
                <w:rFonts w:asciiTheme="minorHAnsi" w:hAnsiTheme="minorHAnsi" w:cs="Arial"/>
                <w:sz w:val="18"/>
                <w:szCs w:val="14"/>
              </w:rPr>
            </w:pPr>
          </w:p>
        </w:tc>
      </w:tr>
      <w:tr w:rsidR="00F75484" w:rsidRPr="006B43A0" w14:paraId="3B7A861A" w14:textId="77777777" w:rsidTr="00C411C7">
        <w:trPr>
          <w:jc w:val="center"/>
        </w:trPr>
        <w:tc>
          <w:tcPr>
            <w:tcW w:w="1984" w:type="dxa"/>
            <w:shd w:val="clear" w:color="auto" w:fill="auto"/>
          </w:tcPr>
          <w:p w14:paraId="1CC23C3F" w14:textId="77777777" w:rsidR="00F75484" w:rsidRPr="00C411C7" w:rsidRDefault="00FD4E0F" w:rsidP="00FD4E0F">
            <w:pPr>
              <w:jc w:val="center"/>
              <w:rPr>
                <w:rFonts w:asciiTheme="minorHAnsi" w:hAnsiTheme="minorHAnsi" w:cs="Arial"/>
                <w:sz w:val="18"/>
                <w:szCs w:val="14"/>
              </w:rPr>
            </w:pPr>
            <w:r w:rsidRPr="00C411C7">
              <w:rPr>
                <w:rFonts w:asciiTheme="minorHAnsi" w:hAnsiTheme="minorHAnsi" w:cs="Arial"/>
                <w:sz w:val="18"/>
                <w:szCs w:val="14"/>
              </w:rPr>
              <w:t>3</w:t>
            </w:r>
          </w:p>
        </w:tc>
        <w:tc>
          <w:tcPr>
            <w:tcW w:w="2268" w:type="dxa"/>
          </w:tcPr>
          <w:p w14:paraId="628E0843" w14:textId="77777777" w:rsidR="00F75484" w:rsidRPr="00FD4E0F" w:rsidRDefault="00F75484" w:rsidP="00FD4E0F">
            <w:pPr>
              <w:jc w:val="center"/>
              <w:rPr>
                <w:rFonts w:asciiTheme="minorHAnsi" w:hAnsiTheme="minorHAnsi" w:cs="Arial"/>
                <w:sz w:val="18"/>
                <w:szCs w:val="14"/>
              </w:rPr>
            </w:pPr>
          </w:p>
        </w:tc>
        <w:tc>
          <w:tcPr>
            <w:tcW w:w="2126" w:type="dxa"/>
          </w:tcPr>
          <w:p w14:paraId="7DDFE833" w14:textId="77777777" w:rsidR="00F75484" w:rsidRPr="00FD4E0F" w:rsidRDefault="00F75484" w:rsidP="00FD4E0F">
            <w:pPr>
              <w:jc w:val="center"/>
              <w:rPr>
                <w:rFonts w:asciiTheme="minorHAnsi" w:hAnsiTheme="minorHAnsi" w:cs="Arial"/>
                <w:sz w:val="18"/>
                <w:szCs w:val="14"/>
              </w:rPr>
            </w:pPr>
          </w:p>
        </w:tc>
        <w:tc>
          <w:tcPr>
            <w:tcW w:w="3420" w:type="dxa"/>
          </w:tcPr>
          <w:p w14:paraId="11DBE205" w14:textId="77777777" w:rsidR="00F75484" w:rsidRPr="00FD4E0F" w:rsidRDefault="00F75484" w:rsidP="00FD4E0F">
            <w:pPr>
              <w:jc w:val="center"/>
              <w:rPr>
                <w:rFonts w:asciiTheme="minorHAnsi" w:hAnsiTheme="minorHAnsi" w:cs="Arial"/>
                <w:sz w:val="18"/>
                <w:szCs w:val="14"/>
              </w:rPr>
            </w:pPr>
          </w:p>
        </w:tc>
      </w:tr>
      <w:tr w:rsidR="00F75484" w:rsidRPr="006B43A0" w14:paraId="5B34C07E" w14:textId="77777777" w:rsidTr="00C411C7">
        <w:trPr>
          <w:jc w:val="center"/>
        </w:trPr>
        <w:tc>
          <w:tcPr>
            <w:tcW w:w="1984" w:type="dxa"/>
            <w:tcBorders>
              <w:bottom w:val="nil"/>
            </w:tcBorders>
            <w:shd w:val="clear" w:color="auto" w:fill="auto"/>
          </w:tcPr>
          <w:p w14:paraId="66775455" w14:textId="77777777" w:rsidR="00F75484" w:rsidRPr="00C411C7" w:rsidRDefault="00FD4E0F" w:rsidP="00FD4E0F">
            <w:pPr>
              <w:jc w:val="center"/>
              <w:rPr>
                <w:rFonts w:asciiTheme="minorHAnsi" w:hAnsiTheme="minorHAnsi" w:cs="Arial"/>
                <w:sz w:val="18"/>
                <w:szCs w:val="14"/>
              </w:rPr>
            </w:pPr>
            <w:r w:rsidRPr="00C411C7">
              <w:rPr>
                <w:rFonts w:asciiTheme="minorHAnsi" w:hAnsiTheme="minorHAnsi" w:cs="Arial"/>
                <w:sz w:val="18"/>
                <w:szCs w:val="14"/>
              </w:rPr>
              <w:t>4</w:t>
            </w:r>
          </w:p>
        </w:tc>
        <w:tc>
          <w:tcPr>
            <w:tcW w:w="2268" w:type="dxa"/>
            <w:tcBorders>
              <w:bottom w:val="nil"/>
            </w:tcBorders>
          </w:tcPr>
          <w:p w14:paraId="0AEB2643" w14:textId="77777777" w:rsidR="00F75484" w:rsidRPr="00FD4E0F" w:rsidRDefault="00F75484" w:rsidP="00FD4E0F">
            <w:pPr>
              <w:jc w:val="center"/>
              <w:rPr>
                <w:rFonts w:asciiTheme="minorHAnsi" w:hAnsiTheme="minorHAnsi" w:cs="Arial"/>
                <w:sz w:val="18"/>
                <w:szCs w:val="14"/>
              </w:rPr>
            </w:pPr>
          </w:p>
        </w:tc>
        <w:tc>
          <w:tcPr>
            <w:tcW w:w="2126" w:type="dxa"/>
            <w:tcBorders>
              <w:bottom w:val="nil"/>
            </w:tcBorders>
          </w:tcPr>
          <w:p w14:paraId="7A278299" w14:textId="77777777" w:rsidR="00F75484" w:rsidRPr="00FD4E0F" w:rsidRDefault="00F75484" w:rsidP="00FD4E0F">
            <w:pPr>
              <w:jc w:val="center"/>
              <w:rPr>
                <w:rFonts w:asciiTheme="minorHAnsi" w:hAnsiTheme="minorHAnsi" w:cs="Arial"/>
                <w:sz w:val="18"/>
                <w:szCs w:val="14"/>
              </w:rPr>
            </w:pPr>
          </w:p>
        </w:tc>
        <w:tc>
          <w:tcPr>
            <w:tcW w:w="3420" w:type="dxa"/>
          </w:tcPr>
          <w:p w14:paraId="58CA1281" w14:textId="77777777" w:rsidR="00F75484" w:rsidRPr="00FD4E0F" w:rsidRDefault="00F75484" w:rsidP="00FD4E0F">
            <w:pPr>
              <w:jc w:val="center"/>
              <w:rPr>
                <w:rFonts w:asciiTheme="minorHAnsi" w:hAnsiTheme="minorHAnsi" w:cs="Arial"/>
                <w:sz w:val="18"/>
                <w:szCs w:val="14"/>
              </w:rPr>
            </w:pPr>
          </w:p>
        </w:tc>
      </w:tr>
      <w:tr w:rsidR="008E7E06" w:rsidRPr="006B43A0" w14:paraId="2CB251EB" w14:textId="77777777" w:rsidTr="00C411C7">
        <w:trPr>
          <w:jc w:val="center"/>
        </w:trPr>
        <w:tc>
          <w:tcPr>
            <w:tcW w:w="1984" w:type="dxa"/>
            <w:tcBorders>
              <w:bottom w:val="nil"/>
            </w:tcBorders>
            <w:shd w:val="clear" w:color="auto" w:fill="auto"/>
          </w:tcPr>
          <w:p w14:paraId="11C9959E" w14:textId="77777777" w:rsidR="008E7E06" w:rsidRPr="00C411C7" w:rsidRDefault="008E7E06" w:rsidP="00FD4E0F">
            <w:pPr>
              <w:jc w:val="center"/>
              <w:rPr>
                <w:rFonts w:asciiTheme="minorHAnsi" w:hAnsiTheme="minorHAnsi" w:cs="Arial"/>
                <w:sz w:val="18"/>
                <w:szCs w:val="14"/>
              </w:rPr>
            </w:pPr>
            <w:r w:rsidRPr="00C411C7">
              <w:rPr>
                <w:rFonts w:asciiTheme="minorHAnsi" w:hAnsiTheme="minorHAnsi" w:cs="Arial"/>
                <w:sz w:val="18"/>
                <w:szCs w:val="14"/>
              </w:rPr>
              <w:t>5</w:t>
            </w:r>
          </w:p>
        </w:tc>
        <w:tc>
          <w:tcPr>
            <w:tcW w:w="2268" w:type="dxa"/>
            <w:tcBorders>
              <w:bottom w:val="nil"/>
            </w:tcBorders>
          </w:tcPr>
          <w:p w14:paraId="7D7D7AD4" w14:textId="77777777" w:rsidR="008E7E06" w:rsidRPr="00FD4E0F" w:rsidRDefault="008E7E06" w:rsidP="00FD4E0F">
            <w:pPr>
              <w:jc w:val="center"/>
              <w:rPr>
                <w:rFonts w:asciiTheme="minorHAnsi" w:hAnsiTheme="minorHAnsi" w:cs="Arial"/>
                <w:sz w:val="18"/>
                <w:szCs w:val="14"/>
              </w:rPr>
            </w:pPr>
          </w:p>
        </w:tc>
        <w:tc>
          <w:tcPr>
            <w:tcW w:w="2126" w:type="dxa"/>
            <w:tcBorders>
              <w:bottom w:val="nil"/>
            </w:tcBorders>
          </w:tcPr>
          <w:p w14:paraId="51DE0C34" w14:textId="77777777" w:rsidR="008E7E06" w:rsidRPr="00FD4E0F" w:rsidRDefault="008E7E06" w:rsidP="00FD4E0F">
            <w:pPr>
              <w:jc w:val="center"/>
              <w:rPr>
                <w:rFonts w:asciiTheme="minorHAnsi" w:hAnsiTheme="minorHAnsi" w:cs="Arial"/>
                <w:sz w:val="18"/>
                <w:szCs w:val="14"/>
              </w:rPr>
            </w:pPr>
          </w:p>
        </w:tc>
        <w:tc>
          <w:tcPr>
            <w:tcW w:w="3420" w:type="dxa"/>
          </w:tcPr>
          <w:p w14:paraId="4E870407" w14:textId="77777777" w:rsidR="008E7E06" w:rsidRPr="00FD4E0F" w:rsidRDefault="008E7E06" w:rsidP="00FD4E0F">
            <w:pPr>
              <w:jc w:val="center"/>
              <w:rPr>
                <w:rFonts w:asciiTheme="minorHAnsi" w:hAnsiTheme="minorHAnsi" w:cs="Arial"/>
                <w:sz w:val="18"/>
                <w:szCs w:val="14"/>
              </w:rPr>
            </w:pPr>
          </w:p>
        </w:tc>
      </w:tr>
      <w:tr w:rsidR="008E7E06" w:rsidRPr="006B43A0" w14:paraId="1452114E" w14:textId="77777777" w:rsidTr="00C411C7">
        <w:trPr>
          <w:jc w:val="center"/>
        </w:trPr>
        <w:tc>
          <w:tcPr>
            <w:tcW w:w="1984" w:type="dxa"/>
            <w:tcBorders>
              <w:bottom w:val="nil"/>
            </w:tcBorders>
            <w:shd w:val="clear" w:color="auto" w:fill="auto"/>
          </w:tcPr>
          <w:p w14:paraId="4FFD61E3" w14:textId="77777777" w:rsidR="008E7E06" w:rsidRPr="00C411C7" w:rsidRDefault="008E7E06" w:rsidP="00FD4E0F">
            <w:pPr>
              <w:jc w:val="center"/>
              <w:rPr>
                <w:rFonts w:asciiTheme="minorHAnsi" w:hAnsiTheme="minorHAnsi" w:cs="Arial"/>
                <w:sz w:val="18"/>
                <w:szCs w:val="14"/>
              </w:rPr>
            </w:pPr>
            <w:r w:rsidRPr="00C411C7">
              <w:rPr>
                <w:rFonts w:asciiTheme="minorHAnsi" w:hAnsiTheme="minorHAnsi" w:cs="Arial"/>
                <w:sz w:val="18"/>
                <w:szCs w:val="14"/>
              </w:rPr>
              <w:t>6</w:t>
            </w:r>
          </w:p>
        </w:tc>
        <w:tc>
          <w:tcPr>
            <w:tcW w:w="2268" w:type="dxa"/>
            <w:tcBorders>
              <w:bottom w:val="nil"/>
            </w:tcBorders>
          </w:tcPr>
          <w:p w14:paraId="46A1202D" w14:textId="77777777" w:rsidR="008E7E06" w:rsidRPr="00FD4E0F" w:rsidRDefault="008E7E06" w:rsidP="00FD4E0F">
            <w:pPr>
              <w:jc w:val="center"/>
              <w:rPr>
                <w:rFonts w:asciiTheme="minorHAnsi" w:hAnsiTheme="minorHAnsi" w:cs="Arial"/>
                <w:sz w:val="18"/>
                <w:szCs w:val="14"/>
              </w:rPr>
            </w:pPr>
          </w:p>
        </w:tc>
        <w:tc>
          <w:tcPr>
            <w:tcW w:w="2126" w:type="dxa"/>
            <w:tcBorders>
              <w:bottom w:val="nil"/>
            </w:tcBorders>
          </w:tcPr>
          <w:p w14:paraId="2E5C289A" w14:textId="77777777" w:rsidR="008E7E06" w:rsidRPr="00FD4E0F" w:rsidRDefault="008E7E06" w:rsidP="00FD4E0F">
            <w:pPr>
              <w:jc w:val="center"/>
              <w:rPr>
                <w:rFonts w:asciiTheme="minorHAnsi" w:hAnsiTheme="minorHAnsi" w:cs="Arial"/>
                <w:sz w:val="18"/>
                <w:szCs w:val="14"/>
              </w:rPr>
            </w:pPr>
          </w:p>
        </w:tc>
        <w:tc>
          <w:tcPr>
            <w:tcW w:w="3420" w:type="dxa"/>
          </w:tcPr>
          <w:p w14:paraId="208E7603" w14:textId="77777777" w:rsidR="008E7E06" w:rsidRPr="00FD4E0F" w:rsidRDefault="008E7E06" w:rsidP="00FD4E0F">
            <w:pPr>
              <w:jc w:val="center"/>
              <w:rPr>
                <w:rFonts w:asciiTheme="minorHAnsi" w:hAnsiTheme="minorHAnsi" w:cs="Arial"/>
                <w:sz w:val="18"/>
                <w:szCs w:val="14"/>
              </w:rPr>
            </w:pPr>
          </w:p>
        </w:tc>
      </w:tr>
      <w:tr w:rsidR="008E7E06" w:rsidRPr="006B43A0" w14:paraId="681B1956" w14:textId="77777777" w:rsidTr="00C411C7">
        <w:trPr>
          <w:jc w:val="center"/>
        </w:trPr>
        <w:tc>
          <w:tcPr>
            <w:tcW w:w="1984" w:type="dxa"/>
            <w:tcBorders>
              <w:bottom w:val="nil"/>
            </w:tcBorders>
            <w:shd w:val="clear" w:color="auto" w:fill="auto"/>
          </w:tcPr>
          <w:p w14:paraId="2B6EAA5D" w14:textId="77777777" w:rsidR="008E7E06" w:rsidRPr="00C411C7" w:rsidRDefault="008E7E06" w:rsidP="00FD4E0F">
            <w:pPr>
              <w:jc w:val="center"/>
              <w:rPr>
                <w:rFonts w:asciiTheme="minorHAnsi" w:hAnsiTheme="minorHAnsi" w:cs="Arial"/>
                <w:sz w:val="18"/>
                <w:szCs w:val="14"/>
              </w:rPr>
            </w:pPr>
            <w:r w:rsidRPr="00C411C7">
              <w:rPr>
                <w:rFonts w:asciiTheme="minorHAnsi" w:hAnsiTheme="minorHAnsi" w:cs="Arial"/>
                <w:sz w:val="18"/>
                <w:szCs w:val="14"/>
              </w:rPr>
              <w:t>7</w:t>
            </w:r>
          </w:p>
        </w:tc>
        <w:tc>
          <w:tcPr>
            <w:tcW w:w="2268" w:type="dxa"/>
            <w:tcBorders>
              <w:bottom w:val="nil"/>
            </w:tcBorders>
          </w:tcPr>
          <w:p w14:paraId="4F8A8122" w14:textId="77777777" w:rsidR="008E7E06" w:rsidRPr="00FD4E0F" w:rsidRDefault="008E7E06" w:rsidP="00FD4E0F">
            <w:pPr>
              <w:jc w:val="center"/>
              <w:rPr>
                <w:rFonts w:asciiTheme="minorHAnsi" w:hAnsiTheme="minorHAnsi" w:cs="Arial"/>
                <w:sz w:val="18"/>
                <w:szCs w:val="14"/>
              </w:rPr>
            </w:pPr>
          </w:p>
        </w:tc>
        <w:tc>
          <w:tcPr>
            <w:tcW w:w="2126" w:type="dxa"/>
            <w:tcBorders>
              <w:bottom w:val="nil"/>
            </w:tcBorders>
          </w:tcPr>
          <w:p w14:paraId="0F88DCE8" w14:textId="77777777" w:rsidR="008E7E06" w:rsidRPr="00FD4E0F" w:rsidRDefault="008E7E06" w:rsidP="00FD4E0F">
            <w:pPr>
              <w:jc w:val="center"/>
              <w:rPr>
                <w:rFonts w:asciiTheme="minorHAnsi" w:hAnsiTheme="minorHAnsi" w:cs="Arial"/>
                <w:sz w:val="18"/>
                <w:szCs w:val="14"/>
              </w:rPr>
            </w:pPr>
          </w:p>
        </w:tc>
        <w:tc>
          <w:tcPr>
            <w:tcW w:w="3420" w:type="dxa"/>
          </w:tcPr>
          <w:p w14:paraId="108F64CF" w14:textId="77777777" w:rsidR="008E7E06" w:rsidRPr="00FD4E0F" w:rsidRDefault="008E7E06" w:rsidP="00FD4E0F">
            <w:pPr>
              <w:jc w:val="center"/>
              <w:rPr>
                <w:rFonts w:asciiTheme="minorHAnsi" w:hAnsiTheme="minorHAnsi" w:cs="Arial"/>
                <w:sz w:val="18"/>
                <w:szCs w:val="14"/>
              </w:rPr>
            </w:pPr>
          </w:p>
        </w:tc>
      </w:tr>
      <w:tr w:rsidR="008E7E06" w:rsidRPr="006B43A0" w14:paraId="4E5ABC22" w14:textId="77777777" w:rsidTr="00C411C7">
        <w:trPr>
          <w:jc w:val="center"/>
        </w:trPr>
        <w:tc>
          <w:tcPr>
            <w:tcW w:w="1984" w:type="dxa"/>
            <w:tcBorders>
              <w:bottom w:val="nil"/>
            </w:tcBorders>
            <w:shd w:val="clear" w:color="auto" w:fill="auto"/>
          </w:tcPr>
          <w:p w14:paraId="72A7E4A9" w14:textId="77777777" w:rsidR="008E7E06" w:rsidRPr="00C411C7" w:rsidRDefault="008E7E06" w:rsidP="00FD4E0F">
            <w:pPr>
              <w:jc w:val="center"/>
              <w:rPr>
                <w:rFonts w:asciiTheme="minorHAnsi" w:hAnsiTheme="minorHAnsi" w:cs="Arial"/>
                <w:sz w:val="18"/>
                <w:szCs w:val="14"/>
              </w:rPr>
            </w:pPr>
            <w:r w:rsidRPr="00C411C7">
              <w:rPr>
                <w:rFonts w:asciiTheme="minorHAnsi" w:hAnsiTheme="minorHAnsi" w:cs="Arial"/>
                <w:sz w:val="18"/>
                <w:szCs w:val="14"/>
              </w:rPr>
              <w:t>8</w:t>
            </w:r>
          </w:p>
        </w:tc>
        <w:tc>
          <w:tcPr>
            <w:tcW w:w="2268" w:type="dxa"/>
            <w:tcBorders>
              <w:bottom w:val="nil"/>
            </w:tcBorders>
          </w:tcPr>
          <w:p w14:paraId="2DFC213B" w14:textId="77777777" w:rsidR="008E7E06" w:rsidRPr="00FD4E0F" w:rsidRDefault="008E7E06" w:rsidP="00FD4E0F">
            <w:pPr>
              <w:jc w:val="center"/>
              <w:rPr>
                <w:rFonts w:asciiTheme="minorHAnsi" w:hAnsiTheme="minorHAnsi" w:cs="Arial"/>
                <w:sz w:val="18"/>
                <w:szCs w:val="14"/>
              </w:rPr>
            </w:pPr>
          </w:p>
        </w:tc>
        <w:tc>
          <w:tcPr>
            <w:tcW w:w="2126" w:type="dxa"/>
            <w:tcBorders>
              <w:bottom w:val="nil"/>
            </w:tcBorders>
          </w:tcPr>
          <w:p w14:paraId="3C939566" w14:textId="77777777" w:rsidR="008E7E06" w:rsidRPr="00FD4E0F" w:rsidRDefault="008E7E06" w:rsidP="00FD4E0F">
            <w:pPr>
              <w:jc w:val="center"/>
              <w:rPr>
                <w:rFonts w:asciiTheme="minorHAnsi" w:hAnsiTheme="minorHAnsi" w:cs="Arial"/>
                <w:sz w:val="18"/>
                <w:szCs w:val="14"/>
              </w:rPr>
            </w:pPr>
          </w:p>
        </w:tc>
        <w:tc>
          <w:tcPr>
            <w:tcW w:w="3420" w:type="dxa"/>
          </w:tcPr>
          <w:p w14:paraId="04D7300B" w14:textId="77777777" w:rsidR="008E7E06" w:rsidRPr="00FD4E0F" w:rsidRDefault="008E7E06" w:rsidP="00FD4E0F">
            <w:pPr>
              <w:jc w:val="center"/>
              <w:rPr>
                <w:rFonts w:asciiTheme="minorHAnsi" w:hAnsiTheme="minorHAnsi" w:cs="Arial"/>
                <w:sz w:val="18"/>
                <w:szCs w:val="14"/>
              </w:rPr>
            </w:pPr>
          </w:p>
        </w:tc>
      </w:tr>
      <w:tr w:rsidR="00F75484" w:rsidRPr="006B43A0" w14:paraId="6580D0AD" w14:textId="77777777" w:rsidTr="00F75484">
        <w:trPr>
          <w:trHeight w:val="108"/>
          <w:jc w:val="center"/>
        </w:trPr>
        <w:tc>
          <w:tcPr>
            <w:tcW w:w="1984" w:type="dxa"/>
            <w:tcBorders>
              <w:left w:val="nil"/>
              <w:bottom w:val="nil"/>
              <w:right w:val="nil"/>
            </w:tcBorders>
          </w:tcPr>
          <w:p w14:paraId="09F04FA7" w14:textId="77777777" w:rsidR="00F75484" w:rsidRPr="006B43A0" w:rsidRDefault="00F75484" w:rsidP="00F75484">
            <w:pPr>
              <w:rPr>
                <w:rFonts w:asciiTheme="minorHAnsi" w:hAnsiTheme="minorHAnsi" w:cs="Arial"/>
                <w:sz w:val="14"/>
                <w:szCs w:val="14"/>
              </w:rPr>
            </w:pPr>
          </w:p>
        </w:tc>
        <w:tc>
          <w:tcPr>
            <w:tcW w:w="2268" w:type="dxa"/>
            <w:tcBorders>
              <w:left w:val="nil"/>
              <w:bottom w:val="nil"/>
              <w:right w:val="nil"/>
            </w:tcBorders>
          </w:tcPr>
          <w:p w14:paraId="632C7156" w14:textId="77777777" w:rsidR="00F75484" w:rsidRPr="006B43A0" w:rsidRDefault="00F75484" w:rsidP="00F75484">
            <w:pPr>
              <w:rPr>
                <w:rFonts w:asciiTheme="minorHAnsi" w:hAnsiTheme="minorHAnsi" w:cs="Arial"/>
                <w:sz w:val="14"/>
                <w:szCs w:val="14"/>
              </w:rPr>
            </w:pPr>
          </w:p>
        </w:tc>
        <w:tc>
          <w:tcPr>
            <w:tcW w:w="2126" w:type="dxa"/>
            <w:tcBorders>
              <w:left w:val="nil"/>
              <w:bottom w:val="nil"/>
            </w:tcBorders>
          </w:tcPr>
          <w:p w14:paraId="3B04EEDF" w14:textId="77777777" w:rsidR="00F75484" w:rsidRPr="006B43A0" w:rsidRDefault="00F75484" w:rsidP="00F75484">
            <w:pPr>
              <w:pStyle w:val="Ttulo4"/>
              <w:jc w:val="right"/>
              <w:rPr>
                <w:rFonts w:asciiTheme="minorHAnsi" w:hAnsiTheme="minorHAnsi" w:cs="Arial"/>
                <w:sz w:val="14"/>
                <w:szCs w:val="14"/>
              </w:rPr>
            </w:pPr>
            <w:r>
              <w:rPr>
                <w:rFonts w:asciiTheme="minorHAnsi" w:hAnsiTheme="minorHAnsi" w:cs="Arial"/>
                <w:sz w:val="14"/>
                <w:szCs w:val="14"/>
              </w:rPr>
              <w:t>SUBTOTAL</w:t>
            </w:r>
            <w:r w:rsidRPr="006B43A0">
              <w:rPr>
                <w:rFonts w:asciiTheme="minorHAnsi" w:hAnsiTheme="minorHAnsi" w:cs="Arial"/>
                <w:sz w:val="14"/>
                <w:szCs w:val="14"/>
              </w:rPr>
              <w:t xml:space="preserve">        </w:t>
            </w:r>
          </w:p>
        </w:tc>
        <w:tc>
          <w:tcPr>
            <w:tcW w:w="3420" w:type="dxa"/>
            <w:tcBorders>
              <w:bottom w:val="single" w:sz="4" w:space="0" w:color="auto"/>
            </w:tcBorders>
          </w:tcPr>
          <w:p w14:paraId="474CB9CD" w14:textId="77777777" w:rsidR="00F75484" w:rsidRPr="006B43A0" w:rsidRDefault="00F75484" w:rsidP="00F75484">
            <w:pPr>
              <w:rPr>
                <w:rFonts w:asciiTheme="minorHAnsi" w:hAnsiTheme="minorHAnsi" w:cs="Arial"/>
                <w:sz w:val="14"/>
                <w:szCs w:val="14"/>
              </w:rPr>
            </w:pPr>
          </w:p>
        </w:tc>
      </w:tr>
      <w:tr w:rsidR="00F75484" w:rsidRPr="006B43A0" w14:paraId="0A41E560" w14:textId="77777777" w:rsidTr="00F75484">
        <w:trPr>
          <w:trHeight w:val="48"/>
          <w:jc w:val="center"/>
        </w:trPr>
        <w:tc>
          <w:tcPr>
            <w:tcW w:w="1984" w:type="dxa"/>
            <w:tcBorders>
              <w:top w:val="nil"/>
              <w:left w:val="nil"/>
              <w:bottom w:val="nil"/>
              <w:right w:val="nil"/>
            </w:tcBorders>
          </w:tcPr>
          <w:p w14:paraId="19D26992" w14:textId="77777777" w:rsidR="00F75484" w:rsidRPr="006B43A0" w:rsidRDefault="00F75484" w:rsidP="00F75484">
            <w:pPr>
              <w:rPr>
                <w:rFonts w:asciiTheme="minorHAnsi" w:hAnsiTheme="minorHAnsi" w:cs="Arial"/>
                <w:sz w:val="14"/>
                <w:szCs w:val="14"/>
              </w:rPr>
            </w:pPr>
          </w:p>
        </w:tc>
        <w:tc>
          <w:tcPr>
            <w:tcW w:w="2268" w:type="dxa"/>
            <w:tcBorders>
              <w:top w:val="nil"/>
              <w:left w:val="nil"/>
              <w:bottom w:val="nil"/>
              <w:right w:val="nil"/>
            </w:tcBorders>
          </w:tcPr>
          <w:p w14:paraId="3828CF05" w14:textId="77777777" w:rsidR="00F75484" w:rsidRPr="006B43A0" w:rsidRDefault="00F75484" w:rsidP="00F75484">
            <w:pPr>
              <w:rPr>
                <w:rFonts w:asciiTheme="minorHAnsi" w:hAnsiTheme="minorHAnsi" w:cs="Arial"/>
                <w:sz w:val="14"/>
                <w:szCs w:val="14"/>
              </w:rPr>
            </w:pPr>
          </w:p>
        </w:tc>
        <w:tc>
          <w:tcPr>
            <w:tcW w:w="2126" w:type="dxa"/>
            <w:tcBorders>
              <w:top w:val="nil"/>
              <w:left w:val="nil"/>
              <w:bottom w:val="nil"/>
              <w:right w:val="single" w:sz="4" w:space="0" w:color="auto"/>
            </w:tcBorders>
          </w:tcPr>
          <w:p w14:paraId="109AC983" w14:textId="77777777" w:rsidR="00F75484" w:rsidRDefault="00F75484" w:rsidP="00F75484">
            <w:pPr>
              <w:pStyle w:val="Ttulo4"/>
              <w:jc w:val="right"/>
              <w:rPr>
                <w:rFonts w:asciiTheme="minorHAnsi" w:hAnsiTheme="minorHAnsi" w:cs="Arial"/>
                <w:sz w:val="14"/>
                <w:szCs w:val="14"/>
              </w:rPr>
            </w:pPr>
            <w:r>
              <w:rPr>
                <w:rFonts w:asciiTheme="minorHAnsi" w:hAnsiTheme="minorHAnsi" w:cs="Arial"/>
                <w:sz w:val="14"/>
                <w:szCs w:val="14"/>
              </w:rPr>
              <w:t>I.V.A.</w:t>
            </w:r>
          </w:p>
        </w:tc>
        <w:tc>
          <w:tcPr>
            <w:tcW w:w="3420" w:type="dxa"/>
            <w:tcBorders>
              <w:top w:val="single" w:sz="4" w:space="0" w:color="auto"/>
              <w:left w:val="single" w:sz="4" w:space="0" w:color="auto"/>
              <w:bottom w:val="single" w:sz="4" w:space="0" w:color="auto"/>
              <w:right w:val="single" w:sz="4" w:space="0" w:color="auto"/>
            </w:tcBorders>
          </w:tcPr>
          <w:p w14:paraId="1D316023" w14:textId="77777777" w:rsidR="00F75484" w:rsidRPr="006B43A0" w:rsidRDefault="00F75484" w:rsidP="00F75484">
            <w:pPr>
              <w:rPr>
                <w:rFonts w:asciiTheme="minorHAnsi" w:hAnsiTheme="minorHAnsi" w:cs="Arial"/>
                <w:sz w:val="14"/>
                <w:szCs w:val="14"/>
              </w:rPr>
            </w:pPr>
          </w:p>
        </w:tc>
      </w:tr>
      <w:tr w:rsidR="00F75484" w:rsidRPr="006B43A0" w14:paraId="6738706A" w14:textId="77777777" w:rsidTr="00F75484">
        <w:trPr>
          <w:trHeight w:val="48"/>
          <w:jc w:val="center"/>
        </w:trPr>
        <w:tc>
          <w:tcPr>
            <w:tcW w:w="1984" w:type="dxa"/>
            <w:tcBorders>
              <w:top w:val="nil"/>
              <w:left w:val="nil"/>
              <w:bottom w:val="nil"/>
              <w:right w:val="nil"/>
            </w:tcBorders>
          </w:tcPr>
          <w:p w14:paraId="1D09525E" w14:textId="77777777" w:rsidR="00F75484" w:rsidRPr="006B43A0" w:rsidRDefault="00F75484" w:rsidP="00F75484">
            <w:pPr>
              <w:rPr>
                <w:rFonts w:asciiTheme="minorHAnsi" w:hAnsiTheme="minorHAnsi" w:cs="Arial"/>
                <w:sz w:val="14"/>
                <w:szCs w:val="14"/>
              </w:rPr>
            </w:pPr>
          </w:p>
        </w:tc>
        <w:tc>
          <w:tcPr>
            <w:tcW w:w="2268" w:type="dxa"/>
            <w:tcBorders>
              <w:top w:val="nil"/>
              <w:left w:val="nil"/>
              <w:bottom w:val="nil"/>
              <w:right w:val="nil"/>
            </w:tcBorders>
          </w:tcPr>
          <w:p w14:paraId="09A9A65C" w14:textId="77777777" w:rsidR="00F75484" w:rsidRPr="006B43A0" w:rsidRDefault="00F75484" w:rsidP="00F75484">
            <w:pPr>
              <w:rPr>
                <w:rFonts w:asciiTheme="minorHAnsi" w:hAnsiTheme="minorHAnsi" w:cs="Arial"/>
                <w:sz w:val="14"/>
                <w:szCs w:val="14"/>
              </w:rPr>
            </w:pPr>
          </w:p>
        </w:tc>
        <w:tc>
          <w:tcPr>
            <w:tcW w:w="2126" w:type="dxa"/>
            <w:tcBorders>
              <w:top w:val="nil"/>
              <w:left w:val="nil"/>
              <w:bottom w:val="nil"/>
              <w:right w:val="single" w:sz="4" w:space="0" w:color="auto"/>
            </w:tcBorders>
          </w:tcPr>
          <w:p w14:paraId="4C5FD277" w14:textId="77777777" w:rsidR="00F75484" w:rsidRDefault="00F75484" w:rsidP="00F75484">
            <w:pPr>
              <w:pStyle w:val="Ttulo4"/>
              <w:jc w:val="right"/>
              <w:rPr>
                <w:rFonts w:asciiTheme="minorHAnsi" w:hAnsiTheme="minorHAnsi" w:cs="Arial"/>
                <w:sz w:val="14"/>
                <w:szCs w:val="14"/>
              </w:rPr>
            </w:pPr>
            <w:r>
              <w:rPr>
                <w:rFonts w:asciiTheme="minorHAnsi" w:hAnsiTheme="minorHAnsi" w:cs="Arial"/>
                <w:sz w:val="14"/>
                <w:szCs w:val="14"/>
              </w:rPr>
              <w:t>TOTAL</w:t>
            </w:r>
          </w:p>
        </w:tc>
        <w:tc>
          <w:tcPr>
            <w:tcW w:w="3420" w:type="dxa"/>
            <w:tcBorders>
              <w:top w:val="single" w:sz="4" w:space="0" w:color="auto"/>
              <w:left w:val="single" w:sz="4" w:space="0" w:color="auto"/>
              <w:bottom w:val="single" w:sz="4" w:space="0" w:color="auto"/>
              <w:right w:val="single" w:sz="4" w:space="0" w:color="auto"/>
            </w:tcBorders>
          </w:tcPr>
          <w:p w14:paraId="1319FE2B" w14:textId="77777777" w:rsidR="00F75484" w:rsidRPr="006B43A0" w:rsidRDefault="00F75484" w:rsidP="00F75484">
            <w:pPr>
              <w:rPr>
                <w:rFonts w:asciiTheme="minorHAnsi" w:hAnsiTheme="minorHAnsi" w:cs="Arial"/>
                <w:sz w:val="14"/>
                <w:szCs w:val="14"/>
              </w:rPr>
            </w:pPr>
          </w:p>
        </w:tc>
      </w:tr>
    </w:tbl>
    <w:p w14:paraId="7B3D8692" w14:textId="77777777" w:rsidR="00182B29" w:rsidRDefault="00182B29" w:rsidP="00234ED2">
      <w:pPr>
        <w:ind w:left="851"/>
        <w:rPr>
          <w:rFonts w:asciiTheme="minorHAnsi" w:hAnsiTheme="minorHAnsi"/>
        </w:rPr>
      </w:pPr>
    </w:p>
    <w:p w14:paraId="026076BE" w14:textId="77777777" w:rsidR="00182B29" w:rsidRPr="00B1660C" w:rsidRDefault="00182B29" w:rsidP="00234ED2">
      <w:pPr>
        <w:ind w:left="851"/>
        <w:rPr>
          <w:rFonts w:asciiTheme="minorHAnsi" w:hAnsiTheme="minorHAnsi"/>
        </w:rPr>
      </w:pP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left w:w="70" w:type="dxa"/>
          <w:right w:w="70" w:type="dxa"/>
        </w:tblCellMar>
        <w:tblLook w:val="0000" w:firstRow="0" w:lastRow="0" w:firstColumn="0" w:lastColumn="0" w:noHBand="0" w:noVBand="0"/>
      </w:tblPr>
      <w:tblGrid>
        <w:gridCol w:w="3534"/>
        <w:gridCol w:w="3332"/>
        <w:gridCol w:w="3759"/>
      </w:tblGrid>
      <w:tr w:rsidR="00234ED2" w:rsidRPr="00B1660C" w14:paraId="6BDC210A" w14:textId="77777777" w:rsidTr="00E852D4">
        <w:trPr>
          <w:trHeight w:val="209"/>
        </w:trPr>
        <w:tc>
          <w:tcPr>
            <w:tcW w:w="1663" w:type="pct"/>
            <w:shd w:val="clear" w:color="auto" w:fill="7DE6FF"/>
            <w:vAlign w:val="center"/>
          </w:tcPr>
          <w:p w14:paraId="49B8197C" w14:textId="77777777" w:rsidR="00234ED2" w:rsidRPr="00666C78" w:rsidRDefault="00234ED2" w:rsidP="00666C78">
            <w:pPr>
              <w:jc w:val="center"/>
              <w:rPr>
                <w:rFonts w:asciiTheme="minorHAnsi" w:hAnsiTheme="minorHAnsi"/>
                <w:b/>
                <w:noProof/>
                <w:sz w:val="18"/>
                <w:szCs w:val="16"/>
              </w:rPr>
            </w:pPr>
            <w:r w:rsidRPr="00666C78">
              <w:rPr>
                <w:rFonts w:asciiTheme="minorHAnsi" w:hAnsiTheme="minorHAnsi"/>
                <w:b/>
                <w:noProof/>
                <w:sz w:val="18"/>
                <w:szCs w:val="16"/>
              </w:rPr>
              <w:t>TOTAL GLOBAL ANUAL</w:t>
            </w:r>
          </w:p>
          <w:p w14:paraId="36B6884F" w14:textId="77777777" w:rsidR="00234ED2" w:rsidRPr="00666C78" w:rsidRDefault="00234ED2" w:rsidP="00666C78">
            <w:pPr>
              <w:jc w:val="center"/>
              <w:rPr>
                <w:rFonts w:asciiTheme="minorHAnsi" w:hAnsiTheme="minorHAnsi"/>
                <w:b/>
                <w:noProof/>
                <w:sz w:val="18"/>
                <w:szCs w:val="16"/>
              </w:rPr>
            </w:pPr>
            <w:r w:rsidRPr="00666C78">
              <w:rPr>
                <w:rFonts w:asciiTheme="minorHAnsi" w:hAnsiTheme="minorHAnsi"/>
                <w:b/>
                <w:noProof/>
                <w:sz w:val="18"/>
                <w:szCs w:val="16"/>
              </w:rPr>
              <w:t>SIN I.V.A.</w:t>
            </w:r>
          </w:p>
        </w:tc>
        <w:tc>
          <w:tcPr>
            <w:tcW w:w="1568" w:type="pct"/>
            <w:shd w:val="clear" w:color="auto" w:fill="7DE6FF"/>
            <w:vAlign w:val="center"/>
          </w:tcPr>
          <w:p w14:paraId="13981C83" w14:textId="77777777" w:rsidR="00234ED2" w:rsidRPr="00666C78" w:rsidRDefault="00234ED2" w:rsidP="00666C78">
            <w:pPr>
              <w:jc w:val="center"/>
              <w:rPr>
                <w:rFonts w:asciiTheme="minorHAnsi" w:hAnsiTheme="minorHAnsi"/>
                <w:b/>
                <w:noProof/>
                <w:sz w:val="18"/>
                <w:szCs w:val="16"/>
              </w:rPr>
            </w:pPr>
            <w:r w:rsidRPr="00666C78">
              <w:rPr>
                <w:rFonts w:asciiTheme="minorHAnsi" w:hAnsiTheme="minorHAnsi"/>
                <w:b/>
                <w:noProof/>
                <w:sz w:val="18"/>
                <w:szCs w:val="16"/>
              </w:rPr>
              <w:t>I.V.A.</w:t>
            </w:r>
          </w:p>
        </w:tc>
        <w:tc>
          <w:tcPr>
            <w:tcW w:w="1769" w:type="pct"/>
            <w:shd w:val="clear" w:color="auto" w:fill="7DE6FF"/>
            <w:vAlign w:val="center"/>
          </w:tcPr>
          <w:p w14:paraId="4D8A90F3" w14:textId="77777777" w:rsidR="00234ED2" w:rsidRPr="00666C78" w:rsidRDefault="00234ED2" w:rsidP="00666C78">
            <w:pPr>
              <w:jc w:val="center"/>
              <w:rPr>
                <w:rFonts w:asciiTheme="minorHAnsi" w:hAnsiTheme="minorHAnsi"/>
                <w:b/>
                <w:noProof/>
                <w:sz w:val="18"/>
                <w:szCs w:val="16"/>
              </w:rPr>
            </w:pPr>
            <w:r w:rsidRPr="00666C78">
              <w:rPr>
                <w:rFonts w:asciiTheme="minorHAnsi" w:hAnsiTheme="minorHAnsi"/>
                <w:b/>
                <w:noProof/>
                <w:sz w:val="18"/>
                <w:szCs w:val="16"/>
              </w:rPr>
              <w:t>TOTAL GLOBAL ANUAL</w:t>
            </w:r>
          </w:p>
          <w:p w14:paraId="57E79F6E" w14:textId="77777777" w:rsidR="00234ED2" w:rsidRPr="00666C78" w:rsidRDefault="00234ED2" w:rsidP="00666C78">
            <w:pPr>
              <w:jc w:val="center"/>
              <w:rPr>
                <w:rFonts w:asciiTheme="minorHAnsi" w:hAnsiTheme="minorHAnsi"/>
                <w:b/>
                <w:noProof/>
                <w:sz w:val="18"/>
                <w:szCs w:val="16"/>
              </w:rPr>
            </w:pPr>
            <w:r w:rsidRPr="00666C78">
              <w:rPr>
                <w:rFonts w:asciiTheme="minorHAnsi" w:hAnsiTheme="minorHAnsi"/>
                <w:b/>
                <w:noProof/>
                <w:sz w:val="18"/>
                <w:szCs w:val="16"/>
              </w:rPr>
              <w:t>CON I.V.A.</w:t>
            </w:r>
          </w:p>
        </w:tc>
      </w:tr>
      <w:tr w:rsidR="00234ED2" w:rsidRPr="00B1660C" w14:paraId="4CE2A063" w14:textId="77777777" w:rsidTr="00B160FB">
        <w:trPr>
          <w:trHeight w:val="203"/>
        </w:trPr>
        <w:tc>
          <w:tcPr>
            <w:tcW w:w="1663" w:type="pct"/>
          </w:tcPr>
          <w:p w14:paraId="76EC73EA" w14:textId="77777777" w:rsidR="00234ED2" w:rsidRPr="00B1660C" w:rsidRDefault="00234ED2" w:rsidP="00182B29">
            <w:pPr>
              <w:spacing w:before="240" w:after="240"/>
              <w:rPr>
                <w:rFonts w:asciiTheme="minorHAnsi" w:hAnsiTheme="minorHAnsi"/>
                <w:noProof/>
                <w:sz w:val="16"/>
                <w:szCs w:val="16"/>
              </w:rPr>
            </w:pPr>
          </w:p>
          <w:p w14:paraId="6827DECD" w14:textId="77777777" w:rsidR="00234ED2" w:rsidRPr="00B1660C" w:rsidRDefault="00234ED2" w:rsidP="00182B29">
            <w:pPr>
              <w:spacing w:before="240" w:after="240"/>
              <w:rPr>
                <w:rFonts w:asciiTheme="minorHAnsi" w:hAnsiTheme="minorHAnsi"/>
                <w:noProof/>
                <w:sz w:val="16"/>
                <w:szCs w:val="16"/>
              </w:rPr>
            </w:pPr>
          </w:p>
        </w:tc>
        <w:tc>
          <w:tcPr>
            <w:tcW w:w="1568" w:type="pct"/>
          </w:tcPr>
          <w:p w14:paraId="5C9B55FB" w14:textId="77777777" w:rsidR="00234ED2" w:rsidRPr="00B1660C" w:rsidRDefault="00234ED2" w:rsidP="00182B29">
            <w:pPr>
              <w:spacing w:before="240" w:after="240"/>
              <w:rPr>
                <w:rFonts w:asciiTheme="minorHAnsi" w:hAnsiTheme="minorHAnsi"/>
                <w:noProof/>
                <w:sz w:val="16"/>
                <w:szCs w:val="16"/>
              </w:rPr>
            </w:pPr>
          </w:p>
        </w:tc>
        <w:tc>
          <w:tcPr>
            <w:tcW w:w="1769" w:type="pct"/>
          </w:tcPr>
          <w:p w14:paraId="4E3E7385" w14:textId="77777777" w:rsidR="00234ED2" w:rsidRPr="00B1660C" w:rsidRDefault="00234ED2" w:rsidP="00182B29">
            <w:pPr>
              <w:spacing w:before="240" w:after="240"/>
              <w:rPr>
                <w:rFonts w:asciiTheme="minorHAnsi" w:hAnsiTheme="minorHAnsi"/>
                <w:noProof/>
                <w:sz w:val="16"/>
                <w:szCs w:val="16"/>
              </w:rPr>
            </w:pPr>
          </w:p>
        </w:tc>
      </w:tr>
    </w:tbl>
    <w:p w14:paraId="2D2FE576" w14:textId="77777777" w:rsidR="008C13EE" w:rsidRDefault="008C13EE" w:rsidP="001F2C25">
      <w:pPr>
        <w:tabs>
          <w:tab w:val="left" w:pos="5245"/>
          <w:tab w:val="left" w:pos="8364"/>
        </w:tabs>
        <w:ind w:left="567"/>
        <w:jc w:val="center"/>
        <w:rPr>
          <w:rFonts w:ascii="Calibri" w:hAnsi="Calibri"/>
        </w:rPr>
      </w:pPr>
    </w:p>
    <w:p w14:paraId="21829E23" w14:textId="77777777" w:rsidR="001F2C25" w:rsidRPr="002522C8" w:rsidRDefault="001F2C25" w:rsidP="001F2C25">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2AF95605" w14:textId="77777777" w:rsidR="001F2C25" w:rsidRPr="002522C8" w:rsidRDefault="001F2C25" w:rsidP="001F2C25">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3A65C539" w14:textId="77777777" w:rsidR="001F2C25" w:rsidRPr="002522C8" w:rsidRDefault="001F2C25" w:rsidP="001F2C25">
      <w:pPr>
        <w:tabs>
          <w:tab w:val="left" w:pos="3686"/>
          <w:tab w:val="left" w:pos="6804"/>
          <w:tab w:val="left" w:pos="7655"/>
          <w:tab w:val="left" w:pos="9356"/>
        </w:tabs>
        <w:ind w:left="567"/>
        <w:rPr>
          <w:rFonts w:ascii="Calibri" w:hAnsi="Calibri"/>
          <w:b/>
        </w:rPr>
      </w:pPr>
    </w:p>
    <w:p w14:paraId="6D4BF984" w14:textId="77777777" w:rsidR="001F2C25" w:rsidRDefault="001F2C25" w:rsidP="001F2C25">
      <w:pPr>
        <w:tabs>
          <w:tab w:val="left" w:pos="4253"/>
          <w:tab w:val="left" w:pos="8080"/>
        </w:tabs>
        <w:ind w:right="1"/>
        <w:jc w:val="center"/>
        <w:rPr>
          <w:rFonts w:ascii="Calibri" w:hAnsi="Calibri"/>
          <w:b/>
        </w:rPr>
      </w:pPr>
      <w:r w:rsidRPr="002522C8">
        <w:rPr>
          <w:rFonts w:ascii="Calibri" w:hAnsi="Calibri"/>
          <w:b/>
        </w:rPr>
        <w:t>*Anexar en sobre Económico</w:t>
      </w:r>
    </w:p>
    <w:p w14:paraId="16B026AE" w14:textId="77777777" w:rsidR="001F2C25" w:rsidRDefault="001F2C25" w:rsidP="001F2C25">
      <w:pPr>
        <w:tabs>
          <w:tab w:val="left" w:pos="4253"/>
          <w:tab w:val="left" w:pos="8080"/>
        </w:tabs>
        <w:ind w:right="1"/>
        <w:jc w:val="center"/>
        <w:rPr>
          <w:rFonts w:ascii="Calibri" w:hAnsi="Calibri" w:cs="Arial"/>
          <w:b/>
          <w:bCs/>
        </w:rPr>
      </w:pPr>
      <w:r>
        <w:rPr>
          <w:rFonts w:ascii="Calibri" w:hAnsi="Calibri" w:cs="Arial"/>
          <w:b/>
          <w:bCs/>
        </w:rPr>
        <w:t>*Anexar al sobre económico CD con Propuesta económica en formato EXCEL.</w:t>
      </w:r>
    </w:p>
    <w:p w14:paraId="7EC8A013" w14:textId="77777777" w:rsidR="00182B29" w:rsidRDefault="00182B29" w:rsidP="001F2C25">
      <w:pPr>
        <w:tabs>
          <w:tab w:val="left" w:pos="4253"/>
          <w:tab w:val="left" w:pos="8080"/>
        </w:tabs>
        <w:ind w:right="1"/>
        <w:jc w:val="center"/>
        <w:rPr>
          <w:rFonts w:ascii="Calibri" w:hAnsi="Calibri" w:cs="Arial"/>
          <w:b/>
          <w:bCs/>
        </w:rPr>
      </w:pPr>
    </w:p>
    <w:p w14:paraId="71B1E1F3" w14:textId="77777777" w:rsidR="00FD4E0F" w:rsidRDefault="00FD4E0F" w:rsidP="001F2C25">
      <w:pPr>
        <w:tabs>
          <w:tab w:val="left" w:pos="4253"/>
          <w:tab w:val="left" w:pos="8080"/>
        </w:tabs>
        <w:ind w:right="1"/>
        <w:jc w:val="center"/>
        <w:rPr>
          <w:rFonts w:ascii="Calibri" w:hAnsi="Calibri" w:cs="Arial"/>
          <w:b/>
          <w:bCs/>
        </w:rPr>
      </w:pPr>
    </w:p>
    <w:p w14:paraId="3FB3C664" w14:textId="77777777" w:rsidR="0076785A" w:rsidRDefault="0076785A" w:rsidP="001F2C25">
      <w:pPr>
        <w:tabs>
          <w:tab w:val="left" w:pos="4253"/>
          <w:tab w:val="left" w:pos="8080"/>
        </w:tabs>
        <w:ind w:right="1"/>
        <w:jc w:val="center"/>
        <w:rPr>
          <w:rFonts w:ascii="Calibri" w:hAnsi="Calibri" w:cs="Arial"/>
          <w:b/>
          <w:bCs/>
        </w:rPr>
      </w:pPr>
    </w:p>
    <w:p w14:paraId="6ECEC597" w14:textId="77777777" w:rsidR="0076785A" w:rsidRDefault="0076785A" w:rsidP="001F2C25">
      <w:pPr>
        <w:tabs>
          <w:tab w:val="left" w:pos="4253"/>
          <w:tab w:val="left" w:pos="8080"/>
        </w:tabs>
        <w:ind w:right="1"/>
        <w:jc w:val="center"/>
        <w:rPr>
          <w:rFonts w:ascii="Calibri" w:hAnsi="Calibri" w:cs="Arial"/>
          <w:b/>
          <w:bCs/>
        </w:rPr>
      </w:pPr>
    </w:p>
    <w:p w14:paraId="46A701AD" w14:textId="77777777" w:rsidR="003B3E89" w:rsidRDefault="003B3E89" w:rsidP="00E852D4">
      <w:pPr>
        <w:pBdr>
          <w:top w:val="single" w:sz="4" w:space="1" w:color="auto"/>
          <w:left w:val="single" w:sz="4" w:space="4" w:color="auto"/>
          <w:bottom w:val="single" w:sz="4" w:space="1" w:color="auto"/>
          <w:right w:val="single" w:sz="4" w:space="4" w:color="auto"/>
        </w:pBdr>
        <w:shd w:val="clear" w:color="auto" w:fill="7DE6FF"/>
        <w:tabs>
          <w:tab w:val="left" w:pos="4253"/>
          <w:tab w:val="left" w:pos="7938"/>
        </w:tabs>
        <w:ind w:right="-91"/>
        <w:jc w:val="center"/>
        <w:rPr>
          <w:rFonts w:ascii="Calibri" w:hAnsi="Calibri" w:cs="Arial"/>
        </w:rPr>
      </w:pPr>
      <w:r w:rsidRPr="00C40ADF">
        <w:rPr>
          <w:rFonts w:ascii="Calibri" w:hAnsi="Calibri" w:cs="Arial"/>
          <w:b/>
          <w:bCs/>
        </w:rPr>
        <w:t>ANEXO</w:t>
      </w:r>
      <w:r w:rsidRPr="00C40ADF">
        <w:rPr>
          <w:rFonts w:ascii="Calibri" w:hAnsi="Calibri" w:cs="Arial"/>
          <w:b/>
        </w:rPr>
        <w:t xml:space="preserve"> </w:t>
      </w:r>
      <w:r>
        <w:rPr>
          <w:rFonts w:ascii="Calibri" w:hAnsi="Calibri" w:cs="Arial"/>
          <w:b/>
        </w:rPr>
        <w:t>5</w:t>
      </w:r>
    </w:p>
    <w:p w14:paraId="0FF81621" w14:textId="77777777" w:rsidR="003B3E89" w:rsidRPr="005B113B" w:rsidRDefault="003B3E89" w:rsidP="003B3E89">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3B75A005" w14:textId="77777777" w:rsidR="003B3E89" w:rsidRPr="005B113B" w:rsidRDefault="003B3E89" w:rsidP="003B3E89">
      <w:pPr>
        <w:tabs>
          <w:tab w:val="left" w:pos="4253"/>
          <w:tab w:val="left" w:pos="7938"/>
        </w:tabs>
        <w:jc w:val="right"/>
        <w:rPr>
          <w:rFonts w:ascii="Calibri" w:hAnsi="Calibri" w:cs="Arial"/>
        </w:rPr>
      </w:pPr>
      <w:r w:rsidRPr="005B113B">
        <w:rPr>
          <w:rFonts w:ascii="Calibri" w:hAnsi="Calibri" w:cs="Arial"/>
        </w:rPr>
        <w:t>______________________</w:t>
      </w:r>
    </w:p>
    <w:p w14:paraId="2A88A3DA" w14:textId="77777777" w:rsidR="003B3E89" w:rsidRPr="005B113B" w:rsidRDefault="003B3E89" w:rsidP="003B3E89">
      <w:pPr>
        <w:tabs>
          <w:tab w:val="left" w:pos="4253"/>
          <w:tab w:val="left" w:pos="7938"/>
        </w:tabs>
        <w:jc w:val="right"/>
        <w:rPr>
          <w:rFonts w:ascii="Calibri" w:hAnsi="Calibri" w:cs="Arial"/>
        </w:rPr>
      </w:pPr>
    </w:p>
    <w:p w14:paraId="5702B956" w14:textId="77777777" w:rsidR="003B3E89" w:rsidRPr="005B113B" w:rsidRDefault="003B3E89" w:rsidP="003B3E89">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1E8CFB99" w14:textId="77777777" w:rsidR="003B3E89" w:rsidRPr="005B113B" w:rsidRDefault="003B3E89" w:rsidP="003B3E89">
      <w:pPr>
        <w:tabs>
          <w:tab w:val="left" w:pos="4253"/>
          <w:tab w:val="left" w:pos="7938"/>
        </w:tabs>
        <w:rPr>
          <w:rFonts w:ascii="Calibri" w:hAnsi="Calibri" w:cs="Arial"/>
        </w:rPr>
      </w:pPr>
    </w:p>
    <w:p w14:paraId="44E32AF2" w14:textId="77777777" w:rsidR="00636BF2" w:rsidRDefault="00636BF2" w:rsidP="00636BF2">
      <w:pPr>
        <w:rPr>
          <w:rFonts w:asciiTheme="minorHAnsi" w:hAnsiTheme="minorHAnsi" w:cs="Arial"/>
          <w:b/>
        </w:rPr>
      </w:pPr>
      <w:r>
        <w:rPr>
          <w:rFonts w:asciiTheme="minorHAnsi" w:hAnsiTheme="minorHAnsi" w:cs="Arial"/>
          <w:b/>
        </w:rPr>
        <w:t>LIC. VICENTE ARTURO LÓPEZ LIMÓN</w:t>
      </w:r>
    </w:p>
    <w:p w14:paraId="323927C3" w14:textId="77777777" w:rsidR="003B3E89" w:rsidRPr="005B113B" w:rsidRDefault="003B3E89" w:rsidP="003B3E89">
      <w:pPr>
        <w:tabs>
          <w:tab w:val="left" w:pos="4253"/>
          <w:tab w:val="left" w:pos="7938"/>
        </w:tabs>
        <w:rPr>
          <w:rFonts w:ascii="Calibri" w:hAnsi="Calibri" w:cs="Arial"/>
          <w:b/>
          <w:i/>
        </w:rPr>
      </w:pPr>
      <w:r w:rsidRPr="005B113B">
        <w:rPr>
          <w:rFonts w:ascii="Calibri" w:hAnsi="Calibri" w:cs="Arial"/>
          <w:b/>
          <w:i/>
        </w:rPr>
        <w:t>Director Administrativo</w:t>
      </w:r>
    </w:p>
    <w:p w14:paraId="55B73CB4" w14:textId="584B14F5" w:rsidR="003B3E89" w:rsidRPr="005B113B" w:rsidRDefault="003B3E89" w:rsidP="003B3E89">
      <w:pPr>
        <w:tabs>
          <w:tab w:val="left" w:pos="4253"/>
          <w:tab w:val="left" w:pos="7938"/>
        </w:tabs>
        <w:rPr>
          <w:rFonts w:ascii="Calibri" w:hAnsi="Calibri" w:cs="Arial"/>
          <w:b/>
          <w:i/>
        </w:rPr>
      </w:pPr>
      <w:r w:rsidRPr="005B113B">
        <w:rPr>
          <w:rFonts w:ascii="Calibri" w:hAnsi="Calibri" w:cs="Arial"/>
          <w:b/>
          <w:i/>
        </w:rPr>
        <w:t>Servicios de Salud de Nuevo León</w:t>
      </w:r>
      <w:r w:rsidR="000766A8">
        <w:rPr>
          <w:rFonts w:ascii="Calibri" w:hAnsi="Calibri" w:cs="Arial"/>
          <w:b/>
          <w:i/>
        </w:rPr>
        <w:t>,</w:t>
      </w:r>
      <w:r w:rsidRPr="005B113B">
        <w:rPr>
          <w:rFonts w:ascii="Calibri" w:hAnsi="Calibri" w:cs="Arial"/>
          <w:b/>
          <w:i/>
        </w:rPr>
        <w:t xml:space="preserve"> O.P.D.</w:t>
      </w:r>
    </w:p>
    <w:p w14:paraId="71A0AF90" w14:textId="77777777" w:rsidR="003B3E89" w:rsidRPr="005B113B" w:rsidRDefault="003B3E89" w:rsidP="003B3E89">
      <w:pPr>
        <w:tabs>
          <w:tab w:val="left" w:pos="4253"/>
          <w:tab w:val="left" w:pos="7938"/>
        </w:tabs>
        <w:rPr>
          <w:rFonts w:ascii="Calibri" w:hAnsi="Calibri" w:cs="Arial"/>
          <w:b/>
          <w:i/>
        </w:rPr>
      </w:pPr>
      <w:r w:rsidRPr="005B113B">
        <w:rPr>
          <w:rFonts w:ascii="Calibri" w:hAnsi="Calibri" w:cs="Arial"/>
          <w:b/>
          <w:i/>
        </w:rPr>
        <w:t>P r e s e n t e. -</w:t>
      </w:r>
    </w:p>
    <w:p w14:paraId="3C7C0FEA" w14:textId="77777777" w:rsidR="003B3E89" w:rsidRPr="005B113B" w:rsidRDefault="003B3E89" w:rsidP="003B3E89">
      <w:pPr>
        <w:tabs>
          <w:tab w:val="left" w:pos="4253"/>
          <w:tab w:val="left" w:pos="7938"/>
        </w:tabs>
        <w:rPr>
          <w:rFonts w:ascii="Calibri" w:hAnsi="Calibri" w:cs="Arial"/>
        </w:rPr>
      </w:pPr>
    </w:p>
    <w:p w14:paraId="7E7B4D5C" w14:textId="77777777" w:rsidR="003B3E89" w:rsidRPr="005B113B" w:rsidRDefault="003B3E89" w:rsidP="003B3E89">
      <w:pPr>
        <w:tabs>
          <w:tab w:val="left" w:pos="1985"/>
          <w:tab w:val="left" w:pos="6096"/>
          <w:tab w:val="left" w:pos="8647"/>
        </w:tabs>
        <w:rPr>
          <w:rFonts w:ascii="Calibri" w:hAnsi="Calibri" w:cs="Arial"/>
        </w:rPr>
      </w:pPr>
    </w:p>
    <w:p w14:paraId="5B53BBF4" w14:textId="536FEBD8" w:rsidR="003B3E89" w:rsidRPr="005B113B" w:rsidRDefault="003B3E89" w:rsidP="003B3E89">
      <w:pPr>
        <w:tabs>
          <w:tab w:val="left" w:pos="1985"/>
          <w:tab w:val="left" w:pos="6096"/>
          <w:tab w:val="left" w:pos="8647"/>
        </w:tabs>
        <w:jc w:val="both"/>
        <w:rPr>
          <w:rFonts w:ascii="Calibri" w:hAnsi="Calibri" w:cs="Arial"/>
        </w:rPr>
      </w:pPr>
      <w:r w:rsidRPr="005B113B">
        <w:rPr>
          <w:rFonts w:ascii="Calibri" w:hAnsi="Calibri" w:cs="Arial"/>
        </w:rPr>
        <w:t xml:space="preserve">Me refiero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365E7175" w14:textId="77777777" w:rsidR="003B3E89" w:rsidRPr="005B113B" w:rsidRDefault="003B3E89" w:rsidP="003B3E89">
      <w:pPr>
        <w:tabs>
          <w:tab w:val="left" w:pos="8080"/>
        </w:tabs>
        <w:jc w:val="both"/>
        <w:rPr>
          <w:rFonts w:ascii="Calibri" w:hAnsi="Calibri" w:cs="Arial"/>
          <w:b/>
        </w:rPr>
      </w:pPr>
    </w:p>
    <w:p w14:paraId="60336BF8" w14:textId="77777777" w:rsidR="003B3E89" w:rsidRPr="005B113B" w:rsidRDefault="003B3E89" w:rsidP="003B3E89">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2FC1FA76" w14:textId="77777777" w:rsidR="003B3E89" w:rsidRPr="005B113B" w:rsidRDefault="003B3E89" w:rsidP="003B3E89">
      <w:pPr>
        <w:tabs>
          <w:tab w:val="left" w:pos="8080"/>
        </w:tabs>
        <w:jc w:val="both"/>
        <w:rPr>
          <w:rFonts w:ascii="Calibri" w:hAnsi="Calibri" w:cs="Arial"/>
          <w:b/>
        </w:rPr>
      </w:pPr>
    </w:p>
    <w:p w14:paraId="3FB253E3" w14:textId="342EC00D" w:rsidR="003B3E89" w:rsidRPr="005B113B" w:rsidRDefault="003B3E89" w:rsidP="003B3E89">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sidR="000766A8">
        <w:rPr>
          <w:rFonts w:ascii="Calibri" w:hAnsi="Calibri" w:cs="Arial"/>
        </w:rPr>
        <w:t>,</w:t>
      </w:r>
      <w:r w:rsidRPr="005B113B">
        <w:rPr>
          <w:rFonts w:ascii="Calibri" w:hAnsi="Calibri" w:cs="Arial"/>
        </w:rPr>
        <w:t xml:space="preserve"> O.P.D.</w:t>
      </w:r>
    </w:p>
    <w:p w14:paraId="37490F32" w14:textId="77777777" w:rsidR="003B3E89" w:rsidRPr="005B113B" w:rsidRDefault="003B3E89" w:rsidP="003B3E89">
      <w:pPr>
        <w:tabs>
          <w:tab w:val="left" w:pos="8080"/>
        </w:tabs>
        <w:jc w:val="both"/>
        <w:rPr>
          <w:rFonts w:ascii="Calibri" w:hAnsi="Calibri" w:cs="Arial"/>
        </w:rPr>
      </w:pPr>
    </w:p>
    <w:p w14:paraId="08D8C1F1" w14:textId="77777777" w:rsidR="003B3E89" w:rsidRPr="005B113B" w:rsidRDefault="003B3E89" w:rsidP="003B3E89">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7E94E6AE" w14:textId="77777777" w:rsidR="003B3E89" w:rsidRPr="005B113B" w:rsidRDefault="003B3E89" w:rsidP="003B3E89">
      <w:pPr>
        <w:tabs>
          <w:tab w:val="left" w:pos="8080"/>
        </w:tabs>
        <w:jc w:val="both"/>
        <w:rPr>
          <w:rFonts w:ascii="Calibri" w:hAnsi="Calibri" w:cs="Arial"/>
          <w:b/>
        </w:rPr>
      </w:pPr>
    </w:p>
    <w:p w14:paraId="3162A0E4" w14:textId="008A7B2F" w:rsidR="003B3E89" w:rsidRPr="005B113B" w:rsidRDefault="003B3E89" w:rsidP="003B3E89">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sidR="000766A8">
        <w:rPr>
          <w:rFonts w:ascii="Calibri" w:hAnsi="Calibri" w:cs="Arial"/>
        </w:rPr>
        <w:t>,</w:t>
      </w:r>
      <w:r w:rsidRPr="005B113B">
        <w:rPr>
          <w:rFonts w:ascii="Calibri" w:hAnsi="Calibri" w:cs="Arial"/>
        </w:rPr>
        <w:t xml:space="preserve"> O.P.D.</w:t>
      </w:r>
    </w:p>
    <w:p w14:paraId="2FC31216" w14:textId="77777777" w:rsidR="003B3E89" w:rsidRPr="005B113B" w:rsidRDefault="003B3E89" w:rsidP="003B3E89">
      <w:pPr>
        <w:tabs>
          <w:tab w:val="left" w:pos="5245"/>
          <w:tab w:val="left" w:pos="7655"/>
        </w:tabs>
        <w:rPr>
          <w:rFonts w:ascii="Calibri" w:hAnsi="Calibri" w:cs="Arial"/>
          <w:b/>
        </w:rPr>
      </w:pPr>
    </w:p>
    <w:p w14:paraId="6999A5DD" w14:textId="77777777" w:rsidR="003B3E89" w:rsidRPr="005B113B" w:rsidRDefault="003B3E89" w:rsidP="003B3E89">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467D0140" w14:textId="77777777" w:rsidR="003B3E89" w:rsidRPr="005B113B" w:rsidRDefault="003B3E89" w:rsidP="003B3E89">
      <w:pPr>
        <w:tabs>
          <w:tab w:val="left" w:pos="5245"/>
          <w:tab w:val="left" w:pos="7655"/>
        </w:tabs>
        <w:rPr>
          <w:rFonts w:ascii="Calibri" w:hAnsi="Calibri" w:cs="Arial"/>
        </w:rPr>
      </w:pPr>
    </w:p>
    <w:p w14:paraId="44A5D8A7" w14:textId="77777777" w:rsidR="003B3E89" w:rsidRPr="005B113B" w:rsidRDefault="003B3E89" w:rsidP="003B3E89">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Servicios del Estado de Nuevo León</w:t>
      </w:r>
      <w:r w:rsidR="00584156">
        <w:rPr>
          <w:rFonts w:ascii="Calibri" w:hAnsi="Calibri" w:cs="Arial"/>
        </w:rPr>
        <w:t xml:space="preserve"> </w:t>
      </w:r>
      <w:r w:rsidRPr="005B113B">
        <w:rPr>
          <w:rFonts w:ascii="Calibri" w:hAnsi="Calibri" w:cs="Arial"/>
        </w:rPr>
        <w:t>y Artículo 38 del Reglamento de la Ley de Adquisiciones, Arrendamientos y Contrataciones de Servicios del Estado de Nuevo León.</w:t>
      </w:r>
    </w:p>
    <w:p w14:paraId="297567CB" w14:textId="77777777" w:rsidR="003B3E89" w:rsidRPr="005B113B" w:rsidRDefault="003B3E89" w:rsidP="003B3E89">
      <w:pPr>
        <w:tabs>
          <w:tab w:val="left" w:pos="5245"/>
          <w:tab w:val="left" w:pos="7655"/>
        </w:tabs>
        <w:rPr>
          <w:rFonts w:ascii="Calibri" w:hAnsi="Calibri" w:cs="Arial"/>
        </w:rPr>
      </w:pPr>
    </w:p>
    <w:p w14:paraId="181BAA85" w14:textId="77777777" w:rsidR="003B3E89" w:rsidRPr="005B113B" w:rsidRDefault="003B3E89" w:rsidP="003B3E89">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786966A3" w14:textId="77777777" w:rsidR="003B3E89" w:rsidRPr="005B113B" w:rsidRDefault="003B3E89" w:rsidP="003B3E89">
      <w:pPr>
        <w:tabs>
          <w:tab w:val="left" w:pos="5245"/>
          <w:tab w:val="left" w:pos="7655"/>
        </w:tabs>
        <w:jc w:val="center"/>
        <w:rPr>
          <w:rFonts w:ascii="Calibri" w:hAnsi="Calibri" w:cs="Arial"/>
        </w:rPr>
      </w:pPr>
      <w:r w:rsidRPr="005B113B">
        <w:rPr>
          <w:rFonts w:ascii="Calibri" w:hAnsi="Calibri" w:cs="Arial"/>
        </w:rPr>
        <w:t>Nombre, Firma y Cargo del Representante</w:t>
      </w:r>
    </w:p>
    <w:p w14:paraId="7E936F80" w14:textId="77777777" w:rsidR="003B3E89" w:rsidRPr="005B113B" w:rsidRDefault="003B3E89" w:rsidP="003B3E89">
      <w:pPr>
        <w:tabs>
          <w:tab w:val="left" w:pos="5245"/>
          <w:tab w:val="left" w:pos="7655"/>
        </w:tabs>
        <w:jc w:val="center"/>
        <w:rPr>
          <w:rFonts w:ascii="Calibri" w:hAnsi="Calibri" w:cs="Arial"/>
        </w:rPr>
      </w:pPr>
      <w:r w:rsidRPr="005B113B">
        <w:rPr>
          <w:rFonts w:ascii="Calibri" w:hAnsi="Calibri" w:cs="Arial"/>
        </w:rPr>
        <w:t>de la Empresa</w:t>
      </w:r>
    </w:p>
    <w:p w14:paraId="47D7AE58" w14:textId="77777777" w:rsidR="003B3E89" w:rsidRPr="005B113B" w:rsidRDefault="003B3E89" w:rsidP="003B3E89">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48A7A425" w14:textId="77777777" w:rsidR="003B3E89" w:rsidRDefault="003B3E89" w:rsidP="003B3E89">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6250F708" w14:textId="77777777" w:rsidR="00FB162F" w:rsidRDefault="00FB162F" w:rsidP="003B3E89">
      <w:pPr>
        <w:tabs>
          <w:tab w:val="left" w:pos="5245"/>
          <w:tab w:val="left" w:pos="7655"/>
        </w:tabs>
        <w:rPr>
          <w:rFonts w:ascii="Calibri" w:hAnsi="Calibri" w:cs="Arial"/>
          <w:b/>
          <w:i/>
          <w:u w:val="single"/>
        </w:rPr>
      </w:pPr>
    </w:p>
    <w:p w14:paraId="5F4F2DA2" w14:textId="77777777" w:rsidR="0076785A" w:rsidRDefault="0076785A" w:rsidP="003B3E89">
      <w:pPr>
        <w:tabs>
          <w:tab w:val="left" w:pos="5245"/>
          <w:tab w:val="left" w:pos="7655"/>
        </w:tabs>
        <w:rPr>
          <w:rFonts w:ascii="Calibri" w:hAnsi="Calibri" w:cs="Arial"/>
          <w:b/>
          <w:i/>
          <w:u w:val="single"/>
        </w:rPr>
      </w:pPr>
    </w:p>
    <w:p w14:paraId="7B967C29" w14:textId="77777777" w:rsidR="0076785A" w:rsidRDefault="0076785A" w:rsidP="003B3E89">
      <w:pPr>
        <w:tabs>
          <w:tab w:val="left" w:pos="5245"/>
          <w:tab w:val="left" w:pos="7655"/>
        </w:tabs>
        <w:rPr>
          <w:rFonts w:ascii="Calibri" w:hAnsi="Calibri" w:cs="Arial"/>
          <w:b/>
          <w:i/>
          <w:u w:val="single"/>
        </w:rPr>
      </w:pPr>
    </w:p>
    <w:p w14:paraId="572628B4" w14:textId="77777777" w:rsidR="0076785A" w:rsidRDefault="0076785A" w:rsidP="003B3E89">
      <w:pPr>
        <w:tabs>
          <w:tab w:val="left" w:pos="5245"/>
          <w:tab w:val="left" w:pos="7655"/>
        </w:tabs>
        <w:rPr>
          <w:rFonts w:ascii="Calibri" w:hAnsi="Calibri" w:cs="Arial"/>
          <w:b/>
          <w:i/>
          <w:u w:val="single"/>
        </w:rPr>
      </w:pPr>
    </w:p>
    <w:p w14:paraId="5721D4B5" w14:textId="77777777" w:rsidR="00BA09CD" w:rsidRPr="00C40ADF" w:rsidRDefault="00BA09CD" w:rsidP="00E852D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left" w:pos="4253"/>
          <w:tab w:val="left" w:pos="8080"/>
        </w:tabs>
        <w:ind w:right="1"/>
        <w:jc w:val="center"/>
        <w:outlineLvl w:val="0"/>
        <w:rPr>
          <w:rFonts w:ascii="Calibri" w:hAnsi="Calibri" w:cs="Arial"/>
        </w:rPr>
      </w:pPr>
      <w:r w:rsidRPr="00C40ADF">
        <w:rPr>
          <w:rFonts w:ascii="Calibri" w:hAnsi="Calibri" w:cs="Arial"/>
          <w:b/>
          <w:bCs/>
        </w:rPr>
        <w:lastRenderedPageBreak/>
        <w:t xml:space="preserve">ANEXO </w:t>
      </w:r>
      <w:r w:rsidR="00CA04EA">
        <w:rPr>
          <w:rFonts w:ascii="Calibri" w:hAnsi="Calibri" w:cs="Arial"/>
          <w:b/>
        </w:rPr>
        <w:t>6</w:t>
      </w:r>
    </w:p>
    <w:p w14:paraId="47EA05AF" w14:textId="77777777" w:rsidR="00BA09CD" w:rsidRPr="00C40ADF" w:rsidRDefault="00BA09CD" w:rsidP="00BA09CD">
      <w:pPr>
        <w:tabs>
          <w:tab w:val="left" w:pos="4253"/>
          <w:tab w:val="left" w:pos="8080"/>
        </w:tabs>
        <w:ind w:right="1"/>
        <w:jc w:val="center"/>
        <w:rPr>
          <w:rFonts w:ascii="Calibri" w:hAnsi="Calibri" w:cs="Arial"/>
          <w:b/>
          <w:bCs/>
        </w:rPr>
      </w:pPr>
    </w:p>
    <w:p w14:paraId="77E8F3EC" w14:textId="77777777" w:rsidR="00BA09CD" w:rsidRDefault="00BA09CD" w:rsidP="00BA09CD">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3EE28D69" w14:textId="77777777" w:rsidR="00BA09CD" w:rsidRDefault="00BA09CD" w:rsidP="00BA09CD">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1457C58C" w14:textId="77777777" w:rsidR="00BA09CD" w:rsidRDefault="00BA09CD" w:rsidP="00BA09CD">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06423B85" w14:textId="77777777" w:rsidR="00BA09CD" w:rsidRPr="00B300E6" w:rsidRDefault="00BA09CD" w:rsidP="00BA09CD">
      <w:pPr>
        <w:tabs>
          <w:tab w:val="left" w:pos="4253"/>
          <w:tab w:val="left" w:pos="7938"/>
        </w:tabs>
        <w:ind w:right="-91"/>
        <w:jc w:val="right"/>
        <w:rPr>
          <w:rFonts w:ascii="Calibri" w:hAnsi="Calibri" w:cs="Arial"/>
          <w:b/>
          <w:bCs/>
          <w:lang w:val="es-MX"/>
        </w:rPr>
      </w:pPr>
    </w:p>
    <w:p w14:paraId="35F1FE83" w14:textId="77777777" w:rsidR="00BA09CD" w:rsidRPr="00C40ADF" w:rsidRDefault="00BA09CD" w:rsidP="00BA09CD">
      <w:pPr>
        <w:tabs>
          <w:tab w:val="left" w:pos="4253"/>
          <w:tab w:val="left" w:pos="7938"/>
        </w:tabs>
        <w:ind w:right="-91"/>
        <w:jc w:val="right"/>
        <w:rPr>
          <w:rFonts w:ascii="Calibri" w:hAnsi="Calibri" w:cs="Arial"/>
          <w:b/>
          <w:bCs/>
        </w:rPr>
      </w:pPr>
    </w:p>
    <w:p w14:paraId="1FBDACFA" w14:textId="77777777" w:rsidR="00BA09CD" w:rsidRDefault="00BA09CD" w:rsidP="00BA09CD">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4AA1ADF0" w14:textId="77777777" w:rsidR="00BA09CD" w:rsidRDefault="00BA09CD" w:rsidP="00BA09CD">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379AB617" w14:textId="77777777" w:rsidR="00BA09CD" w:rsidRPr="00C40ADF" w:rsidRDefault="00BA09CD" w:rsidP="00BA09CD">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45486B65" w14:textId="77777777" w:rsidR="00BA09CD" w:rsidRPr="00C40ADF" w:rsidRDefault="00BA09CD" w:rsidP="00BA09CD">
      <w:pPr>
        <w:tabs>
          <w:tab w:val="left" w:pos="4253"/>
          <w:tab w:val="left" w:pos="7938"/>
        </w:tabs>
        <w:ind w:right="-91"/>
        <w:jc w:val="right"/>
        <w:rPr>
          <w:rFonts w:ascii="Calibri" w:hAnsi="Calibri" w:cs="Arial"/>
          <w:b/>
          <w:bCs/>
        </w:rPr>
      </w:pPr>
    </w:p>
    <w:p w14:paraId="4BCB7662" w14:textId="77777777" w:rsidR="00BA09CD" w:rsidRPr="00C40ADF" w:rsidRDefault="00BA09CD" w:rsidP="00BA09CD">
      <w:pPr>
        <w:tabs>
          <w:tab w:val="left" w:pos="4253"/>
          <w:tab w:val="left" w:pos="7938"/>
        </w:tabs>
        <w:ind w:right="-91"/>
        <w:jc w:val="right"/>
        <w:rPr>
          <w:rFonts w:ascii="Calibri" w:hAnsi="Calibri" w:cs="Arial"/>
          <w:b/>
          <w:bCs/>
        </w:rPr>
      </w:pPr>
    </w:p>
    <w:p w14:paraId="578961D2" w14:textId="77777777" w:rsidR="00BA09CD" w:rsidRDefault="00BA09CD" w:rsidP="00BA09CD">
      <w:pPr>
        <w:tabs>
          <w:tab w:val="left" w:pos="4253"/>
          <w:tab w:val="left" w:pos="7938"/>
        </w:tabs>
        <w:ind w:right="-91"/>
        <w:jc w:val="right"/>
        <w:rPr>
          <w:rFonts w:ascii="Calibri" w:hAnsi="Calibri" w:cs="Arial"/>
          <w:b/>
          <w:bCs/>
        </w:rPr>
      </w:pPr>
    </w:p>
    <w:p w14:paraId="4C7A956C" w14:textId="77777777" w:rsidR="00BA09CD" w:rsidRPr="00C40ADF" w:rsidRDefault="00BA09CD" w:rsidP="00BA09CD">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BA09CD" w:rsidRPr="00C40ADF" w14:paraId="4309DF71" w14:textId="77777777" w:rsidTr="003632F9">
        <w:trPr>
          <w:trHeight w:val="360"/>
          <w:jc w:val="center"/>
        </w:trPr>
        <w:tc>
          <w:tcPr>
            <w:tcW w:w="4962" w:type="dxa"/>
          </w:tcPr>
          <w:p w14:paraId="15C32BCD" w14:textId="77777777" w:rsidR="00BA09CD" w:rsidRPr="00C40ADF" w:rsidRDefault="00BA09CD" w:rsidP="003632F9">
            <w:pPr>
              <w:tabs>
                <w:tab w:val="left" w:pos="5103"/>
                <w:tab w:val="left" w:pos="8080"/>
              </w:tabs>
              <w:jc w:val="center"/>
              <w:rPr>
                <w:rFonts w:ascii="Calibri" w:hAnsi="Calibri"/>
                <w:sz w:val="22"/>
              </w:rPr>
            </w:pPr>
          </w:p>
        </w:tc>
        <w:tc>
          <w:tcPr>
            <w:tcW w:w="2215" w:type="dxa"/>
            <w:vAlign w:val="center"/>
          </w:tcPr>
          <w:p w14:paraId="7B740999" w14:textId="77777777" w:rsidR="00BA09CD" w:rsidRPr="00B300E6" w:rsidRDefault="00BA09CD" w:rsidP="003632F9">
            <w:pPr>
              <w:tabs>
                <w:tab w:val="left" w:pos="5103"/>
                <w:tab w:val="left" w:pos="8080"/>
              </w:tabs>
              <w:jc w:val="center"/>
              <w:rPr>
                <w:rFonts w:ascii="Calibri" w:hAnsi="Calibri"/>
                <w:b/>
                <w:sz w:val="22"/>
              </w:rPr>
            </w:pPr>
            <w:r w:rsidRPr="00B300E6">
              <w:rPr>
                <w:rFonts w:ascii="Calibri" w:hAnsi="Calibri"/>
                <w:b/>
                <w:sz w:val="22"/>
              </w:rPr>
              <w:t>Proposiciones</w:t>
            </w:r>
          </w:p>
          <w:p w14:paraId="2DA12047" w14:textId="77777777" w:rsidR="00BA09CD" w:rsidRPr="00B300E6" w:rsidRDefault="00BA09CD" w:rsidP="003632F9">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19601AA3" w14:textId="77777777" w:rsidR="00BA09CD" w:rsidRPr="00B300E6" w:rsidRDefault="00BA09CD" w:rsidP="003632F9">
            <w:pPr>
              <w:jc w:val="center"/>
              <w:rPr>
                <w:rFonts w:ascii="Calibri" w:hAnsi="Calibri"/>
                <w:b/>
                <w:sz w:val="22"/>
              </w:rPr>
            </w:pPr>
            <w:r w:rsidRPr="00B300E6">
              <w:rPr>
                <w:rFonts w:ascii="Calibri" w:hAnsi="Calibri"/>
                <w:b/>
                <w:sz w:val="22"/>
              </w:rPr>
              <w:t>Proposiciones</w:t>
            </w:r>
          </w:p>
          <w:p w14:paraId="16EAA6B3" w14:textId="77777777" w:rsidR="00BA09CD" w:rsidRPr="00B300E6" w:rsidRDefault="00BA09CD" w:rsidP="003632F9">
            <w:pPr>
              <w:jc w:val="center"/>
              <w:rPr>
                <w:rFonts w:ascii="Calibri" w:hAnsi="Calibri"/>
                <w:b/>
                <w:sz w:val="22"/>
              </w:rPr>
            </w:pPr>
            <w:r w:rsidRPr="00B300E6">
              <w:rPr>
                <w:rFonts w:ascii="Calibri" w:hAnsi="Calibri"/>
                <w:b/>
                <w:sz w:val="22"/>
              </w:rPr>
              <w:t>Económicas</w:t>
            </w:r>
          </w:p>
        </w:tc>
      </w:tr>
      <w:tr w:rsidR="00BA09CD" w:rsidRPr="00C40ADF" w14:paraId="003866C3" w14:textId="77777777" w:rsidTr="003632F9">
        <w:trPr>
          <w:trHeight w:val="1108"/>
          <w:jc w:val="center"/>
        </w:trPr>
        <w:tc>
          <w:tcPr>
            <w:tcW w:w="4962" w:type="dxa"/>
            <w:vAlign w:val="center"/>
          </w:tcPr>
          <w:p w14:paraId="6CCDD7A7" w14:textId="77777777" w:rsidR="00BA09CD" w:rsidRPr="00C40ADF" w:rsidRDefault="00BA09CD" w:rsidP="003632F9">
            <w:pPr>
              <w:tabs>
                <w:tab w:val="left" w:pos="5103"/>
                <w:tab w:val="left" w:pos="8222"/>
              </w:tabs>
              <w:rPr>
                <w:rFonts w:ascii="Calibri" w:hAnsi="Calibri"/>
                <w:sz w:val="22"/>
              </w:rPr>
            </w:pPr>
            <w:r w:rsidRPr="00C40ADF">
              <w:rPr>
                <w:rFonts w:ascii="Calibri" w:hAnsi="Calibri"/>
                <w:sz w:val="22"/>
              </w:rPr>
              <w:t>Total  de  propuestas</w:t>
            </w:r>
          </w:p>
        </w:tc>
        <w:tc>
          <w:tcPr>
            <w:tcW w:w="2215" w:type="dxa"/>
            <w:vAlign w:val="center"/>
          </w:tcPr>
          <w:p w14:paraId="2FD70732" w14:textId="77777777" w:rsidR="00BA09CD" w:rsidRPr="00C40ADF" w:rsidRDefault="00BA09CD" w:rsidP="003632F9">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673BE7CC" w14:textId="77777777" w:rsidR="00BA09CD" w:rsidRPr="00C40ADF" w:rsidRDefault="00BA09CD" w:rsidP="003632F9">
            <w:pPr>
              <w:jc w:val="center"/>
              <w:rPr>
                <w:rFonts w:ascii="Calibri" w:hAnsi="Calibri"/>
                <w:sz w:val="22"/>
              </w:rPr>
            </w:pPr>
            <w:r w:rsidRPr="00C40ADF">
              <w:rPr>
                <w:rFonts w:ascii="Calibri" w:hAnsi="Calibri"/>
                <w:sz w:val="22"/>
              </w:rPr>
              <w:t>(                )</w:t>
            </w:r>
          </w:p>
        </w:tc>
      </w:tr>
    </w:tbl>
    <w:p w14:paraId="0ECAFEAA" w14:textId="77777777" w:rsidR="00BA09CD" w:rsidRPr="00C40ADF" w:rsidRDefault="00BA09CD" w:rsidP="00BA09CD">
      <w:pPr>
        <w:tabs>
          <w:tab w:val="left" w:pos="5103"/>
          <w:tab w:val="left" w:pos="8080"/>
        </w:tabs>
        <w:ind w:left="567"/>
        <w:jc w:val="center"/>
        <w:rPr>
          <w:rFonts w:ascii="Calibri" w:hAnsi="Calibri"/>
          <w:sz w:val="22"/>
        </w:rPr>
      </w:pPr>
    </w:p>
    <w:p w14:paraId="1C987F9A" w14:textId="77777777" w:rsidR="00BA09CD" w:rsidRPr="00C40ADF" w:rsidRDefault="00BA09CD" w:rsidP="00BA09CD">
      <w:pPr>
        <w:tabs>
          <w:tab w:val="left" w:pos="5103"/>
          <w:tab w:val="left" w:pos="8080"/>
        </w:tabs>
        <w:ind w:left="567"/>
        <w:rPr>
          <w:rFonts w:ascii="Calibri" w:hAnsi="Calibri"/>
          <w:sz w:val="22"/>
        </w:rPr>
      </w:pPr>
    </w:p>
    <w:p w14:paraId="2163EF80" w14:textId="77777777" w:rsidR="00BA09CD" w:rsidRPr="00C40ADF" w:rsidRDefault="00BA09CD" w:rsidP="00BA09CD">
      <w:pPr>
        <w:tabs>
          <w:tab w:val="left" w:pos="5103"/>
          <w:tab w:val="left" w:pos="8080"/>
        </w:tabs>
        <w:ind w:left="567"/>
        <w:rPr>
          <w:rFonts w:ascii="Calibri" w:hAnsi="Calibri"/>
          <w:sz w:val="22"/>
        </w:rPr>
      </w:pPr>
    </w:p>
    <w:p w14:paraId="11E7C22B" w14:textId="77777777" w:rsidR="00BA09CD" w:rsidRPr="00C40ADF" w:rsidRDefault="00BA09CD" w:rsidP="00BA09CD">
      <w:pPr>
        <w:tabs>
          <w:tab w:val="left" w:pos="5103"/>
          <w:tab w:val="left" w:pos="8080"/>
        </w:tabs>
        <w:ind w:left="567"/>
        <w:rPr>
          <w:rFonts w:ascii="Calibri" w:hAnsi="Calibri"/>
          <w:sz w:val="22"/>
        </w:rPr>
      </w:pPr>
    </w:p>
    <w:p w14:paraId="031095BC" w14:textId="77777777" w:rsidR="00BA09CD" w:rsidRPr="00B300E6" w:rsidRDefault="00BA09CD" w:rsidP="00BA09CD">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2E4D03EC" w14:textId="77777777" w:rsidR="00BA09CD" w:rsidRPr="00C40ADF" w:rsidRDefault="00BA09CD" w:rsidP="00BA09CD">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BA09CD" w:rsidRPr="002522C8" w14:paraId="4915EC47" w14:textId="77777777" w:rsidTr="003632F9">
        <w:trPr>
          <w:trHeight w:val="1055"/>
          <w:jc w:val="center"/>
        </w:trPr>
        <w:tc>
          <w:tcPr>
            <w:tcW w:w="3106" w:type="dxa"/>
            <w:shd w:val="clear" w:color="auto" w:fill="auto"/>
            <w:vAlign w:val="center"/>
          </w:tcPr>
          <w:p w14:paraId="5B9C382C" w14:textId="77777777" w:rsidR="00BA09CD" w:rsidRPr="002522C8" w:rsidRDefault="00BA09CD" w:rsidP="003632F9">
            <w:pPr>
              <w:tabs>
                <w:tab w:val="left" w:pos="5103"/>
                <w:tab w:val="left" w:pos="8080"/>
              </w:tabs>
              <w:jc w:val="center"/>
              <w:rPr>
                <w:rFonts w:ascii="Calibri" w:hAnsi="Calibri"/>
                <w:sz w:val="22"/>
              </w:rPr>
            </w:pPr>
          </w:p>
        </w:tc>
        <w:tc>
          <w:tcPr>
            <w:tcW w:w="3107" w:type="dxa"/>
            <w:shd w:val="clear" w:color="auto" w:fill="auto"/>
            <w:vAlign w:val="center"/>
          </w:tcPr>
          <w:p w14:paraId="1323CCC0" w14:textId="77777777" w:rsidR="00BA09CD" w:rsidRPr="002522C8" w:rsidRDefault="00BA09CD" w:rsidP="003632F9">
            <w:pPr>
              <w:tabs>
                <w:tab w:val="left" w:pos="5103"/>
                <w:tab w:val="left" w:pos="8080"/>
              </w:tabs>
              <w:jc w:val="center"/>
              <w:rPr>
                <w:rFonts w:ascii="Calibri" w:hAnsi="Calibri"/>
                <w:sz w:val="22"/>
              </w:rPr>
            </w:pPr>
          </w:p>
        </w:tc>
        <w:tc>
          <w:tcPr>
            <w:tcW w:w="3107" w:type="dxa"/>
            <w:shd w:val="clear" w:color="auto" w:fill="auto"/>
            <w:vAlign w:val="center"/>
          </w:tcPr>
          <w:p w14:paraId="5F729047" w14:textId="77777777" w:rsidR="00BA09CD" w:rsidRPr="002522C8" w:rsidRDefault="00BA09CD" w:rsidP="003632F9">
            <w:pPr>
              <w:tabs>
                <w:tab w:val="left" w:pos="5103"/>
                <w:tab w:val="left" w:pos="8080"/>
              </w:tabs>
              <w:jc w:val="center"/>
              <w:rPr>
                <w:rFonts w:ascii="Calibri" w:hAnsi="Calibri"/>
                <w:sz w:val="22"/>
              </w:rPr>
            </w:pPr>
          </w:p>
        </w:tc>
      </w:tr>
      <w:tr w:rsidR="00BA09CD" w:rsidRPr="002522C8" w14:paraId="5D1573E0" w14:textId="77777777" w:rsidTr="003632F9">
        <w:trPr>
          <w:jc w:val="center"/>
        </w:trPr>
        <w:tc>
          <w:tcPr>
            <w:tcW w:w="3106" w:type="dxa"/>
            <w:shd w:val="clear" w:color="auto" w:fill="auto"/>
          </w:tcPr>
          <w:p w14:paraId="69163CA0" w14:textId="77777777" w:rsidR="00BA09CD" w:rsidRPr="002522C8" w:rsidRDefault="00BA09CD" w:rsidP="003632F9">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1520C85A" w14:textId="77777777" w:rsidR="00BA09CD" w:rsidRPr="002522C8" w:rsidRDefault="00BA09CD" w:rsidP="003632F9">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25B2F2B3" w14:textId="77777777" w:rsidR="00BA09CD" w:rsidRPr="002522C8" w:rsidRDefault="00BA09CD" w:rsidP="003632F9">
            <w:pPr>
              <w:tabs>
                <w:tab w:val="left" w:pos="5103"/>
                <w:tab w:val="left" w:pos="8080"/>
              </w:tabs>
              <w:jc w:val="center"/>
              <w:rPr>
                <w:rFonts w:ascii="Calibri" w:hAnsi="Calibri"/>
                <w:b/>
                <w:sz w:val="22"/>
              </w:rPr>
            </w:pPr>
            <w:r w:rsidRPr="002522C8">
              <w:rPr>
                <w:rFonts w:ascii="Calibri" w:hAnsi="Calibri"/>
                <w:b/>
                <w:sz w:val="22"/>
              </w:rPr>
              <w:t>F E C H A</w:t>
            </w:r>
          </w:p>
        </w:tc>
      </w:tr>
    </w:tbl>
    <w:p w14:paraId="1B0B30B8" w14:textId="77777777" w:rsidR="00BA09CD" w:rsidRPr="00C40ADF" w:rsidRDefault="00BA09CD" w:rsidP="00BA09CD">
      <w:pPr>
        <w:tabs>
          <w:tab w:val="left" w:pos="5103"/>
          <w:tab w:val="left" w:pos="8080"/>
        </w:tabs>
        <w:rPr>
          <w:rFonts w:ascii="Calibri" w:hAnsi="Calibri"/>
          <w:sz w:val="22"/>
        </w:rPr>
      </w:pPr>
    </w:p>
    <w:p w14:paraId="423A4F3F" w14:textId="77777777" w:rsidR="00BA09CD" w:rsidRDefault="00BA09CD" w:rsidP="00BA09CD">
      <w:pPr>
        <w:tabs>
          <w:tab w:val="left" w:pos="1985"/>
          <w:tab w:val="left" w:pos="6096"/>
          <w:tab w:val="left" w:pos="8647"/>
        </w:tabs>
        <w:ind w:left="567"/>
        <w:rPr>
          <w:rFonts w:ascii="Calibri" w:hAnsi="Calibri"/>
          <w:sz w:val="22"/>
        </w:rPr>
      </w:pPr>
    </w:p>
    <w:p w14:paraId="51FEEA9E" w14:textId="77777777" w:rsidR="00BA09CD" w:rsidRPr="00C40ADF" w:rsidRDefault="00BA09CD" w:rsidP="00BA09CD">
      <w:pPr>
        <w:tabs>
          <w:tab w:val="left" w:pos="1985"/>
          <w:tab w:val="left" w:pos="6096"/>
          <w:tab w:val="left" w:pos="8647"/>
        </w:tabs>
        <w:ind w:left="567"/>
        <w:rPr>
          <w:rFonts w:ascii="Calibri" w:hAnsi="Calibri"/>
          <w:sz w:val="22"/>
        </w:rPr>
      </w:pPr>
    </w:p>
    <w:p w14:paraId="3B7B9B39" w14:textId="77777777" w:rsidR="00BA09CD" w:rsidRDefault="00BA09CD" w:rsidP="00BA09CD">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sidR="0093321E">
        <w:rPr>
          <w:rFonts w:ascii="Calibri" w:hAnsi="Calibri"/>
          <w:b/>
          <w:i/>
          <w:sz w:val="22"/>
        </w:rPr>
        <w:t xml:space="preserve"> los</w:t>
      </w:r>
      <w:r w:rsidRPr="00C40ADF">
        <w:rPr>
          <w:rFonts w:ascii="Calibri" w:hAnsi="Calibri"/>
          <w:b/>
          <w:i/>
          <w:sz w:val="22"/>
        </w:rPr>
        <w:t xml:space="preserve"> Sobre</w:t>
      </w:r>
      <w:r w:rsidR="0093321E">
        <w:rPr>
          <w:rFonts w:ascii="Calibri" w:hAnsi="Calibri"/>
          <w:b/>
          <w:i/>
          <w:sz w:val="22"/>
        </w:rPr>
        <w:t>s</w:t>
      </w:r>
      <w:r w:rsidRPr="00C40ADF">
        <w:rPr>
          <w:rFonts w:ascii="Calibri" w:hAnsi="Calibri"/>
          <w:b/>
          <w:i/>
          <w:sz w:val="22"/>
        </w:rPr>
        <w:t xml:space="preserve"> Técnico y Económico</w:t>
      </w:r>
    </w:p>
    <w:p w14:paraId="0FFE9BCC" w14:textId="77777777" w:rsidR="00CA04EA" w:rsidRDefault="00CA04EA" w:rsidP="00BA09CD">
      <w:pPr>
        <w:tabs>
          <w:tab w:val="left" w:pos="1985"/>
          <w:tab w:val="left" w:pos="6096"/>
          <w:tab w:val="left" w:pos="8647"/>
        </w:tabs>
        <w:ind w:left="567"/>
        <w:jc w:val="center"/>
        <w:rPr>
          <w:rFonts w:ascii="Calibri" w:hAnsi="Calibri"/>
          <w:b/>
          <w:i/>
          <w:sz w:val="22"/>
        </w:rPr>
      </w:pPr>
    </w:p>
    <w:p w14:paraId="35AB9C87" w14:textId="77777777" w:rsidR="00F372BA" w:rsidRDefault="00F372BA" w:rsidP="00BA09CD">
      <w:pPr>
        <w:tabs>
          <w:tab w:val="left" w:pos="1985"/>
          <w:tab w:val="left" w:pos="6096"/>
          <w:tab w:val="left" w:pos="8647"/>
        </w:tabs>
        <w:ind w:left="567"/>
        <w:jc w:val="center"/>
        <w:rPr>
          <w:rFonts w:ascii="Calibri" w:hAnsi="Calibri"/>
          <w:b/>
          <w:i/>
          <w:sz w:val="22"/>
        </w:rPr>
      </w:pPr>
    </w:p>
    <w:p w14:paraId="6DF46C50" w14:textId="77777777" w:rsidR="0076785A" w:rsidRDefault="0076785A" w:rsidP="00BA09CD">
      <w:pPr>
        <w:tabs>
          <w:tab w:val="left" w:pos="1985"/>
          <w:tab w:val="left" w:pos="6096"/>
          <w:tab w:val="left" w:pos="8647"/>
        </w:tabs>
        <w:ind w:left="567"/>
        <w:jc w:val="center"/>
        <w:rPr>
          <w:rFonts w:ascii="Calibri" w:hAnsi="Calibri"/>
          <w:b/>
          <w:i/>
          <w:sz w:val="22"/>
        </w:rPr>
      </w:pPr>
    </w:p>
    <w:p w14:paraId="54EC1A9E" w14:textId="77777777" w:rsidR="0076785A" w:rsidRDefault="0076785A" w:rsidP="00BA09CD">
      <w:pPr>
        <w:tabs>
          <w:tab w:val="left" w:pos="1985"/>
          <w:tab w:val="left" w:pos="6096"/>
          <w:tab w:val="left" w:pos="8647"/>
        </w:tabs>
        <w:ind w:left="567"/>
        <w:jc w:val="center"/>
        <w:rPr>
          <w:rFonts w:ascii="Calibri" w:hAnsi="Calibri"/>
          <w:b/>
          <w:i/>
          <w:sz w:val="22"/>
        </w:rPr>
      </w:pPr>
    </w:p>
    <w:p w14:paraId="00C60C6C" w14:textId="77777777" w:rsidR="0076785A" w:rsidRDefault="0076785A" w:rsidP="00BA09CD">
      <w:pPr>
        <w:tabs>
          <w:tab w:val="left" w:pos="1985"/>
          <w:tab w:val="left" w:pos="6096"/>
          <w:tab w:val="left" w:pos="8647"/>
        </w:tabs>
        <w:ind w:left="567"/>
        <w:jc w:val="center"/>
        <w:rPr>
          <w:rFonts w:ascii="Calibri" w:hAnsi="Calibri"/>
          <w:b/>
          <w:i/>
          <w:sz w:val="22"/>
        </w:rPr>
      </w:pPr>
    </w:p>
    <w:p w14:paraId="13A0C275" w14:textId="77777777" w:rsidR="00CA04EA" w:rsidRPr="00C40ADF" w:rsidRDefault="00CA04EA" w:rsidP="00E852D4">
      <w:pPr>
        <w:pBdr>
          <w:top w:val="single" w:sz="4" w:space="1" w:color="auto"/>
          <w:left w:val="single" w:sz="4" w:space="4" w:color="auto"/>
          <w:bottom w:val="single" w:sz="4" w:space="1" w:color="auto"/>
          <w:right w:val="single" w:sz="4" w:space="4" w:color="auto"/>
        </w:pBdr>
        <w:shd w:val="clear" w:color="auto" w:fill="7DE6FF"/>
        <w:tabs>
          <w:tab w:val="left" w:pos="4536"/>
          <w:tab w:val="left" w:pos="8080"/>
        </w:tabs>
        <w:ind w:right="-91"/>
        <w:jc w:val="center"/>
        <w:outlineLvl w:val="0"/>
        <w:rPr>
          <w:rFonts w:ascii="Calibri" w:hAnsi="Calibri" w:cs="Arial"/>
          <w:b/>
        </w:rPr>
      </w:pPr>
      <w:r w:rsidRPr="00C40ADF">
        <w:rPr>
          <w:rFonts w:ascii="Calibri" w:hAnsi="Calibri" w:cs="Arial"/>
          <w:b/>
          <w:bCs/>
        </w:rPr>
        <w:lastRenderedPageBreak/>
        <w:t xml:space="preserve">ANEXO </w:t>
      </w:r>
      <w:r>
        <w:rPr>
          <w:rFonts w:ascii="Calibri" w:hAnsi="Calibri" w:cs="Arial"/>
          <w:b/>
        </w:rPr>
        <w:t>7</w:t>
      </w:r>
    </w:p>
    <w:p w14:paraId="1950CD0F" w14:textId="77777777" w:rsidR="00CA04EA" w:rsidRPr="001C3B83" w:rsidRDefault="00CA04EA" w:rsidP="00CA04EA">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los Artículos 37 y 95 de la Ley</w:t>
      </w:r>
      <w:r w:rsidR="00584156">
        <w:rPr>
          <w:rFonts w:ascii="Calibri" w:hAnsi="Calibri" w:cs="Calibri"/>
          <w:sz w:val="18"/>
          <w:szCs w:val="20"/>
        </w:rPr>
        <w:t xml:space="preserve">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w:t>
      </w:r>
      <w:r w:rsidR="00263462">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4BD78806" w14:textId="77777777" w:rsidR="00CA04EA" w:rsidRPr="00B63CD0" w:rsidRDefault="00CA04EA" w:rsidP="00CA04EA">
      <w:pPr>
        <w:pStyle w:val="Default"/>
        <w:jc w:val="right"/>
        <w:rPr>
          <w:rFonts w:ascii="Calibri" w:hAnsi="Calibri" w:cs="Calibri"/>
          <w:sz w:val="20"/>
          <w:szCs w:val="20"/>
        </w:rPr>
      </w:pPr>
      <w:r w:rsidRPr="00B63CD0">
        <w:rPr>
          <w:rFonts w:ascii="Calibri" w:hAnsi="Calibri" w:cs="Calibri"/>
          <w:sz w:val="20"/>
          <w:szCs w:val="20"/>
        </w:rPr>
        <w:t>____________</w:t>
      </w:r>
      <w:r w:rsidR="00FD4E0F">
        <w:rPr>
          <w:rFonts w:ascii="Calibri" w:hAnsi="Calibri" w:cs="Calibri"/>
          <w:sz w:val="20"/>
          <w:szCs w:val="20"/>
        </w:rPr>
        <w:t xml:space="preserve">_, ____ de _____________ </w:t>
      </w:r>
      <w:proofErr w:type="spellStart"/>
      <w:r w:rsidR="00FD4E0F">
        <w:rPr>
          <w:rFonts w:ascii="Calibri" w:hAnsi="Calibri" w:cs="Calibri"/>
          <w:sz w:val="20"/>
          <w:szCs w:val="20"/>
        </w:rPr>
        <w:t>de</w:t>
      </w:r>
      <w:proofErr w:type="spellEnd"/>
      <w:r w:rsidR="00FD4E0F">
        <w:rPr>
          <w:rFonts w:ascii="Calibri" w:hAnsi="Calibri" w:cs="Calibri"/>
          <w:sz w:val="20"/>
          <w:szCs w:val="20"/>
        </w:rPr>
        <w:t xml:space="preserve"> </w:t>
      </w:r>
      <w:r w:rsidR="0013648F">
        <w:rPr>
          <w:rFonts w:ascii="Calibri" w:hAnsi="Calibri" w:cs="Calibri"/>
          <w:sz w:val="20"/>
          <w:szCs w:val="20"/>
        </w:rPr>
        <w:t>____</w:t>
      </w:r>
    </w:p>
    <w:p w14:paraId="268A2446" w14:textId="77777777" w:rsidR="00CA04EA" w:rsidRPr="00B63CD0" w:rsidRDefault="00CA04EA" w:rsidP="00CA04EA">
      <w:pPr>
        <w:pStyle w:val="Default"/>
        <w:rPr>
          <w:rFonts w:ascii="Calibri" w:hAnsi="Calibri" w:cs="Calibri"/>
          <w:sz w:val="20"/>
          <w:szCs w:val="20"/>
        </w:rPr>
      </w:pPr>
    </w:p>
    <w:p w14:paraId="076FCBFE" w14:textId="77777777" w:rsidR="00636BF2" w:rsidRDefault="00636BF2" w:rsidP="00636BF2">
      <w:pPr>
        <w:rPr>
          <w:rFonts w:asciiTheme="minorHAnsi" w:hAnsiTheme="minorHAnsi" w:cs="Arial"/>
          <w:b/>
        </w:rPr>
      </w:pPr>
      <w:r>
        <w:rPr>
          <w:rFonts w:asciiTheme="minorHAnsi" w:hAnsiTheme="minorHAnsi" w:cs="Arial"/>
          <w:b/>
        </w:rPr>
        <w:t>LIC. VICENTE ARTURO LÓPEZ LIMÓN</w:t>
      </w:r>
    </w:p>
    <w:p w14:paraId="02D3FB45" w14:textId="77777777" w:rsidR="00CA04EA" w:rsidRPr="00B63CD0" w:rsidRDefault="00CA04EA" w:rsidP="00CA04EA">
      <w:pPr>
        <w:pStyle w:val="Default"/>
        <w:rPr>
          <w:rFonts w:ascii="Calibri" w:hAnsi="Calibri" w:cs="Calibri"/>
          <w:b/>
          <w:sz w:val="20"/>
          <w:szCs w:val="20"/>
        </w:rPr>
      </w:pPr>
      <w:r w:rsidRPr="00B63CD0">
        <w:rPr>
          <w:rFonts w:ascii="Calibri" w:hAnsi="Calibri" w:cs="Calibri"/>
          <w:b/>
          <w:sz w:val="20"/>
          <w:szCs w:val="20"/>
        </w:rPr>
        <w:t>Director Administrativo</w:t>
      </w:r>
    </w:p>
    <w:p w14:paraId="195B4190" w14:textId="77777777" w:rsidR="00CA04EA" w:rsidRPr="00B63CD0" w:rsidRDefault="00CA04EA" w:rsidP="00CA04EA">
      <w:pPr>
        <w:pStyle w:val="Default"/>
        <w:rPr>
          <w:rFonts w:ascii="Calibri" w:hAnsi="Calibri" w:cs="Calibri"/>
          <w:sz w:val="20"/>
          <w:szCs w:val="20"/>
        </w:rPr>
      </w:pPr>
    </w:p>
    <w:p w14:paraId="5CEEED55" w14:textId="151EBF5D" w:rsidR="00CA04EA" w:rsidRPr="00B63CD0" w:rsidRDefault="00CA04EA" w:rsidP="00CA04EA">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w:t>
      </w:r>
      <w:r w:rsidRPr="00651F67">
        <w:rPr>
          <w:rFonts w:ascii="Calibri" w:hAnsi="Calibri" w:cs="Calibri"/>
          <w:b/>
          <w:bCs/>
          <w:sz w:val="20"/>
          <w:szCs w:val="20"/>
        </w:rPr>
        <w:t xml:space="preserve">PRESENCIAL </w:t>
      </w:r>
      <w:r w:rsidR="00263462" w:rsidRPr="00651F67">
        <w:rPr>
          <w:rFonts w:ascii="Calibri" w:hAnsi="Calibri" w:cs="Calibri"/>
          <w:b/>
          <w:bCs/>
          <w:sz w:val="20"/>
          <w:szCs w:val="20"/>
        </w:rPr>
        <w:t>No.</w:t>
      </w:r>
      <w:r w:rsidR="008832BD" w:rsidRPr="00651F67">
        <w:rPr>
          <w:rFonts w:ascii="Calibri" w:hAnsi="Calibri" w:cs="Calibri"/>
          <w:b/>
          <w:bCs/>
          <w:sz w:val="20"/>
          <w:szCs w:val="20"/>
        </w:rPr>
        <w:t xml:space="preserve"> </w:t>
      </w:r>
      <w:r w:rsidR="002833CD">
        <w:rPr>
          <w:rFonts w:ascii="Calibri" w:hAnsi="Calibri" w:cs="Calibri"/>
          <w:b/>
          <w:bCs/>
          <w:sz w:val="20"/>
          <w:szCs w:val="20"/>
        </w:rPr>
        <w:t>LP-919044992-N36-2024</w:t>
      </w:r>
      <w:r w:rsidRPr="00651F67">
        <w:rPr>
          <w:rFonts w:ascii="Calibri" w:hAnsi="Calibri" w:cs="Calibri"/>
          <w:sz w:val="20"/>
          <w:szCs w:val="20"/>
        </w:rPr>
        <w:t>,</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5513B350" w14:textId="77777777" w:rsidR="00CA04EA" w:rsidRPr="00B63CD0" w:rsidRDefault="00CA04EA" w:rsidP="00CA04EA">
      <w:pPr>
        <w:pStyle w:val="Default"/>
        <w:jc w:val="both"/>
        <w:rPr>
          <w:rFonts w:ascii="Calibri" w:hAnsi="Calibri" w:cs="Calibri"/>
          <w:sz w:val="20"/>
          <w:szCs w:val="20"/>
        </w:rPr>
      </w:pPr>
    </w:p>
    <w:p w14:paraId="6FD2F14E" w14:textId="77777777" w:rsidR="00CA04EA" w:rsidRPr="00B63CD0" w:rsidRDefault="00CA04EA" w:rsidP="003C637B">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de no encontrarse en alguno de los supuestos establecidos en el Artículos 37 y 95 de la Ley</w:t>
      </w:r>
      <w:r w:rsidR="00584156">
        <w:rPr>
          <w:rFonts w:ascii="Calibri" w:hAnsi="Calibri" w:cs="Calibri"/>
          <w:sz w:val="20"/>
          <w:szCs w:val="20"/>
        </w:rPr>
        <w:t xml:space="preserve">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w:t>
      </w:r>
      <w:r w:rsidR="00263462">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0A803719" w14:textId="5BA45FFD" w:rsidR="00CA04EA" w:rsidRPr="00B63CD0" w:rsidRDefault="00CA04EA" w:rsidP="003C637B">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sidR="000766A8">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73CE7400" w14:textId="77777777" w:rsidR="00CA04EA" w:rsidRPr="00B63CD0" w:rsidRDefault="00CA04EA" w:rsidP="003C637B">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52450D80" w14:textId="77777777" w:rsidR="00CA04EA" w:rsidRPr="00B63CD0" w:rsidRDefault="00CA04EA" w:rsidP="00CA04EA">
      <w:pPr>
        <w:pStyle w:val="Default"/>
        <w:jc w:val="both"/>
        <w:rPr>
          <w:rFonts w:ascii="Calibri" w:hAnsi="Calibri" w:cs="Calibri"/>
          <w:sz w:val="20"/>
          <w:szCs w:val="20"/>
        </w:rPr>
      </w:pPr>
    </w:p>
    <w:p w14:paraId="3E23B7C0" w14:textId="77777777" w:rsidR="00CA04EA" w:rsidRPr="00B63CD0" w:rsidRDefault="00CA04EA" w:rsidP="00CA04EA">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7B4D08D4" w14:textId="77777777" w:rsidR="00CA04EA" w:rsidRPr="00B63CD0" w:rsidRDefault="00CA04EA" w:rsidP="00CA04EA">
      <w:pPr>
        <w:pStyle w:val="Default"/>
        <w:jc w:val="both"/>
        <w:rPr>
          <w:rFonts w:ascii="Calibri" w:hAnsi="Calibri" w:cs="Calibri"/>
          <w:sz w:val="20"/>
          <w:szCs w:val="20"/>
        </w:rPr>
      </w:pPr>
    </w:p>
    <w:p w14:paraId="5558A32D" w14:textId="77777777" w:rsidR="00CA04EA" w:rsidRPr="00B63CD0" w:rsidRDefault="00CA04EA" w:rsidP="00CA04EA">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4478E06C" w14:textId="77777777" w:rsidR="00CA04EA" w:rsidRPr="00B63CD0" w:rsidRDefault="00CA04EA" w:rsidP="00CA04EA">
      <w:pPr>
        <w:rPr>
          <w:rFonts w:ascii="Calibri" w:hAnsi="Calibri"/>
          <w:lang w:val="es-MX"/>
        </w:rPr>
      </w:pPr>
    </w:p>
    <w:p w14:paraId="6C46585D" w14:textId="77777777" w:rsidR="00CA04EA" w:rsidRPr="00B63CD0" w:rsidRDefault="00CA04EA" w:rsidP="00CA04EA">
      <w:pPr>
        <w:pStyle w:val="Default"/>
        <w:jc w:val="center"/>
        <w:rPr>
          <w:rFonts w:ascii="Calibri" w:hAnsi="Calibri" w:cs="Calibri"/>
          <w:sz w:val="20"/>
          <w:szCs w:val="20"/>
        </w:rPr>
      </w:pPr>
      <w:r w:rsidRPr="00B63CD0">
        <w:rPr>
          <w:rFonts w:ascii="Calibri" w:hAnsi="Calibri" w:cs="Calibri"/>
          <w:sz w:val="20"/>
          <w:szCs w:val="20"/>
        </w:rPr>
        <w:t>A T E N T A M E N T E</w:t>
      </w:r>
    </w:p>
    <w:p w14:paraId="61B8CC6A" w14:textId="77777777" w:rsidR="00CA04EA" w:rsidRPr="00B63CD0" w:rsidRDefault="00CA04EA" w:rsidP="00CA04EA">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CA04EA" w:rsidRPr="004A4C14" w14:paraId="05C15490" w14:textId="77777777" w:rsidTr="00357A32">
        <w:trPr>
          <w:trHeight w:val="457"/>
          <w:jc w:val="center"/>
        </w:trPr>
        <w:tc>
          <w:tcPr>
            <w:tcW w:w="3106" w:type="dxa"/>
          </w:tcPr>
          <w:p w14:paraId="0986D641"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14D623A1"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76218AD0"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7FD737A8"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7E7F3006"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70624A17"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Firma</w:t>
            </w:r>
          </w:p>
        </w:tc>
      </w:tr>
    </w:tbl>
    <w:p w14:paraId="64D5C3B2" w14:textId="77777777" w:rsidR="00CA04EA" w:rsidRPr="00B63CD0" w:rsidRDefault="00CA04EA" w:rsidP="00CA04EA">
      <w:pPr>
        <w:tabs>
          <w:tab w:val="left" w:pos="5245"/>
          <w:tab w:val="left" w:pos="7655"/>
        </w:tabs>
        <w:ind w:right="-91"/>
        <w:rPr>
          <w:rFonts w:ascii="Calibri" w:hAnsi="Calibri" w:cs="Arial"/>
          <w:b/>
          <w:i/>
        </w:rPr>
      </w:pPr>
    </w:p>
    <w:p w14:paraId="77C16405" w14:textId="77777777" w:rsidR="00CA04EA" w:rsidRDefault="00CA04EA" w:rsidP="00CA04EA">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48D749B9" w14:textId="77777777" w:rsidR="0076785A" w:rsidRDefault="0076785A" w:rsidP="00CA04EA">
      <w:pPr>
        <w:tabs>
          <w:tab w:val="left" w:pos="5245"/>
          <w:tab w:val="left" w:pos="7655"/>
        </w:tabs>
        <w:ind w:right="-1"/>
        <w:rPr>
          <w:rFonts w:ascii="Calibri" w:hAnsi="Calibri" w:cs="Arial"/>
          <w:b/>
          <w:i/>
        </w:rPr>
      </w:pPr>
    </w:p>
    <w:p w14:paraId="06342AC8" w14:textId="77777777" w:rsidR="0076785A" w:rsidRDefault="0076785A" w:rsidP="00CA04EA">
      <w:pPr>
        <w:tabs>
          <w:tab w:val="left" w:pos="5245"/>
          <w:tab w:val="left" w:pos="7655"/>
        </w:tabs>
        <w:ind w:right="-1"/>
        <w:rPr>
          <w:rFonts w:ascii="Calibri" w:hAnsi="Calibri" w:cs="Arial"/>
          <w:b/>
          <w:i/>
        </w:rPr>
      </w:pPr>
    </w:p>
    <w:p w14:paraId="1A5A012B" w14:textId="77777777" w:rsidR="0076785A" w:rsidRDefault="0076785A" w:rsidP="00CA04EA">
      <w:pPr>
        <w:tabs>
          <w:tab w:val="left" w:pos="5245"/>
          <w:tab w:val="left" w:pos="7655"/>
        </w:tabs>
        <w:ind w:right="-1"/>
        <w:rPr>
          <w:rFonts w:ascii="Calibri" w:hAnsi="Calibri" w:cs="Arial"/>
          <w:b/>
          <w:i/>
        </w:rPr>
      </w:pPr>
    </w:p>
    <w:p w14:paraId="09EB7F2E" w14:textId="77777777" w:rsidR="0076785A" w:rsidRDefault="0076785A" w:rsidP="00CA04EA">
      <w:pPr>
        <w:tabs>
          <w:tab w:val="left" w:pos="5245"/>
          <w:tab w:val="left" w:pos="7655"/>
        </w:tabs>
        <w:ind w:right="-1"/>
        <w:rPr>
          <w:rFonts w:ascii="Calibri" w:hAnsi="Calibri" w:cs="Arial"/>
          <w:b/>
          <w:i/>
        </w:rPr>
      </w:pPr>
    </w:p>
    <w:p w14:paraId="28C54E92" w14:textId="77777777" w:rsidR="00BA09CD" w:rsidRPr="001C3B83" w:rsidRDefault="00BA09CD" w:rsidP="00E852D4">
      <w:pPr>
        <w:pBdr>
          <w:top w:val="single" w:sz="4" w:space="1" w:color="auto"/>
          <w:left w:val="single" w:sz="4" w:space="4" w:color="auto"/>
          <w:bottom w:val="single" w:sz="4" w:space="1" w:color="auto"/>
          <w:right w:val="single" w:sz="4" w:space="4" w:color="auto"/>
        </w:pBdr>
        <w:shd w:val="clear" w:color="auto" w:fill="7DE6FF"/>
        <w:ind w:right="-91"/>
        <w:jc w:val="center"/>
        <w:outlineLvl w:val="0"/>
        <w:rPr>
          <w:rFonts w:ascii="Calibri" w:hAnsi="Calibri" w:cs="Arial"/>
          <w:b/>
        </w:rPr>
      </w:pPr>
      <w:r w:rsidRPr="001C3B83">
        <w:rPr>
          <w:rFonts w:ascii="Calibri" w:hAnsi="Calibri" w:cs="Arial"/>
          <w:b/>
        </w:rPr>
        <w:lastRenderedPageBreak/>
        <w:t xml:space="preserve">ANEXO </w:t>
      </w:r>
      <w:r w:rsidR="00B160FB">
        <w:rPr>
          <w:rFonts w:ascii="Calibri" w:hAnsi="Calibri" w:cs="Arial"/>
          <w:b/>
        </w:rPr>
        <w:t>8</w:t>
      </w:r>
    </w:p>
    <w:p w14:paraId="54A520D7" w14:textId="77777777" w:rsidR="00636BF2" w:rsidRPr="001C3B83" w:rsidRDefault="00636BF2" w:rsidP="00636BF2">
      <w:pPr>
        <w:jc w:val="center"/>
        <w:rPr>
          <w:rFonts w:ascii="Calibri" w:hAnsi="Calibri" w:cs="Arial"/>
          <w:b/>
        </w:rPr>
      </w:pPr>
      <w:r w:rsidRPr="001C3B83">
        <w:rPr>
          <w:rFonts w:ascii="Calibri" w:hAnsi="Calibri" w:cs="Arial"/>
          <w:b/>
        </w:rPr>
        <w:t>INFORMACIÓN SOBRE LA COMPAÑIA</w:t>
      </w:r>
    </w:p>
    <w:p w14:paraId="5DE9C74C" w14:textId="77777777" w:rsidR="00636BF2" w:rsidRPr="001C3B83" w:rsidRDefault="00636BF2" w:rsidP="00636BF2">
      <w:pPr>
        <w:jc w:val="center"/>
        <w:rPr>
          <w:rFonts w:ascii="Calibri" w:hAnsi="Calibri" w:cs="Arial"/>
          <w:b/>
          <w:u w:val="single"/>
        </w:rPr>
      </w:pPr>
    </w:p>
    <w:p w14:paraId="6D2E0F43" w14:textId="77777777" w:rsidR="00636BF2" w:rsidRPr="002128B5" w:rsidRDefault="00636BF2" w:rsidP="00636BF2">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1B0C772D" w14:textId="77777777" w:rsidR="00636BF2" w:rsidRPr="002128B5" w:rsidRDefault="00636BF2" w:rsidP="00636BF2">
      <w:pPr>
        <w:tabs>
          <w:tab w:val="left" w:pos="1985"/>
        </w:tabs>
        <w:jc w:val="both"/>
        <w:rPr>
          <w:rFonts w:ascii="Calibri" w:hAnsi="Calibri" w:cs="Arial"/>
          <w:sz w:val="16"/>
          <w:szCs w:val="16"/>
        </w:rPr>
      </w:pPr>
    </w:p>
    <w:p w14:paraId="4844BA4F" w14:textId="77777777" w:rsidR="00636BF2" w:rsidRPr="002128B5" w:rsidRDefault="00636BF2" w:rsidP="00636BF2">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0FAC550C" w14:textId="77777777" w:rsidR="00636BF2" w:rsidRPr="002128B5" w:rsidRDefault="00636BF2" w:rsidP="00636BF2">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614779DC" w14:textId="77777777" w:rsidR="00636BF2" w:rsidRPr="002128B5" w:rsidRDefault="00636BF2" w:rsidP="00636BF2">
      <w:pPr>
        <w:tabs>
          <w:tab w:val="left" w:pos="1985"/>
        </w:tabs>
        <w:jc w:val="both"/>
        <w:rPr>
          <w:rFonts w:ascii="Calibri" w:hAnsi="Calibri" w:cs="Arial"/>
          <w:sz w:val="16"/>
          <w:szCs w:val="16"/>
        </w:rPr>
      </w:pPr>
    </w:p>
    <w:p w14:paraId="0E1AD839" w14:textId="77777777" w:rsidR="00636BF2" w:rsidRPr="002128B5" w:rsidRDefault="00636BF2" w:rsidP="00636BF2">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36E5BA61" w14:textId="77777777" w:rsidR="00636BF2" w:rsidRPr="002128B5" w:rsidRDefault="00636BF2" w:rsidP="00636BF2">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262BF381" w14:textId="77777777" w:rsidR="00636BF2" w:rsidRPr="002128B5" w:rsidRDefault="00636BF2" w:rsidP="00636BF2">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7F2974A6" w14:textId="77777777" w:rsidR="00636BF2" w:rsidRPr="002128B5" w:rsidRDefault="00636BF2" w:rsidP="00636BF2">
      <w:pPr>
        <w:tabs>
          <w:tab w:val="left" w:pos="1985"/>
        </w:tabs>
        <w:jc w:val="both"/>
        <w:rPr>
          <w:rFonts w:ascii="Calibri" w:hAnsi="Calibri" w:cs="Arial"/>
          <w:sz w:val="16"/>
          <w:szCs w:val="16"/>
        </w:rPr>
      </w:pPr>
      <w:r w:rsidRPr="002128B5">
        <w:rPr>
          <w:rFonts w:ascii="Calibri" w:hAnsi="Calibri" w:cs="Arial"/>
          <w:sz w:val="16"/>
          <w:szCs w:val="16"/>
        </w:rPr>
        <w:t>Correo Electrónico:</w:t>
      </w:r>
    </w:p>
    <w:p w14:paraId="746D0DDF" w14:textId="77777777" w:rsidR="00636BF2" w:rsidRPr="002128B5" w:rsidRDefault="00636BF2" w:rsidP="00636BF2">
      <w:pPr>
        <w:jc w:val="both"/>
        <w:rPr>
          <w:rFonts w:ascii="Calibri" w:hAnsi="Calibri" w:cs="Arial"/>
          <w:sz w:val="16"/>
          <w:szCs w:val="16"/>
        </w:rPr>
      </w:pPr>
      <w:r w:rsidRPr="002128B5">
        <w:rPr>
          <w:rFonts w:ascii="Calibri" w:hAnsi="Calibri" w:cs="Arial"/>
          <w:sz w:val="16"/>
          <w:szCs w:val="16"/>
        </w:rPr>
        <w:t>No. de la escritura pública en la que consta su acta constitutiva: Fecha:</w:t>
      </w:r>
    </w:p>
    <w:p w14:paraId="16BA10BC" w14:textId="77777777" w:rsidR="00636BF2" w:rsidRPr="002128B5" w:rsidRDefault="00636BF2" w:rsidP="00636BF2">
      <w:pPr>
        <w:jc w:val="both"/>
        <w:rPr>
          <w:rFonts w:ascii="Calibri" w:hAnsi="Calibri" w:cs="Arial"/>
          <w:sz w:val="16"/>
          <w:szCs w:val="16"/>
        </w:rPr>
      </w:pPr>
      <w:r w:rsidRPr="002128B5">
        <w:rPr>
          <w:rFonts w:ascii="Calibri" w:hAnsi="Calibri" w:cs="Arial"/>
          <w:sz w:val="16"/>
          <w:szCs w:val="16"/>
        </w:rPr>
        <w:t xml:space="preserve">Nombre, número y lugar del Notario Público ante el cual se </w:t>
      </w:r>
      <w:proofErr w:type="spellStart"/>
      <w:r w:rsidRPr="002128B5">
        <w:rPr>
          <w:rFonts w:ascii="Calibri" w:hAnsi="Calibri" w:cs="Arial"/>
          <w:sz w:val="16"/>
          <w:szCs w:val="16"/>
        </w:rPr>
        <w:t>dió</w:t>
      </w:r>
      <w:proofErr w:type="spellEnd"/>
      <w:r w:rsidRPr="002128B5">
        <w:rPr>
          <w:rFonts w:ascii="Calibri" w:hAnsi="Calibri" w:cs="Arial"/>
          <w:sz w:val="16"/>
          <w:szCs w:val="16"/>
        </w:rPr>
        <w:t xml:space="preserve"> fe de la misma:</w:t>
      </w:r>
    </w:p>
    <w:p w14:paraId="7B20C559" w14:textId="77777777" w:rsidR="00636BF2" w:rsidRPr="002128B5" w:rsidRDefault="00636BF2" w:rsidP="00636BF2">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333FEB5B" w14:textId="77777777" w:rsidR="00636BF2" w:rsidRPr="002128B5" w:rsidRDefault="00636BF2" w:rsidP="00636BF2">
      <w:pPr>
        <w:jc w:val="both"/>
        <w:rPr>
          <w:rFonts w:ascii="Calibri" w:hAnsi="Calibri" w:cs="Arial"/>
          <w:sz w:val="16"/>
          <w:szCs w:val="16"/>
        </w:rPr>
      </w:pPr>
      <w:r w:rsidRPr="002128B5">
        <w:rPr>
          <w:rFonts w:ascii="Calibri" w:hAnsi="Calibri" w:cs="Arial"/>
          <w:sz w:val="16"/>
          <w:szCs w:val="16"/>
        </w:rPr>
        <w:t>Relación de accionistas. -</w:t>
      </w:r>
    </w:p>
    <w:p w14:paraId="3634DDFF" w14:textId="77777777" w:rsidR="00636BF2" w:rsidRPr="002128B5" w:rsidRDefault="00636BF2" w:rsidP="00636BF2">
      <w:pPr>
        <w:jc w:val="both"/>
        <w:rPr>
          <w:rFonts w:ascii="Calibri" w:hAnsi="Calibri" w:cs="Arial"/>
          <w:sz w:val="16"/>
          <w:szCs w:val="16"/>
        </w:rPr>
      </w:pPr>
      <w:r w:rsidRPr="002128B5">
        <w:rPr>
          <w:rFonts w:ascii="Calibri" w:hAnsi="Calibri" w:cs="Arial"/>
          <w:sz w:val="16"/>
          <w:szCs w:val="16"/>
        </w:rPr>
        <w:t>Apellido Paterno: Apellido Materno: Nombre (s) (Denominación)</w:t>
      </w:r>
    </w:p>
    <w:p w14:paraId="2535549B" w14:textId="77777777" w:rsidR="00636BF2" w:rsidRPr="002128B5" w:rsidRDefault="00636BF2" w:rsidP="00636BF2">
      <w:pPr>
        <w:jc w:val="both"/>
        <w:rPr>
          <w:rFonts w:ascii="Calibri" w:hAnsi="Calibri" w:cs="Arial"/>
          <w:sz w:val="16"/>
          <w:szCs w:val="16"/>
        </w:rPr>
      </w:pPr>
      <w:r w:rsidRPr="002128B5">
        <w:rPr>
          <w:rFonts w:ascii="Calibri" w:hAnsi="Calibri" w:cs="Arial"/>
          <w:sz w:val="16"/>
          <w:szCs w:val="16"/>
        </w:rPr>
        <w:t>Descripción del objeto social:</w:t>
      </w:r>
    </w:p>
    <w:p w14:paraId="09FB9767" w14:textId="77777777" w:rsidR="00636BF2" w:rsidRPr="002128B5" w:rsidRDefault="00636BF2" w:rsidP="00636BF2">
      <w:pPr>
        <w:jc w:val="both"/>
        <w:rPr>
          <w:rFonts w:ascii="Calibri" w:hAnsi="Calibri" w:cs="Arial"/>
          <w:sz w:val="16"/>
          <w:szCs w:val="16"/>
        </w:rPr>
      </w:pPr>
      <w:r w:rsidRPr="002128B5">
        <w:rPr>
          <w:rFonts w:ascii="Calibri" w:hAnsi="Calibri" w:cs="Arial"/>
          <w:sz w:val="16"/>
          <w:szCs w:val="16"/>
        </w:rPr>
        <w:t>Reformas al acta constitutiva:</w:t>
      </w:r>
    </w:p>
    <w:p w14:paraId="13EBFCC6" w14:textId="713CC75B" w:rsidR="00636BF2" w:rsidRPr="002128B5" w:rsidRDefault="00636BF2" w:rsidP="00636BF2">
      <w:pPr>
        <w:jc w:val="both"/>
        <w:rPr>
          <w:rFonts w:ascii="Calibri" w:hAnsi="Calibri" w:cs="Arial"/>
          <w:sz w:val="16"/>
          <w:szCs w:val="16"/>
        </w:rPr>
      </w:pPr>
      <w:r w:rsidRPr="002128B5">
        <w:rPr>
          <w:rFonts w:ascii="Calibri" w:hAnsi="Calibri" w:cs="Arial"/>
          <w:sz w:val="16"/>
          <w:szCs w:val="16"/>
        </w:rPr>
        <w:t xml:space="preserve">Monto de </w:t>
      </w:r>
      <w:r w:rsidR="00986300">
        <w:rPr>
          <w:rFonts w:ascii="Calibri" w:hAnsi="Calibri" w:cs="Arial"/>
          <w:sz w:val="16"/>
          <w:szCs w:val="16"/>
        </w:rPr>
        <w:t>ingresos nominales</w:t>
      </w:r>
      <w:r w:rsidR="000766A8">
        <w:rPr>
          <w:rFonts w:ascii="Calibri" w:hAnsi="Calibri" w:cs="Arial"/>
          <w:sz w:val="16"/>
          <w:szCs w:val="16"/>
        </w:rPr>
        <w:t xml:space="preserve"> del Ejercicio Fiscal 202</w:t>
      </w:r>
      <w:r w:rsidR="00986300">
        <w:rPr>
          <w:rFonts w:ascii="Calibri" w:hAnsi="Calibri" w:cs="Arial"/>
          <w:sz w:val="16"/>
          <w:szCs w:val="16"/>
        </w:rPr>
        <w:t>3</w:t>
      </w:r>
      <w:r w:rsidRPr="002128B5">
        <w:rPr>
          <w:rFonts w:ascii="Calibri" w:hAnsi="Calibri" w:cs="Arial"/>
          <w:sz w:val="16"/>
          <w:szCs w:val="16"/>
        </w:rPr>
        <w:t>:</w:t>
      </w:r>
    </w:p>
    <w:p w14:paraId="5F4CEDCD" w14:textId="77777777" w:rsidR="00636BF2" w:rsidRPr="002128B5" w:rsidRDefault="00636BF2" w:rsidP="00636BF2">
      <w:pPr>
        <w:jc w:val="both"/>
        <w:rPr>
          <w:rFonts w:ascii="Calibri" w:hAnsi="Calibri" w:cs="Arial"/>
          <w:sz w:val="16"/>
          <w:szCs w:val="16"/>
        </w:rPr>
      </w:pPr>
      <w:r w:rsidRPr="002128B5">
        <w:rPr>
          <w:rFonts w:ascii="Calibri" w:hAnsi="Calibri" w:cs="Arial"/>
          <w:sz w:val="16"/>
          <w:szCs w:val="16"/>
        </w:rPr>
        <w:t>Nombre del apoderado o representante:</w:t>
      </w:r>
    </w:p>
    <w:p w14:paraId="254BC251" w14:textId="77777777" w:rsidR="00636BF2" w:rsidRPr="002128B5" w:rsidRDefault="00636BF2" w:rsidP="00636BF2">
      <w:pPr>
        <w:jc w:val="both"/>
        <w:rPr>
          <w:rFonts w:ascii="Calibri" w:hAnsi="Calibri" w:cs="Arial"/>
          <w:sz w:val="16"/>
          <w:szCs w:val="16"/>
        </w:rPr>
      </w:pPr>
      <w:r w:rsidRPr="002128B5">
        <w:rPr>
          <w:rFonts w:ascii="Calibri" w:hAnsi="Calibri" w:cs="Arial"/>
          <w:sz w:val="16"/>
          <w:szCs w:val="16"/>
        </w:rPr>
        <w:t>Datos del documento mediante el cual acredita su personalidad y facultades. -</w:t>
      </w:r>
    </w:p>
    <w:p w14:paraId="666A6607" w14:textId="77777777" w:rsidR="00636BF2" w:rsidRPr="002128B5" w:rsidRDefault="00636BF2" w:rsidP="00636BF2">
      <w:pPr>
        <w:jc w:val="both"/>
        <w:rPr>
          <w:rFonts w:ascii="Calibri" w:hAnsi="Calibri" w:cs="Arial"/>
          <w:sz w:val="16"/>
          <w:szCs w:val="16"/>
        </w:rPr>
      </w:pPr>
      <w:r w:rsidRPr="002128B5">
        <w:rPr>
          <w:rFonts w:ascii="Calibri" w:hAnsi="Calibri" w:cs="Arial"/>
          <w:sz w:val="16"/>
          <w:szCs w:val="16"/>
        </w:rPr>
        <w:t>Escritura pública número: Fecha:</w:t>
      </w:r>
    </w:p>
    <w:p w14:paraId="1AD91B1F" w14:textId="77777777" w:rsidR="00636BF2" w:rsidRPr="002128B5" w:rsidRDefault="00636BF2" w:rsidP="00636BF2">
      <w:pPr>
        <w:jc w:val="both"/>
        <w:rPr>
          <w:rFonts w:ascii="Calibri" w:hAnsi="Calibri" w:cs="Arial"/>
          <w:sz w:val="16"/>
          <w:szCs w:val="16"/>
        </w:rPr>
      </w:pPr>
      <w:r w:rsidRPr="002128B5">
        <w:rPr>
          <w:rFonts w:ascii="Calibri" w:hAnsi="Calibri" w:cs="Arial"/>
          <w:sz w:val="16"/>
          <w:szCs w:val="16"/>
        </w:rPr>
        <w:t>Nombre, número y lugar del Notario Público ante el cual se otorgó</w:t>
      </w:r>
    </w:p>
    <w:p w14:paraId="15F2426A" w14:textId="77777777" w:rsidR="00636BF2" w:rsidRPr="002128B5" w:rsidRDefault="00636BF2" w:rsidP="00636BF2">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09EAA14C" w14:textId="77777777" w:rsidR="00636BF2" w:rsidRPr="002128B5" w:rsidRDefault="00636BF2" w:rsidP="00636BF2">
      <w:pPr>
        <w:jc w:val="center"/>
        <w:rPr>
          <w:rFonts w:ascii="Calibri" w:hAnsi="Calibri" w:cs="Arial"/>
          <w:sz w:val="16"/>
          <w:szCs w:val="16"/>
        </w:rPr>
      </w:pPr>
    </w:p>
    <w:p w14:paraId="093A8A59" w14:textId="77777777" w:rsidR="00636BF2" w:rsidRPr="002128B5" w:rsidRDefault="00636BF2" w:rsidP="00636BF2">
      <w:pPr>
        <w:jc w:val="center"/>
        <w:rPr>
          <w:rFonts w:ascii="Calibri" w:hAnsi="Calibri" w:cs="Arial"/>
          <w:b/>
          <w:sz w:val="16"/>
          <w:szCs w:val="16"/>
        </w:rPr>
      </w:pPr>
      <w:r w:rsidRPr="002128B5">
        <w:rPr>
          <w:rFonts w:ascii="Calibri" w:hAnsi="Calibri" w:cs="Arial"/>
          <w:b/>
          <w:sz w:val="16"/>
          <w:szCs w:val="16"/>
        </w:rPr>
        <w:t>(Lugar y fecha)</w:t>
      </w:r>
    </w:p>
    <w:p w14:paraId="25DA327A" w14:textId="77777777" w:rsidR="00636BF2" w:rsidRPr="002128B5" w:rsidRDefault="00636BF2" w:rsidP="00636BF2">
      <w:pPr>
        <w:jc w:val="center"/>
        <w:rPr>
          <w:rFonts w:ascii="Calibri" w:hAnsi="Calibri" w:cs="Arial"/>
          <w:b/>
          <w:sz w:val="16"/>
          <w:szCs w:val="16"/>
        </w:rPr>
      </w:pPr>
      <w:r w:rsidRPr="002128B5">
        <w:rPr>
          <w:rFonts w:ascii="Calibri" w:hAnsi="Calibri" w:cs="Arial"/>
          <w:b/>
          <w:sz w:val="16"/>
          <w:szCs w:val="16"/>
        </w:rPr>
        <w:t>Protesto lo necesario.</w:t>
      </w:r>
    </w:p>
    <w:p w14:paraId="3ECF4A5D" w14:textId="77777777" w:rsidR="00636BF2" w:rsidRPr="002128B5" w:rsidRDefault="00636BF2" w:rsidP="00636BF2">
      <w:pPr>
        <w:jc w:val="center"/>
        <w:rPr>
          <w:rFonts w:ascii="Calibri" w:hAnsi="Calibri" w:cs="Arial"/>
          <w:b/>
          <w:sz w:val="16"/>
          <w:szCs w:val="16"/>
        </w:rPr>
      </w:pPr>
      <w:r w:rsidRPr="002128B5">
        <w:rPr>
          <w:rFonts w:ascii="Calibri" w:hAnsi="Calibri" w:cs="Arial"/>
          <w:b/>
          <w:sz w:val="16"/>
          <w:szCs w:val="16"/>
        </w:rPr>
        <w:t>(firma)</w:t>
      </w:r>
    </w:p>
    <w:p w14:paraId="316495AC" w14:textId="77777777" w:rsidR="00636BF2" w:rsidRPr="001C3B83" w:rsidRDefault="00636BF2" w:rsidP="00636BF2">
      <w:pPr>
        <w:jc w:val="both"/>
        <w:rPr>
          <w:rFonts w:ascii="Calibri" w:hAnsi="Calibri" w:cs="Arial"/>
          <w:sz w:val="18"/>
        </w:rPr>
      </w:pPr>
      <w:r w:rsidRPr="001C3B83">
        <w:rPr>
          <w:rFonts w:ascii="Calibri" w:hAnsi="Calibri" w:cs="Arial"/>
          <w:sz w:val="18"/>
        </w:rPr>
        <w:t>Notas</w:t>
      </w:r>
      <w:r>
        <w:rPr>
          <w:rFonts w:ascii="Calibri" w:hAnsi="Calibri" w:cs="Arial"/>
          <w:sz w:val="18"/>
        </w:rPr>
        <w:t xml:space="preserve"> (Toda la información solicitada a continuación se deberá presentar en CD o USB en formato de Word, </w:t>
      </w:r>
      <w:proofErr w:type="spellStart"/>
      <w:r>
        <w:rPr>
          <w:rFonts w:ascii="Calibri" w:hAnsi="Calibri" w:cs="Arial"/>
          <w:sz w:val="18"/>
        </w:rPr>
        <w:t>pdf</w:t>
      </w:r>
      <w:proofErr w:type="spellEnd"/>
      <w:r>
        <w:rPr>
          <w:rFonts w:ascii="Calibri" w:hAnsi="Calibri" w:cs="Arial"/>
          <w:sz w:val="18"/>
        </w:rPr>
        <w:t xml:space="preserve"> o </w:t>
      </w:r>
      <w:proofErr w:type="spellStart"/>
      <w:r>
        <w:rPr>
          <w:rFonts w:ascii="Calibri" w:hAnsi="Calibri" w:cs="Arial"/>
          <w:sz w:val="18"/>
        </w:rPr>
        <w:t>excel</w:t>
      </w:r>
      <w:proofErr w:type="spellEnd"/>
      <w:r>
        <w:rPr>
          <w:rFonts w:ascii="Calibri" w:hAnsi="Calibri" w:cs="Arial"/>
          <w:sz w:val="18"/>
        </w:rPr>
        <w:t>)</w:t>
      </w:r>
      <w:r w:rsidRPr="001C3B83">
        <w:rPr>
          <w:rFonts w:ascii="Calibri" w:hAnsi="Calibri" w:cs="Arial"/>
          <w:sz w:val="18"/>
        </w:rPr>
        <w:t xml:space="preserve">: </w:t>
      </w:r>
    </w:p>
    <w:p w14:paraId="7ACEB0B0" w14:textId="77777777" w:rsidR="00636BF2" w:rsidRPr="00986300" w:rsidRDefault="00636BF2" w:rsidP="003C637B">
      <w:pPr>
        <w:numPr>
          <w:ilvl w:val="0"/>
          <w:numId w:val="34"/>
        </w:numPr>
        <w:ind w:left="284" w:hanging="284"/>
        <w:jc w:val="both"/>
        <w:rPr>
          <w:rFonts w:ascii="Calibri" w:hAnsi="Calibri"/>
          <w:sz w:val="15"/>
          <w:szCs w:val="15"/>
        </w:rPr>
      </w:pPr>
      <w:r w:rsidRPr="00986300">
        <w:rPr>
          <w:rFonts w:ascii="Calibri" w:hAnsi="Calibri"/>
          <w:sz w:val="15"/>
          <w:szCs w:val="15"/>
        </w:rPr>
        <w:t>Al presente anexo se deberá anexar copia simple legible de todas las actas, reformas y poderes.</w:t>
      </w:r>
    </w:p>
    <w:p w14:paraId="665D3B88" w14:textId="2A8F3F84" w:rsidR="00636BF2" w:rsidRPr="00986300" w:rsidRDefault="00636BF2" w:rsidP="003C637B">
      <w:pPr>
        <w:numPr>
          <w:ilvl w:val="0"/>
          <w:numId w:val="34"/>
        </w:numPr>
        <w:ind w:left="284" w:hanging="284"/>
        <w:jc w:val="both"/>
        <w:rPr>
          <w:rFonts w:ascii="Calibri" w:hAnsi="Calibri"/>
          <w:sz w:val="15"/>
          <w:szCs w:val="15"/>
        </w:rPr>
      </w:pPr>
      <w:r w:rsidRPr="00986300">
        <w:rPr>
          <w:rFonts w:ascii="Calibri" w:hAnsi="Calibri"/>
          <w:sz w:val="15"/>
          <w:szCs w:val="15"/>
        </w:rPr>
        <w:t xml:space="preserve">Monto de </w:t>
      </w:r>
      <w:r w:rsidR="00986300">
        <w:rPr>
          <w:rFonts w:ascii="Calibri" w:hAnsi="Calibri"/>
          <w:sz w:val="15"/>
          <w:szCs w:val="15"/>
        </w:rPr>
        <w:t>ingresos nominales</w:t>
      </w:r>
      <w:r w:rsidR="000766A8" w:rsidRPr="00986300">
        <w:rPr>
          <w:rFonts w:ascii="Calibri" w:hAnsi="Calibri"/>
          <w:sz w:val="15"/>
          <w:szCs w:val="15"/>
        </w:rPr>
        <w:t xml:space="preserve"> del Ejercicio Fiscal 202</w:t>
      </w:r>
      <w:r w:rsidR="00986300">
        <w:rPr>
          <w:rFonts w:ascii="Calibri" w:hAnsi="Calibri"/>
          <w:sz w:val="15"/>
          <w:szCs w:val="15"/>
        </w:rPr>
        <w:t>3</w:t>
      </w:r>
      <w:r w:rsidRPr="00986300">
        <w:rPr>
          <w:rFonts w:ascii="Calibri" w:hAnsi="Calibri"/>
          <w:sz w:val="15"/>
          <w:szCs w:val="15"/>
        </w:rPr>
        <w:t>: deberá acreditarse con la declaración correspondie</w:t>
      </w:r>
      <w:r w:rsidR="000766A8" w:rsidRPr="00986300">
        <w:rPr>
          <w:rFonts w:ascii="Calibri" w:hAnsi="Calibri"/>
          <w:sz w:val="15"/>
          <w:szCs w:val="15"/>
        </w:rPr>
        <w:t>nte al ejercicio fiscal del 202</w:t>
      </w:r>
      <w:r w:rsidR="00986300">
        <w:rPr>
          <w:rFonts w:ascii="Calibri" w:hAnsi="Calibri"/>
          <w:sz w:val="15"/>
          <w:szCs w:val="15"/>
        </w:rPr>
        <w:t>3</w:t>
      </w:r>
      <w:r w:rsidRPr="00986300">
        <w:rPr>
          <w:rFonts w:ascii="Calibri" w:hAnsi="Calibri"/>
          <w:sz w:val="15"/>
          <w:szCs w:val="15"/>
        </w:rPr>
        <w:t>; o con los estados financieros presentados ante las Secretaría de Hacienda y Crédito Público, auditados y/o dictaminados por Contador Público externo autorizado por la Secretaría de Hacienda y Crédito Público, correspondie</w:t>
      </w:r>
      <w:r w:rsidR="000766A8" w:rsidRPr="00986300">
        <w:rPr>
          <w:rFonts w:ascii="Calibri" w:hAnsi="Calibri"/>
          <w:sz w:val="15"/>
          <w:szCs w:val="15"/>
        </w:rPr>
        <w:t>nte al ejercicio fiscal del 202</w:t>
      </w:r>
      <w:r w:rsidR="00986300">
        <w:rPr>
          <w:rFonts w:ascii="Calibri" w:hAnsi="Calibri"/>
          <w:sz w:val="15"/>
          <w:szCs w:val="15"/>
        </w:rPr>
        <w:t>3</w:t>
      </w:r>
      <w:r w:rsidRPr="00986300">
        <w:rPr>
          <w:rFonts w:ascii="Calibri" w:hAnsi="Calibri"/>
          <w:sz w:val="15"/>
          <w:szCs w:val="15"/>
        </w:rPr>
        <w:t xml:space="preserve">, </w:t>
      </w:r>
      <w:r w:rsidRPr="00986300">
        <w:rPr>
          <w:rFonts w:ascii="Calibri" w:hAnsi="Calibri" w:cs="Arial"/>
          <w:sz w:val="15"/>
          <w:szCs w:val="15"/>
        </w:rPr>
        <w:t>demostrando su capacidad financiera mediante la comprobación de que l</w:t>
      </w:r>
      <w:r w:rsidR="00986300">
        <w:rPr>
          <w:rFonts w:ascii="Calibri" w:hAnsi="Calibri" w:cs="Arial"/>
          <w:sz w:val="15"/>
          <w:szCs w:val="15"/>
        </w:rPr>
        <w:t>o</w:t>
      </w:r>
      <w:r w:rsidRPr="00986300">
        <w:rPr>
          <w:rFonts w:ascii="Calibri" w:hAnsi="Calibri" w:cs="Arial"/>
          <w:sz w:val="15"/>
          <w:szCs w:val="15"/>
        </w:rPr>
        <w:t xml:space="preserve">s </w:t>
      </w:r>
      <w:r w:rsidR="00986300">
        <w:rPr>
          <w:rFonts w:ascii="Calibri" w:hAnsi="Calibri" w:cs="Arial"/>
          <w:sz w:val="15"/>
          <w:szCs w:val="15"/>
        </w:rPr>
        <w:t>ingresos nominales</w:t>
      </w:r>
      <w:r w:rsidRPr="00986300">
        <w:rPr>
          <w:rFonts w:ascii="Calibri" w:hAnsi="Calibri" w:cs="Arial"/>
          <w:sz w:val="15"/>
          <w:szCs w:val="15"/>
        </w:rPr>
        <w:t xml:space="preserve"> son de por lo menos el 50% de su oferta económica que presente a la </w:t>
      </w:r>
      <w:r w:rsidR="00986300">
        <w:rPr>
          <w:rFonts w:ascii="Calibri" w:hAnsi="Calibri" w:cs="Arial"/>
          <w:sz w:val="15"/>
          <w:szCs w:val="15"/>
        </w:rPr>
        <w:t>C</w:t>
      </w:r>
      <w:r w:rsidRPr="00986300">
        <w:rPr>
          <w:rFonts w:ascii="Calibri" w:hAnsi="Calibri" w:cs="Arial"/>
          <w:sz w:val="15"/>
          <w:szCs w:val="15"/>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986300">
        <w:rPr>
          <w:rFonts w:ascii="Calibri" w:hAnsi="Calibri"/>
          <w:sz w:val="15"/>
          <w:szCs w:val="15"/>
        </w:rPr>
        <w:t xml:space="preserve">Así mismo deberán de presentar carta bajo protesta de decir verdad, firmada por el representante legal, en donde manifiesten que la documentación entregada, referente a este requisito, contiene las cantidades correctas y que el monto de </w:t>
      </w:r>
      <w:r w:rsidR="00986300">
        <w:rPr>
          <w:rFonts w:ascii="Calibri" w:hAnsi="Calibri"/>
          <w:sz w:val="15"/>
          <w:szCs w:val="15"/>
        </w:rPr>
        <w:t>ingresos nominales</w:t>
      </w:r>
      <w:r w:rsidRPr="00986300">
        <w:rPr>
          <w:rFonts w:ascii="Calibri" w:hAnsi="Calibri"/>
          <w:sz w:val="15"/>
          <w:szCs w:val="15"/>
        </w:rPr>
        <w:t xml:space="preserve"> mínim</w:t>
      </w:r>
      <w:r w:rsidR="00986300">
        <w:rPr>
          <w:rFonts w:ascii="Calibri" w:hAnsi="Calibri"/>
          <w:sz w:val="15"/>
          <w:szCs w:val="15"/>
        </w:rPr>
        <w:t>o</w:t>
      </w:r>
      <w:r w:rsidRPr="00986300">
        <w:rPr>
          <w:rFonts w:ascii="Calibri" w:hAnsi="Calibri"/>
          <w:sz w:val="15"/>
          <w:szCs w:val="15"/>
        </w:rPr>
        <w:t>s requerid</w:t>
      </w:r>
      <w:r w:rsidR="00986300">
        <w:rPr>
          <w:rFonts w:ascii="Calibri" w:hAnsi="Calibri"/>
          <w:sz w:val="15"/>
          <w:szCs w:val="15"/>
        </w:rPr>
        <w:t>o</w:t>
      </w:r>
      <w:r w:rsidRPr="00986300">
        <w:rPr>
          <w:rFonts w:ascii="Calibri" w:hAnsi="Calibri"/>
          <w:sz w:val="15"/>
          <w:szCs w:val="15"/>
        </w:rPr>
        <w:t>s no tiene alteración alguna.</w:t>
      </w:r>
    </w:p>
    <w:p w14:paraId="21C1CA51" w14:textId="77777777" w:rsidR="00636BF2" w:rsidRPr="00986300" w:rsidRDefault="00636BF2" w:rsidP="003C637B">
      <w:pPr>
        <w:numPr>
          <w:ilvl w:val="0"/>
          <w:numId w:val="34"/>
        </w:numPr>
        <w:ind w:left="284" w:hanging="284"/>
        <w:jc w:val="both"/>
        <w:rPr>
          <w:rFonts w:ascii="Calibri" w:hAnsi="Calibri"/>
          <w:sz w:val="15"/>
          <w:szCs w:val="15"/>
        </w:rPr>
      </w:pPr>
      <w:r w:rsidRPr="00986300">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227B4D36" w14:textId="77777777" w:rsidR="00636BF2" w:rsidRPr="00986300" w:rsidRDefault="00636BF2" w:rsidP="003C637B">
      <w:pPr>
        <w:numPr>
          <w:ilvl w:val="0"/>
          <w:numId w:val="34"/>
        </w:numPr>
        <w:ind w:left="284" w:hanging="284"/>
        <w:jc w:val="both"/>
        <w:rPr>
          <w:rFonts w:ascii="Calibri" w:hAnsi="Calibri"/>
          <w:sz w:val="15"/>
          <w:szCs w:val="15"/>
        </w:rPr>
      </w:pPr>
      <w:r w:rsidRPr="00986300">
        <w:rPr>
          <w:rFonts w:ascii="Calibri" w:hAnsi="Calibri"/>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6F4DC48A" w14:textId="77777777" w:rsidR="00636BF2" w:rsidRPr="00986300" w:rsidRDefault="00636BF2" w:rsidP="003C637B">
      <w:pPr>
        <w:numPr>
          <w:ilvl w:val="0"/>
          <w:numId w:val="34"/>
        </w:numPr>
        <w:ind w:left="284" w:hanging="284"/>
        <w:jc w:val="both"/>
        <w:rPr>
          <w:rFonts w:ascii="Calibri" w:hAnsi="Calibri"/>
          <w:sz w:val="15"/>
          <w:szCs w:val="15"/>
        </w:rPr>
      </w:pPr>
      <w:r w:rsidRPr="00986300">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1579DD9E" w14:textId="77777777" w:rsidR="00636BF2" w:rsidRPr="00986300" w:rsidRDefault="00636BF2" w:rsidP="003C637B">
      <w:pPr>
        <w:numPr>
          <w:ilvl w:val="0"/>
          <w:numId w:val="34"/>
        </w:numPr>
        <w:ind w:left="284" w:hanging="284"/>
        <w:jc w:val="both"/>
        <w:rPr>
          <w:rFonts w:ascii="Calibri" w:hAnsi="Calibri"/>
          <w:sz w:val="15"/>
          <w:szCs w:val="15"/>
        </w:rPr>
      </w:pPr>
      <w:r w:rsidRPr="00986300">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F37B70F" w14:textId="77777777" w:rsidR="00636BF2" w:rsidRDefault="00636BF2" w:rsidP="00636BF2">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2A7AAFCD" w14:textId="77777777" w:rsidR="0076785A" w:rsidRDefault="0076785A" w:rsidP="00636BF2">
      <w:pPr>
        <w:jc w:val="both"/>
        <w:rPr>
          <w:rFonts w:ascii="Calibri" w:hAnsi="Calibri" w:cs="Arial"/>
          <w:b/>
          <w:i/>
          <w:sz w:val="14"/>
          <w:szCs w:val="14"/>
        </w:rPr>
      </w:pPr>
    </w:p>
    <w:p w14:paraId="3FB705C4" w14:textId="77777777" w:rsidR="0076785A" w:rsidRDefault="0076785A" w:rsidP="00636BF2">
      <w:pPr>
        <w:jc w:val="both"/>
        <w:rPr>
          <w:rFonts w:ascii="Calibri" w:hAnsi="Calibri" w:cs="Arial"/>
          <w:b/>
          <w:i/>
          <w:sz w:val="14"/>
          <w:szCs w:val="14"/>
        </w:rPr>
      </w:pPr>
    </w:p>
    <w:p w14:paraId="6B65162E" w14:textId="77777777" w:rsidR="0076785A" w:rsidRPr="002128B5" w:rsidRDefault="0076785A" w:rsidP="00636BF2">
      <w:pPr>
        <w:jc w:val="both"/>
        <w:rPr>
          <w:rFonts w:ascii="Calibri" w:hAnsi="Calibri" w:cs="Arial"/>
          <w:b/>
          <w:i/>
          <w:sz w:val="14"/>
          <w:szCs w:val="14"/>
        </w:rPr>
      </w:pPr>
    </w:p>
    <w:p w14:paraId="1776B14A" w14:textId="77777777" w:rsidR="00636BF2" w:rsidRDefault="00636BF2" w:rsidP="00636BF2">
      <w:pPr>
        <w:jc w:val="both"/>
        <w:rPr>
          <w:rFonts w:ascii="Calibri" w:hAnsi="Calibri" w:cs="Arial"/>
          <w:b/>
          <w:i/>
          <w:sz w:val="18"/>
        </w:rPr>
      </w:pPr>
    </w:p>
    <w:p w14:paraId="3F7C1AA8" w14:textId="77777777" w:rsidR="00636BF2" w:rsidRPr="00AB17B1" w:rsidRDefault="00636BF2" w:rsidP="00E852D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Theme="minorHAnsi" w:hAnsiTheme="minorHAnsi" w:cstheme="minorHAnsi"/>
          <w:b/>
          <w:bCs/>
          <w:sz w:val="22"/>
          <w:szCs w:val="22"/>
        </w:rPr>
      </w:pPr>
      <w:r>
        <w:rPr>
          <w:rFonts w:asciiTheme="minorHAnsi" w:hAnsiTheme="minorHAnsi" w:cstheme="minorHAnsi"/>
          <w:b/>
          <w:bCs/>
          <w:sz w:val="22"/>
          <w:szCs w:val="22"/>
        </w:rPr>
        <w:t>ANEXO 8</w:t>
      </w:r>
      <w:r w:rsidRPr="00AB17B1">
        <w:rPr>
          <w:rFonts w:asciiTheme="minorHAnsi" w:hAnsiTheme="minorHAnsi" w:cstheme="minorHAnsi"/>
          <w:b/>
          <w:bCs/>
          <w:sz w:val="22"/>
          <w:szCs w:val="22"/>
        </w:rPr>
        <w:t>-A</w:t>
      </w:r>
    </w:p>
    <w:p w14:paraId="17177068" w14:textId="77777777" w:rsidR="00636BF2" w:rsidRPr="00AB17B1" w:rsidRDefault="00636BF2" w:rsidP="00E852D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7940034B" w14:textId="77777777" w:rsidR="00636BF2" w:rsidRDefault="00636BF2" w:rsidP="00636BF2">
      <w:pPr>
        <w:pStyle w:val="Default"/>
        <w:jc w:val="right"/>
        <w:rPr>
          <w:rFonts w:ascii="Calibri" w:hAnsi="Calibri" w:cs="Calibri"/>
          <w:sz w:val="22"/>
          <w:szCs w:val="22"/>
        </w:rPr>
      </w:pPr>
    </w:p>
    <w:p w14:paraId="27CB5952" w14:textId="77777777" w:rsidR="00636BF2" w:rsidRPr="00AB17B1" w:rsidRDefault="00636BF2" w:rsidP="00636BF2">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3F2E690B" w14:textId="77777777" w:rsidR="00636BF2" w:rsidRPr="00012D21" w:rsidRDefault="00636BF2" w:rsidP="00636BF2">
      <w:pPr>
        <w:pStyle w:val="Default"/>
        <w:rPr>
          <w:rFonts w:ascii="Calibri" w:hAnsi="Calibri" w:cs="Calibri"/>
          <w:sz w:val="22"/>
          <w:szCs w:val="22"/>
        </w:rPr>
      </w:pPr>
    </w:p>
    <w:p w14:paraId="7280A50F" w14:textId="77777777" w:rsidR="00636BF2" w:rsidRDefault="00636BF2" w:rsidP="00636BF2">
      <w:pPr>
        <w:rPr>
          <w:rFonts w:asciiTheme="minorHAnsi" w:hAnsiTheme="minorHAnsi" w:cs="Arial"/>
          <w:b/>
        </w:rPr>
      </w:pPr>
      <w:r>
        <w:rPr>
          <w:rFonts w:asciiTheme="minorHAnsi" w:hAnsiTheme="minorHAnsi" w:cs="Arial"/>
          <w:b/>
        </w:rPr>
        <w:t>LIC. VICENTE ARTURO LÓPEZ LIMÓN</w:t>
      </w:r>
    </w:p>
    <w:p w14:paraId="4C491707" w14:textId="77777777" w:rsidR="00636BF2" w:rsidRPr="00AB17B1" w:rsidRDefault="00636BF2" w:rsidP="00636BF2">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2B0534A5" w14:textId="77777777" w:rsidR="00636BF2" w:rsidRPr="00AB17B1" w:rsidRDefault="00636BF2" w:rsidP="00636BF2">
      <w:pPr>
        <w:pStyle w:val="Default"/>
        <w:rPr>
          <w:rFonts w:ascii="Calibri" w:hAnsi="Calibri" w:cs="Calibri"/>
          <w:b/>
          <w:sz w:val="18"/>
          <w:szCs w:val="18"/>
        </w:rPr>
      </w:pPr>
      <w:r w:rsidRPr="00AB17B1">
        <w:rPr>
          <w:rFonts w:ascii="Calibri" w:hAnsi="Calibri" w:cs="Calibri"/>
          <w:b/>
          <w:sz w:val="18"/>
          <w:szCs w:val="18"/>
        </w:rPr>
        <w:t>Servicios de Salud de Nuevo León, OPD</w:t>
      </w:r>
    </w:p>
    <w:p w14:paraId="01C17443" w14:textId="77777777" w:rsidR="00636BF2" w:rsidRPr="00AB17B1" w:rsidRDefault="00636BF2" w:rsidP="00636BF2">
      <w:pPr>
        <w:pStyle w:val="Default"/>
        <w:rPr>
          <w:rFonts w:ascii="Calibri" w:hAnsi="Calibri" w:cs="Calibri"/>
          <w:b/>
          <w:sz w:val="18"/>
          <w:szCs w:val="18"/>
        </w:rPr>
      </w:pPr>
    </w:p>
    <w:p w14:paraId="7595EB67" w14:textId="77777777" w:rsidR="00636BF2" w:rsidRPr="00AB17B1" w:rsidRDefault="00636BF2" w:rsidP="00636BF2">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1374D00D" w14:textId="77777777" w:rsidR="00636BF2" w:rsidRPr="00AB17B1" w:rsidRDefault="00636BF2" w:rsidP="00636BF2">
      <w:pPr>
        <w:pStyle w:val="Default"/>
        <w:jc w:val="both"/>
        <w:rPr>
          <w:rFonts w:ascii="Calibri" w:hAnsi="Calibri" w:cs="Calibri"/>
          <w:sz w:val="18"/>
          <w:szCs w:val="18"/>
        </w:rPr>
      </w:pPr>
    </w:p>
    <w:p w14:paraId="035E300F" w14:textId="77777777" w:rsidR="00636BF2" w:rsidRPr="00AB17B1" w:rsidRDefault="00636BF2" w:rsidP="00636BF2">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4F665ECE" w14:textId="77777777" w:rsidR="00636BF2" w:rsidRPr="00AB17B1" w:rsidRDefault="00636BF2" w:rsidP="00636BF2">
      <w:pPr>
        <w:pStyle w:val="Default"/>
        <w:ind w:firstLine="708"/>
        <w:jc w:val="both"/>
        <w:rPr>
          <w:rFonts w:ascii="Calibri" w:hAnsi="Calibri" w:cs="Calibri"/>
          <w:sz w:val="18"/>
          <w:szCs w:val="18"/>
        </w:rPr>
      </w:pPr>
    </w:p>
    <w:p w14:paraId="254FD6E2" w14:textId="77777777" w:rsidR="00636BF2" w:rsidRPr="00AB17B1" w:rsidRDefault="00636BF2" w:rsidP="00636BF2">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02F371F9" w14:textId="77777777" w:rsidR="00636BF2" w:rsidRPr="00AB17B1" w:rsidRDefault="00636BF2" w:rsidP="00636BF2">
      <w:pPr>
        <w:pStyle w:val="Default"/>
        <w:jc w:val="both"/>
        <w:rPr>
          <w:rFonts w:ascii="Calibri" w:hAnsi="Calibri" w:cs="Calibri"/>
          <w:sz w:val="18"/>
          <w:szCs w:val="18"/>
        </w:rPr>
      </w:pPr>
    </w:p>
    <w:p w14:paraId="50681714" w14:textId="07B7AC71" w:rsidR="00636BF2" w:rsidRPr="00AB17B1" w:rsidRDefault="00636BF2" w:rsidP="00636BF2">
      <w:pPr>
        <w:pStyle w:val="Default"/>
        <w:ind w:firstLine="708"/>
        <w:jc w:val="both"/>
        <w:rPr>
          <w:rFonts w:ascii="Calibri" w:hAnsi="Calibri" w:cs="Calibri"/>
          <w:sz w:val="18"/>
          <w:szCs w:val="18"/>
        </w:rPr>
      </w:pPr>
      <w:r w:rsidRPr="00AB17B1">
        <w:rPr>
          <w:rFonts w:ascii="Calibri" w:hAnsi="Calibri" w:cs="Calibri"/>
          <w:sz w:val="18"/>
          <w:szCs w:val="18"/>
        </w:rPr>
        <w:t>Manifestación la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444A27E5" w14:textId="77777777" w:rsidR="00636BF2" w:rsidRPr="00AB17B1" w:rsidRDefault="00636BF2" w:rsidP="00636BF2">
      <w:pPr>
        <w:pStyle w:val="Default"/>
        <w:jc w:val="both"/>
        <w:rPr>
          <w:rFonts w:ascii="Calibri" w:hAnsi="Calibri" w:cs="Calibri"/>
          <w:sz w:val="18"/>
          <w:szCs w:val="18"/>
        </w:rPr>
      </w:pPr>
    </w:p>
    <w:p w14:paraId="6BE94D90" w14:textId="77777777" w:rsidR="00636BF2" w:rsidRPr="00AB17B1" w:rsidRDefault="00636BF2" w:rsidP="00636BF2">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70517130" w14:textId="77777777" w:rsidR="00636BF2" w:rsidRDefault="00636BF2" w:rsidP="00636BF2">
      <w:pPr>
        <w:rPr>
          <w:rFonts w:ascii="Calibri" w:hAnsi="Calibri"/>
          <w:sz w:val="22"/>
          <w:szCs w:val="22"/>
          <w:lang w:val="es-MX"/>
        </w:rPr>
      </w:pPr>
    </w:p>
    <w:p w14:paraId="7F704395" w14:textId="77777777" w:rsidR="00636BF2" w:rsidRPr="00012D21" w:rsidRDefault="00636BF2" w:rsidP="00636BF2">
      <w:pPr>
        <w:rPr>
          <w:rFonts w:ascii="Calibri" w:hAnsi="Calibri"/>
          <w:sz w:val="22"/>
          <w:szCs w:val="22"/>
          <w:lang w:val="es-MX"/>
        </w:rPr>
      </w:pPr>
    </w:p>
    <w:p w14:paraId="10DDA2CB" w14:textId="77777777" w:rsidR="00636BF2" w:rsidRPr="00012D21" w:rsidRDefault="00636BF2" w:rsidP="00636BF2">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21BAFC5F" w14:textId="77777777" w:rsidR="00636BF2" w:rsidRPr="00012D21" w:rsidRDefault="00636BF2" w:rsidP="00636BF2">
      <w:pPr>
        <w:pStyle w:val="Default"/>
        <w:jc w:val="center"/>
        <w:rPr>
          <w:rFonts w:ascii="Calibri" w:hAnsi="Calibri" w:cs="Calibri"/>
          <w:sz w:val="22"/>
          <w:szCs w:val="22"/>
        </w:rPr>
      </w:pPr>
    </w:p>
    <w:p w14:paraId="1D708BF3" w14:textId="77777777" w:rsidR="00636BF2" w:rsidRPr="00012D21" w:rsidRDefault="00636BF2" w:rsidP="00636BF2">
      <w:pPr>
        <w:pStyle w:val="Default"/>
        <w:jc w:val="center"/>
        <w:rPr>
          <w:rFonts w:ascii="Calibri" w:hAnsi="Calibri" w:cs="Calibri"/>
          <w:sz w:val="22"/>
          <w:szCs w:val="22"/>
        </w:rPr>
      </w:pPr>
    </w:p>
    <w:p w14:paraId="01B5AF0A" w14:textId="77777777" w:rsidR="00636BF2" w:rsidRPr="00012D21" w:rsidRDefault="00636BF2" w:rsidP="00636BF2">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636BF2" w:rsidRPr="00012D21" w14:paraId="508B8FA0" w14:textId="77777777" w:rsidTr="00AB2C04">
        <w:trPr>
          <w:trHeight w:val="457"/>
        </w:trPr>
        <w:tc>
          <w:tcPr>
            <w:tcW w:w="3105" w:type="dxa"/>
            <w:tcBorders>
              <w:top w:val="nil"/>
              <w:left w:val="nil"/>
              <w:bottom w:val="nil"/>
              <w:right w:val="nil"/>
            </w:tcBorders>
            <w:hideMark/>
          </w:tcPr>
          <w:p w14:paraId="3208CA3B" w14:textId="77777777" w:rsidR="00636BF2" w:rsidRPr="00012D21" w:rsidRDefault="00636BF2" w:rsidP="00AB2C04">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16430ABC" w14:textId="77777777" w:rsidR="00636BF2" w:rsidRPr="00012D21" w:rsidRDefault="00636BF2" w:rsidP="00AB2C04">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24FF9BDA" w14:textId="77777777" w:rsidR="00636BF2" w:rsidRPr="00012D21" w:rsidRDefault="00636BF2" w:rsidP="00AB2C04">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7D0AAD98" w14:textId="77777777" w:rsidR="00636BF2" w:rsidRPr="00012D21" w:rsidRDefault="00636BF2" w:rsidP="00AB2C04">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1DB2914A" w14:textId="77777777" w:rsidR="00636BF2" w:rsidRPr="00012D21" w:rsidRDefault="00636BF2" w:rsidP="00AB2C04">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667C7B1A" w14:textId="77777777" w:rsidR="00636BF2" w:rsidRPr="00012D21" w:rsidRDefault="00636BF2" w:rsidP="00AB2C04">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64E1D541" w14:textId="77777777" w:rsidR="00636BF2" w:rsidRDefault="00636BF2" w:rsidP="00636BF2">
      <w:pPr>
        <w:pStyle w:val="Default"/>
        <w:jc w:val="center"/>
        <w:rPr>
          <w:rFonts w:ascii="Calibri" w:hAnsi="Calibri" w:cs="Calibri"/>
          <w:sz w:val="22"/>
          <w:szCs w:val="22"/>
        </w:rPr>
      </w:pPr>
    </w:p>
    <w:p w14:paraId="46BF1680" w14:textId="77777777" w:rsidR="00636BF2" w:rsidRDefault="00636BF2" w:rsidP="00636BF2">
      <w:pPr>
        <w:pStyle w:val="Default"/>
        <w:jc w:val="center"/>
        <w:rPr>
          <w:rFonts w:ascii="Calibri" w:hAnsi="Calibri" w:cs="Calibri"/>
          <w:sz w:val="22"/>
          <w:szCs w:val="22"/>
        </w:rPr>
      </w:pPr>
    </w:p>
    <w:p w14:paraId="258192F5" w14:textId="77777777" w:rsidR="0076785A" w:rsidRDefault="0076785A" w:rsidP="00636BF2">
      <w:pPr>
        <w:pStyle w:val="Default"/>
        <w:jc w:val="center"/>
        <w:rPr>
          <w:rFonts w:ascii="Calibri" w:hAnsi="Calibri" w:cs="Calibri"/>
          <w:sz w:val="22"/>
          <w:szCs w:val="22"/>
        </w:rPr>
      </w:pPr>
    </w:p>
    <w:p w14:paraId="76EF7D9E" w14:textId="77777777" w:rsidR="0076785A" w:rsidRDefault="0076785A" w:rsidP="00636BF2">
      <w:pPr>
        <w:pStyle w:val="Default"/>
        <w:jc w:val="center"/>
        <w:rPr>
          <w:rFonts w:ascii="Calibri" w:hAnsi="Calibri" w:cs="Calibri"/>
          <w:sz w:val="22"/>
          <w:szCs w:val="22"/>
        </w:rPr>
      </w:pPr>
    </w:p>
    <w:p w14:paraId="2BCEF7F4" w14:textId="77777777" w:rsidR="00636BF2" w:rsidRPr="00AB17B1" w:rsidRDefault="00636BF2" w:rsidP="00E852D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Theme="minorHAnsi" w:hAnsiTheme="minorHAnsi" w:cstheme="minorHAnsi"/>
          <w:b/>
          <w:bCs/>
          <w:sz w:val="22"/>
          <w:szCs w:val="22"/>
        </w:rPr>
      </w:pPr>
      <w:r>
        <w:rPr>
          <w:rFonts w:asciiTheme="minorHAnsi" w:hAnsiTheme="minorHAnsi" w:cstheme="minorHAnsi"/>
          <w:b/>
          <w:bCs/>
          <w:sz w:val="22"/>
          <w:szCs w:val="22"/>
        </w:rPr>
        <w:t>ANEXO 8</w:t>
      </w:r>
      <w:r w:rsidRPr="00AB17B1">
        <w:rPr>
          <w:rFonts w:asciiTheme="minorHAnsi" w:hAnsiTheme="minorHAnsi" w:cstheme="minorHAnsi"/>
          <w:b/>
          <w:bCs/>
          <w:sz w:val="22"/>
          <w:szCs w:val="22"/>
        </w:rPr>
        <w:t>-A</w:t>
      </w:r>
    </w:p>
    <w:p w14:paraId="3E0B221C" w14:textId="77777777" w:rsidR="00636BF2" w:rsidRPr="00AB17B1" w:rsidRDefault="00636BF2" w:rsidP="00E852D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4C28572D" w14:textId="77777777" w:rsidR="00636BF2" w:rsidRDefault="00636BF2" w:rsidP="00636BF2">
      <w:pPr>
        <w:pStyle w:val="Default"/>
        <w:jc w:val="right"/>
        <w:rPr>
          <w:rFonts w:ascii="Calibri" w:hAnsi="Calibri" w:cs="Calibri"/>
          <w:sz w:val="22"/>
          <w:szCs w:val="22"/>
        </w:rPr>
      </w:pPr>
    </w:p>
    <w:p w14:paraId="42A52C5E" w14:textId="77777777" w:rsidR="00636BF2" w:rsidRDefault="00636BF2" w:rsidP="00636BF2">
      <w:pPr>
        <w:pStyle w:val="Default"/>
        <w:ind w:firstLine="708"/>
        <w:jc w:val="both"/>
        <w:rPr>
          <w:rFonts w:ascii="Calibri" w:hAnsi="Calibri" w:cs="Calibri"/>
          <w:sz w:val="22"/>
          <w:szCs w:val="22"/>
        </w:rPr>
      </w:pPr>
    </w:p>
    <w:p w14:paraId="55A3F5E1" w14:textId="77777777" w:rsidR="00636BF2" w:rsidRPr="00AB17B1" w:rsidRDefault="00636BF2" w:rsidP="00636BF2">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0E1C8984" w14:textId="77777777" w:rsidR="00636BF2" w:rsidRDefault="00636BF2" w:rsidP="00636BF2">
      <w:pPr>
        <w:pStyle w:val="Default"/>
        <w:ind w:firstLine="708"/>
        <w:jc w:val="both"/>
        <w:rPr>
          <w:rFonts w:ascii="Calibri" w:hAnsi="Calibri" w:cs="Calibri"/>
          <w:sz w:val="22"/>
          <w:szCs w:val="22"/>
        </w:rPr>
      </w:pPr>
    </w:p>
    <w:p w14:paraId="77D43915" w14:textId="77777777" w:rsidR="00636BF2" w:rsidRDefault="00636BF2" w:rsidP="00636BF2">
      <w:pPr>
        <w:pStyle w:val="Default"/>
        <w:rPr>
          <w:rFonts w:asciiTheme="minorHAnsi" w:hAnsiTheme="minorHAnsi" w:cs="Arial"/>
          <w:b/>
          <w:sz w:val="22"/>
          <w:szCs w:val="22"/>
        </w:rPr>
      </w:pPr>
    </w:p>
    <w:p w14:paraId="239EDA4F" w14:textId="77777777" w:rsidR="00636BF2" w:rsidRDefault="00636BF2" w:rsidP="00636BF2">
      <w:pPr>
        <w:rPr>
          <w:rFonts w:asciiTheme="minorHAnsi" w:hAnsiTheme="minorHAnsi" w:cs="Arial"/>
          <w:b/>
        </w:rPr>
      </w:pPr>
      <w:r>
        <w:rPr>
          <w:rFonts w:asciiTheme="minorHAnsi" w:hAnsiTheme="minorHAnsi" w:cs="Arial"/>
          <w:b/>
        </w:rPr>
        <w:t>LIC. VICENTE ARTURO LÓPEZ LIMÓN</w:t>
      </w:r>
    </w:p>
    <w:p w14:paraId="2029CFF5" w14:textId="77777777" w:rsidR="00636BF2" w:rsidRPr="00AB17B1" w:rsidRDefault="00636BF2" w:rsidP="00636BF2">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7F1BB9E0" w14:textId="77777777" w:rsidR="00636BF2" w:rsidRPr="00AB17B1" w:rsidRDefault="00636BF2" w:rsidP="00636BF2">
      <w:pPr>
        <w:pStyle w:val="Default"/>
        <w:rPr>
          <w:rFonts w:ascii="Calibri" w:hAnsi="Calibri" w:cs="Calibri"/>
          <w:b/>
          <w:sz w:val="18"/>
          <w:szCs w:val="18"/>
        </w:rPr>
      </w:pPr>
      <w:r w:rsidRPr="00AB17B1">
        <w:rPr>
          <w:rFonts w:ascii="Calibri" w:hAnsi="Calibri" w:cs="Calibri"/>
          <w:b/>
          <w:sz w:val="18"/>
          <w:szCs w:val="18"/>
        </w:rPr>
        <w:t>Servicios de Salud de Nuevo León, OPD</w:t>
      </w:r>
    </w:p>
    <w:p w14:paraId="65B6B857" w14:textId="77777777" w:rsidR="00636BF2" w:rsidRDefault="00636BF2" w:rsidP="00636BF2">
      <w:pPr>
        <w:pStyle w:val="Default"/>
        <w:ind w:firstLine="708"/>
        <w:jc w:val="both"/>
        <w:rPr>
          <w:rFonts w:ascii="Calibri" w:hAnsi="Calibri" w:cs="Calibri"/>
          <w:sz w:val="22"/>
          <w:szCs w:val="22"/>
        </w:rPr>
      </w:pPr>
    </w:p>
    <w:p w14:paraId="2DCAC616" w14:textId="77777777" w:rsidR="00636BF2" w:rsidRDefault="00636BF2" w:rsidP="00636BF2">
      <w:pPr>
        <w:pStyle w:val="Default"/>
        <w:ind w:firstLine="708"/>
        <w:jc w:val="both"/>
        <w:rPr>
          <w:rFonts w:ascii="Calibri" w:hAnsi="Calibri" w:cs="Calibri"/>
          <w:sz w:val="22"/>
          <w:szCs w:val="22"/>
        </w:rPr>
      </w:pPr>
    </w:p>
    <w:p w14:paraId="571E03B8" w14:textId="77777777" w:rsidR="00636BF2" w:rsidRPr="00874110" w:rsidRDefault="00636BF2" w:rsidP="00636BF2">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35819FDB" w14:textId="77777777" w:rsidR="00636BF2" w:rsidRPr="00874110" w:rsidRDefault="00636BF2" w:rsidP="00636BF2">
      <w:pPr>
        <w:pStyle w:val="Default"/>
        <w:jc w:val="both"/>
        <w:rPr>
          <w:rFonts w:ascii="Calibri" w:hAnsi="Calibri" w:cs="Calibri"/>
          <w:sz w:val="18"/>
          <w:szCs w:val="18"/>
        </w:rPr>
      </w:pPr>
    </w:p>
    <w:p w14:paraId="48DE719F" w14:textId="77777777" w:rsidR="00636BF2" w:rsidRPr="00874110" w:rsidRDefault="00636BF2" w:rsidP="00636BF2">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18B9AB2B" w14:textId="77777777" w:rsidR="00636BF2" w:rsidRPr="00874110" w:rsidRDefault="00636BF2" w:rsidP="00636BF2">
      <w:pPr>
        <w:pStyle w:val="Default"/>
        <w:ind w:firstLine="708"/>
        <w:jc w:val="both"/>
        <w:rPr>
          <w:rFonts w:ascii="Calibri" w:hAnsi="Calibri" w:cs="Calibri"/>
          <w:sz w:val="18"/>
          <w:szCs w:val="18"/>
        </w:rPr>
      </w:pPr>
    </w:p>
    <w:p w14:paraId="25E85243" w14:textId="77777777" w:rsidR="00636BF2" w:rsidRPr="00874110" w:rsidRDefault="00636BF2" w:rsidP="00636BF2">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5CA88C4F" w14:textId="77777777" w:rsidR="00636BF2" w:rsidRPr="00874110" w:rsidRDefault="00636BF2" w:rsidP="00636BF2">
      <w:pPr>
        <w:pStyle w:val="Default"/>
        <w:jc w:val="both"/>
        <w:rPr>
          <w:rFonts w:ascii="Calibri" w:hAnsi="Calibri" w:cs="Calibri"/>
          <w:sz w:val="18"/>
          <w:szCs w:val="18"/>
        </w:rPr>
      </w:pPr>
    </w:p>
    <w:p w14:paraId="491BA6D6" w14:textId="2C5F1EE7" w:rsidR="00636BF2" w:rsidRPr="00874110" w:rsidRDefault="00636BF2" w:rsidP="00636BF2">
      <w:pPr>
        <w:pStyle w:val="Default"/>
        <w:ind w:firstLine="708"/>
        <w:jc w:val="both"/>
        <w:rPr>
          <w:rFonts w:ascii="Calibri" w:hAnsi="Calibri" w:cs="Calibri"/>
          <w:sz w:val="18"/>
          <w:szCs w:val="18"/>
        </w:rPr>
      </w:pPr>
      <w:r w:rsidRPr="00874110">
        <w:rPr>
          <w:rFonts w:ascii="Calibri" w:hAnsi="Calibri" w:cs="Calibri"/>
          <w:sz w:val="18"/>
          <w:szCs w:val="18"/>
        </w:rPr>
        <w:t>Manifestación la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44DC4E69" w14:textId="77777777" w:rsidR="00636BF2" w:rsidRPr="00874110" w:rsidRDefault="00636BF2" w:rsidP="00636BF2">
      <w:pPr>
        <w:pStyle w:val="Default"/>
        <w:jc w:val="both"/>
        <w:rPr>
          <w:rFonts w:ascii="Calibri" w:hAnsi="Calibri" w:cs="Calibri"/>
          <w:sz w:val="18"/>
          <w:szCs w:val="18"/>
        </w:rPr>
      </w:pPr>
    </w:p>
    <w:p w14:paraId="52B8F6D9" w14:textId="77777777" w:rsidR="00636BF2" w:rsidRPr="00874110" w:rsidRDefault="00636BF2" w:rsidP="00636BF2">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1CE2C178" w14:textId="77777777" w:rsidR="00636BF2" w:rsidRPr="00874110" w:rsidRDefault="00636BF2" w:rsidP="00636BF2">
      <w:pPr>
        <w:rPr>
          <w:rFonts w:ascii="Calibri" w:hAnsi="Calibri"/>
          <w:sz w:val="18"/>
          <w:szCs w:val="18"/>
          <w:lang w:val="es-MX"/>
        </w:rPr>
      </w:pPr>
    </w:p>
    <w:p w14:paraId="4224DBE1" w14:textId="77777777" w:rsidR="00636BF2" w:rsidRPr="00874110" w:rsidRDefault="00636BF2" w:rsidP="00636BF2">
      <w:pPr>
        <w:rPr>
          <w:rFonts w:ascii="Calibri" w:hAnsi="Calibri"/>
          <w:sz w:val="18"/>
          <w:szCs w:val="18"/>
          <w:lang w:val="es-MX"/>
        </w:rPr>
      </w:pPr>
    </w:p>
    <w:p w14:paraId="1B1424ED" w14:textId="77777777" w:rsidR="00636BF2" w:rsidRPr="00874110" w:rsidRDefault="00636BF2" w:rsidP="00636BF2">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6ED957EF" w14:textId="77777777" w:rsidR="00636BF2" w:rsidRPr="00874110" w:rsidRDefault="00636BF2" w:rsidP="00636BF2">
      <w:pPr>
        <w:pStyle w:val="Default"/>
        <w:jc w:val="center"/>
        <w:rPr>
          <w:rFonts w:ascii="Calibri" w:hAnsi="Calibri" w:cs="Calibri"/>
          <w:sz w:val="18"/>
          <w:szCs w:val="18"/>
        </w:rPr>
      </w:pPr>
    </w:p>
    <w:p w14:paraId="230F62BD" w14:textId="77777777" w:rsidR="00636BF2" w:rsidRPr="00012D21" w:rsidRDefault="00636BF2" w:rsidP="00636BF2">
      <w:pPr>
        <w:pStyle w:val="Default"/>
        <w:jc w:val="center"/>
        <w:rPr>
          <w:rFonts w:ascii="Calibri" w:hAnsi="Calibri" w:cs="Calibri"/>
          <w:sz w:val="22"/>
          <w:szCs w:val="22"/>
        </w:rPr>
      </w:pPr>
    </w:p>
    <w:p w14:paraId="204BAA54" w14:textId="77777777" w:rsidR="00636BF2" w:rsidRPr="00012D21" w:rsidRDefault="00636BF2" w:rsidP="00636BF2">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636BF2" w:rsidRPr="00012D21" w14:paraId="3E8A108A" w14:textId="77777777" w:rsidTr="00AB2C04">
        <w:trPr>
          <w:trHeight w:val="457"/>
        </w:trPr>
        <w:tc>
          <w:tcPr>
            <w:tcW w:w="3105" w:type="dxa"/>
            <w:tcBorders>
              <w:top w:val="nil"/>
              <w:left w:val="nil"/>
              <w:bottom w:val="nil"/>
              <w:right w:val="nil"/>
            </w:tcBorders>
            <w:hideMark/>
          </w:tcPr>
          <w:p w14:paraId="11D21ECD" w14:textId="77777777" w:rsidR="00636BF2" w:rsidRPr="00012D21" w:rsidRDefault="00636BF2" w:rsidP="00AB2C04">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44F4607C" w14:textId="77777777" w:rsidR="00636BF2" w:rsidRPr="00012D21" w:rsidRDefault="00636BF2" w:rsidP="00AB2C04">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6E264FDC" w14:textId="77777777" w:rsidR="00636BF2" w:rsidRPr="00012D21" w:rsidRDefault="00636BF2" w:rsidP="00AB2C04">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4ED28A74" w14:textId="77777777" w:rsidR="00636BF2" w:rsidRPr="00012D21" w:rsidRDefault="00636BF2" w:rsidP="00AB2C04">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7E1674C1" w14:textId="77777777" w:rsidR="00636BF2" w:rsidRPr="00012D21" w:rsidRDefault="00636BF2" w:rsidP="00AB2C04">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51A964DC" w14:textId="77777777" w:rsidR="00636BF2" w:rsidRDefault="00636BF2" w:rsidP="00636BF2">
      <w:pPr>
        <w:spacing w:after="200" w:line="276" w:lineRule="auto"/>
        <w:rPr>
          <w:rFonts w:asciiTheme="minorHAnsi" w:hAnsiTheme="minorHAnsi" w:cs="Arial"/>
          <w:b/>
          <w:bCs/>
        </w:rPr>
      </w:pPr>
    </w:p>
    <w:p w14:paraId="6A8F26E2" w14:textId="77777777" w:rsidR="00636BF2" w:rsidRDefault="00636BF2" w:rsidP="00636BF2">
      <w:pPr>
        <w:spacing w:after="200" w:line="276" w:lineRule="auto"/>
        <w:rPr>
          <w:rFonts w:asciiTheme="minorHAnsi" w:hAnsiTheme="minorHAnsi" w:cs="Arial"/>
          <w:b/>
          <w:bCs/>
        </w:rPr>
      </w:pPr>
    </w:p>
    <w:p w14:paraId="5CB31494" w14:textId="77777777" w:rsidR="0076785A" w:rsidRDefault="0076785A" w:rsidP="00636BF2">
      <w:pPr>
        <w:spacing w:after="200" w:line="276" w:lineRule="auto"/>
        <w:rPr>
          <w:rFonts w:asciiTheme="minorHAnsi" w:hAnsiTheme="minorHAnsi" w:cs="Arial"/>
          <w:b/>
          <w:bCs/>
        </w:rPr>
      </w:pPr>
    </w:p>
    <w:p w14:paraId="5D29471C" w14:textId="77777777" w:rsidR="0076785A" w:rsidRDefault="0076785A" w:rsidP="00636BF2">
      <w:pPr>
        <w:spacing w:after="200" w:line="276" w:lineRule="auto"/>
        <w:rPr>
          <w:rFonts w:asciiTheme="minorHAnsi" w:hAnsiTheme="minorHAnsi" w:cs="Arial"/>
          <w:b/>
          <w:bCs/>
        </w:rPr>
      </w:pPr>
    </w:p>
    <w:p w14:paraId="27180B3F" w14:textId="7F903ED8" w:rsidR="00CA04EA" w:rsidRPr="0007345B" w:rsidRDefault="00CA04EA" w:rsidP="00E852D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Theme="minorHAnsi" w:hAnsiTheme="minorHAnsi" w:cstheme="minorHAnsi"/>
          <w:b/>
          <w:bCs/>
          <w:sz w:val="22"/>
          <w:szCs w:val="22"/>
        </w:rPr>
      </w:pPr>
      <w:r>
        <w:rPr>
          <w:rFonts w:asciiTheme="minorHAnsi" w:hAnsiTheme="minorHAnsi" w:cstheme="minorHAnsi"/>
          <w:b/>
          <w:bCs/>
          <w:sz w:val="22"/>
          <w:szCs w:val="22"/>
        </w:rPr>
        <w:lastRenderedPageBreak/>
        <w:t>NEXO 9</w:t>
      </w:r>
    </w:p>
    <w:p w14:paraId="60742E27" w14:textId="77777777" w:rsidR="00CA04EA" w:rsidRPr="0007345B" w:rsidRDefault="00CA04EA" w:rsidP="00CA04EA">
      <w:pPr>
        <w:pStyle w:val="Default"/>
        <w:jc w:val="center"/>
        <w:rPr>
          <w:rFonts w:asciiTheme="minorHAnsi" w:hAnsiTheme="minorHAnsi" w:cstheme="minorHAnsi"/>
          <w:b/>
          <w:bCs/>
          <w:color w:val="auto"/>
          <w:sz w:val="22"/>
          <w:szCs w:val="22"/>
        </w:rPr>
      </w:pPr>
      <w:r w:rsidRPr="0007345B">
        <w:rPr>
          <w:rFonts w:asciiTheme="minorHAnsi" w:hAnsiTheme="minorHAnsi" w:cstheme="minorHAnsi"/>
          <w:b/>
          <w:bCs/>
          <w:color w:val="auto"/>
          <w:sz w:val="22"/>
          <w:szCs w:val="22"/>
        </w:rPr>
        <w:t>BIENES DE ORIGEN NACIONAL</w:t>
      </w:r>
    </w:p>
    <w:p w14:paraId="641B65D5" w14:textId="77777777" w:rsidR="00CA04EA" w:rsidRPr="0007345B" w:rsidRDefault="00CA04EA" w:rsidP="00CA04EA">
      <w:pPr>
        <w:pStyle w:val="Default"/>
        <w:jc w:val="center"/>
        <w:rPr>
          <w:rFonts w:asciiTheme="minorHAnsi" w:hAnsiTheme="minorHAnsi" w:cstheme="minorHAnsi"/>
          <w:b/>
          <w:bCs/>
          <w:color w:val="auto"/>
          <w:sz w:val="22"/>
          <w:szCs w:val="22"/>
        </w:rPr>
      </w:pPr>
    </w:p>
    <w:p w14:paraId="0A1E8A27" w14:textId="77777777" w:rsidR="00CA04EA" w:rsidRPr="0007345B" w:rsidRDefault="00CA04EA" w:rsidP="00CA04EA">
      <w:pPr>
        <w:pStyle w:val="Default"/>
        <w:jc w:val="center"/>
        <w:rPr>
          <w:rFonts w:asciiTheme="minorHAnsi" w:hAnsiTheme="minorHAnsi" w:cstheme="minorHAnsi"/>
          <w:b/>
          <w:bCs/>
          <w:color w:val="auto"/>
          <w:sz w:val="22"/>
          <w:szCs w:val="22"/>
        </w:rPr>
      </w:pPr>
    </w:p>
    <w:p w14:paraId="50A6B19D" w14:textId="77777777" w:rsidR="00CA04EA" w:rsidRPr="0007345B" w:rsidRDefault="00CA04EA" w:rsidP="00CA04EA">
      <w:pPr>
        <w:pStyle w:val="Default"/>
        <w:jc w:val="center"/>
        <w:rPr>
          <w:rFonts w:asciiTheme="minorHAnsi" w:hAnsiTheme="minorHAnsi" w:cstheme="minorHAnsi"/>
          <w:b/>
          <w:bCs/>
          <w:color w:val="auto"/>
          <w:sz w:val="22"/>
          <w:szCs w:val="22"/>
        </w:rPr>
      </w:pPr>
    </w:p>
    <w:p w14:paraId="25F8BDC3" w14:textId="77777777" w:rsidR="00CA04EA" w:rsidRPr="0007345B" w:rsidRDefault="00CA04EA" w:rsidP="00CA04EA">
      <w:pPr>
        <w:autoSpaceDE w:val="0"/>
        <w:autoSpaceDN w:val="0"/>
        <w:adjustRightInd w:val="0"/>
        <w:jc w:val="both"/>
        <w:rPr>
          <w:rFonts w:asciiTheme="minorHAnsi" w:hAnsiTheme="minorHAnsi" w:cstheme="minorHAnsi"/>
          <w:b/>
          <w:bCs/>
          <w:sz w:val="22"/>
          <w:szCs w:val="22"/>
        </w:rPr>
      </w:pPr>
      <w:r w:rsidRPr="0007345B">
        <w:rPr>
          <w:rFonts w:asciiTheme="minorHAnsi" w:hAnsiTheme="minorHAnsi" w:cstheme="minorHAnsi"/>
          <w:b/>
          <w:bCs/>
          <w:sz w:val="22"/>
          <w:szCs w:val="22"/>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5294A0A1" w14:textId="77777777" w:rsidR="00CA04EA" w:rsidRPr="0007345B" w:rsidRDefault="00CA04EA" w:rsidP="00CA04EA">
      <w:pPr>
        <w:autoSpaceDE w:val="0"/>
        <w:autoSpaceDN w:val="0"/>
        <w:adjustRightInd w:val="0"/>
        <w:jc w:val="center"/>
        <w:rPr>
          <w:rFonts w:asciiTheme="minorHAnsi" w:hAnsiTheme="minorHAnsi" w:cstheme="minorHAnsi"/>
          <w:b/>
          <w:bCs/>
          <w:sz w:val="22"/>
          <w:szCs w:val="22"/>
        </w:rPr>
      </w:pPr>
    </w:p>
    <w:p w14:paraId="2AE32292" w14:textId="77777777" w:rsidR="00CA04EA" w:rsidRPr="0007345B" w:rsidRDefault="00CA04EA" w:rsidP="00CA04EA">
      <w:pPr>
        <w:autoSpaceDE w:val="0"/>
        <w:autoSpaceDN w:val="0"/>
        <w:adjustRightInd w:val="0"/>
        <w:jc w:val="center"/>
        <w:rPr>
          <w:rFonts w:asciiTheme="minorHAnsi" w:hAnsiTheme="minorHAnsi" w:cstheme="minorHAnsi"/>
          <w:b/>
          <w:bCs/>
          <w:sz w:val="22"/>
          <w:szCs w:val="22"/>
        </w:rPr>
      </w:pPr>
    </w:p>
    <w:p w14:paraId="66B20BF6" w14:textId="77777777" w:rsidR="00CA04EA" w:rsidRPr="0007345B" w:rsidRDefault="00CA04EA" w:rsidP="00CA04EA">
      <w:pPr>
        <w:autoSpaceDE w:val="0"/>
        <w:autoSpaceDN w:val="0"/>
        <w:adjustRightInd w:val="0"/>
        <w:jc w:val="center"/>
        <w:rPr>
          <w:rFonts w:asciiTheme="minorHAnsi" w:hAnsiTheme="minorHAnsi" w:cstheme="minorHAnsi"/>
          <w:b/>
          <w:bCs/>
          <w:sz w:val="22"/>
          <w:szCs w:val="22"/>
        </w:rPr>
      </w:pPr>
    </w:p>
    <w:p w14:paraId="5781BCCC" w14:textId="77777777" w:rsidR="00CA04EA" w:rsidRPr="0007345B" w:rsidRDefault="00CA04EA" w:rsidP="00CA04EA">
      <w:pPr>
        <w:autoSpaceDE w:val="0"/>
        <w:autoSpaceDN w:val="0"/>
        <w:adjustRightInd w:val="0"/>
        <w:jc w:val="right"/>
        <w:rPr>
          <w:rFonts w:asciiTheme="minorHAnsi" w:hAnsiTheme="minorHAnsi" w:cstheme="minorHAnsi"/>
          <w:sz w:val="22"/>
          <w:szCs w:val="22"/>
        </w:rPr>
      </w:pPr>
      <w:r w:rsidRPr="0007345B">
        <w:rPr>
          <w:rFonts w:asciiTheme="minorHAnsi" w:hAnsiTheme="minorHAnsi" w:cstheme="minorHAnsi"/>
          <w:sz w:val="22"/>
          <w:szCs w:val="22"/>
        </w:rPr>
        <w:t xml:space="preserve">__________de __________ </w:t>
      </w:r>
      <w:proofErr w:type="spellStart"/>
      <w:r w:rsidRPr="0007345B">
        <w:rPr>
          <w:rFonts w:asciiTheme="minorHAnsi" w:hAnsiTheme="minorHAnsi" w:cstheme="minorHAnsi"/>
          <w:sz w:val="22"/>
          <w:szCs w:val="22"/>
        </w:rPr>
        <w:t>de</w:t>
      </w:r>
      <w:proofErr w:type="spellEnd"/>
      <w:r w:rsidRPr="0007345B">
        <w:rPr>
          <w:rFonts w:asciiTheme="minorHAnsi" w:hAnsiTheme="minorHAnsi" w:cstheme="minorHAnsi"/>
          <w:sz w:val="22"/>
          <w:szCs w:val="22"/>
        </w:rPr>
        <w:t xml:space="preserve"> ___</w:t>
      </w:r>
      <w:r>
        <w:rPr>
          <w:rFonts w:asciiTheme="minorHAnsi" w:hAnsiTheme="minorHAnsi" w:cstheme="minorHAnsi"/>
          <w:sz w:val="22"/>
          <w:szCs w:val="22"/>
        </w:rPr>
        <w:t>___________</w:t>
      </w:r>
    </w:p>
    <w:p w14:paraId="40945833" w14:textId="77777777" w:rsidR="00636BF2" w:rsidRPr="00FA4A0F" w:rsidRDefault="00636BF2" w:rsidP="00636BF2">
      <w:pPr>
        <w:autoSpaceDE w:val="0"/>
        <w:autoSpaceDN w:val="0"/>
        <w:adjustRightInd w:val="0"/>
        <w:rPr>
          <w:rFonts w:asciiTheme="minorHAnsi" w:hAnsiTheme="minorHAnsi" w:cstheme="minorHAnsi"/>
          <w:b/>
        </w:rPr>
      </w:pPr>
      <w:r>
        <w:rPr>
          <w:rFonts w:asciiTheme="minorHAnsi" w:hAnsiTheme="minorHAnsi" w:cs="Arial"/>
          <w:b/>
        </w:rPr>
        <w:t>LIC. VICENTE ARTURO LÓPEZ LIMÓN</w:t>
      </w:r>
    </w:p>
    <w:p w14:paraId="2DF9C47B" w14:textId="3890493A" w:rsidR="00CA04EA" w:rsidRDefault="00CA04EA" w:rsidP="00CA04EA">
      <w:pPr>
        <w:autoSpaceDE w:val="0"/>
        <w:autoSpaceDN w:val="0"/>
        <w:adjustRightInd w:val="0"/>
        <w:rPr>
          <w:rFonts w:asciiTheme="minorHAnsi" w:hAnsiTheme="minorHAnsi" w:cstheme="minorHAnsi"/>
          <w:b/>
        </w:rPr>
      </w:pPr>
      <w:r w:rsidRPr="00FA4A0F">
        <w:rPr>
          <w:rFonts w:asciiTheme="minorHAnsi" w:hAnsiTheme="minorHAnsi" w:cstheme="minorHAnsi"/>
          <w:b/>
        </w:rPr>
        <w:t>DIRECTOR ADMINISTRATIVO</w:t>
      </w:r>
    </w:p>
    <w:p w14:paraId="072C57AB" w14:textId="77777777" w:rsidR="00636BF2" w:rsidRPr="00FA4A0F" w:rsidRDefault="00636BF2" w:rsidP="00636BF2">
      <w:pPr>
        <w:autoSpaceDE w:val="0"/>
        <w:autoSpaceDN w:val="0"/>
        <w:adjustRightInd w:val="0"/>
        <w:rPr>
          <w:rFonts w:asciiTheme="minorHAnsi" w:hAnsiTheme="minorHAnsi" w:cstheme="minorHAnsi"/>
          <w:b/>
        </w:rPr>
      </w:pPr>
      <w:r w:rsidRPr="00FA4A0F">
        <w:rPr>
          <w:rFonts w:asciiTheme="minorHAnsi" w:hAnsiTheme="minorHAnsi" w:cstheme="minorHAnsi"/>
          <w:b/>
        </w:rPr>
        <w:t>SERVICIOS DE SALUD DE NUEVO LEÓN, O.P.D.</w:t>
      </w:r>
    </w:p>
    <w:p w14:paraId="61F36B70" w14:textId="77777777" w:rsidR="00CA04EA" w:rsidRPr="00FA4A0F" w:rsidRDefault="00CA04EA" w:rsidP="00CA04EA">
      <w:pPr>
        <w:autoSpaceDE w:val="0"/>
        <w:autoSpaceDN w:val="0"/>
        <w:adjustRightInd w:val="0"/>
        <w:rPr>
          <w:rFonts w:asciiTheme="minorHAnsi" w:hAnsiTheme="minorHAnsi" w:cstheme="minorHAnsi"/>
          <w:b/>
        </w:rPr>
      </w:pPr>
      <w:r w:rsidRPr="00FA4A0F">
        <w:rPr>
          <w:rFonts w:asciiTheme="minorHAnsi" w:hAnsiTheme="minorHAnsi" w:cstheme="minorHAnsi"/>
          <w:b/>
        </w:rPr>
        <w:t>PRESENTE.</w:t>
      </w:r>
    </w:p>
    <w:p w14:paraId="526D8FD6" w14:textId="77777777" w:rsidR="00CA04EA" w:rsidRPr="00FA4A0F" w:rsidRDefault="00CA04EA" w:rsidP="00CA04EA">
      <w:pPr>
        <w:autoSpaceDE w:val="0"/>
        <w:autoSpaceDN w:val="0"/>
        <w:adjustRightInd w:val="0"/>
        <w:jc w:val="both"/>
        <w:rPr>
          <w:rFonts w:asciiTheme="minorHAnsi" w:hAnsiTheme="minorHAnsi" w:cstheme="minorHAnsi"/>
        </w:rPr>
      </w:pPr>
    </w:p>
    <w:p w14:paraId="5033F103" w14:textId="77777777" w:rsidR="00CA04EA" w:rsidRPr="00FA4A0F" w:rsidRDefault="00CA04EA" w:rsidP="00CA04EA">
      <w:pPr>
        <w:autoSpaceDE w:val="0"/>
        <w:autoSpaceDN w:val="0"/>
        <w:adjustRightInd w:val="0"/>
        <w:jc w:val="both"/>
        <w:rPr>
          <w:rFonts w:asciiTheme="minorHAnsi" w:hAnsiTheme="minorHAnsi" w:cstheme="minorHAnsi"/>
        </w:rPr>
      </w:pPr>
    </w:p>
    <w:p w14:paraId="73B1EBFC" w14:textId="33676FA1" w:rsidR="00CA04EA" w:rsidRPr="00FA4A0F" w:rsidRDefault="00CA04EA" w:rsidP="00CA04EA">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Me refiero al procedimiento de </w:t>
      </w:r>
      <w:r w:rsidRPr="00FA4A0F">
        <w:rPr>
          <w:rFonts w:asciiTheme="minorHAnsi" w:hAnsiTheme="minorHAnsi" w:cstheme="minorHAnsi"/>
          <w:b/>
          <w:u w:val="single"/>
        </w:rPr>
        <w:t xml:space="preserve">LICITACIÓN PÚBLICA NACIONAL </w:t>
      </w:r>
      <w:r w:rsidRPr="00651F67">
        <w:rPr>
          <w:rFonts w:asciiTheme="minorHAnsi" w:hAnsiTheme="minorHAnsi" w:cstheme="minorHAnsi"/>
          <w:b/>
          <w:u w:val="single"/>
        </w:rPr>
        <w:t>PRESENCIAL</w:t>
      </w:r>
      <w:r w:rsidRPr="00651F67">
        <w:rPr>
          <w:rFonts w:asciiTheme="minorHAnsi" w:hAnsiTheme="minorHAnsi" w:cstheme="minorHAnsi"/>
        </w:rPr>
        <w:t xml:space="preserve"> </w:t>
      </w:r>
      <w:r w:rsidR="00263462" w:rsidRPr="00651F67">
        <w:rPr>
          <w:rFonts w:asciiTheme="minorHAnsi" w:hAnsiTheme="minorHAnsi" w:cstheme="minorHAnsi"/>
        </w:rPr>
        <w:t>No.</w:t>
      </w:r>
      <w:r w:rsidR="008832BD" w:rsidRPr="00651F67">
        <w:rPr>
          <w:rFonts w:asciiTheme="minorHAnsi" w:hAnsiTheme="minorHAnsi" w:cstheme="minorHAnsi"/>
        </w:rPr>
        <w:t xml:space="preserve"> </w:t>
      </w:r>
      <w:r w:rsidR="002833CD">
        <w:rPr>
          <w:rFonts w:asciiTheme="minorHAnsi" w:hAnsiTheme="minorHAnsi" w:cstheme="minorHAnsi"/>
        </w:rPr>
        <w:t>LP-919044992-N36-2024</w:t>
      </w:r>
      <w:r w:rsidRPr="00FA4A0F">
        <w:rPr>
          <w:rFonts w:asciiTheme="minorHAnsi" w:hAnsiTheme="minorHAnsi" w:cstheme="minorHAnsi"/>
        </w:rPr>
        <w:t xml:space="preserve"> en el que mi representada, la empresa__________________________________ participa a través de la presente propuesta.</w:t>
      </w:r>
    </w:p>
    <w:p w14:paraId="0BB711F8" w14:textId="77777777" w:rsidR="00CA04EA" w:rsidRPr="00FA4A0F" w:rsidRDefault="00CA04EA" w:rsidP="00CA04EA">
      <w:pPr>
        <w:autoSpaceDE w:val="0"/>
        <w:autoSpaceDN w:val="0"/>
        <w:adjustRightInd w:val="0"/>
        <w:jc w:val="both"/>
        <w:rPr>
          <w:rFonts w:asciiTheme="minorHAnsi" w:hAnsiTheme="minorHAnsi" w:cstheme="minorHAnsi"/>
        </w:rPr>
      </w:pPr>
    </w:p>
    <w:p w14:paraId="09390E78" w14:textId="77777777" w:rsidR="00CA04EA" w:rsidRPr="00FA4A0F" w:rsidRDefault="00CA04EA" w:rsidP="00CA04EA">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Sobre el particular y el que suscribe, manifiesto bajo protesta de decir verdad que, en el supuesto de que me sea adjudicado el contrato respectivo, que la totalidad </w:t>
      </w:r>
      <w:r w:rsidR="004E14F5">
        <w:rPr>
          <w:rFonts w:asciiTheme="minorHAnsi" w:hAnsiTheme="minorHAnsi" w:cstheme="minorHAnsi"/>
        </w:rPr>
        <w:t>del servicio e insumos</w:t>
      </w:r>
      <w:r w:rsidRPr="00FA4A0F">
        <w:rPr>
          <w:rFonts w:asciiTheme="minorHAnsi" w:hAnsiTheme="minorHAnsi" w:cstheme="minorHAnsi"/>
        </w:rPr>
        <w:t xml:space="preserve"> que oferto en dicha propuesta y suministraré, bajo la partida __________, será(n) producido(s) en los Estados Unidos Mexicanos y que </w:t>
      </w:r>
      <w:r w:rsidR="004E14F5">
        <w:rPr>
          <w:rFonts w:asciiTheme="minorHAnsi" w:hAnsiTheme="minorHAnsi" w:cstheme="minorHAnsi"/>
        </w:rPr>
        <w:t>el servicio e insumos</w:t>
      </w:r>
      <w:r w:rsidRPr="00FA4A0F">
        <w:rPr>
          <w:rFonts w:asciiTheme="minorHAnsi" w:hAnsiTheme="minorHAnsi" w:cstheme="minorHAnsi"/>
        </w:rPr>
        <w:t xml:space="preserve"> serán producidos en el país y cuentan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w:t>
      </w:r>
      <w:r>
        <w:rPr>
          <w:rFonts w:asciiTheme="minorHAnsi" w:hAnsiTheme="minorHAnsi" w:cstheme="minorHAnsi"/>
        </w:rPr>
        <w:t>E</w:t>
      </w:r>
      <w:r w:rsidRPr="00FA4A0F">
        <w:rPr>
          <w:rFonts w:asciiTheme="minorHAnsi" w:hAnsiTheme="minorHAnsi" w:cstheme="minorHAnsi"/>
        </w:rPr>
        <w:t>stado de Nuevo León, en las que solamente podrán participar personas de nacionalidad mexicana.</w:t>
      </w:r>
    </w:p>
    <w:p w14:paraId="6CECCDFC" w14:textId="77777777" w:rsidR="00CA04EA" w:rsidRPr="00FA4A0F" w:rsidRDefault="00CA04EA" w:rsidP="00CA04EA">
      <w:pPr>
        <w:autoSpaceDE w:val="0"/>
        <w:autoSpaceDN w:val="0"/>
        <w:adjustRightInd w:val="0"/>
        <w:jc w:val="both"/>
        <w:rPr>
          <w:rFonts w:asciiTheme="minorHAnsi" w:hAnsiTheme="minorHAnsi" w:cstheme="minorHAnsi"/>
        </w:rPr>
      </w:pPr>
    </w:p>
    <w:p w14:paraId="53A725D2" w14:textId="77777777" w:rsidR="00CA04EA" w:rsidRPr="00FA4A0F" w:rsidRDefault="00CA04EA" w:rsidP="00CA04EA">
      <w:pPr>
        <w:autoSpaceDE w:val="0"/>
        <w:autoSpaceDN w:val="0"/>
        <w:adjustRightInd w:val="0"/>
        <w:jc w:val="center"/>
        <w:rPr>
          <w:rFonts w:asciiTheme="minorHAnsi" w:hAnsiTheme="minorHAnsi" w:cstheme="minorHAnsi"/>
        </w:rPr>
      </w:pPr>
    </w:p>
    <w:p w14:paraId="4E62CB12" w14:textId="77777777" w:rsidR="00CA04EA" w:rsidRPr="00FA4A0F" w:rsidRDefault="00CA04EA" w:rsidP="00CA04EA">
      <w:pPr>
        <w:autoSpaceDE w:val="0"/>
        <w:autoSpaceDN w:val="0"/>
        <w:adjustRightInd w:val="0"/>
        <w:jc w:val="center"/>
        <w:rPr>
          <w:rFonts w:asciiTheme="minorHAnsi" w:hAnsiTheme="minorHAnsi" w:cstheme="minorHAnsi"/>
        </w:rPr>
      </w:pPr>
      <w:r w:rsidRPr="00FA4A0F">
        <w:rPr>
          <w:rFonts w:asciiTheme="minorHAnsi" w:hAnsiTheme="minorHAnsi" w:cstheme="minorHAnsi"/>
        </w:rPr>
        <w:t>ATENTAMENTE</w:t>
      </w:r>
    </w:p>
    <w:p w14:paraId="3F154CF4" w14:textId="77777777" w:rsidR="00CA04EA" w:rsidRPr="00FA4A0F" w:rsidRDefault="00CA04EA" w:rsidP="00CA04EA">
      <w:pPr>
        <w:autoSpaceDE w:val="0"/>
        <w:autoSpaceDN w:val="0"/>
        <w:adjustRightInd w:val="0"/>
        <w:jc w:val="center"/>
        <w:rPr>
          <w:rFonts w:asciiTheme="minorHAnsi" w:hAnsiTheme="minorHAnsi" w:cstheme="minorHAnsi"/>
        </w:rPr>
      </w:pPr>
    </w:p>
    <w:p w14:paraId="2F35F732" w14:textId="77777777" w:rsidR="00CA04EA" w:rsidRPr="00FA4A0F" w:rsidRDefault="00CA04EA" w:rsidP="00CA04EA">
      <w:pPr>
        <w:autoSpaceDE w:val="0"/>
        <w:autoSpaceDN w:val="0"/>
        <w:adjustRightInd w:val="0"/>
        <w:jc w:val="center"/>
        <w:rPr>
          <w:rFonts w:asciiTheme="minorHAnsi" w:hAnsiTheme="minorHAnsi" w:cstheme="minorHAnsi"/>
        </w:rPr>
      </w:pPr>
    </w:p>
    <w:p w14:paraId="445908BD" w14:textId="77777777" w:rsidR="00CA04EA" w:rsidRPr="00FA4A0F" w:rsidRDefault="00CA04EA" w:rsidP="00CA04EA">
      <w:pPr>
        <w:autoSpaceDE w:val="0"/>
        <w:autoSpaceDN w:val="0"/>
        <w:adjustRightInd w:val="0"/>
        <w:jc w:val="center"/>
        <w:rPr>
          <w:rFonts w:asciiTheme="minorHAnsi" w:hAnsiTheme="minorHAnsi" w:cstheme="minorHAnsi"/>
        </w:rPr>
      </w:pPr>
      <w:r w:rsidRPr="00FA4A0F">
        <w:rPr>
          <w:rFonts w:asciiTheme="minorHAnsi" w:hAnsiTheme="minorHAnsi" w:cstheme="minorHAnsi"/>
        </w:rPr>
        <w:t>___________________________________</w:t>
      </w:r>
    </w:p>
    <w:p w14:paraId="26B110C1" w14:textId="77777777" w:rsidR="00CA04EA" w:rsidRDefault="00CA04EA" w:rsidP="00CA04EA">
      <w:pPr>
        <w:autoSpaceDE w:val="0"/>
        <w:autoSpaceDN w:val="0"/>
        <w:adjustRightInd w:val="0"/>
        <w:jc w:val="center"/>
        <w:rPr>
          <w:rFonts w:ascii="Arial" w:hAnsi="Arial" w:cs="Arial"/>
          <w:sz w:val="18"/>
          <w:szCs w:val="18"/>
        </w:rPr>
      </w:pPr>
    </w:p>
    <w:p w14:paraId="71DC8AA3" w14:textId="77777777" w:rsidR="00CA04EA" w:rsidRDefault="00CA04EA" w:rsidP="00CA04EA">
      <w:pPr>
        <w:autoSpaceDE w:val="0"/>
        <w:autoSpaceDN w:val="0"/>
        <w:adjustRightInd w:val="0"/>
        <w:rPr>
          <w:rFonts w:ascii="Arial" w:hAnsi="Arial" w:cs="Arial"/>
          <w:sz w:val="18"/>
          <w:szCs w:val="18"/>
        </w:rPr>
      </w:pPr>
    </w:p>
    <w:p w14:paraId="34BF76D7" w14:textId="77777777" w:rsidR="00CA04EA" w:rsidRDefault="00CA04EA" w:rsidP="00CA04EA">
      <w:pPr>
        <w:autoSpaceDE w:val="0"/>
        <w:autoSpaceDN w:val="0"/>
        <w:adjustRightInd w:val="0"/>
        <w:rPr>
          <w:rFonts w:ascii="Arial" w:hAnsi="Arial" w:cs="Arial"/>
          <w:sz w:val="18"/>
          <w:szCs w:val="18"/>
        </w:rPr>
      </w:pPr>
    </w:p>
    <w:p w14:paraId="303EF80A" w14:textId="77777777" w:rsidR="00CA04EA" w:rsidRDefault="00CA04EA" w:rsidP="00CA04EA">
      <w:pPr>
        <w:autoSpaceDE w:val="0"/>
        <w:autoSpaceDN w:val="0"/>
        <w:adjustRightInd w:val="0"/>
        <w:rPr>
          <w:rFonts w:ascii="Arial" w:hAnsi="Arial" w:cs="Arial"/>
          <w:sz w:val="18"/>
          <w:szCs w:val="18"/>
        </w:rPr>
      </w:pPr>
    </w:p>
    <w:p w14:paraId="1EBC0AE3" w14:textId="77777777" w:rsidR="009F23FF" w:rsidRDefault="009F23FF" w:rsidP="00CA04EA">
      <w:pPr>
        <w:autoSpaceDE w:val="0"/>
        <w:autoSpaceDN w:val="0"/>
        <w:adjustRightInd w:val="0"/>
        <w:rPr>
          <w:rFonts w:ascii="Arial" w:hAnsi="Arial" w:cs="Arial"/>
          <w:sz w:val="18"/>
          <w:szCs w:val="18"/>
        </w:rPr>
      </w:pPr>
    </w:p>
    <w:p w14:paraId="565358F8" w14:textId="77777777" w:rsidR="009F23FF" w:rsidRDefault="009F23FF" w:rsidP="00CA04EA">
      <w:pPr>
        <w:autoSpaceDE w:val="0"/>
        <w:autoSpaceDN w:val="0"/>
        <w:adjustRightInd w:val="0"/>
        <w:rPr>
          <w:rFonts w:ascii="Arial" w:hAnsi="Arial" w:cs="Arial"/>
          <w:sz w:val="18"/>
          <w:szCs w:val="18"/>
        </w:rPr>
      </w:pPr>
    </w:p>
    <w:p w14:paraId="63E786F2" w14:textId="77777777" w:rsidR="009F23FF" w:rsidRDefault="009F23FF" w:rsidP="00CA04EA">
      <w:pPr>
        <w:autoSpaceDE w:val="0"/>
        <w:autoSpaceDN w:val="0"/>
        <w:adjustRightInd w:val="0"/>
        <w:rPr>
          <w:rFonts w:ascii="Arial" w:hAnsi="Arial" w:cs="Arial"/>
          <w:sz w:val="18"/>
          <w:szCs w:val="18"/>
        </w:rPr>
      </w:pPr>
    </w:p>
    <w:p w14:paraId="7ABE5A9E" w14:textId="77777777" w:rsidR="00CA04EA" w:rsidRDefault="00CA04EA" w:rsidP="00CA04EA">
      <w:pPr>
        <w:autoSpaceDE w:val="0"/>
        <w:autoSpaceDN w:val="0"/>
        <w:adjustRightInd w:val="0"/>
        <w:rPr>
          <w:rFonts w:ascii="Arial" w:hAnsi="Arial" w:cs="Arial"/>
          <w:sz w:val="18"/>
          <w:szCs w:val="18"/>
        </w:rPr>
      </w:pPr>
    </w:p>
    <w:p w14:paraId="73A74812" w14:textId="77777777" w:rsidR="00F372BA" w:rsidRDefault="00F372BA" w:rsidP="00CA04EA">
      <w:pPr>
        <w:autoSpaceDE w:val="0"/>
        <w:autoSpaceDN w:val="0"/>
        <w:adjustRightInd w:val="0"/>
        <w:rPr>
          <w:rFonts w:ascii="Arial" w:hAnsi="Arial" w:cs="Arial"/>
          <w:sz w:val="18"/>
          <w:szCs w:val="18"/>
        </w:rPr>
      </w:pPr>
    </w:p>
    <w:p w14:paraId="7384D14C" w14:textId="77777777" w:rsidR="00F372BA" w:rsidRDefault="00F372BA" w:rsidP="00CA04EA">
      <w:pPr>
        <w:autoSpaceDE w:val="0"/>
        <w:autoSpaceDN w:val="0"/>
        <w:adjustRightInd w:val="0"/>
        <w:rPr>
          <w:rFonts w:ascii="Arial" w:hAnsi="Arial" w:cs="Arial"/>
          <w:sz w:val="18"/>
          <w:szCs w:val="18"/>
        </w:rPr>
      </w:pPr>
    </w:p>
    <w:p w14:paraId="495E4D11" w14:textId="77777777" w:rsidR="00826752" w:rsidRDefault="00826752" w:rsidP="00CA04EA">
      <w:pPr>
        <w:autoSpaceDE w:val="0"/>
        <w:autoSpaceDN w:val="0"/>
        <w:adjustRightInd w:val="0"/>
        <w:rPr>
          <w:rFonts w:ascii="Arial" w:hAnsi="Arial" w:cs="Arial"/>
          <w:sz w:val="18"/>
          <w:szCs w:val="18"/>
        </w:rPr>
      </w:pPr>
    </w:p>
    <w:p w14:paraId="63FDC186" w14:textId="77777777" w:rsidR="003B3E89" w:rsidRPr="002522C8" w:rsidRDefault="003B3E89" w:rsidP="00E852D4">
      <w:pPr>
        <w:pBdr>
          <w:top w:val="single" w:sz="4" w:space="2" w:color="auto"/>
          <w:left w:val="single" w:sz="4" w:space="4" w:color="auto"/>
          <w:bottom w:val="single" w:sz="4" w:space="1" w:color="auto"/>
          <w:right w:val="single" w:sz="4" w:space="4" w:color="auto"/>
        </w:pBdr>
        <w:shd w:val="clear" w:color="auto" w:fill="7DE6FF"/>
        <w:tabs>
          <w:tab w:val="left" w:pos="4253"/>
          <w:tab w:val="left" w:pos="8080"/>
        </w:tabs>
        <w:ind w:right="1"/>
        <w:jc w:val="center"/>
        <w:outlineLvl w:val="0"/>
        <w:rPr>
          <w:rFonts w:ascii="Calibri" w:hAnsi="Calibri" w:cs="Arial"/>
        </w:rPr>
      </w:pPr>
      <w:r w:rsidRPr="002522C8">
        <w:rPr>
          <w:rFonts w:ascii="Calibri" w:hAnsi="Calibri" w:cs="Arial"/>
          <w:b/>
          <w:bCs/>
        </w:rPr>
        <w:t xml:space="preserve">ANEXO </w:t>
      </w:r>
      <w:r>
        <w:rPr>
          <w:rFonts w:ascii="Calibri" w:hAnsi="Calibri" w:cs="Arial"/>
          <w:b/>
        </w:rPr>
        <w:t>10</w:t>
      </w:r>
    </w:p>
    <w:p w14:paraId="0840FB52" w14:textId="77777777" w:rsidR="00636BF2" w:rsidRPr="00710604" w:rsidRDefault="00636BF2" w:rsidP="00636BF2">
      <w:pPr>
        <w:tabs>
          <w:tab w:val="left" w:pos="3969"/>
          <w:tab w:val="left" w:pos="8080"/>
        </w:tabs>
        <w:ind w:right="1"/>
        <w:jc w:val="center"/>
        <w:outlineLvl w:val="0"/>
        <w:rPr>
          <w:rFonts w:ascii="Calibri" w:hAnsi="Calibri" w:cs="Arial"/>
          <w:b/>
          <w:sz w:val="18"/>
          <w:szCs w:val="18"/>
          <w:u w:val="single"/>
        </w:rPr>
      </w:pPr>
      <w:r w:rsidRPr="00710604">
        <w:rPr>
          <w:rFonts w:ascii="Calibri" w:hAnsi="Calibri" w:cs="Arial"/>
          <w:b/>
          <w:sz w:val="18"/>
          <w:szCs w:val="18"/>
          <w:u w:val="single"/>
        </w:rPr>
        <w:t>A F  I  A  N  Z  A  D  O  R  A</w:t>
      </w:r>
    </w:p>
    <w:p w14:paraId="3FF62A51" w14:textId="77777777" w:rsidR="00636BF2" w:rsidRPr="00710604" w:rsidRDefault="00636BF2" w:rsidP="00636BF2">
      <w:pPr>
        <w:tabs>
          <w:tab w:val="left" w:pos="3969"/>
          <w:tab w:val="left" w:pos="8080"/>
        </w:tabs>
        <w:ind w:right="1"/>
        <w:jc w:val="center"/>
        <w:rPr>
          <w:rFonts w:ascii="Calibri" w:hAnsi="Calibri" w:cs="Arial"/>
          <w:b/>
          <w:sz w:val="18"/>
          <w:szCs w:val="18"/>
          <w:u w:val="single"/>
        </w:rPr>
      </w:pPr>
      <w:r w:rsidRPr="00710604">
        <w:rPr>
          <w:rFonts w:ascii="Calibri" w:hAnsi="Calibri" w:cs="Arial"/>
          <w:b/>
          <w:sz w:val="18"/>
          <w:szCs w:val="18"/>
          <w:u w:val="single"/>
        </w:rPr>
        <w:t>GARANTÍA DE BUEN CUMPLIMIENTO DE CONTRATO</w:t>
      </w:r>
    </w:p>
    <w:p w14:paraId="61C241BC" w14:textId="77777777" w:rsidR="00636BF2" w:rsidRPr="00710604" w:rsidRDefault="00636BF2" w:rsidP="00636BF2">
      <w:pPr>
        <w:tabs>
          <w:tab w:val="left" w:pos="3969"/>
          <w:tab w:val="left" w:pos="8080"/>
        </w:tabs>
        <w:ind w:right="1"/>
        <w:jc w:val="center"/>
        <w:rPr>
          <w:rFonts w:ascii="Calibri" w:hAnsi="Calibri" w:cs="Arial"/>
          <w:b/>
          <w:sz w:val="18"/>
          <w:szCs w:val="18"/>
          <w:u w:val="single"/>
        </w:rPr>
      </w:pPr>
    </w:p>
    <w:p w14:paraId="7460C11B" w14:textId="58315211" w:rsidR="00636BF2" w:rsidRPr="00710604" w:rsidRDefault="00636BF2" w:rsidP="00636BF2">
      <w:pPr>
        <w:pStyle w:val="NormalWeb"/>
        <w:spacing w:before="0" w:beforeAutospacing="0" w:after="0" w:afterAutospacing="0"/>
        <w:ind w:right="-5"/>
        <w:jc w:val="both"/>
        <w:rPr>
          <w:sz w:val="18"/>
          <w:szCs w:val="18"/>
          <w:lang w:val="es-MX" w:eastAsia="es-MX"/>
        </w:rPr>
      </w:pPr>
      <w:r w:rsidRPr="00710604">
        <w:rPr>
          <w:rFonts w:ascii="Calibri" w:hAnsi="Calibri"/>
          <w:b/>
          <w:sz w:val="18"/>
          <w:szCs w:val="18"/>
        </w:rPr>
        <w:t>GARANTÍA DE</w:t>
      </w:r>
      <w:r w:rsidRPr="00710604">
        <w:rPr>
          <w:rFonts w:ascii="Calibri" w:hAnsi="Calibri" w:cs="Tahoma"/>
          <w:b/>
          <w:bCs/>
          <w:sz w:val="18"/>
          <w:szCs w:val="18"/>
        </w:rPr>
        <w:t xml:space="preserve"> BUEN CUMPLIMIENTO.</w:t>
      </w:r>
      <w:r w:rsidR="001A291C">
        <w:rPr>
          <w:rFonts w:ascii="Calibri" w:hAnsi="Calibri" w:cs="Tahoma"/>
          <w:b/>
          <w:bCs/>
          <w:sz w:val="18"/>
          <w:szCs w:val="18"/>
        </w:rPr>
        <w:t xml:space="preserve"> </w:t>
      </w:r>
      <w:r w:rsidRPr="00710604">
        <w:rPr>
          <w:rFonts w:ascii="Calibri" w:hAnsi="Calibri" w:cs="Tahoma"/>
          <w:b/>
          <w:bCs/>
          <w:sz w:val="18"/>
          <w:szCs w:val="18"/>
        </w:rPr>
        <w:t xml:space="preserve">- </w:t>
      </w:r>
      <w:r w:rsidRPr="00710604">
        <w:rPr>
          <w:rFonts w:ascii="Calibri" w:hAnsi="Calibri" w:cs="Arial"/>
          <w:sz w:val="18"/>
          <w:szCs w:val="18"/>
        </w:rPr>
        <w:t xml:space="preserve">Para garantizar el cumplimiento de las obligaciones derivadas del presente contrato </w:t>
      </w:r>
      <w:r w:rsidRPr="00710604">
        <w:rPr>
          <w:rFonts w:ascii="Calibri" w:hAnsi="Calibri" w:cs="Arial"/>
          <w:b/>
          <w:sz w:val="18"/>
          <w:szCs w:val="18"/>
        </w:rPr>
        <w:t>“EL PROVEEDOR”</w:t>
      </w:r>
      <w:r w:rsidRPr="00710604">
        <w:rPr>
          <w:rFonts w:ascii="Calibri" w:hAnsi="Calibri" w:cs="Arial"/>
          <w:sz w:val="18"/>
          <w:szCs w:val="18"/>
        </w:rPr>
        <w:t xml:space="preserve"> se obliga a otorgar dentro de los 10 días hábiles siguientes a la fecha de firma del presente contrato, fianza por un monto equivalente al 20% del valor total del presente instrumento incluyendo el Impuesto al Valor Agregado. </w:t>
      </w:r>
    </w:p>
    <w:p w14:paraId="3EDD13A8" w14:textId="77777777" w:rsidR="00636BF2" w:rsidRPr="00710604" w:rsidRDefault="00636BF2" w:rsidP="00636BF2">
      <w:pPr>
        <w:pStyle w:val="NormalWeb"/>
        <w:spacing w:before="0" w:beforeAutospacing="0" w:after="0" w:afterAutospacing="0"/>
        <w:ind w:right="-5"/>
        <w:jc w:val="both"/>
        <w:rPr>
          <w:sz w:val="18"/>
          <w:szCs w:val="18"/>
        </w:rPr>
      </w:pPr>
      <w:r w:rsidRPr="00710604">
        <w:rPr>
          <w:rFonts w:ascii="Calibri" w:hAnsi="Calibri" w:cs="Arial"/>
          <w:sz w:val="18"/>
          <w:szCs w:val="18"/>
        </w:rPr>
        <w:t> </w:t>
      </w:r>
    </w:p>
    <w:p w14:paraId="4247EEC5" w14:textId="77777777" w:rsidR="00636BF2" w:rsidRPr="00710604" w:rsidRDefault="00636BF2" w:rsidP="00636BF2">
      <w:pPr>
        <w:pStyle w:val="NormalWeb"/>
        <w:spacing w:before="0" w:beforeAutospacing="0" w:after="0" w:afterAutospacing="0"/>
        <w:jc w:val="both"/>
        <w:rPr>
          <w:sz w:val="18"/>
          <w:szCs w:val="18"/>
        </w:rPr>
      </w:pPr>
      <w:r w:rsidRPr="00710604">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5C9FD421" w14:textId="77777777" w:rsidR="00636BF2" w:rsidRPr="00710604" w:rsidRDefault="00636BF2" w:rsidP="00636BF2">
      <w:pPr>
        <w:pStyle w:val="NormalWeb"/>
        <w:spacing w:before="0" w:beforeAutospacing="0" w:after="0" w:afterAutospacing="0"/>
        <w:jc w:val="both"/>
        <w:rPr>
          <w:sz w:val="18"/>
          <w:szCs w:val="18"/>
        </w:rPr>
      </w:pPr>
      <w:r w:rsidRPr="00710604">
        <w:rPr>
          <w:rFonts w:ascii="Calibri" w:hAnsi="Calibri" w:cs="Tahoma"/>
          <w:sz w:val="18"/>
          <w:szCs w:val="18"/>
        </w:rPr>
        <w:t> </w:t>
      </w:r>
    </w:p>
    <w:p w14:paraId="7A99EAA6" w14:textId="77777777" w:rsidR="00636BF2" w:rsidRPr="009E6F75" w:rsidRDefault="00636BF2" w:rsidP="003C637B">
      <w:pPr>
        <w:pStyle w:val="NormalWeb"/>
        <w:numPr>
          <w:ilvl w:val="0"/>
          <w:numId w:val="36"/>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7DCBDB63" w14:textId="77777777" w:rsidR="00636BF2" w:rsidRPr="009E6F75" w:rsidRDefault="00636BF2" w:rsidP="003C637B">
      <w:pPr>
        <w:pStyle w:val="NormalWeb"/>
        <w:numPr>
          <w:ilvl w:val="0"/>
          <w:numId w:val="36"/>
        </w:numPr>
        <w:spacing w:before="0" w:beforeAutospacing="0" w:after="0" w:afterAutospacing="0"/>
        <w:jc w:val="both"/>
        <w:rPr>
          <w:color w:val="000000"/>
          <w:sz w:val="18"/>
          <w:szCs w:val="18"/>
        </w:rPr>
      </w:pPr>
      <w:r w:rsidRPr="00710604">
        <w:rPr>
          <w:rFonts w:ascii="Calibri" w:hAnsi="Calibri" w:cs="Tahoma"/>
          <w:color w:val="000000"/>
          <w:sz w:val="18"/>
          <w:szCs w:val="18"/>
        </w:rPr>
        <w:t>Ante la Secretaría de Finanzas y Tesorería General del Estado de Nuevo León, la presente fianza se otorga para garantizar por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w:t>
      </w:r>
      <w:r>
        <w:rPr>
          <w:rFonts w:ascii="Calibri" w:hAnsi="Calibri" w:cs="Tahoma"/>
          <w:color w:val="000000"/>
          <w:sz w:val="18"/>
          <w:szCs w:val="18"/>
        </w:rPr>
        <w:t>____________</w:t>
      </w:r>
      <w:r w:rsidRPr="00710604">
        <w:rPr>
          <w:rFonts w:ascii="Calibri" w:hAnsi="Calibri" w:cs="Tahoma"/>
          <w:color w:val="000000"/>
          <w:sz w:val="18"/>
          <w:szCs w:val="18"/>
        </w:rPr>
        <w:t xml:space="preserve">, celebrado con </w:t>
      </w:r>
      <w:r w:rsidRPr="00710604">
        <w:rPr>
          <w:rFonts w:ascii="Calibri" w:hAnsi="Calibri" w:cs="Tahoma"/>
          <w:b/>
          <w:color w:val="000000"/>
          <w:sz w:val="18"/>
          <w:szCs w:val="18"/>
        </w:rPr>
        <w:t xml:space="preserve">“S.S.N.L.”; </w:t>
      </w:r>
      <w:r w:rsidRPr="00710604">
        <w:rPr>
          <w:rFonts w:ascii="Calibri" w:hAnsi="Calibri" w:cs="Tahoma"/>
          <w:color w:val="000000"/>
          <w:sz w:val="18"/>
          <w:szCs w:val="18"/>
        </w:rPr>
        <w:t xml:space="preserve">relativo a la adquisición de </w:t>
      </w:r>
      <w:r>
        <w:rPr>
          <w:rFonts w:ascii="Calibri" w:hAnsi="Calibri" w:cs="Tahoma"/>
          <w:color w:val="000000"/>
          <w:sz w:val="18"/>
          <w:szCs w:val="18"/>
        </w:rPr>
        <w:t>____________</w:t>
      </w:r>
      <w:r w:rsidRPr="00710604">
        <w:rPr>
          <w:rFonts w:ascii="Calibri" w:hAnsi="Calibri" w:cs="Tahoma"/>
          <w:color w:val="000000"/>
          <w:sz w:val="18"/>
          <w:szCs w:val="18"/>
        </w:rPr>
        <w:t>, por un importe de (monto total del contrato incluyendo el I.V.A).</w:t>
      </w:r>
    </w:p>
    <w:p w14:paraId="10AC5330" w14:textId="77777777" w:rsidR="00636BF2" w:rsidRPr="009E6F75" w:rsidRDefault="00636BF2" w:rsidP="003C637B">
      <w:pPr>
        <w:pStyle w:val="NormalWeb"/>
        <w:numPr>
          <w:ilvl w:val="0"/>
          <w:numId w:val="36"/>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la Fianza se otorga en los términos del presente contrato, para garantizar todas y cada una de las obligaciones derivadas de la </w:t>
      </w:r>
      <w:r>
        <w:rPr>
          <w:rFonts w:ascii="Calibri" w:hAnsi="Calibri" w:cs="Tahoma"/>
          <w:color w:val="000000"/>
          <w:sz w:val="18"/>
          <w:szCs w:val="18"/>
        </w:rPr>
        <w:t>___________</w:t>
      </w:r>
      <w:r w:rsidRPr="00710604">
        <w:rPr>
          <w:rFonts w:ascii="Calibri" w:hAnsi="Calibri" w:cs="Tahoma"/>
          <w:color w:val="000000"/>
          <w:sz w:val="18"/>
          <w:szCs w:val="18"/>
        </w:rPr>
        <w:t>.</w:t>
      </w:r>
    </w:p>
    <w:p w14:paraId="3E001368" w14:textId="77777777" w:rsidR="00636BF2" w:rsidRPr="009E6F75" w:rsidRDefault="00636BF2" w:rsidP="003C637B">
      <w:pPr>
        <w:pStyle w:val="NormalWeb"/>
        <w:numPr>
          <w:ilvl w:val="0"/>
          <w:numId w:val="36"/>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la Fianza estará en vigor por un año, y en el caso de defectos y/o responsabilidades imputables a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r w:rsidRPr="009E6F75">
        <w:rPr>
          <w:rFonts w:ascii="Calibri" w:hAnsi="Calibri" w:cs="Tahoma"/>
          <w:color w:val="000000"/>
          <w:sz w:val="18"/>
          <w:szCs w:val="18"/>
        </w:rPr>
        <w:t> </w:t>
      </w:r>
    </w:p>
    <w:p w14:paraId="23F554C0" w14:textId="77777777" w:rsidR="00636BF2" w:rsidRPr="009E6F75" w:rsidRDefault="00636BF2" w:rsidP="003C637B">
      <w:pPr>
        <w:pStyle w:val="NormalWeb"/>
        <w:numPr>
          <w:ilvl w:val="0"/>
          <w:numId w:val="36"/>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esta fianza continuará vigente en el caso de que se otorgue prórroga a </w:t>
      </w:r>
      <w:r w:rsidRPr="00710604">
        <w:rPr>
          <w:rFonts w:ascii="Calibri" w:hAnsi="Calibri" w:cs="Tahoma"/>
          <w:b/>
          <w:color w:val="000000"/>
          <w:sz w:val="18"/>
          <w:szCs w:val="18"/>
        </w:rPr>
        <w:t xml:space="preserve">“EL PROVEEDOR” </w:t>
      </w:r>
      <w:r w:rsidRPr="00710604">
        <w:rPr>
          <w:rFonts w:ascii="Calibri" w:hAnsi="Calibri" w:cs="Tahoma"/>
          <w:color w:val="000000"/>
          <w:sz w:val="18"/>
          <w:szCs w:val="18"/>
        </w:rPr>
        <w:t xml:space="preserve">para el cumplimiento de las obligaciones que se afianzan, aun cuando haya sido solicitada y autorizada extemporáneamente. </w:t>
      </w:r>
      <w:r w:rsidRPr="009E6F75">
        <w:rPr>
          <w:rFonts w:ascii="Calibri" w:hAnsi="Calibri" w:cs="Tahoma"/>
          <w:color w:val="000000"/>
          <w:sz w:val="18"/>
          <w:szCs w:val="18"/>
        </w:rPr>
        <w:t> </w:t>
      </w:r>
    </w:p>
    <w:p w14:paraId="15C106AB" w14:textId="77777777" w:rsidR="00636BF2" w:rsidRPr="009E6F75" w:rsidRDefault="00636BF2" w:rsidP="003C637B">
      <w:pPr>
        <w:pStyle w:val="NormalWeb"/>
        <w:numPr>
          <w:ilvl w:val="0"/>
          <w:numId w:val="36"/>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sólo podrá ser cancelada mediante aviso por escrito de </w:t>
      </w:r>
      <w:r w:rsidRPr="00710604">
        <w:rPr>
          <w:rFonts w:ascii="Calibri" w:hAnsi="Calibri" w:cs="Tahoma"/>
          <w:b/>
          <w:color w:val="000000"/>
          <w:sz w:val="18"/>
          <w:szCs w:val="18"/>
        </w:rPr>
        <w:t>“S.S.N.L.”</w:t>
      </w:r>
      <w:r w:rsidRPr="00710604">
        <w:rPr>
          <w:rFonts w:ascii="Calibri" w:hAnsi="Calibri" w:cs="Tahoma"/>
          <w:color w:val="000000"/>
          <w:sz w:val="18"/>
          <w:szCs w:val="18"/>
        </w:rPr>
        <w:t>.</w:t>
      </w:r>
      <w:r w:rsidRPr="009E6F75">
        <w:rPr>
          <w:rFonts w:ascii="Calibri" w:hAnsi="Calibri" w:cs="Tahoma"/>
          <w:color w:val="000000"/>
          <w:sz w:val="18"/>
          <w:szCs w:val="18"/>
        </w:rPr>
        <w:t> </w:t>
      </w:r>
    </w:p>
    <w:p w14:paraId="29299B73" w14:textId="77777777" w:rsidR="00636BF2" w:rsidRPr="009E6F75" w:rsidRDefault="00636BF2" w:rsidP="003C637B">
      <w:pPr>
        <w:pStyle w:val="NormalWeb"/>
        <w:numPr>
          <w:ilvl w:val="0"/>
          <w:numId w:val="36"/>
        </w:numPr>
        <w:spacing w:before="0" w:beforeAutospacing="0" w:after="0" w:afterAutospacing="0"/>
        <w:jc w:val="both"/>
        <w:rPr>
          <w:color w:val="000000"/>
          <w:sz w:val="18"/>
          <w:szCs w:val="18"/>
        </w:rPr>
      </w:pPr>
      <w:r w:rsidRPr="00710604">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3C3D4FA3" w14:textId="77777777" w:rsidR="00636BF2" w:rsidRPr="00710604" w:rsidRDefault="00636BF2" w:rsidP="003C637B">
      <w:pPr>
        <w:pStyle w:val="NormalWeb"/>
        <w:numPr>
          <w:ilvl w:val="0"/>
          <w:numId w:val="36"/>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w:t>
      </w:r>
      <w:r w:rsidRPr="00710604">
        <w:rPr>
          <w:rFonts w:ascii="Calibri" w:hAnsi="Calibri" w:cs="Tahoma"/>
          <w:b/>
          <w:color w:val="000000"/>
          <w:sz w:val="18"/>
          <w:szCs w:val="18"/>
        </w:rPr>
        <w:t xml:space="preserve">“S.S.N.L.”, </w:t>
      </w:r>
      <w:r w:rsidRPr="00710604">
        <w:rPr>
          <w:rFonts w:ascii="Calibri" w:hAnsi="Calibri" w:cs="Tahoma"/>
          <w:color w:val="000000"/>
          <w:sz w:val="18"/>
          <w:szCs w:val="18"/>
        </w:rPr>
        <w:t xml:space="preserve">cuenta con un término de un año contado a partir del incumplimiento de </w:t>
      </w:r>
      <w:r w:rsidRPr="00710604">
        <w:rPr>
          <w:rFonts w:ascii="Calibri" w:hAnsi="Calibri" w:cs="Tahoma"/>
          <w:b/>
          <w:color w:val="000000"/>
          <w:sz w:val="18"/>
          <w:szCs w:val="18"/>
        </w:rPr>
        <w:t xml:space="preserve">“EL PROVEEDOR”, </w:t>
      </w:r>
      <w:r w:rsidRPr="00710604">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1724F749" w14:textId="77777777" w:rsidR="00636BF2" w:rsidRPr="00710604" w:rsidRDefault="00636BF2" w:rsidP="00636BF2">
      <w:pPr>
        <w:pStyle w:val="NormalWeb"/>
        <w:spacing w:before="0" w:beforeAutospacing="0" w:after="0" w:afterAutospacing="0"/>
        <w:ind w:left="720"/>
        <w:jc w:val="both"/>
        <w:rPr>
          <w:color w:val="000000"/>
          <w:sz w:val="18"/>
          <w:szCs w:val="18"/>
        </w:rPr>
      </w:pPr>
      <w:r w:rsidRPr="00710604">
        <w:rPr>
          <w:rFonts w:ascii="Calibri" w:hAnsi="Calibri" w:cs="Tahoma"/>
          <w:color w:val="000000"/>
          <w:sz w:val="18"/>
          <w:szCs w:val="18"/>
        </w:rPr>
        <w:t> </w:t>
      </w:r>
    </w:p>
    <w:p w14:paraId="002F618C" w14:textId="77777777" w:rsidR="00636BF2" w:rsidRPr="00710604" w:rsidRDefault="00636BF2" w:rsidP="00636BF2">
      <w:pPr>
        <w:pStyle w:val="NormalWeb"/>
        <w:spacing w:before="0" w:beforeAutospacing="0" w:after="0" w:afterAutospacing="0"/>
        <w:ind w:left="720"/>
        <w:jc w:val="both"/>
        <w:rPr>
          <w:color w:val="000000"/>
          <w:sz w:val="18"/>
          <w:szCs w:val="18"/>
        </w:rPr>
      </w:pPr>
      <w:r w:rsidRPr="00710604">
        <w:rPr>
          <w:rFonts w:ascii="Calibri" w:hAnsi="Calibri" w:cs="Tahoma"/>
          <w:color w:val="000000"/>
          <w:sz w:val="18"/>
          <w:szCs w:val="18"/>
        </w:rPr>
        <w:t xml:space="preserve">Una vez cumplidas las obligaciones de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a satisfacción de </w:t>
      </w:r>
      <w:r w:rsidRPr="00710604">
        <w:rPr>
          <w:rFonts w:ascii="Calibri" w:hAnsi="Calibri" w:cs="Tahoma"/>
          <w:b/>
          <w:color w:val="000000"/>
          <w:sz w:val="18"/>
          <w:szCs w:val="18"/>
        </w:rPr>
        <w:t>“S.S.N.L.”</w:t>
      </w:r>
      <w:r w:rsidRPr="00710604">
        <w:rPr>
          <w:rFonts w:ascii="Calibri" w:hAnsi="Calibri" w:cs="Tahoma"/>
          <w:color w:val="000000"/>
          <w:sz w:val="18"/>
          <w:szCs w:val="18"/>
        </w:rPr>
        <w:t xml:space="preserve">, este último procederá a extender la constancia de cumplimiento de las obligaciones contractuales para que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de inicio a los trámites para la cancelación de la garantía de cumplimiento prevista en esta cláusula.</w:t>
      </w:r>
    </w:p>
    <w:p w14:paraId="34BDE9EA" w14:textId="77777777" w:rsidR="00636BF2" w:rsidRDefault="00636BF2" w:rsidP="00636BF2">
      <w:pPr>
        <w:tabs>
          <w:tab w:val="left" w:pos="8080"/>
        </w:tabs>
        <w:spacing w:line="360" w:lineRule="auto"/>
        <w:jc w:val="both"/>
        <w:rPr>
          <w:rFonts w:ascii="Calibri" w:hAnsi="Calibri" w:cs="Arial"/>
          <w:lang w:val="es-ES"/>
        </w:rPr>
      </w:pPr>
    </w:p>
    <w:p w14:paraId="0F368723" w14:textId="77777777" w:rsidR="0076785A" w:rsidRDefault="0076785A" w:rsidP="00636BF2">
      <w:pPr>
        <w:tabs>
          <w:tab w:val="left" w:pos="8080"/>
        </w:tabs>
        <w:spacing w:line="360" w:lineRule="auto"/>
        <w:jc w:val="both"/>
        <w:rPr>
          <w:rFonts w:ascii="Calibri" w:hAnsi="Calibri" w:cs="Arial"/>
          <w:lang w:val="es-ES"/>
        </w:rPr>
      </w:pPr>
    </w:p>
    <w:p w14:paraId="39EB0176" w14:textId="77777777" w:rsidR="0076785A" w:rsidRDefault="0076785A" w:rsidP="00636BF2">
      <w:pPr>
        <w:tabs>
          <w:tab w:val="left" w:pos="8080"/>
        </w:tabs>
        <w:spacing w:line="360" w:lineRule="auto"/>
        <w:jc w:val="both"/>
        <w:rPr>
          <w:rFonts w:ascii="Calibri" w:hAnsi="Calibri" w:cs="Arial"/>
          <w:lang w:val="es-ES"/>
        </w:rPr>
      </w:pPr>
    </w:p>
    <w:p w14:paraId="07A3EB1B" w14:textId="77777777" w:rsidR="0076785A" w:rsidRDefault="0076785A" w:rsidP="00636BF2">
      <w:pPr>
        <w:tabs>
          <w:tab w:val="left" w:pos="8080"/>
        </w:tabs>
        <w:spacing w:line="360" w:lineRule="auto"/>
        <w:jc w:val="both"/>
        <w:rPr>
          <w:rFonts w:ascii="Calibri" w:hAnsi="Calibri" w:cs="Arial"/>
          <w:lang w:val="es-ES"/>
        </w:rPr>
      </w:pPr>
    </w:p>
    <w:p w14:paraId="367F191D" w14:textId="77777777" w:rsidR="0076785A" w:rsidRDefault="0076785A" w:rsidP="00636BF2">
      <w:pPr>
        <w:tabs>
          <w:tab w:val="left" w:pos="8080"/>
        </w:tabs>
        <w:spacing w:line="360" w:lineRule="auto"/>
        <w:jc w:val="both"/>
        <w:rPr>
          <w:rFonts w:ascii="Calibri" w:hAnsi="Calibri" w:cs="Arial"/>
          <w:lang w:val="es-ES"/>
        </w:rPr>
      </w:pPr>
    </w:p>
    <w:p w14:paraId="44F3511D" w14:textId="77777777" w:rsidR="0076785A" w:rsidRPr="00710604" w:rsidRDefault="0076785A" w:rsidP="00636BF2">
      <w:pPr>
        <w:tabs>
          <w:tab w:val="left" w:pos="8080"/>
        </w:tabs>
        <w:spacing w:line="360" w:lineRule="auto"/>
        <w:jc w:val="both"/>
        <w:rPr>
          <w:rFonts w:ascii="Calibri" w:hAnsi="Calibri" w:cs="Arial"/>
          <w:lang w:val="es-ES"/>
        </w:rPr>
      </w:pPr>
    </w:p>
    <w:p w14:paraId="74C3765F" w14:textId="77777777" w:rsidR="00636BF2" w:rsidRPr="00293C69" w:rsidRDefault="00636BF2" w:rsidP="00636BF2">
      <w:pPr>
        <w:tabs>
          <w:tab w:val="left" w:pos="8080"/>
        </w:tabs>
        <w:spacing w:line="360" w:lineRule="auto"/>
        <w:jc w:val="both"/>
        <w:rPr>
          <w:rFonts w:ascii="Calibri" w:hAnsi="Calibri" w:cs="Arial"/>
          <w:lang w:val="es-ES"/>
        </w:rPr>
      </w:pPr>
    </w:p>
    <w:p w14:paraId="09A103DD" w14:textId="77777777" w:rsidR="00636BF2" w:rsidRDefault="00636BF2" w:rsidP="00636BF2">
      <w:pPr>
        <w:jc w:val="center"/>
        <w:rPr>
          <w:rFonts w:ascii="Calibri" w:hAnsi="Calibri" w:cs="Arial"/>
          <w:b/>
          <w:i/>
          <w:sz w:val="18"/>
        </w:rPr>
      </w:pPr>
    </w:p>
    <w:p w14:paraId="753BE477" w14:textId="77777777" w:rsidR="00BA09CD" w:rsidRPr="00174D9C" w:rsidRDefault="00CA04EA" w:rsidP="00E852D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Calibri" w:hAnsi="Calibri" w:cs="Calibri"/>
          <w:b/>
          <w:bCs/>
          <w:sz w:val="20"/>
          <w:szCs w:val="20"/>
        </w:rPr>
      </w:pPr>
      <w:r>
        <w:rPr>
          <w:rFonts w:ascii="Calibri" w:hAnsi="Calibri" w:cs="Calibri"/>
          <w:b/>
          <w:bCs/>
          <w:sz w:val="20"/>
          <w:szCs w:val="20"/>
        </w:rPr>
        <w:t>ANEXO 11</w:t>
      </w:r>
    </w:p>
    <w:p w14:paraId="15B895E1" w14:textId="77777777" w:rsidR="00BA09CD" w:rsidRPr="00174D9C" w:rsidRDefault="00BA09CD" w:rsidP="00BA09CD">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655A9AE6" w14:textId="77777777" w:rsidR="00BA09CD" w:rsidRPr="00174D9C" w:rsidRDefault="00BA09CD" w:rsidP="00BA09CD">
      <w:pPr>
        <w:pStyle w:val="Default"/>
        <w:rPr>
          <w:rFonts w:ascii="Calibri" w:hAnsi="Calibri" w:cs="Calibri"/>
          <w:b/>
          <w:bCs/>
          <w:sz w:val="20"/>
          <w:szCs w:val="20"/>
        </w:rPr>
      </w:pPr>
    </w:p>
    <w:p w14:paraId="5FF5524E" w14:textId="77777777" w:rsidR="00BA09CD" w:rsidRPr="00174D9C" w:rsidRDefault="00BA09CD" w:rsidP="00BA09CD">
      <w:pPr>
        <w:pStyle w:val="Default"/>
        <w:rPr>
          <w:rFonts w:ascii="Calibri" w:hAnsi="Calibri" w:cs="Calibri"/>
          <w:b/>
          <w:bCs/>
          <w:sz w:val="20"/>
          <w:szCs w:val="20"/>
        </w:rPr>
      </w:pPr>
    </w:p>
    <w:p w14:paraId="66AABE19" w14:textId="77777777" w:rsidR="00636BF2" w:rsidRDefault="00636BF2" w:rsidP="00636BF2">
      <w:pPr>
        <w:rPr>
          <w:rFonts w:asciiTheme="minorHAnsi" w:hAnsiTheme="minorHAnsi" w:cs="Arial"/>
          <w:b/>
        </w:rPr>
      </w:pPr>
      <w:r>
        <w:rPr>
          <w:rFonts w:asciiTheme="minorHAnsi" w:hAnsiTheme="minorHAnsi" w:cs="Arial"/>
          <w:b/>
        </w:rPr>
        <w:t>LIC. VICENTE ARTURO LÓPEZ LIMÓN</w:t>
      </w:r>
    </w:p>
    <w:p w14:paraId="2B2FCCED" w14:textId="77777777" w:rsidR="00BA09CD" w:rsidRPr="00174D9C" w:rsidRDefault="00BA09CD" w:rsidP="00BA09CD">
      <w:pPr>
        <w:pStyle w:val="Default"/>
        <w:rPr>
          <w:rFonts w:ascii="Calibri" w:hAnsi="Calibri" w:cs="Calibri"/>
          <w:b/>
          <w:bCs/>
          <w:sz w:val="20"/>
          <w:szCs w:val="20"/>
        </w:rPr>
      </w:pPr>
      <w:r w:rsidRPr="00174D9C">
        <w:rPr>
          <w:rFonts w:ascii="Calibri" w:hAnsi="Calibri" w:cs="Calibri"/>
          <w:b/>
          <w:bCs/>
          <w:sz w:val="20"/>
          <w:szCs w:val="20"/>
        </w:rPr>
        <w:t>DIRECTOR ADMINISTRATIVO</w:t>
      </w:r>
    </w:p>
    <w:p w14:paraId="63D56195" w14:textId="77777777" w:rsidR="00BA09CD" w:rsidRPr="00174D9C" w:rsidRDefault="00BA09CD" w:rsidP="00BA09CD">
      <w:pPr>
        <w:pStyle w:val="Default"/>
        <w:rPr>
          <w:rFonts w:ascii="Calibri" w:hAnsi="Calibri" w:cs="Calibri"/>
          <w:b/>
          <w:bCs/>
          <w:sz w:val="20"/>
          <w:szCs w:val="20"/>
        </w:rPr>
      </w:pPr>
      <w:r w:rsidRPr="00174D9C">
        <w:rPr>
          <w:rFonts w:ascii="Calibri" w:hAnsi="Calibri" w:cs="Calibri"/>
          <w:b/>
          <w:bCs/>
          <w:sz w:val="20"/>
          <w:szCs w:val="20"/>
        </w:rPr>
        <w:t>PRESENTE.</w:t>
      </w:r>
    </w:p>
    <w:p w14:paraId="0C0D87E5" w14:textId="77777777" w:rsidR="00BA09CD" w:rsidRPr="00174D9C" w:rsidRDefault="00BA09CD" w:rsidP="00BA09CD">
      <w:pPr>
        <w:pStyle w:val="Default"/>
        <w:rPr>
          <w:rFonts w:ascii="Calibri" w:hAnsi="Calibri" w:cs="Calibri"/>
          <w:sz w:val="20"/>
          <w:szCs w:val="20"/>
        </w:rPr>
      </w:pPr>
    </w:p>
    <w:p w14:paraId="7E230BD8" w14:textId="77777777" w:rsidR="00BA09CD" w:rsidRPr="00174D9C" w:rsidRDefault="00BA09CD" w:rsidP="00BA09CD">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218A4B64" w14:textId="77777777" w:rsidR="00BA09CD" w:rsidRPr="00174D9C" w:rsidRDefault="00BA09CD" w:rsidP="00BA09CD">
      <w:pPr>
        <w:pStyle w:val="Default"/>
        <w:rPr>
          <w:rFonts w:ascii="Calibri" w:hAnsi="Calibri" w:cs="Calibri"/>
          <w:sz w:val="20"/>
          <w:szCs w:val="20"/>
        </w:rPr>
      </w:pPr>
    </w:p>
    <w:p w14:paraId="517B00C9" w14:textId="77777777" w:rsidR="00BA09CD" w:rsidRPr="00174D9C" w:rsidRDefault="00BA09CD" w:rsidP="00BA09CD">
      <w:pPr>
        <w:pStyle w:val="Default"/>
        <w:rPr>
          <w:rFonts w:ascii="Calibri" w:hAnsi="Calibri" w:cs="Calibri"/>
          <w:sz w:val="20"/>
          <w:szCs w:val="20"/>
        </w:rPr>
      </w:pPr>
    </w:p>
    <w:p w14:paraId="76DA0777" w14:textId="7F3A9C45" w:rsidR="00BA09CD" w:rsidRPr="00174D9C" w:rsidRDefault="00BA09CD" w:rsidP="00BA09CD">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sidR="001A291C">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sidR="00572D88">
        <w:rPr>
          <w:rFonts w:ascii="Calibri" w:hAnsi="Calibri" w:cs="Calibri"/>
          <w:b/>
          <w:bCs/>
          <w:sz w:val="20"/>
          <w:szCs w:val="20"/>
        </w:rPr>
        <w:t xml:space="preserve">LICITACIÓN PÚBLICA NACIONAL </w:t>
      </w:r>
      <w:r w:rsidR="00572D88" w:rsidRPr="00651F67">
        <w:rPr>
          <w:rFonts w:ascii="Calibri" w:hAnsi="Calibri" w:cs="Calibri"/>
          <w:b/>
          <w:bCs/>
          <w:sz w:val="20"/>
          <w:szCs w:val="20"/>
        </w:rPr>
        <w:t>PRESENCIAL</w:t>
      </w:r>
      <w:r w:rsidRPr="00651F67">
        <w:rPr>
          <w:rFonts w:ascii="Calibri" w:hAnsi="Calibri" w:cs="Calibri"/>
          <w:b/>
          <w:bCs/>
          <w:sz w:val="20"/>
          <w:szCs w:val="20"/>
        </w:rPr>
        <w:t xml:space="preserve"> </w:t>
      </w:r>
      <w:r w:rsidR="00263462" w:rsidRPr="00651F67">
        <w:rPr>
          <w:rFonts w:ascii="Calibri" w:hAnsi="Calibri" w:cs="Calibri"/>
          <w:b/>
          <w:bCs/>
          <w:sz w:val="20"/>
          <w:szCs w:val="20"/>
        </w:rPr>
        <w:t>No.</w:t>
      </w:r>
      <w:r w:rsidR="008832BD" w:rsidRPr="00651F67">
        <w:rPr>
          <w:rFonts w:ascii="Calibri" w:hAnsi="Calibri" w:cs="Calibri"/>
          <w:b/>
          <w:bCs/>
          <w:sz w:val="20"/>
          <w:szCs w:val="20"/>
        </w:rPr>
        <w:t xml:space="preserve"> </w:t>
      </w:r>
      <w:r w:rsidR="002833CD">
        <w:rPr>
          <w:rFonts w:ascii="Calibri" w:hAnsi="Calibri" w:cs="Calibri"/>
          <w:b/>
          <w:bCs/>
          <w:sz w:val="20"/>
          <w:szCs w:val="20"/>
        </w:rPr>
        <w:t>LP-919044992-N36-2024</w:t>
      </w:r>
      <w:r w:rsidRPr="00651F67">
        <w:rPr>
          <w:rFonts w:ascii="Calibri" w:hAnsi="Calibri" w:cs="Calibri"/>
          <w:sz w:val="20"/>
          <w:szCs w:val="20"/>
        </w:rPr>
        <w:t>, personas físicas o morales que se encuentren inhabilitadas por resolución de la Secretaría de la Función Pública, en términos de</w:t>
      </w:r>
      <w:r w:rsidRPr="00174D9C">
        <w:rPr>
          <w:rFonts w:ascii="Calibri" w:hAnsi="Calibri" w:cs="Calibri"/>
          <w:sz w:val="20"/>
          <w:szCs w:val="20"/>
        </w:rPr>
        <w:t xml:space="preserve"> la Ley, con el propósito de evadir los efectos de la inhabilitación y tomando en consideración entre otros, los supuestos siguientes: </w:t>
      </w:r>
    </w:p>
    <w:p w14:paraId="255D6861" w14:textId="77777777" w:rsidR="00BA09CD" w:rsidRPr="00174D9C" w:rsidRDefault="00BA09CD" w:rsidP="00BA09CD">
      <w:pPr>
        <w:pStyle w:val="Default"/>
        <w:spacing w:line="360" w:lineRule="auto"/>
        <w:jc w:val="both"/>
        <w:rPr>
          <w:rFonts w:ascii="Calibri" w:hAnsi="Calibri" w:cs="Calibri"/>
          <w:sz w:val="20"/>
          <w:szCs w:val="20"/>
        </w:rPr>
      </w:pPr>
    </w:p>
    <w:p w14:paraId="0B7A065E" w14:textId="77777777" w:rsidR="00BA09CD" w:rsidRPr="00174D9C" w:rsidRDefault="00BA09CD" w:rsidP="003C637B">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6352EF4E" w14:textId="77777777" w:rsidR="00BA09CD" w:rsidRPr="00174D9C" w:rsidRDefault="00BA09CD" w:rsidP="00BA09CD">
      <w:pPr>
        <w:pStyle w:val="Default"/>
        <w:spacing w:line="360" w:lineRule="auto"/>
        <w:ind w:left="993" w:right="709"/>
        <w:jc w:val="both"/>
        <w:rPr>
          <w:rFonts w:ascii="Calibri" w:hAnsi="Calibri" w:cs="Calibri"/>
          <w:sz w:val="20"/>
          <w:szCs w:val="20"/>
        </w:rPr>
      </w:pPr>
    </w:p>
    <w:p w14:paraId="7FB37526" w14:textId="77777777" w:rsidR="00BA09CD" w:rsidRPr="00174D9C" w:rsidRDefault="00BA09CD" w:rsidP="003C637B">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22A22FA3" w14:textId="77777777" w:rsidR="00BA09CD" w:rsidRPr="00174D9C" w:rsidRDefault="00BA09CD" w:rsidP="00BA09CD">
      <w:pPr>
        <w:pStyle w:val="Default"/>
        <w:spacing w:line="360" w:lineRule="auto"/>
        <w:ind w:left="993" w:right="709"/>
        <w:jc w:val="both"/>
        <w:rPr>
          <w:rFonts w:ascii="Calibri" w:hAnsi="Calibri" w:cs="Calibri"/>
          <w:sz w:val="20"/>
          <w:szCs w:val="20"/>
        </w:rPr>
      </w:pPr>
    </w:p>
    <w:p w14:paraId="430A4B5E" w14:textId="77777777" w:rsidR="00BA09CD" w:rsidRPr="00174D9C" w:rsidRDefault="00BA09CD" w:rsidP="003C637B">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7CFA361A" w14:textId="77777777" w:rsidR="00BA09CD" w:rsidRPr="00174D9C" w:rsidRDefault="00BA09CD" w:rsidP="00BA09CD">
      <w:pPr>
        <w:pStyle w:val="Default"/>
        <w:jc w:val="both"/>
        <w:rPr>
          <w:rFonts w:ascii="Calibri" w:hAnsi="Calibri" w:cs="Calibri"/>
          <w:b/>
          <w:bCs/>
          <w:sz w:val="20"/>
          <w:szCs w:val="20"/>
        </w:rPr>
      </w:pPr>
    </w:p>
    <w:p w14:paraId="25FA854C" w14:textId="77777777" w:rsidR="00BA09CD" w:rsidRPr="00174D9C" w:rsidRDefault="00BA09CD" w:rsidP="00BA09CD">
      <w:pPr>
        <w:pStyle w:val="Default"/>
        <w:rPr>
          <w:rFonts w:ascii="Calibri" w:hAnsi="Calibri" w:cs="Calibri"/>
          <w:b/>
          <w:bCs/>
          <w:sz w:val="20"/>
          <w:szCs w:val="20"/>
        </w:rPr>
      </w:pPr>
    </w:p>
    <w:p w14:paraId="0BA171AE" w14:textId="77777777" w:rsidR="00BA09CD" w:rsidRPr="00174D9C" w:rsidRDefault="00BA09CD" w:rsidP="00BA09CD">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4B92CC32" w14:textId="77777777" w:rsidR="00BA09CD" w:rsidRPr="00174D9C" w:rsidRDefault="00BA09CD" w:rsidP="00BA09CD">
      <w:pPr>
        <w:autoSpaceDE w:val="0"/>
        <w:autoSpaceDN w:val="0"/>
        <w:adjustRightInd w:val="0"/>
        <w:jc w:val="center"/>
        <w:rPr>
          <w:rFonts w:ascii="Calibri" w:hAnsi="Calibri" w:cs="Calibri"/>
          <w:b/>
          <w:szCs w:val="22"/>
        </w:rPr>
      </w:pPr>
    </w:p>
    <w:p w14:paraId="59B0658A" w14:textId="77777777" w:rsidR="00BA09CD" w:rsidRPr="00174D9C" w:rsidRDefault="00BA09CD" w:rsidP="00BA09CD">
      <w:pPr>
        <w:autoSpaceDE w:val="0"/>
        <w:autoSpaceDN w:val="0"/>
        <w:adjustRightInd w:val="0"/>
        <w:jc w:val="center"/>
        <w:rPr>
          <w:rFonts w:ascii="Calibri" w:hAnsi="Calibri" w:cs="Calibri"/>
          <w:b/>
          <w:szCs w:val="22"/>
        </w:rPr>
      </w:pPr>
    </w:p>
    <w:p w14:paraId="5F3454FE" w14:textId="77777777" w:rsidR="00BA09CD" w:rsidRPr="00174D9C" w:rsidRDefault="00BA09CD" w:rsidP="00BA09CD">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75AD89C2" w14:textId="77777777" w:rsidR="00BA09CD" w:rsidRDefault="00BA09CD" w:rsidP="00BA09CD">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457BAEBC" w14:textId="77777777" w:rsidR="0076785A" w:rsidRDefault="0076785A" w:rsidP="00BA09CD">
      <w:pPr>
        <w:tabs>
          <w:tab w:val="left" w:pos="5245"/>
          <w:tab w:val="left" w:pos="7655"/>
        </w:tabs>
        <w:ind w:right="-91"/>
        <w:jc w:val="center"/>
        <w:rPr>
          <w:rFonts w:ascii="Calibri" w:hAnsi="Calibri" w:cs="Arial"/>
          <w:b/>
        </w:rPr>
      </w:pPr>
    </w:p>
    <w:p w14:paraId="34EB3D09" w14:textId="77777777" w:rsidR="0076785A" w:rsidRDefault="0076785A" w:rsidP="00BA09CD">
      <w:pPr>
        <w:tabs>
          <w:tab w:val="left" w:pos="5245"/>
          <w:tab w:val="left" w:pos="7655"/>
        </w:tabs>
        <w:ind w:right="-91"/>
        <w:jc w:val="center"/>
        <w:rPr>
          <w:rFonts w:ascii="Calibri" w:hAnsi="Calibri" w:cs="Arial"/>
          <w:b/>
        </w:rPr>
      </w:pPr>
    </w:p>
    <w:p w14:paraId="3F915AD6" w14:textId="77777777" w:rsidR="0076785A" w:rsidRDefault="0076785A" w:rsidP="00BA09CD">
      <w:pPr>
        <w:tabs>
          <w:tab w:val="left" w:pos="5245"/>
          <w:tab w:val="left" w:pos="7655"/>
        </w:tabs>
        <w:ind w:right="-91"/>
        <w:jc w:val="center"/>
        <w:rPr>
          <w:rFonts w:ascii="Calibri" w:hAnsi="Calibri" w:cs="Arial"/>
          <w:b/>
        </w:rPr>
      </w:pPr>
    </w:p>
    <w:p w14:paraId="51B3BF4B" w14:textId="77777777" w:rsidR="0001590F" w:rsidRDefault="0001590F" w:rsidP="00BA09CD">
      <w:pPr>
        <w:tabs>
          <w:tab w:val="left" w:pos="5245"/>
          <w:tab w:val="left" w:pos="7655"/>
        </w:tabs>
        <w:ind w:right="-91"/>
        <w:jc w:val="center"/>
        <w:rPr>
          <w:rFonts w:ascii="Calibri" w:hAnsi="Calibri" w:cs="Arial"/>
          <w:b/>
        </w:rPr>
      </w:pPr>
    </w:p>
    <w:p w14:paraId="716D0C5F" w14:textId="77777777" w:rsidR="004323CC" w:rsidRPr="00174D9C" w:rsidRDefault="004323CC" w:rsidP="00BA09CD">
      <w:pPr>
        <w:tabs>
          <w:tab w:val="left" w:pos="5245"/>
          <w:tab w:val="left" w:pos="7655"/>
        </w:tabs>
        <w:ind w:right="-91"/>
        <w:jc w:val="center"/>
        <w:rPr>
          <w:rFonts w:ascii="Calibri" w:hAnsi="Calibri" w:cs="Arial"/>
          <w:b/>
        </w:rPr>
      </w:pPr>
    </w:p>
    <w:p w14:paraId="7F8084DB" w14:textId="77777777" w:rsidR="00BA09CD" w:rsidRPr="00174D9C" w:rsidRDefault="00CA04EA" w:rsidP="00E852D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autoSpaceDE w:val="0"/>
        <w:autoSpaceDN w:val="0"/>
        <w:adjustRightInd w:val="0"/>
        <w:jc w:val="center"/>
        <w:rPr>
          <w:rFonts w:ascii="Calibri" w:hAnsi="Calibri" w:cs="Calibri"/>
          <w:b/>
          <w:szCs w:val="18"/>
        </w:rPr>
      </w:pPr>
      <w:r>
        <w:rPr>
          <w:rFonts w:ascii="Calibri" w:hAnsi="Calibri" w:cs="Calibri"/>
          <w:b/>
          <w:szCs w:val="18"/>
        </w:rPr>
        <w:t>ANEXO 12</w:t>
      </w:r>
    </w:p>
    <w:p w14:paraId="0075B894" w14:textId="77777777" w:rsidR="00BA09CD" w:rsidRPr="00174D9C" w:rsidRDefault="00BA09CD" w:rsidP="00BA09CD">
      <w:pPr>
        <w:pStyle w:val="Default"/>
        <w:jc w:val="both"/>
        <w:rPr>
          <w:rFonts w:ascii="Calibri" w:hAnsi="Calibri" w:cs="Calibri"/>
          <w:b/>
          <w:bCs/>
          <w:sz w:val="22"/>
          <w:szCs w:val="23"/>
        </w:rPr>
      </w:pPr>
    </w:p>
    <w:p w14:paraId="3F36B259" w14:textId="77777777" w:rsidR="00BA09CD" w:rsidRPr="00174D9C" w:rsidRDefault="00BA09CD" w:rsidP="00BA09CD">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3064DD18" w14:textId="77777777" w:rsidR="00BA09CD" w:rsidRPr="00174D9C" w:rsidRDefault="00BA09CD" w:rsidP="00BA09CD">
      <w:pPr>
        <w:pStyle w:val="Default"/>
        <w:rPr>
          <w:rFonts w:ascii="Calibri" w:hAnsi="Calibri" w:cs="Calibri"/>
          <w:i/>
          <w:iCs/>
          <w:sz w:val="20"/>
          <w:szCs w:val="22"/>
        </w:rPr>
      </w:pPr>
    </w:p>
    <w:p w14:paraId="2882C214" w14:textId="77777777" w:rsidR="00BA09CD" w:rsidRPr="00174D9C" w:rsidRDefault="00BA09CD" w:rsidP="00BA09CD">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3B5C435F" w14:textId="77777777" w:rsidR="00BA09CD" w:rsidRPr="00174D9C" w:rsidRDefault="00BA09CD" w:rsidP="00BA09CD">
      <w:pPr>
        <w:pStyle w:val="Default"/>
        <w:rPr>
          <w:rFonts w:ascii="Calibri" w:hAnsi="Calibri" w:cs="Calibri"/>
          <w:sz w:val="20"/>
          <w:szCs w:val="22"/>
        </w:rPr>
      </w:pPr>
    </w:p>
    <w:p w14:paraId="5D915FA3" w14:textId="77777777" w:rsidR="00BA09CD" w:rsidRPr="00174D9C" w:rsidRDefault="00BA09CD" w:rsidP="00BA09CD">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2D0EDF09" w14:textId="77777777" w:rsidR="00BA09CD" w:rsidRPr="00174D9C" w:rsidRDefault="00BA09CD" w:rsidP="00BA09CD">
      <w:pPr>
        <w:spacing w:line="216" w:lineRule="exact"/>
        <w:jc w:val="both"/>
        <w:rPr>
          <w:rFonts w:ascii="Calibri" w:hAnsi="Calibri" w:cs="Calibri"/>
          <w:sz w:val="14"/>
          <w:szCs w:val="16"/>
          <w:lang w:val="es-MX"/>
        </w:rPr>
      </w:pPr>
      <w:r w:rsidRPr="00174D9C">
        <w:rPr>
          <w:rFonts w:ascii="Calibri" w:hAnsi="Calibri" w:cs="Calibri"/>
          <w:sz w:val="14"/>
          <w:szCs w:val="16"/>
          <w:lang w:val="es-MX"/>
        </w:rPr>
        <w:t xml:space="preserve">___________(2)____________ </w:t>
      </w:r>
      <w:r w:rsidRPr="00174D9C">
        <w:rPr>
          <w:rFonts w:ascii="Calibri" w:hAnsi="Calibri" w:cs="Calibri"/>
          <w:sz w:val="14"/>
          <w:szCs w:val="16"/>
          <w:lang w:val="es-MX"/>
        </w:rPr>
        <w:br/>
        <w:t>PRESENTE.</w:t>
      </w:r>
    </w:p>
    <w:p w14:paraId="2E8F288C" w14:textId="77777777" w:rsidR="00BA09CD" w:rsidRPr="00174D9C" w:rsidRDefault="00BA09CD" w:rsidP="00BA09CD">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_______(3)___________ NO. __(4)____ EN EL QUE MI REPRESENTADA, LA EMPRESA _______________(5)___________________ PARTICIPA A TRAVÉS DE LA PROPUESTA QUE SE CONTIENE EN EL PRESENTE SOBRE.</w:t>
      </w:r>
    </w:p>
    <w:p w14:paraId="45135940" w14:textId="77777777" w:rsidR="00BA09CD" w:rsidRPr="00174D9C" w:rsidRDefault="00BA09CD" w:rsidP="00BA09CD">
      <w:pPr>
        <w:spacing w:line="216" w:lineRule="exact"/>
        <w:ind w:firstLine="288"/>
        <w:jc w:val="both"/>
        <w:rPr>
          <w:rFonts w:ascii="Calibri" w:hAnsi="Calibri" w:cs="Calibri"/>
          <w:sz w:val="14"/>
          <w:szCs w:val="16"/>
          <w:lang w:val="es-MX"/>
        </w:rPr>
      </w:pPr>
    </w:p>
    <w:p w14:paraId="1253D6A7" w14:textId="77777777" w:rsidR="00BA09CD" w:rsidRPr="00174D9C" w:rsidRDefault="00BA09CD" w:rsidP="00BA09CD">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___</w:t>
      </w:r>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___</w:t>
      </w:r>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355E7573" w14:textId="77777777" w:rsidR="00BA09CD" w:rsidRPr="00174D9C" w:rsidRDefault="00BA09CD" w:rsidP="00BA09CD">
      <w:pPr>
        <w:spacing w:line="216" w:lineRule="exact"/>
        <w:ind w:firstLine="288"/>
        <w:jc w:val="both"/>
        <w:rPr>
          <w:rFonts w:ascii="Calibri" w:hAnsi="Calibri" w:cs="Calibri"/>
          <w:sz w:val="14"/>
          <w:szCs w:val="16"/>
          <w:lang w:val="es-MX"/>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BA09CD" w:rsidRPr="00EF115D" w14:paraId="56684EDC" w14:textId="77777777" w:rsidTr="00E852D4">
        <w:trPr>
          <w:trHeight w:val="96"/>
          <w:jc w:val="center"/>
        </w:trPr>
        <w:tc>
          <w:tcPr>
            <w:tcW w:w="9639" w:type="dxa"/>
            <w:gridSpan w:val="5"/>
            <w:shd w:val="clear" w:color="auto" w:fill="7DE6FF"/>
          </w:tcPr>
          <w:p w14:paraId="03CC79C6"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BA09CD" w:rsidRPr="00EF115D" w14:paraId="7A936FB2" w14:textId="77777777" w:rsidTr="00E852D4">
        <w:trPr>
          <w:jc w:val="center"/>
        </w:trPr>
        <w:tc>
          <w:tcPr>
            <w:tcW w:w="1687" w:type="dxa"/>
            <w:shd w:val="clear" w:color="auto" w:fill="7DE6FF"/>
          </w:tcPr>
          <w:p w14:paraId="7AA63505"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TAMAÑO</w:t>
            </w:r>
          </w:p>
          <w:p w14:paraId="554CFE9F"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7DE6FF"/>
          </w:tcPr>
          <w:p w14:paraId="05D0F2B5"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SECTOR</w:t>
            </w:r>
          </w:p>
          <w:p w14:paraId="3BFBAE2B"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7DE6FF"/>
          </w:tcPr>
          <w:p w14:paraId="41558C1A"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7DE6FF"/>
          </w:tcPr>
          <w:p w14:paraId="09EC8B2E"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7DE6FF"/>
          </w:tcPr>
          <w:p w14:paraId="52A40CFF"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BA09CD" w:rsidRPr="00EF115D" w14:paraId="32DADE2C" w14:textId="77777777" w:rsidTr="00E852D4">
        <w:trPr>
          <w:jc w:val="center"/>
        </w:trPr>
        <w:tc>
          <w:tcPr>
            <w:tcW w:w="1687" w:type="dxa"/>
            <w:shd w:val="clear" w:color="auto" w:fill="7DE6FF"/>
          </w:tcPr>
          <w:p w14:paraId="0530F06F"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41849409"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16300293"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4ADF8B0E"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7CE68720"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4.6</w:t>
            </w:r>
          </w:p>
        </w:tc>
      </w:tr>
      <w:tr w:rsidR="00BA09CD" w:rsidRPr="00EF115D" w14:paraId="14D6E583" w14:textId="77777777" w:rsidTr="00E852D4">
        <w:trPr>
          <w:jc w:val="center"/>
        </w:trPr>
        <w:tc>
          <w:tcPr>
            <w:tcW w:w="1687" w:type="dxa"/>
            <w:vMerge w:val="restart"/>
            <w:shd w:val="clear" w:color="auto" w:fill="7DE6FF"/>
          </w:tcPr>
          <w:p w14:paraId="118A0817" w14:textId="77777777" w:rsidR="00BA09CD" w:rsidRPr="00174D9C" w:rsidRDefault="00BA09CD" w:rsidP="003632F9">
            <w:pPr>
              <w:jc w:val="center"/>
              <w:rPr>
                <w:rFonts w:ascii="Calibri" w:hAnsi="Calibri" w:cs="Calibri"/>
                <w:sz w:val="2"/>
                <w:szCs w:val="4"/>
                <w:lang w:val="es-MX"/>
              </w:rPr>
            </w:pPr>
          </w:p>
          <w:p w14:paraId="7765267B"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7E822B80"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62CBC037"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3D99DB6B"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52835EC1"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93</w:t>
            </w:r>
          </w:p>
        </w:tc>
      </w:tr>
      <w:tr w:rsidR="00BA09CD" w:rsidRPr="00EF115D" w14:paraId="0154A5AA" w14:textId="77777777" w:rsidTr="00E852D4">
        <w:trPr>
          <w:jc w:val="center"/>
        </w:trPr>
        <w:tc>
          <w:tcPr>
            <w:tcW w:w="1687" w:type="dxa"/>
            <w:vMerge/>
            <w:shd w:val="clear" w:color="auto" w:fill="7DE6FF"/>
          </w:tcPr>
          <w:p w14:paraId="132F8C70" w14:textId="77777777" w:rsidR="00BA09CD" w:rsidRPr="00174D9C" w:rsidRDefault="00BA09CD" w:rsidP="003632F9">
            <w:pPr>
              <w:jc w:val="center"/>
              <w:rPr>
                <w:rFonts w:ascii="Calibri" w:hAnsi="Calibri" w:cs="Calibri"/>
                <w:sz w:val="14"/>
                <w:szCs w:val="16"/>
                <w:lang w:val="es-MX"/>
              </w:rPr>
            </w:pPr>
          </w:p>
        </w:tc>
        <w:tc>
          <w:tcPr>
            <w:tcW w:w="1795" w:type="dxa"/>
          </w:tcPr>
          <w:p w14:paraId="222B60DB"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752F85ED"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3B31C32B"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7F191C03"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95</w:t>
            </w:r>
          </w:p>
        </w:tc>
      </w:tr>
      <w:tr w:rsidR="00BA09CD" w:rsidRPr="00EF115D" w14:paraId="2437113C" w14:textId="77777777" w:rsidTr="00E852D4">
        <w:trPr>
          <w:jc w:val="center"/>
        </w:trPr>
        <w:tc>
          <w:tcPr>
            <w:tcW w:w="1687" w:type="dxa"/>
            <w:vMerge w:val="restart"/>
            <w:shd w:val="clear" w:color="auto" w:fill="7DE6FF"/>
          </w:tcPr>
          <w:p w14:paraId="276426ED" w14:textId="77777777" w:rsidR="00BA09CD" w:rsidRPr="00174D9C" w:rsidRDefault="00BA09CD" w:rsidP="003632F9">
            <w:pPr>
              <w:jc w:val="center"/>
              <w:rPr>
                <w:rFonts w:ascii="Calibri" w:hAnsi="Calibri" w:cs="Calibri"/>
                <w:sz w:val="8"/>
                <w:szCs w:val="10"/>
                <w:lang w:val="es-MX"/>
              </w:rPr>
            </w:pPr>
          </w:p>
          <w:p w14:paraId="48362678" w14:textId="77777777" w:rsidR="00BA09CD" w:rsidRPr="00174D9C" w:rsidRDefault="00BA09CD" w:rsidP="003632F9">
            <w:pPr>
              <w:jc w:val="center"/>
              <w:rPr>
                <w:rFonts w:ascii="Calibri" w:hAnsi="Calibri" w:cs="Calibri"/>
                <w:sz w:val="8"/>
                <w:szCs w:val="10"/>
                <w:lang w:val="es-MX"/>
              </w:rPr>
            </w:pPr>
          </w:p>
          <w:p w14:paraId="606E9CCD"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0E82467B"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36D6A6A4"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63C39FC4"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62D51943"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235</w:t>
            </w:r>
          </w:p>
        </w:tc>
      </w:tr>
      <w:tr w:rsidR="00BA09CD" w:rsidRPr="00EF115D" w14:paraId="4670B99D" w14:textId="77777777" w:rsidTr="00E852D4">
        <w:trPr>
          <w:jc w:val="center"/>
        </w:trPr>
        <w:tc>
          <w:tcPr>
            <w:tcW w:w="1687" w:type="dxa"/>
            <w:vMerge/>
            <w:shd w:val="clear" w:color="auto" w:fill="7DE6FF"/>
          </w:tcPr>
          <w:p w14:paraId="6F9CE1DE" w14:textId="77777777" w:rsidR="00BA09CD" w:rsidRPr="00174D9C" w:rsidRDefault="00BA09CD" w:rsidP="003632F9">
            <w:pPr>
              <w:jc w:val="center"/>
              <w:rPr>
                <w:rFonts w:ascii="Calibri" w:hAnsi="Calibri" w:cs="Calibri"/>
                <w:sz w:val="14"/>
                <w:szCs w:val="16"/>
                <w:lang w:val="es-MX"/>
              </w:rPr>
            </w:pPr>
          </w:p>
        </w:tc>
        <w:tc>
          <w:tcPr>
            <w:tcW w:w="1795" w:type="dxa"/>
          </w:tcPr>
          <w:p w14:paraId="7091EEE4"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29869ABD"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2BEB0C85" w14:textId="77777777" w:rsidR="00BA09CD" w:rsidRPr="00174D9C" w:rsidRDefault="00BA09CD" w:rsidP="003632F9">
            <w:pPr>
              <w:jc w:val="center"/>
              <w:rPr>
                <w:rFonts w:ascii="Calibri" w:hAnsi="Calibri" w:cs="Calibri"/>
                <w:sz w:val="14"/>
                <w:szCs w:val="16"/>
                <w:lang w:val="es-MX"/>
              </w:rPr>
            </w:pPr>
          </w:p>
        </w:tc>
        <w:tc>
          <w:tcPr>
            <w:tcW w:w="1701" w:type="dxa"/>
            <w:vMerge/>
          </w:tcPr>
          <w:p w14:paraId="734C0535" w14:textId="77777777" w:rsidR="00BA09CD" w:rsidRPr="00174D9C" w:rsidRDefault="00BA09CD" w:rsidP="003632F9">
            <w:pPr>
              <w:jc w:val="center"/>
              <w:rPr>
                <w:rFonts w:ascii="Calibri" w:hAnsi="Calibri" w:cs="Calibri"/>
                <w:sz w:val="14"/>
                <w:szCs w:val="16"/>
                <w:lang w:val="es-MX"/>
              </w:rPr>
            </w:pPr>
          </w:p>
        </w:tc>
      </w:tr>
      <w:tr w:rsidR="00BA09CD" w:rsidRPr="00EF115D" w14:paraId="68BD1030" w14:textId="77777777" w:rsidTr="00E852D4">
        <w:trPr>
          <w:jc w:val="center"/>
        </w:trPr>
        <w:tc>
          <w:tcPr>
            <w:tcW w:w="1687" w:type="dxa"/>
            <w:vMerge/>
            <w:shd w:val="clear" w:color="auto" w:fill="7DE6FF"/>
          </w:tcPr>
          <w:p w14:paraId="6D8DA382" w14:textId="77777777" w:rsidR="00BA09CD" w:rsidRPr="00174D9C" w:rsidRDefault="00BA09CD" w:rsidP="003632F9">
            <w:pPr>
              <w:jc w:val="center"/>
              <w:rPr>
                <w:rFonts w:ascii="Calibri" w:hAnsi="Calibri" w:cs="Calibri"/>
                <w:sz w:val="14"/>
                <w:szCs w:val="16"/>
                <w:lang w:val="es-MX"/>
              </w:rPr>
            </w:pPr>
          </w:p>
        </w:tc>
        <w:tc>
          <w:tcPr>
            <w:tcW w:w="1795" w:type="dxa"/>
          </w:tcPr>
          <w:p w14:paraId="6DC6AC82"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79D4E1D9"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76E92DF3"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6A94C7AC"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250</w:t>
            </w:r>
          </w:p>
        </w:tc>
      </w:tr>
    </w:tbl>
    <w:p w14:paraId="3822E132" w14:textId="77777777" w:rsidR="00BA09CD" w:rsidRPr="00174D9C" w:rsidRDefault="00BA09CD" w:rsidP="00BA09CD">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2D261A40" w14:textId="77777777" w:rsidR="00BA09CD" w:rsidRPr="00174D9C" w:rsidRDefault="00BA09CD" w:rsidP="00BA09CD">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29C9CFFC" w14:textId="77777777" w:rsidR="00BA09CD" w:rsidRPr="00174D9C" w:rsidRDefault="00BA09CD" w:rsidP="00BA09CD">
      <w:pPr>
        <w:spacing w:line="216" w:lineRule="exact"/>
        <w:jc w:val="both"/>
        <w:rPr>
          <w:rFonts w:ascii="Calibri" w:hAnsi="Calibri" w:cs="Calibri"/>
          <w:sz w:val="14"/>
          <w:szCs w:val="16"/>
          <w:lang w:val="es-MX"/>
        </w:rPr>
      </w:pPr>
    </w:p>
    <w:p w14:paraId="3E3CBC01" w14:textId="77777777" w:rsidR="00BA09CD" w:rsidRPr="00174D9C" w:rsidRDefault="00BA09CD" w:rsidP="003C637B">
      <w:pPr>
        <w:numPr>
          <w:ilvl w:val="0"/>
          <w:numId w:val="9"/>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3B055AD0" w14:textId="77777777" w:rsidR="00BA09CD" w:rsidRPr="00174D9C" w:rsidRDefault="00BA09CD" w:rsidP="00BA09CD">
      <w:pPr>
        <w:spacing w:line="216" w:lineRule="exact"/>
        <w:jc w:val="both"/>
        <w:rPr>
          <w:rFonts w:ascii="Calibri" w:hAnsi="Calibri" w:cs="Calibri"/>
          <w:sz w:val="14"/>
          <w:szCs w:val="16"/>
          <w:lang w:val="es-MX"/>
        </w:rPr>
      </w:pPr>
    </w:p>
    <w:p w14:paraId="5779BF58" w14:textId="77777777" w:rsidR="00BA09CD" w:rsidRPr="00174D9C" w:rsidRDefault="00BA09CD" w:rsidP="00BA09CD">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74AE6E61" w14:textId="77777777" w:rsidR="00BA09CD" w:rsidRPr="00174D9C" w:rsidRDefault="00BA09CD" w:rsidP="00BA09CD">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__________________(11)_________________</w:t>
      </w:r>
    </w:p>
    <w:p w14:paraId="62CD7027" w14:textId="77777777" w:rsidR="00BA09CD" w:rsidRPr="00174D9C" w:rsidRDefault="00BA09CD" w:rsidP="00BA09CD">
      <w:pPr>
        <w:spacing w:line="216" w:lineRule="exact"/>
        <w:jc w:val="center"/>
        <w:rPr>
          <w:rFonts w:ascii="Calibri" w:hAnsi="Calibri" w:cs="Calibri"/>
          <w:b/>
          <w:sz w:val="16"/>
          <w:szCs w:val="16"/>
          <w:lang w:val="es-MX"/>
        </w:rPr>
      </w:pPr>
    </w:p>
    <w:p w14:paraId="7E547E2D" w14:textId="77777777" w:rsidR="00BA09CD" w:rsidRPr="00174D9C" w:rsidRDefault="00BA09CD" w:rsidP="00BA09CD">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w:t>
      </w:r>
      <w:r w:rsidR="00CA04EA">
        <w:rPr>
          <w:rFonts w:ascii="Calibri" w:hAnsi="Calibri" w:cs="Calibri"/>
          <w:b/>
          <w:szCs w:val="24"/>
          <w:lang w:val="es-MX"/>
        </w:rPr>
        <w:t>2</w:t>
      </w:r>
      <w:r w:rsidRPr="00174D9C">
        <w:rPr>
          <w:rFonts w:ascii="Calibri" w:hAnsi="Calibri" w:cs="Calibri"/>
          <w:b/>
          <w:szCs w:val="24"/>
          <w:lang w:val="es-MX"/>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BA09CD" w:rsidRPr="00EF115D" w14:paraId="7226419E" w14:textId="77777777" w:rsidTr="00E852D4">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7DE6FF"/>
          </w:tcPr>
          <w:p w14:paraId="0A7987C7" w14:textId="77777777" w:rsidR="00BA09CD" w:rsidRPr="00174D9C" w:rsidRDefault="00BA09CD" w:rsidP="003632F9">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7DE6FF"/>
          </w:tcPr>
          <w:p w14:paraId="735A817B" w14:textId="77777777" w:rsidR="00BA09CD" w:rsidRPr="00174D9C" w:rsidRDefault="00BA09CD" w:rsidP="003632F9">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BA09CD" w:rsidRPr="00EF115D" w14:paraId="4507D6E8"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40B04701"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45A0CDE6"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BA09CD" w:rsidRPr="00EF115D" w14:paraId="797A696E"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58CC60C4"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33A91AEB"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BA09CD" w:rsidRPr="00EF115D" w14:paraId="2B0FF5A5"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682BACC6"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6E902608"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BA09CD" w:rsidRPr="00EF115D" w14:paraId="4C6005E8"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1E4F94C8"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6E0B8E53"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BA09CD" w:rsidRPr="00EF115D" w14:paraId="3481FC0D"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1ACF6395"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212C1DDA"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BA09CD" w:rsidRPr="00EF115D" w14:paraId="5D8E592F"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79AF5FFA"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5801F12E"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BA09CD" w:rsidRPr="00EF115D" w14:paraId="0E72E243"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39005A5C"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5D973FAE"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BA09CD" w:rsidRPr="00EF115D" w14:paraId="091C9521" w14:textId="77777777" w:rsidTr="00FA4A0F">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685ED4F7"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191D0384" w14:textId="77777777" w:rsidR="00BA09CD" w:rsidRPr="00174D9C" w:rsidRDefault="00BA09CD" w:rsidP="003632F9">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BA09CD" w:rsidRPr="00EF115D" w14:paraId="25874F0D"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2891D2FB"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7D579F4D"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BA09CD" w:rsidRPr="00EF115D" w14:paraId="50A7BA8C"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52F065C9"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6B7DB578"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6E5F47" w:rsidRPr="00EF115D" w14:paraId="120C3584" w14:textId="77777777" w:rsidTr="006E5F47">
        <w:trPr>
          <w:cantSplit/>
          <w:jc w:val="center"/>
        </w:trPr>
        <w:tc>
          <w:tcPr>
            <w:tcW w:w="1095" w:type="dxa"/>
            <w:tcBorders>
              <w:top w:val="single" w:sz="6" w:space="0" w:color="auto"/>
              <w:left w:val="single" w:sz="6" w:space="0" w:color="auto"/>
              <w:bottom w:val="single" w:sz="6" w:space="0" w:color="auto"/>
              <w:right w:val="single" w:sz="6" w:space="0" w:color="auto"/>
            </w:tcBorders>
          </w:tcPr>
          <w:p w14:paraId="3A99C8B1" w14:textId="77777777" w:rsidR="006E5F47" w:rsidRPr="00174D9C" w:rsidRDefault="006E5F47" w:rsidP="004D243C">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38B4FAF4" w14:textId="77777777" w:rsidR="006E5F47" w:rsidRPr="00174D9C" w:rsidRDefault="006E5F47" w:rsidP="004D243C">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61DAB6C8" w14:textId="77777777" w:rsidR="006E5F47" w:rsidRDefault="006E5F47"/>
    <w:p w14:paraId="522E9874" w14:textId="77777777" w:rsidR="00BA09CD" w:rsidRPr="00AA0B61" w:rsidRDefault="00BA09CD" w:rsidP="00E852D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Calibri" w:hAnsi="Calibri"/>
          <w:sz w:val="20"/>
          <w:szCs w:val="20"/>
        </w:rPr>
      </w:pPr>
      <w:r w:rsidRPr="00AA0B61">
        <w:rPr>
          <w:rFonts w:ascii="Calibri" w:hAnsi="Calibri"/>
          <w:b/>
          <w:bCs/>
          <w:sz w:val="20"/>
          <w:szCs w:val="20"/>
        </w:rPr>
        <w:t>ANEXO 1</w:t>
      </w:r>
      <w:r w:rsidR="00CA04EA">
        <w:rPr>
          <w:rFonts w:ascii="Calibri" w:hAnsi="Calibri"/>
          <w:b/>
          <w:bCs/>
          <w:sz w:val="20"/>
          <w:szCs w:val="20"/>
        </w:rPr>
        <w:t>3</w:t>
      </w:r>
    </w:p>
    <w:p w14:paraId="609B6DE9" w14:textId="77777777" w:rsidR="00BA09CD" w:rsidRPr="00AA0B61" w:rsidRDefault="00BA09CD" w:rsidP="00BA09CD">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45D46055" w14:textId="77224605" w:rsidR="00BA09CD" w:rsidRPr="00EE6449" w:rsidRDefault="00313C66" w:rsidP="00EE6449">
      <w:pPr>
        <w:pStyle w:val="Default"/>
        <w:jc w:val="center"/>
        <w:rPr>
          <w:rFonts w:ascii="Calibri" w:hAnsi="Calibri"/>
          <w:b/>
          <w:bCs/>
          <w:sz w:val="20"/>
          <w:szCs w:val="20"/>
        </w:rPr>
      </w:pPr>
      <w:r>
        <w:rPr>
          <w:rFonts w:ascii="Calibri" w:hAnsi="Calibri"/>
          <w:b/>
          <w:bCs/>
          <w:sz w:val="20"/>
          <w:szCs w:val="20"/>
        </w:rPr>
        <w:t>Licitación Pública Nacional Presencial</w:t>
      </w:r>
      <w:r w:rsidR="00BA09CD" w:rsidRPr="008B4324">
        <w:rPr>
          <w:rFonts w:ascii="Calibri" w:hAnsi="Calibri"/>
          <w:b/>
          <w:bCs/>
          <w:sz w:val="20"/>
          <w:szCs w:val="20"/>
        </w:rPr>
        <w:t xml:space="preserve"> </w:t>
      </w:r>
      <w:r w:rsidR="00E96647" w:rsidRPr="00651F67">
        <w:rPr>
          <w:rFonts w:ascii="Calibri" w:hAnsi="Calibri"/>
          <w:b/>
          <w:bCs/>
          <w:sz w:val="20"/>
          <w:szCs w:val="20"/>
        </w:rPr>
        <w:t>No.</w:t>
      </w:r>
      <w:r w:rsidR="008832BD" w:rsidRPr="00651F67">
        <w:rPr>
          <w:rFonts w:ascii="Calibri" w:hAnsi="Calibri"/>
          <w:b/>
          <w:bCs/>
          <w:sz w:val="20"/>
          <w:szCs w:val="20"/>
        </w:rPr>
        <w:t xml:space="preserve"> </w:t>
      </w:r>
      <w:r w:rsidR="002833CD">
        <w:rPr>
          <w:rFonts w:ascii="Calibri" w:hAnsi="Calibri"/>
          <w:b/>
          <w:bCs/>
          <w:sz w:val="20"/>
          <w:szCs w:val="20"/>
        </w:rPr>
        <w:t>LP-919044992-N36-2024</w:t>
      </w:r>
      <w:r w:rsidR="00BA09CD" w:rsidRPr="00AA0B61">
        <w:rPr>
          <w:rFonts w:ascii="Calibri" w:hAnsi="Calibri"/>
          <w:b/>
          <w:bCs/>
          <w:sz w:val="20"/>
          <w:szCs w:val="20"/>
        </w:rPr>
        <w:t xml:space="preserve"> </w:t>
      </w:r>
    </w:p>
    <w:p w14:paraId="7F806ACD" w14:textId="77777777" w:rsidR="00F372BA" w:rsidRDefault="00F372BA" w:rsidP="00BA09CD">
      <w:pPr>
        <w:pStyle w:val="Default"/>
        <w:rPr>
          <w:rFonts w:ascii="Calibri" w:hAnsi="Calibri"/>
          <w:b/>
          <w:bCs/>
          <w:sz w:val="20"/>
          <w:szCs w:val="20"/>
        </w:rPr>
      </w:pPr>
    </w:p>
    <w:p w14:paraId="7C8E3713" w14:textId="77777777" w:rsidR="00BA09CD" w:rsidRDefault="00BA09CD" w:rsidP="00BA09CD">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76E3D6CD" w14:textId="77777777" w:rsidR="00F372BA" w:rsidRPr="00AA0B61" w:rsidRDefault="00F372BA" w:rsidP="00BA09CD">
      <w:pPr>
        <w:pStyle w:val="Default"/>
        <w:rPr>
          <w:rFonts w:ascii="Calibri" w:hAnsi="Calibri"/>
          <w:b/>
          <w:bCs/>
          <w:sz w:val="20"/>
          <w:szCs w:val="20"/>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7506"/>
        <w:gridCol w:w="709"/>
        <w:gridCol w:w="709"/>
        <w:gridCol w:w="1312"/>
      </w:tblGrid>
      <w:tr w:rsidR="00BA09CD" w:rsidRPr="00AA0B61" w14:paraId="7BB3B633" w14:textId="77777777" w:rsidTr="00E852D4">
        <w:trPr>
          <w:trHeight w:val="109"/>
          <w:jc w:val="center"/>
        </w:trPr>
        <w:tc>
          <w:tcPr>
            <w:tcW w:w="674" w:type="dxa"/>
            <w:shd w:val="clear" w:color="auto" w:fill="7DE6FF"/>
            <w:vAlign w:val="center"/>
          </w:tcPr>
          <w:p w14:paraId="1DB45CE7" w14:textId="77777777" w:rsidR="00BA09CD" w:rsidRPr="00AA0B61" w:rsidRDefault="00BA09CD" w:rsidP="008C0E47">
            <w:pPr>
              <w:pStyle w:val="Default"/>
              <w:jc w:val="center"/>
              <w:rPr>
                <w:rFonts w:ascii="Calibri" w:hAnsi="Calibri"/>
                <w:b/>
                <w:sz w:val="15"/>
                <w:szCs w:val="15"/>
              </w:rPr>
            </w:pPr>
            <w:r w:rsidRPr="00AA0B61">
              <w:rPr>
                <w:rFonts w:ascii="Calibri" w:hAnsi="Calibri"/>
                <w:b/>
                <w:bCs/>
                <w:sz w:val="15"/>
                <w:szCs w:val="15"/>
              </w:rPr>
              <w:t>No.</w:t>
            </w:r>
          </w:p>
        </w:tc>
        <w:tc>
          <w:tcPr>
            <w:tcW w:w="7506" w:type="dxa"/>
            <w:shd w:val="clear" w:color="auto" w:fill="7DE6FF"/>
            <w:vAlign w:val="center"/>
          </w:tcPr>
          <w:p w14:paraId="2B5CC916" w14:textId="77777777" w:rsidR="00BA09CD" w:rsidRPr="00AA0B61" w:rsidRDefault="00BA09CD" w:rsidP="008C0E47">
            <w:pPr>
              <w:pStyle w:val="Default"/>
              <w:jc w:val="center"/>
              <w:rPr>
                <w:rFonts w:ascii="Calibri" w:hAnsi="Calibri"/>
                <w:sz w:val="15"/>
                <w:szCs w:val="15"/>
              </w:rPr>
            </w:pPr>
            <w:r w:rsidRPr="00AA0B61">
              <w:rPr>
                <w:rFonts w:ascii="Calibri" w:hAnsi="Calibri"/>
                <w:b/>
                <w:bCs/>
                <w:sz w:val="15"/>
                <w:szCs w:val="15"/>
              </w:rPr>
              <w:t>DOCUMENTO</w:t>
            </w:r>
          </w:p>
        </w:tc>
        <w:tc>
          <w:tcPr>
            <w:tcW w:w="1418" w:type="dxa"/>
            <w:gridSpan w:val="2"/>
            <w:shd w:val="clear" w:color="auto" w:fill="7DE6FF"/>
            <w:vAlign w:val="center"/>
          </w:tcPr>
          <w:p w14:paraId="219B0931" w14:textId="77777777" w:rsidR="00BA09CD" w:rsidRPr="00AA0B61" w:rsidRDefault="00BA09CD" w:rsidP="008C0E47">
            <w:pPr>
              <w:pStyle w:val="Default"/>
              <w:jc w:val="center"/>
              <w:rPr>
                <w:rFonts w:ascii="Calibri" w:hAnsi="Calibri"/>
                <w:sz w:val="15"/>
                <w:szCs w:val="15"/>
              </w:rPr>
            </w:pPr>
            <w:r w:rsidRPr="00AA0B61">
              <w:rPr>
                <w:rFonts w:ascii="Calibri" w:hAnsi="Calibri"/>
                <w:b/>
                <w:bCs/>
                <w:sz w:val="15"/>
                <w:szCs w:val="15"/>
              </w:rPr>
              <w:t>ENTREGA</w:t>
            </w:r>
          </w:p>
        </w:tc>
        <w:tc>
          <w:tcPr>
            <w:tcW w:w="1312" w:type="dxa"/>
            <w:shd w:val="clear" w:color="auto" w:fill="7DE6FF"/>
            <w:vAlign w:val="center"/>
          </w:tcPr>
          <w:p w14:paraId="53BC591E" w14:textId="77777777" w:rsidR="00BA09CD" w:rsidRPr="00AA0B61" w:rsidRDefault="00BA09CD" w:rsidP="008C0E47">
            <w:pPr>
              <w:pStyle w:val="Default"/>
              <w:jc w:val="center"/>
              <w:rPr>
                <w:rFonts w:ascii="Calibri" w:hAnsi="Calibri"/>
                <w:b/>
                <w:bCs/>
                <w:sz w:val="15"/>
                <w:szCs w:val="15"/>
              </w:rPr>
            </w:pPr>
            <w:r w:rsidRPr="00AA0B61">
              <w:rPr>
                <w:rFonts w:ascii="Calibri" w:hAnsi="Calibri"/>
                <w:b/>
                <w:bCs/>
                <w:sz w:val="15"/>
                <w:szCs w:val="15"/>
              </w:rPr>
              <w:t>OBSERVACIONES</w:t>
            </w:r>
          </w:p>
        </w:tc>
      </w:tr>
      <w:tr w:rsidR="00C735C7" w:rsidRPr="00AA0B61" w14:paraId="77833886" w14:textId="77777777" w:rsidTr="00A90CC1">
        <w:trPr>
          <w:trHeight w:val="64"/>
          <w:jc w:val="center"/>
        </w:trPr>
        <w:tc>
          <w:tcPr>
            <w:tcW w:w="674" w:type="dxa"/>
            <w:vAlign w:val="center"/>
          </w:tcPr>
          <w:p w14:paraId="3861CEB8" w14:textId="77777777" w:rsidR="00C735C7" w:rsidRPr="002F46FE" w:rsidRDefault="003A2420" w:rsidP="005312C0">
            <w:pPr>
              <w:pStyle w:val="Default"/>
              <w:jc w:val="center"/>
              <w:rPr>
                <w:rFonts w:ascii="Calibri" w:hAnsi="Calibri"/>
                <w:b/>
                <w:sz w:val="16"/>
                <w:szCs w:val="16"/>
              </w:rPr>
            </w:pPr>
            <w:r>
              <w:rPr>
                <w:rFonts w:ascii="Calibri" w:hAnsi="Calibri"/>
                <w:b/>
                <w:sz w:val="16"/>
                <w:szCs w:val="16"/>
              </w:rPr>
              <w:t>1</w:t>
            </w:r>
          </w:p>
        </w:tc>
        <w:tc>
          <w:tcPr>
            <w:tcW w:w="7506" w:type="dxa"/>
          </w:tcPr>
          <w:p w14:paraId="1B443CFE" w14:textId="77777777" w:rsidR="00C735C7" w:rsidRPr="0001590F" w:rsidRDefault="00C735C7" w:rsidP="00570165">
            <w:pPr>
              <w:tabs>
                <w:tab w:val="left" w:pos="1418"/>
              </w:tabs>
              <w:ind w:left="13"/>
              <w:jc w:val="both"/>
              <w:rPr>
                <w:bCs/>
                <w:sz w:val="16"/>
                <w:szCs w:val="16"/>
              </w:rPr>
            </w:pPr>
            <w:r w:rsidRPr="0001590F">
              <w:rPr>
                <w:rFonts w:asciiTheme="minorHAnsi" w:hAnsiTheme="minorHAnsi" w:cs="Arial"/>
                <w:b/>
                <w:sz w:val="16"/>
                <w:szCs w:val="16"/>
              </w:rPr>
              <w:t>ANEXO 13.</w:t>
            </w:r>
            <w:r w:rsidRPr="0001590F">
              <w:rPr>
                <w:rFonts w:asciiTheme="minorHAnsi" w:hAnsiTheme="minorHAnsi" w:cs="Arial"/>
                <w:sz w:val="16"/>
                <w:szCs w:val="16"/>
              </w:rPr>
              <w:t xml:space="preserve"> Cédula de entrega de documentos.</w:t>
            </w:r>
          </w:p>
        </w:tc>
        <w:tc>
          <w:tcPr>
            <w:tcW w:w="709" w:type="dxa"/>
            <w:vAlign w:val="center"/>
          </w:tcPr>
          <w:p w14:paraId="23E48F14" w14:textId="77777777" w:rsidR="00C735C7" w:rsidRPr="00AA0B61" w:rsidRDefault="00C735C7" w:rsidP="008C0E4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251AB97" w14:textId="77777777" w:rsidR="00C735C7" w:rsidRPr="00AA0B61" w:rsidRDefault="00C735C7" w:rsidP="008C0E47">
            <w:pPr>
              <w:pStyle w:val="Default"/>
              <w:jc w:val="center"/>
              <w:rPr>
                <w:rFonts w:ascii="Calibri" w:hAnsi="Calibri"/>
                <w:sz w:val="16"/>
                <w:szCs w:val="16"/>
              </w:rPr>
            </w:pPr>
            <w:r w:rsidRPr="00AA0B61">
              <w:rPr>
                <w:rFonts w:ascii="Calibri" w:hAnsi="Calibri"/>
                <w:sz w:val="16"/>
                <w:szCs w:val="16"/>
              </w:rPr>
              <w:t>No ( )</w:t>
            </w:r>
          </w:p>
        </w:tc>
        <w:tc>
          <w:tcPr>
            <w:tcW w:w="1312" w:type="dxa"/>
          </w:tcPr>
          <w:p w14:paraId="6230719B" w14:textId="77777777" w:rsidR="00C735C7" w:rsidRPr="00AA0B61" w:rsidRDefault="00C735C7" w:rsidP="008C0E47">
            <w:pPr>
              <w:pStyle w:val="Default"/>
              <w:rPr>
                <w:rFonts w:ascii="Calibri" w:hAnsi="Calibri"/>
                <w:sz w:val="16"/>
                <w:szCs w:val="16"/>
              </w:rPr>
            </w:pPr>
          </w:p>
        </w:tc>
      </w:tr>
      <w:tr w:rsidR="00C735C7" w:rsidRPr="00AA0B61" w14:paraId="26A96EE5" w14:textId="77777777" w:rsidTr="00A90CC1">
        <w:trPr>
          <w:trHeight w:val="102"/>
          <w:jc w:val="center"/>
        </w:trPr>
        <w:tc>
          <w:tcPr>
            <w:tcW w:w="674" w:type="dxa"/>
            <w:vAlign w:val="center"/>
          </w:tcPr>
          <w:p w14:paraId="001C5822" w14:textId="77777777" w:rsidR="00C735C7" w:rsidRPr="002F46FE" w:rsidRDefault="003A2420" w:rsidP="005312C0">
            <w:pPr>
              <w:pStyle w:val="Default"/>
              <w:jc w:val="center"/>
              <w:rPr>
                <w:rFonts w:ascii="Calibri" w:hAnsi="Calibri"/>
                <w:b/>
                <w:sz w:val="16"/>
                <w:szCs w:val="16"/>
              </w:rPr>
            </w:pPr>
            <w:r>
              <w:rPr>
                <w:rFonts w:ascii="Calibri" w:hAnsi="Calibri"/>
                <w:b/>
                <w:sz w:val="16"/>
                <w:szCs w:val="16"/>
              </w:rPr>
              <w:t>2</w:t>
            </w:r>
          </w:p>
        </w:tc>
        <w:tc>
          <w:tcPr>
            <w:tcW w:w="7506" w:type="dxa"/>
          </w:tcPr>
          <w:p w14:paraId="5A6DAFBF" w14:textId="77777777" w:rsidR="00C735C7" w:rsidRPr="0001590F" w:rsidRDefault="00C735C7" w:rsidP="00570165">
            <w:pPr>
              <w:tabs>
                <w:tab w:val="left" w:pos="1418"/>
              </w:tabs>
              <w:ind w:left="13"/>
              <w:jc w:val="both"/>
              <w:rPr>
                <w:bCs/>
                <w:sz w:val="16"/>
                <w:szCs w:val="16"/>
              </w:rPr>
            </w:pPr>
            <w:r w:rsidRPr="0001590F">
              <w:rPr>
                <w:rFonts w:asciiTheme="minorHAnsi" w:hAnsiTheme="minorHAnsi"/>
                <w:sz w:val="16"/>
                <w:szCs w:val="16"/>
              </w:rPr>
              <w:t>Identificación oficial vigente de quien firma las proposiciones, quien deberá contar con facultades de administración y/o dominio, o poder especial para actos de licitación pública.</w:t>
            </w:r>
          </w:p>
        </w:tc>
        <w:tc>
          <w:tcPr>
            <w:tcW w:w="709" w:type="dxa"/>
            <w:vAlign w:val="center"/>
          </w:tcPr>
          <w:p w14:paraId="3CFC1059" w14:textId="77777777" w:rsidR="00C735C7" w:rsidRPr="00AA0B61" w:rsidRDefault="00C735C7" w:rsidP="008C0E4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D0C0604" w14:textId="77777777" w:rsidR="00C735C7" w:rsidRPr="00AA0B61" w:rsidRDefault="00C735C7" w:rsidP="008C0E47">
            <w:pPr>
              <w:pStyle w:val="Default"/>
              <w:jc w:val="center"/>
              <w:rPr>
                <w:rFonts w:ascii="Calibri" w:hAnsi="Calibri"/>
                <w:sz w:val="16"/>
                <w:szCs w:val="16"/>
              </w:rPr>
            </w:pPr>
            <w:r w:rsidRPr="00AA0B61">
              <w:rPr>
                <w:rFonts w:ascii="Calibri" w:hAnsi="Calibri"/>
                <w:sz w:val="16"/>
                <w:szCs w:val="16"/>
              </w:rPr>
              <w:t>No ( )</w:t>
            </w:r>
          </w:p>
        </w:tc>
        <w:tc>
          <w:tcPr>
            <w:tcW w:w="1312" w:type="dxa"/>
          </w:tcPr>
          <w:p w14:paraId="414F9F92" w14:textId="77777777" w:rsidR="00C735C7" w:rsidRPr="00AA0B61" w:rsidRDefault="00C735C7" w:rsidP="008C0E47">
            <w:pPr>
              <w:pStyle w:val="Default"/>
              <w:rPr>
                <w:rFonts w:ascii="Calibri" w:hAnsi="Calibri"/>
                <w:sz w:val="16"/>
                <w:szCs w:val="16"/>
              </w:rPr>
            </w:pPr>
          </w:p>
        </w:tc>
      </w:tr>
      <w:tr w:rsidR="00C735C7" w:rsidRPr="00AA0B61" w14:paraId="3256047A" w14:textId="77777777" w:rsidTr="00A90CC1">
        <w:trPr>
          <w:trHeight w:val="102"/>
          <w:jc w:val="center"/>
        </w:trPr>
        <w:tc>
          <w:tcPr>
            <w:tcW w:w="674" w:type="dxa"/>
            <w:vAlign w:val="center"/>
          </w:tcPr>
          <w:p w14:paraId="4D100C46" w14:textId="77777777" w:rsidR="00C735C7" w:rsidRPr="002F46FE" w:rsidRDefault="003A2420" w:rsidP="005312C0">
            <w:pPr>
              <w:pStyle w:val="Default"/>
              <w:jc w:val="center"/>
              <w:rPr>
                <w:rFonts w:ascii="Calibri" w:hAnsi="Calibri"/>
                <w:b/>
                <w:sz w:val="16"/>
                <w:szCs w:val="16"/>
              </w:rPr>
            </w:pPr>
            <w:r>
              <w:rPr>
                <w:rFonts w:ascii="Calibri" w:hAnsi="Calibri"/>
                <w:b/>
                <w:sz w:val="16"/>
                <w:szCs w:val="16"/>
              </w:rPr>
              <w:t>3</w:t>
            </w:r>
          </w:p>
        </w:tc>
        <w:tc>
          <w:tcPr>
            <w:tcW w:w="7506" w:type="dxa"/>
          </w:tcPr>
          <w:p w14:paraId="7BB3C566" w14:textId="77777777" w:rsidR="00C735C7" w:rsidRPr="0001590F" w:rsidRDefault="00C735C7" w:rsidP="00570165">
            <w:pPr>
              <w:tabs>
                <w:tab w:val="left" w:pos="1418"/>
              </w:tabs>
              <w:ind w:left="13"/>
              <w:jc w:val="both"/>
              <w:rPr>
                <w:bCs/>
                <w:sz w:val="16"/>
                <w:szCs w:val="16"/>
              </w:rPr>
            </w:pPr>
            <w:r w:rsidRPr="0001590F">
              <w:rPr>
                <w:rFonts w:asciiTheme="minorHAnsi" w:hAnsiTheme="minorHAnsi"/>
                <w:sz w:val="16"/>
                <w:szCs w:val="16"/>
              </w:rPr>
              <w:t xml:space="preserve">Currículum de la empresa, donde manifieste la capacidad técnica, describiendo la infraestructura administrativa, la descripción de las instalaciones, maquinaria, equipos y demás elementos técnicos necesarios para el objeto de la presente convocatoria, </w:t>
            </w:r>
            <w:r w:rsidRPr="0001590F">
              <w:rPr>
                <w:rFonts w:asciiTheme="minorHAnsi" w:hAnsiTheme="minorHAnsi" w:cs="Arial"/>
                <w:sz w:val="16"/>
                <w:szCs w:val="16"/>
              </w:rPr>
              <w:t>su metodología y la experiencia comprobable en prestación de servicios relacionadas a la presente</w:t>
            </w:r>
            <w:r w:rsidR="00942052" w:rsidRPr="0001590F">
              <w:rPr>
                <w:rFonts w:asciiTheme="minorHAnsi" w:hAnsiTheme="minorHAnsi" w:cs="Arial"/>
                <w:sz w:val="16"/>
                <w:szCs w:val="16"/>
              </w:rPr>
              <w:t xml:space="preserve"> (alimentación a pacientes)</w:t>
            </w:r>
            <w:r w:rsidRPr="0001590F">
              <w:rPr>
                <w:rFonts w:asciiTheme="minorHAnsi" w:hAnsiTheme="minorHAnsi" w:cs="Arial"/>
                <w:sz w:val="16"/>
                <w:szCs w:val="16"/>
              </w:rPr>
              <w:t>,</w:t>
            </w:r>
            <w:r w:rsidRPr="0001590F">
              <w:rPr>
                <w:rFonts w:asciiTheme="minorHAnsi" w:hAnsiTheme="minorHAnsi"/>
                <w:sz w:val="16"/>
                <w:szCs w:val="16"/>
              </w:rPr>
              <w:t xml:space="preserve"> demostrándolo mediante una relación de las principales operaciones de ventas o prestación de servicios de los últimos 12 meses en donde compruebe </w:t>
            </w:r>
            <w:r w:rsidRPr="0001590F">
              <w:rPr>
                <w:rFonts w:asciiTheme="minorHAnsi" w:hAnsiTheme="minorHAnsi" w:cs="Arial"/>
                <w:sz w:val="16"/>
                <w:szCs w:val="16"/>
                <w:lang w:val="es-MX"/>
              </w:rPr>
              <w:t xml:space="preserve">contar como mínimo por dicho tiempo realizando las actividades relacionadas a la presente Convocatoria. </w:t>
            </w:r>
          </w:p>
        </w:tc>
        <w:tc>
          <w:tcPr>
            <w:tcW w:w="709" w:type="dxa"/>
            <w:vAlign w:val="center"/>
          </w:tcPr>
          <w:p w14:paraId="3AA8D071" w14:textId="77777777" w:rsidR="00C735C7" w:rsidRPr="00AA0B61" w:rsidRDefault="00C735C7" w:rsidP="008C0E4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9515896" w14:textId="77777777" w:rsidR="00C735C7" w:rsidRPr="00AA0B61" w:rsidRDefault="00C735C7" w:rsidP="008C0E47">
            <w:pPr>
              <w:pStyle w:val="Default"/>
              <w:jc w:val="center"/>
              <w:rPr>
                <w:rFonts w:ascii="Calibri" w:hAnsi="Calibri"/>
                <w:sz w:val="16"/>
                <w:szCs w:val="16"/>
              </w:rPr>
            </w:pPr>
            <w:r w:rsidRPr="00AA0B61">
              <w:rPr>
                <w:rFonts w:ascii="Calibri" w:hAnsi="Calibri"/>
                <w:sz w:val="16"/>
                <w:szCs w:val="16"/>
              </w:rPr>
              <w:t>No ( )</w:t>
            </w:r>
          </w:p>
        </w:tc>
        <w:tc>
          <w:tcPr>
            <w:tcW w:w="1312" w:type="dxa"/>
          </w:tcPr>
          <w:p w14:paraId="40C07504" w14:textId="77777777" w:rsidR="00C735C7" w:rsidRPr="00AA0B61" w:rsidRDefault="00C735C7" w:rsidP="008C0E47">
            <w:pPr>
              <w:pStyle w:val="Default"/>
              <w:rPr>
                <w:rFonts w:ascii="Calibri" w:hAnsi="Calibri"/>
                <w:sz w:val="16"/>
                <w:szCs w:val="16"/>
              </w:rPr>
            </w:pPr>
          </w:p>
        </w:tc>
      </w:tr>
      <w:tr w:rsidR="00C735C7" w:rsidRPr="00AA0B61" w14:paraId="752DF4EE" w14:textId="77777777" w:rsidTr="00A90CC1">
        <w:trPr>
          <w:trHeight w:val="102"/>
          <w:jc w:val="center"/>
        </w:trPr>
        <w:tc>
          <w:tcPr>
            <w:tcW w:w="674" w:type="dxa"/>
            <w:vAlign w:val="center"/>
          </w:tcPr>
          <w:p w14:paraId="28F696FC" w14:textId="77777777" w:rsidR="00C735C7" w:rsidRPr="002F46FE" w:rsidRDefault="003A2420" w:rsidP="005312C0">
            <w:pPr>
              <w:pStyle w:val="Default"/>
              <w:jc w:val="center"/>
              <w:rPr>
                <w:rFonts w:ascii="Calibri" w:hAnsi="Calibri"/>
                <w:b/>
                <w:sz w:val="16"/>
                <w:szCs w:val="16"/>
              </w:rPr>
            </w:pPr>
            <w:r>
              <w:rPr>
                <w:rFonts w:ascii="Calibri" w:hAnsi="Calibri"/>
                <w:b/>
                <w:sz w:val="16"/>
                <w:szCs w:val="16"/>
              </w:rPr>
              <w:t>4</w:t>
            </w:r>
          </w:p>
        </w:tc>
        <w:tc>
          <w:tcPr>
            <w:tcW w:w="7506" w:type="dxa"/>
          </w:tcPr>
          <w:p w14:paraId="170B1326" w14:textId="77777777" w:rsidR="00C735C7" w:rsidRPr="0001590F" w:rsidRDefault="00C735C7" w:rsidP="00570165">
            <w:pPr>
              <w:tabs>
                <w:tab w:val="left" w:pos="1134"/>
              </w:tabs>
              <w:ind w:left="13"/>
              <w:jc w:val="both"/>
              <w:rPr>
                <w:color w:val="000000"/>
                <w:sz w:val="16"/>
                <w:szCs w:val="16"/>
              </w:rPr>
            </w:pPr>
            <w:r w:rsidRPr="0001590F">
              <w:rPr>
                <w:rFonts w:asciiTheme="minorHAnsi" w:hAnsiTheme="minorHAnsi"/>
                <w:b/>
                <w:sz w:val="16"/>
                <w:szCs w:val="16"/>
              </w:rPr>
              <w:t>ANEXO 2</w:t>
            </w:r>
            <w:r w:rsidRPr="0001590F">
              <w:rPr>
                <w:rFonts w:asciiTheme="minorHAnsi" w:hAnsiTheme="minorHAnsi"/>
                <w:sz w:val="16"/>
                <w:szCs w:val="16"/>
              </w:rPr>
              <w:t xml:space="preserve">. Propuesta Técnica conforme al formato del anexo 2 de las presentes bases. </w:t>
            </w:r>
          </w:p>
        </w:tc>
        <w:tc>
          <w:tcPr>
            <w:tcW w:w="709" w:type="dxa"/>
            <w:vAlign w:val="center"/>
          </w:tcPr>
          <w:p w14:paraId="1EEA44DD" w14:textId="77777777" w:rsidR="00C735C7" w:rsidRPr="00AA0B61" w:rsidRDefault="00C735C7" w:rsidP="008C0E4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C60A4A2" w14:textId="77777777" w:rsidR="00C735C7" w:rsidRPr="00AA0B61" w:rsidRDefault="00C735C7" w:rsidP="008C0E47">
            <w:pPr>
              <w:pStyle w:val="Default"/>
              <w:jc w:val="center"/>
              <w:rPr>
                <w:rFonts w:ascii="Calibri" w:hAnsi="Calibri"/>
                <w:sz w:val="16"/>
                <w:szCs w:val="16"/>
              </w:rPr>
            </w:pPr>
            <w:r w:rsidRPr="00AA0B61">
              <w:rPr>
                <w:rFonts w:ascii="Calibri" w:hAnsi="Calibri"/>
                <w:sz w:val="16"/>
                <w:szCs w:val="16"/>
              </w:rPr>
              <w:t>No ( )</w:t>
            </w:r>
          </w:p>
        </w:tc>
        <w:tc>
          <w:tcPr>
            <w:tcW w:w="1312" w:type="dxa"/>
          </w:tcPr>
          <w:p w14:paraId="4298A63B" w14:textId="77777777" w:rsidR="00C735C7" w:rsidRPr="00AA0B61" w:rsidRDefault="00C735C7" w:rsidP="008C0E47">
            <w:pPr>
              <w:pStyle w:val="Default"/>
              <w:rPr>
                <w:rFonts w:ascii="Calibri" w:hAnsi="Calibri"/>
                <w:sz w:val="16"/>
                <w:szCs w:val="16"/>
              </w:rPr>
            </w:pPr>
          </w:p>
        </w:tc>
      </w:tr>
      <w:tr w:rsidR="00C735C7" w:rsidRPr="00AA0B61" w14:paraId="75A4E9B0" w14:textId="77777777" w:rsidTr="00A90CC1">
        <w:trPr>
          <w:trHeight w:val="169"/>
          <w:jc w:val="center"/>
        </w:trPr>
        <w:tc>
          <w:tcPr>
            <w:tcW w:w="674" w:type="dxa"/>
            <w:vAlign w:val="center"/>
          </w:tcPr>
          <w:p w14:paraId="6E372BE8" w14:textId="64328369" w:rsidR="00C735C7" w:rsidRPr="002F46FE" w:rsidRDefault="00E852D4" w:rsidP="005312C0">
            <w:pPr>
              <w:pStyle w:val="Default"/>
              <w:jc w:val="center"/>
              <w:rPr>
                <w:rFonts w:ascii="Calibri" w:hAnsi="Calibri"/>
                <w:b/>
                <w:sz w:val="16"/>
                <w:szCs w:val="16"/>
              </w:rPr>
            </w:pPr>
            <w:r>
              <w:rPr>
                <w:rFonts w:ascii="Calibri" w:hAnsi="Calibri"/>
                <w:b/>
                <w:sz w:val="16"/>
                <w:szCs w:val="16"/>
              </w:rPr>
              <w:t>5</w:t>
            </w:r>
          </w:p>
        </w:tc>
        <w:tc>
          <w:tcPr>
            <w:tcW w:w="7506" w:type="dxa"/>
          </w:tcPr>
          <w:p w14:paraId="559C62A9" w14:textId="731F7364" w:rsidR="00C735C7" w:rsidRPr="0001590F" w:rsidRDefault="00C735C7" w:rsidP="00570165">
            <w:pPr>
              <w:tabs>
                <w:tab w:val="left" w:pos="1134"/>
              </w:tabs>
              <w:ind w:left="13"/>
              <w:jc w:val="both"/>
              <w:rPr>
                <w:color w:val="000000"/>
                <w:sz w:val="16"/>
                <w:szCs w:val="16"/>
              </w:rPr>
            </w:pPr>
            <w:r w:rsidRPr="0001590F">
              <w:rPr>
                <w:rFonts w:asciiTheme="minorHAnsi" w:hAnsiTheme="minorHAnsi"/>
                <w:color w:val="000000"/>
                <w:sz w:val="16"/>
                <w:szCs w:val="16"/>
              </w:rPr>
              <w:t>De tod</w:t>
            </w:r>
            <w:r w:rsidR="0001590F">
              <w:rPr>
                <w:rFonts w:asciiTheme="minorHAnsi" w:hAnsiTheme="minorHAnsi"/>
                <w:color w:val="000000"/>
                <w:sz w:val="16"/>
                <w:szCs w:val="16"/>
              </w:rPr>
              <w:t xml:space="preserve">a </w:t>
            </w:r>
            <w:r w:rsidRPr="0001590F">
              <w:rPr>
                <w:rFonts w:asciiTheme="minorHAnsi" w:hAnsiTheme="minorHAnsi"/>
                <w:color w:val="000000"/>
                <w:sz w:val="16"/>
                <w:szCs w:val="16"/>
              </w:rPr>
              <w:t xml:space="preserve">la plantilla de personal deberá presentarse </w:t>
            </w:r>
            <w:proofErr w:type="spellStart"/>
            <w:r w:rsidRPr="0001590F">
              <w:rPr>
                <w:rFonts w:asciiTheme="minorHAnsi" w:hAnsiTheme="minorHAnsi"/>
                <w:color w:val="000000"/>
                <w:sz w:val="16"/>
                <w:szCs w:val="16"/>
              </w:rPr>
              <w:t>Curriculum</w:t>
            </w:r>
            <w:proofErr w:type="spellEnd"/>
            <w:r w:rsidRPr="0001590F">
              <w:rPr>
                <w:rFonts w:asciiTheme="minorHAnsi" w:hAnsiTheme="minorHAnsi"/>
                <w:color w:val="000000"/>
                <w:sz w:val="16"/>
                <w:szCs w:val="16"/>
              </w:rPr>
              <w:t xml:space="preserve"> vitae.</w:t>
            </w:r>
          </w:p>
        </w:tc>
        <w:tc>
          <w:tcPr>
            <w:tcW w:w="709" w:type="dxa"/>
            <w:vAlign w:val="center"/>
          </w:tcPr>
          <w:p w14:paraId="6B81BF24" w14:textId="77777777" w:rsidR="00C735C7" w:rsidRPr="00AA0B61" w:rsidRDefault="00C735C7" w:rsidP="008C0E47">
            <w:pPr>
              <w:pStyle w:val="Default"/>
              <w:jc w:val="center"/>
              <w:rPr>
                <w:rFonts w:ascii="Calibri" w:hAnsi="Calibri"/>
                <w:sz w:val="16"/>
                <w:szCs w:val="16"/>
              </w:rPr>
            </w:pPr>
          </w:p>
        </w:tc>
        <w:tc>
          <w:tcPr>
            <w:tcW w:w="709" w:type="dxa"/>
            <w:vAlign w:val="center"/>
          </w:tcPr>
          <w:p w14:paraId="6B8EA86F" w14:textId="77777777" w:rsidR="00C735C7" w:rsidRPr="00AA0B61" w:rsidRDefault="00C735C7" w:rsidP="008C0E47">
            <w:pPr>
              <w:pStyle w:val="Default"/>
              <w:jc w:val="center"/>
              <w:rPr>
                <w:rFonts w:ascii="Calibri" w:hAnsi="Calibri"/>
                <w:sz w:val="16"/>
                <w:szCs w:val="16"/>
              </w:rPr>
            </w:pPr>
          </w:p>
        </w:tc>
        <w:tc>
          <w:tcPr>
            <w:tcW w:w="1312" w:type="dxa"/>
          </w:tcPr>
          <w:p w14:paraId="5AE09AF1" w14:textId="77777777" w:rsidR="00C735C7" w:rsidRPr="00AA0B61" w:rsidRDefault="00C735C7" w:rsidP="008C0E47">
            <w:pPr>
              <w:pStyle w:val="Default"/>
              <w:rPr>
                <w:rFonts w:ascii="Calibri" w:hAnsi="Calibri"/>
                <w:sz w:val="16"/>
                <w:szCs w:val="16"/>
              </w:rPr>
            </w:pPr>
          </w:p>
        </w:tc>
      </w:tr>
      <w:tr w:rsidR="00C735C7" w:rsidRPr="00AA0B61" w14:paraId="1117C25F" w14:textId="77777777" w:rsidTr="00A90CC1">
        <w:trPr>
          <w:trHeight w:val="81"/>
          <w:jc w:val="center"/>
        </w:trPr>
        <w:tc>
          <w:tcPr>
            <w:tcW w:w="674" w:type="dxa"/>
            <w:vAlign w:val="center"/>
          </w:tcPr>
          <w:p w14:paraId="52A5F27B" w14:textId="6B5F542D" w:rsidR="00C735C7" w:rsidRPr="00DF5AB9" w:rsidRDefault="00E852D4" w:rsidP="005312C0">
            <w:pPr>
              <w:pStyle w:val="Default"/>
              <w:jc w:val="center"/>
              <w:rPr>
                <w:rFonts w:ascii="Calibri" w:hAnsi="Calibri"/>
                <w:b/>
                <w:sz w:val="16"/>
                <w:szCs w:val="16"/>
              </w:rPr>
            </w:pPr>
            <w:r>
              <w:rPr>
                <w:rFonts w:ascii="Calibri" w:hAnsi="Calibri"/>
                <w:b/>
                <w:sz w:val="16"/>
                <w:szCs w:val="16"/>
              </w:rPr>
              <w:t>6</w:t>
            </w:r>
          </w:p>
        </w:tc>
        <w:tc>
          <w:tcPr>
            <w:tcW w:w="7506" w:type="dxa"/>
          </w:tcPr>
          <w:p w14:paraId="4354481A" w14:textId="77777777" w:rsidR="00C735C7" w:rsidRPr="0001590F" w:rsidRDefault="00C735C7" w:rsidP="00570165">
            <w:pPr>
              <w:tabs>
                <w:tab w:val="left" w:pos="1134"/>
              </w:tabs>
              <w:ind w:left="13"/>
              <w:jc w:val="both"/>
              <w:rPr>
                <w:color w:val="000000"/>
                <w:sz w:val="16"/>
                <w:szCs w:val="16"/>
              </w:rPr>
            </w:pPr>
            <w:r w:rsidRPr="0001590F">
              <w:rPr>
                <w:rFonts w:asciiTheme="minorHAnsi" w:hAnsiTheme="minorHAnsi" w:cs="Arial"/>
                <w:sz w:val="16"/>
                <w:szCs w:val="16"/>
              </w:rPr>
              <w:t xml:space="preserve">Carta bajo de protesta de decir verdad donde haga constar que cuenta con la capacidad de distribución, organización, personal necesario y elementos propios debidamente calificados para proporcionar el servicio objeto de este concurso; además de poder iniciar con el mismo en la fecha señalada y consecuentemente en ningún momento la Convocante se considerará como intermediario de dicho personal. </w:t>
            </w:r>
          </w:p>
        </w:tc>
        <w:tc>
          <w:tcPr>
            <w:tcW w:w="709" w:type="dxa"/>
            <w:vAlign w:val="center"/>
          </w:tcPr>
          <w:p w14:paraId="135EEB1C" w14:textId="77777777" w:rsidR="00C735C7" w:rsidRPr="00AA0B61" w:rsidRDefault="00C735C7" w:rsidP="008C0E4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B6E4699" w14:textId="77777777" w:rsidR="00C735C7" w:rsidRPr="00AA0B61" w:rsidRDefault="00C735C7" w:rsidP="008C0E47">
            <w:pPr>
              <w:pStyle w:val="Default"/>
              <w:jc w:val="center"/>
              <w:rPr>
                <w:rFonts w:ascii="Calibri" w:hAnsi="Calibri"/>
                <w:sz w:val="16"/>
                <w:szCs w:val="16"/>
              </w:rPr>
            </w:pPr>
            <w:r w:rsidRPr="00AA0B61">
              <w:rPr>
                <w:rFonts w:ascii="Calibri" w:hAnsi="Calibri"/>
                <w:sz w:val="16"/>
                <w:szCs w:val="16"/>
              </w:rPr>
              <w:t>No ( )</w:t>
            </w:r>
          </w:p>
        </w:tc>
        <w:tc>
          <w:tcPr>
            <w:tcW w:w="1312" w:type="dxa"/>
          </w:tcPr>
          <w:p w14:paraId="1097229E" w14:textId="77777777" w:rsidR="00C735C7" w:rsidRPr="00AA0B61" w:rsidRDefault="00C735C7" w:rsidP="008C0E47">
            <w:pPr>
              <w:pStyle w:val="Default"/>
              <w:rPr>
                <w:rFonts w:ascii="Calibri" w:hAnsi="Calibri"/>
                <w:sz w:val="16"/>
                <w:szCs w:val="16"/>
              </w:rPr>
            </w:pPr>
          </w:p>
        </w:tc>
      </w:tr>
      <w:tr w:rsidR="00C735C7" w:rsidRPr="00AA0B61" w14:paraId="49755791" w14:textId="77777777" w:rsidTr="00A90CC1">
        <w:trPr>
          <w:trHeight w:val="60"/>
          <w:jc w:val="center"/>
        </w:trPr>
        <w:tc>
          <w:tcPr>
            <w:tcW w:w="674" w:type="dxa"/>
            <w:vAlign w:val="center"/>
          </w:tcPr>
          <w:p w14:paraId="5788681D" w14:textId="3642E7D8" w:rsidR="00C735C7" w:rsidRPr="00DF5AB9" w:rsidRDefault="00E852D4" w:rsidP="005312C0">
            <w:pPr>
              <w:pStyle w:val="Default"/>
              <w:jc w:val="center"/>
              <w:rPr>
                <w:rFonts w:ascii="Calibri" w:hAnsi="Calibri"/>
                <w:b/>
                <w:sz w:val="16"/>
                <w:szCs w:val="16"/>
              </w:rPr>
            </w:pPr>
            <w:r>
              <w:rPr>
                <w:rFonts w:ascii="Calibri" w:hAnsi="Calibri"/>
                <w:b/>
                <w:sz w:val="16"/>
                <w:szCs w:val="16"/>
              </w:rPr>
              <w:t>7</w:t>
            </w:r>
          </w:p>
        </w:tc>
        <w:tc>
          <w:tcPr>
            <w:tcW w:w="7506" w:type="dxa"/>
          </w:tcPr>
          <w:p w14:paraId="270F03D1" w14:textId="0240737F" w:rsidR="00C735C7" w:rsidRPr="0001590F" w:rsidRDefault="00C735C7" w:rsidP="00570165">
            <w:pPr>
              <w:tabs>
                <w:tab w:val="left" w:pos="1134"/>
              </w:tabs>
              <w:ind w:left="13"/>
              <w:jc w:val="both"/>
              <w:rPr>
                <w:color w:val="000000"/>
                <w:sz w:val="16"/>
                <w:szCs w:val="16"/>
              </w:rPr>
            </w:pPr>
            <w:r w:rsidRPr="0001590F">
              <w:rPr>
                <w:rFonts w:asciiTheme="minorHAnsi" w:hAnsiTheme="minorHAnsi"/>
                <w:sz w:val="16"/>
                <w:szCs w:val="16"/>
              </w:rPr>
              <w:t>Copia de aviso de funcionamiento del local donde se preparan los alimentos</w:t>
            </w:r>
            <w:r w:rsidR="00E852D4">
              <w:rPr>
                <w:rFonts w:asciiTheme="minorHAnsi" w:hAnsiTheme="minorHAnsi"/>
                <w:sz w:val="16"/>
                <w:szCs w:val="16"/>
              </w:rPr>
              <w:t xml:space="preserve"> para </w:t>
            </w:r>
            <w:r w:rsidR="00E852D4" w:rsidRPr="00FF1786">
              <w:rPr>
                <w:rFonts w:asciiTheme="minorHAnsi" w:hAnsiTheme="minorHAnsi"/>
                <w:sz w:val="16"/>
                <w:szCs w:val="16"/>
              </w:rPr>
              <w:t>el Hospital Regional Materno Infantil.</w:t>
            </w:r>
          </w:p>
        </w:tc>
        <w:tc>
          <w:tcPr>
            <w:tcW w:w="709" w:type="dxa"/>
            <w:vAlign w:val="center"/>
          </w:tcPr>
          <w:p w14:paraId="06123641" w14:textId="77777777" w:rsidR="00C735C7" w:rsidRPr="00AA0B61" w:rsidRDefault="00C735C7" w:rsidP="008C0E4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3B8207A" w14:textId="77777777" w:rsidR="00C735C7" w:rsidRPr="00AA0B61" w:rsidRDefault="00C735C7" w:rsidP="008C0E47">
            <w:pPr>
              <w:pStyle w:val="Default"/>
              <w:jc w:val="center"/>
              <w:rPr>
                <w:rFonts w:ascii="Calibri" w:hAnsi="Calibri"/>
                <w:sz w:val="16"/>
                <w:szCs w:val="16"/>
              </w:rPr>
            </w:pPr>
            <w:r w:rsidRPr="00AA0B61">
              <w:rPr>
                <w:rFonts w:ascii="Calibri" w:hAnsi="Calibri"/>
                <w:sz w:val="16"/>
                <w:szCs w:val="16"/>
              </w:rPr>
              <w:t>No ( )</w:t>
            </w:r>
          </w:p>
        </w:tc>
        <w:tc>
          <w:tcPr>
            <w:tcW w:w="1312" w:type="dxa"/>
          </w:tcPr>
          <w:p w14:paraId="49C29906" w14:textId="77777777" w:rsidR="00C735C7" w:rsidRPr="00AA0B61" w:rsidRDefault="00C735C7" w:rsidP="008C0E47">
            <w:pPr>
              <w:pStyle w:val="Default"/>
              <w:rPr>
                <w:rFonts w:ascii="Calibri" w:hAnsi="Calibri"/>
                <w:sz w:val="16"/>
                <w:szCs w:val="16"/>
              </w:rPr>
            </w:pPr>
          </w:p>
        </w:tc>
      </w:tr>
      <w:tr w:rsidR="00C735C7" w:rsidRPr="00AA0B61" w14:paraId="2DB6EAFD" w14:textId="77777777" w:rsidTr="00A90CC1">
        <w:trPr>
          <w:trHeight w:val="60"/>
          <w:jc w:val="center"/>
        </w:trPr>
        <w:tc>
          <w:tcPr>
            <w:tcW w:w="674" w:type="dxa"/>
            <w:vAlign w:val="center"/>
          </w:tcPr>
          <w:p w14:paraId="35AD2E18" w14:textId="05CC2333" w:rsidR="00C735C7" w:rsidRPr="00DF5AB9" w:rsidRDefault="00E852D4" w:rsidP="005312C0">
            <w:pPr>
              <w:pStyle w:val="Default"/>
              <w:jc w:val="center"/>
              <w:rPr>
                <w:rFonts w:ascii="Calibri" w:hAnsi="Calibri"/>
                <w:b/>
                <w:sz w:val="16"/>
                <w:szCs w:val="16"/>
              </w:rPr>
            </w:pPr>
            <w:r>
              <w:rPr>
                <w:rFonts w:ascii="Calibri" w:hAnsi="Calibri"/>
                <w:b/>
                <w:sz w:val="16"/>
                <w:szCs w:val="16"/>
              </w:rPr>
              <w:t>8</w:t>
            </w:r>
          </w:p>
        </w:tc>
        <w:tc>
          <w:tcPr>
            <w:tcW w:w="7506" w:type="dxa"/>
          </w:tcPr>
          <w:p w14:paraId="4FCE0F15" w14:textId="77777777" w:rsidR="00C735C7" w:rsidRPr="0001590F" w:rsidRDefault="00C735C7" w:rsidP="00570165">
            <w:pPr>
              <w:tabs>
                <w:tab w:val="left" w:pos="1134"/>
              </w:tabs>
              <w:ind w:left="13"/>
              <w:jc w:val="both"/>
              <w:rPr>
                <w:color w:val="000000"/>
                <w:sz w:val="16"/>
                <w:szCs w:val="16"/>
              </w:rPr>
            </w:pPr>
            <w:r w:rsidRPr="0001590F">
              <w:rPr>
                <w:rFonts w:asciiTheme="minorHAnsi" w:hAnsiTheme="minorHAnsi" w:cs="Arial"/>
                <w:sz w:val="16"/>
                <w:szCs w:val="16"/>
              </w:rPr>
              <w:t>Copia del acta constitutiva con el fin de corroborar el objeto señalado (giro y actividad preponderante)</w:t>
            </w:r>
          </w:p>
        </w:tc>
        <w:tc>
          <w:tcPr>
            <w:tcW w:w="709" w:type="dxa"/>
            <w:vAlign w:val="center"/>
          </w:tcPr>
          <w:p w14:paraId="2F257398" w14:textId="77777777" w:rsidR="00C735C7" w:rsidRPr="00AA0B61" w:rsidRDefault="00C735C7" w:rsidP="008C0E4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AD05553" w14:textId="77777777" w:rsidR="00C735C7" w:rsidRPr="00AA0B61" w:rsidRDefault="00C735C7" w:rsidP="008C0E47">
            <w:pPr>
              <w:pStyle w:val="Default"/>
              <w:jc w:val="center"/>
              <w:rPr>
                <w:rFonts w:ascii="Calibri" w:hAnsi="Calibri"/>
                <w:sz w:val="16"/>
                <w:szCs w:val="16"/>
              </w:rPr>
            </w:pPr>
            <w:r w:rsidRPr="00AA0B61">
              <w:rPr>
                <w:rFonts w:ascii="Calibri" w:hAnsi="Calibri"/>
                <w:sz w:val="16"/>
                <w:szCs w:val="16"/>
              </w:rPr>
              <w:t>No ( )</w:t>
            </w:r>
          </w:p>
        </w:tc>
        <w:tc>
          <w:tcPr>
            <w:tcW w:w="1312" w:type="dxa"/>
          </w:tcPr>
          <w:p w14:paraId="35663974" w14:textId="77777777" w:rsidR="00C735C7" w:rsidRPr="00AA0B61" w:rsidRDefault="00C735C7" w:rsidP="008C0E47">
            <w:pPr>
              <w:pStyle w:val="Default"/>
              <w:rPr>
                <w:rFonts w:ascii="Calibri" w:hAnsi="Calibri"/>
                <w:sz w:val="16"/>
                <w:szCs w:val="16"/>
              </w:rPr>
            </w:pPr>
          </w:p>
        </w:tc>
      </w:tr>
      <w:tr w:rsidR="00C735C7" w:rsidRPr="00AA0B61" w14:paraId="06678B68" w14:textId="77777777" w:rsidTr="00A90CC1">
        <w:trPr>
          <w:trHeight w:val="165"/>
          <w:jc w:val="center"/>
        </w:trPr>
        <w:tc>
          <w:tcPr>
            <w:tcW w:w="674" w:type="dxa"/>
            <w:vAlign w:val="center"/>
          </w:tcPr>
          <w:p w14:paraId="5D61A933" w14:textId="4ED1E1FB" w:rsidR="00C735C7" w:rsidRPr="002F46FE" w:rsidRDefault="00E852D4" w:rsidP="005312C0">
            <w:pPr>
              <w:pStyle w:val="Default"/>
              <w:jc w:val="center"/>
              <w:rPr>
                <w:rFonts w:ascii="Calibri" w:hAnsi="Calibri"/>
                <w:b/>
                <w:sz w:val="16"/>
                <w:szCs w:val="16"/>
              </w:rPr>
            </w:pPr>
            <w:r>
              <w:rPr>
                <w:rFonts w:ascii="Calibri" w:hAnsi="Calibri"/>
                <w:b/>
                <w:sz w:val="16"/>
                <w:szCs w:val="16"/>
              </w:rPr>
              <w:t>9</w:t>
            </w:r>
          </w:p>
        </w:tc>
        <w:tc>
          <w:tcPr>
            <w:tcW w:w="7506" w:type="dxa"/>
          </w:tcPr>
          <w:p w14:paraId="06A4F9B3" w14:textId="77777777" w:rsidR="00C735C7" w:rsidRPr="0001590F" w:rsidRDefault="00C735C7" w:rsidP="00570165">
            <w:pPr>
              <w:tabs>
                <w:tab w:val="left" w:pos="1134"/>
              </w:tabs>
              <w:ind w:left="13"/>
              <w:jc w:val="both"/>
              <w:rPr>
                <w:color w:val="000000"/>
                <w:sz w:val="16"/>
                <w:szCs w:val="16"/>
              </w:rPr>
            </w:pPr>
            <w:r w:rsidRPr="0001590F">
              <w:rPr>
                <w:rFonts w:asciiTheme="minorHAnsi" w:hAnsiTheme="minorHAnsi"/>
                <w:sz w:val="16"/>
                <w:szCs w:val="16"/>
              </w:rPr>
              <w:t xml:space="preserve">Documentación que compruebe que cuenta con </w:t>
            </w:r>
            <w:r w:rsidRPr="0001590F">
              <w:rPr>
                <w:rFonts w:asciiTheme="minorHAnsi" w:hAnsiTheme="minorHAnsi" w:cs="Arial"/>
                <w:sz w:val="16"/>
                <w:szCs w:val="16"/>
              </w:rPr>
              <w:t>bodega con espacio para almacenar alimentos secos y alimentos refrigerados, deberá estar equipada con cuartos fríos, refrigerador y congelador; ésta deberá tener capacidad de almacenaje suficiente para atender el servicio objeto de esta licitación.</w:t>
            </w:r>
          </w:p>
        </w:tc>
        <w:tc>
          <w:tcPr>
            <w:tcW w:w="709" w:type="dxa"/>
            <w:vAlign w:val="center"/>
          </w:tcPr>
          <w:p w14:paraId="020BF849" w14:textId="77777777" w:rsidR="00C735C7" w:rsidRPr="00AA0B61" w:rsidRDefault="00C735C7" w:rsidP="008C0E4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040BB19" w14:textId="77777777" w:rsidR="00C735C7" w:rsidRPr="00AA0B61" w:rsidRDefault="00C735C7" w:rsidP="008C0E47">
            <w:pPr>
              <w:pStyle w:val="Default"/>
              <w:jc w:val="center"/>
              <w:rPr>
                <w:rFonts w:ascii="Calibri" w:hAnsi="Calibri"/>
                <w:sz w:val="16"/>
                <w:szCs w:val="16"/>
              </w:rPr>
            </w:pPr>
            <w:r w:rsidRPr="00AA0B61">
              <w:rPr>
                <w:rFonts w:ascii="Calibri" w:hAnsi="Calibri"/>
                <w:sz w:val="16"/>
                <w:szCs w:val="16"/>
              </w:rPr>
              <w:t>No ( )</w:t>
            </w:r>
          </w:p>
        </w:tc>
        <w:tc>
          <w:tcPr>
            <w:tcW w:w="1312" w:type="dxa"/>
          </w:tcPr>
          <w:p w14:paraId="6E5678DC" w14:textId="77777777" w:rsidR="00C735C7" w:rsidRPr="00AA0B61" w:rsidRDefault="00C735C7" w:rsidP="008C0E47">
            <w:pPr>
              <w:pStyle w:val="Default"/>
              <w:rPr>
                <w:rFonts w:ascii="Calibri" w:hAnsi="Calibri"/>
                <w:sz w:val="16"/>
                <w:szCs w:val="16"/>
              </w:rPr>
            </w:pPr>
          </w:p>
        </w:tc>
      </w:tr>
      <w:tr w:rsidR="00C411C7" w:rsidRPr="00AA0B61" w14:paraId="30EDE9D6" w14:textId="77777777" w:rsidTr="00A90CC1">
        <w:trPr>
          <w:trHeight w:val="70"/>
          <w:jc w:val="center"/>
        </w:trPr>
        <w:tc>
          <w:tcPr>
            <w:tcW w:w="674" w:type="dxa"/>
            <w:vAlign w:val="center"/>
          </w:tcPr>
          <w:p w14:paraId="16610A74" w14:textId="315AC02D" w:rsidR="00C411C7" w:rsidRDefault="00C411C7" w:rsidP="00C411C7">
            <w:pPr>
              <w:pStyle w:val="Default"/>
              <w:jc w:val="center"/>
              <w:rPr>
                <w:rFonts w:ascii="Calibri" w:hAnsi="Calibri"/>
                <w:b/>
                <w:sz w:val="16"/>
                <w:szCs w:val="16"/>
              </w:rPr>
            </w:pPr>
            <w:r>
              <w:rPr>
                <w:rFonts w:ascii="Calibri" w:hAnsi="Calibri"/>
                <w:b/>
                <w:sz w:val="16"/>
                <w:szCs w:val="16"/>
              </w:rPr>
              <w:t>1</w:t>
            </w:r>
            <w:r w:rsidR="00E852D4">
              <w:rPr>
                <w:rFonts w:ascii="Calibri" w:hAnsi="Calibri"/>
                <w:b/>
                <w:sz w:val="16"/>
                <w:szCs w:val="16"/>
              </w:rPr>
              <w:t>0</w:t>
            </w:r>
          </w:p>
        </w:tc>
        <w:tc>
          <w:tcPr>
            <w:tcW w:w="7506" w:type="dxa"/>
          </w:tcPr>
          <w:p w14:paraId="23DAC3D5" w14:textId="0099DFD7" w:rsidR="00C411C7" w:rsidRPr="0001590F" w:rsidRDefault="00C411C7" w:rsidP="00C411C7">
            <w:pPr>
              <w:tabs>
                <w:tab w:val="left" w:pos="1276"/>
              </w:tabs>
              <w:ind w:right="49"/>
              <w:jc w:val="both"/>
              <w:rPr>
                <w:rFonts w:ascii="Calibri" w:eastAsia="Calibri" w:hAnsi="Calibri" w:cs="Calibri"/>
                <w:sz w:val="16"/>
                <w:szCs w:val="16"/>
              </w:rPr>
            </w:pPr>
            <w:r w:rsidRPr="0001590F">
              <w:rPr>
                <w:rFonts w:asciiTheme="minorHAnsi" w:hAnsiTheme="minorHAnsi"/>
                <w:sz w:val="16"/>
                <w:szCs w:val="16"/>
              </w:rPr>
              <w:t>Acta de verificación de instalaciones realizada por la Convocante.</w:t>
            </w:r>
          </w:p>
        </w:tc>
        <w:tc>
          <w:tcPr>
            <w:tcW w:w="709" w:type="dxa"/>
            <w:vAlign w:val="center"/>
          </w:tcPr>
          <w:p w14:paraId="1A9784FE" w14:textId="5CF91D22" w:rsidR="00C411C7" w:rsidRPr="00AA0B61" w:rsidRDefault="00C411C7" w:rsidP="00C411C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1D5CA1B" w14:textId="5BDF8EAC" w:rsidR="00C411C7" w:rsidRPr="00AA0B61" w:rsidRDefault="00C411C7" w:rsidP="00C411C7">
            <w:pPr>
              <w:pStyle w:val="Default"/>
              <w:jc w:val="center"/>
              <w:rPr>
                <w:rFonts w:ascii="Calibri" w:hAnsi="Calibri"/>
                <w:sz w:val="16"/>
                <w:szCs w:val="16"/>
              </w:rPr>
            </w:pPr>
            <w:r w:rsidRPr="00AA0B61">
              <w:rPr>
                <w:rFonts w:ascii="Calibri" w:hAnsi="Calibri"/>
                <w:sz w:val="16"/>
                <w:szCs w:val="16"/>
              </w:rPr>
              <w:t>No ( )</w:t>
            </w:r>
          </w:p>
        </w:tc>
        <w:tc>
          <w:tcPr>
            <w:tcW w:w="1312" w:type="dxa"/>
          </w:tcPr>
          <w:p w14:paraId="41B752BD" w14:textId="77777777" w:rsidR="00C411C7" w:rsidRPr="00AA0B61" w:rsidRDefault="00C411C7" w:rsidP="00C411C7">
            <w:pPr>
              <w:pStyle w:val="Default"/>
              <w:rPr>
                <w:rFonts w:ascii="Calibri" w:hAnsi="Calibri"/>
                <w:sz w:val="16"/>
                <w:szCs w:val="16"/>
              </w:rPr>
            </w:pPr>
          </w:p>
        </w:tc>
      </w:tr>
      <w:tr w:rsidR="00C735C7" w:rsidRPr="00AA0B61" w14:paraId="078ED1B8" w14:textId="77777777" w:rsidTr="00A90CC1">
        <w:trPr>
          <w:trHeight w:val="70"/>
          <w:jc w:val="center"/>
        </w:trPr>
        <w:tc>
          <w:tcPr>
            <w:tcW w:w="674" w:type="dxa"/>
            <w:vAlign w:val="center"/>
          </w:tcPr>
          <w:p w14:paraId="4D5BD572" w14:textId="59C2FB1C" w:rsidR="00C735C7" w:rsidRPr="002F46FE" w:rsidRDefault="00C411C7" w:rsidP="005312C0">
            <w:pPr>
              <w:pStyle w:val="Default"/>
              <w:jc w:val="center"/>
              <w:rPr>
                <w:rFonts w:ascii="Calibri" w:hAnsi="Calibri"/>
                <w:b/>
                <w:sz w:val="16"/>
                <w:szCs w:val="16"/>
              </w:rPr>
            </w:pPr>
            <w:r>
              <w:rPr>
                <w:rFonts w:ascii="Calibri" w:hAnsi="Calibri"/>
                <w:b/>
                <w:sz w:val="16"/>
                <w:szCs w:val="16"/>
              </w:rPr>
              <w:t>1</w:t>
            </w:r>
            <w:r w:rsidR="00E852D4">
              <w:rPr>
                <w:rFonts w:ascii="Calibri" w:hAnsi="Calibri"/>
                <w:b/>
                <w:sz w:val="16"/>
                <w:szCs w:val="16"/>
              </w:rPr>
              <w:t>1</w:t>
            </w:r>
          </w:p>
        </w:tc>
        <w:tc>
          <w:tcPr>
            <w:tcW w:w="7506" w:type="dxa"/>
          </w:tcPr>
          <w:p w14:paraId="042FEC2F" w14:textId="77777777" w:rsidR="00CC14F0" w:rsidRPr="0001590F" w:rsidRDefault="00CC14F0" w:rsidP="00CC14F0">
            <w:pPr>
              <w:tabs>
                <w:tab w:val="left" w:pos="1276"/>
              </w:tabs>
              <w:ind w:right="49"/>
              <w:jc w:val="both"/>
              <w:rPr>
                <w:rFonts w:asciiTheme="minorHAnsi" w:hAnsiTheme="minorHAnsi"/>
                <w:bCs/>
                <w:sz w:val="16"/>
                <w:szCs w:val="16"/>
              </w:rPr>
            </w:pPr>
            <w:r w:rsidRPr="0001590F">
              <w:rPr>
                <w:rFonts w:ascii="Calibri" w:eastAsia="Calibri" w:hAnsi="Calibri" w:cs="Calibri"/>
                <w:sz w:val="16"/>
                <w:szCs w:val="16"/>
              </w:rPr>
              <w:t>Certificado o documentación oficial donde se estipule el cumplimiento de las Normas Oficiales Mexicanas y las Normas Mexicanas aplicables NOM-251-SSA1-2009 Y NMX-F-605-NORMEX-2018 y en el que manifieste que los servicios que oferte cumplen con la legislación sanitaria vigente, para las partidas y renglones que aplica anexando los certificados vigentes de al menos una unidad de servicio de Alimentación Hospitalaria (Distintivo H y Distintivo Salud).</w:t>
            </w:r>
          </w:p>
          <w:p w14:paraId="571846E3" w14:textId="5C0EFB11" w:rsidR="00C735C7" w:rsidRPr="0001590F" w:rsidRDefault="00CC14F0" w:rsidP="00C411C7">
            <w:pPr>
              <w:tabs>
                <w:tab w:val="left" w:pos="1276"/>
              </w:tabs>
              <w:ind w:left="13"/>
              <w:jc w:val="both"/>
              <w:rPr>
                <w:bCs/>
                <w:sz w:val="16"/>
                <w:szCs w:val="16"/>
              </w:rPr>
            </w:pPr>
            <w:r w:rsidRPr="0001590F">
              <w:rPr>
                <w:rFonts w:ascii="Calibri" w:eastAsia="Calibri" w:hAnsi="Calibri" w:cs="Calibri"/>
                <w:color w:val="000000"/>
                <w:sz w:val="16"/>
                <w:szCs w:val="16"/>
              </w:rPr>
              <w:t xml:space="preserve">Los licitantes deberán contar con instalación que cumplan con todas las normas de la Secretaría de Salud en cuanto a instalaciones para el proceso de alimentos y deberá garantizar una respuesta rápida en la solicitud de alimentos fuera de los horarios establecidos, a más tardar en un rango de 30 minutos para la unidad Hospital </w:t>
            </w:r>
            <w:r w:rsidR="0001590F">
              <w:rPr>
                <w:rFonts w:ascii="Calibri" w:eastAsia="Calibri" w:hAnsi="Calibri" w:cs="Calibri"/>
                <w:color w:val="000000"/>
                <w:sz w:val="16"/>
                <w:szCs w:val="16"/>
              </w:rPr>
              <w:t xml:space="preserve">Regional </w:t>
            </w:r>
            <w:r w:rsidRPr="0001590F">
              <w:rPr>
                <w:rFonts w:ascii="Calibri" w:eastAsia="Calibri" w:hAnsi="Calibri" w:cs="Calibri"/>
                <w:color w:val="000000"/>
                <w:sz w:val="16"/>
                <w:szCs w:val="16"/>
              </w:rPr>
              <w:t>Materno Infantil, anexando comprobante de domicilio y aviso de funcionamiento donde se prepararan los alimentos, para comprobar tiempo de respuesta</w:t>
            </w:r>
          </w:p>
        </w:tc>
        <w:tc>
          <w:tcPr>
            <w:tcW w:w="709" w:type="dxa"/>
            <w:vAlign w:val="center"/>
          </w:tcPr>
          <w:p w14:paraId="59644F73" w14:textId="77777777" w:rsidR="00C735C7" w:rsidRPr="00AA0B61" w:rsidRDefault="00C735C7" w:rsidP="008C0E4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848D893" w14:textId="77777777" w:rsidR="00C735C7" w:rsidRPr="00AA0B61" w:rsidRDefault="00C735C7" w:rsidP="008C0E47">
            <w:pPr>
              <w:pStyle w:val="Default"/>
              <w:jc w:val="center"/>
              <w:rPr>
                <w:rFonts w:ascii="Calibri" w:hAnsi="Calibri"/>
                <w:sz w:val="16"/>
                <w:szCs w:val="16"/>
              </w:rPr>
            </w:pPr>
            <w:r w:rsidRPr="00AA0B61">
              <w:rPr>
                <w:rFonts w:ascii="Calibri" w:hAnsi="Calibri"/>
                <w:sz w:val="16"/>
                <w:szCs w:val="16"/>
              </w:rPr>
              <w:t>No ( )</w:t>
            </w:r>
          </w:p>
        </w:tc>
        <w:tc>
          <w:tcPr>
            <w:tcW w:w="1312" w:type="dxa"/>
          </w:tcPr>
          <w:p w14:paraId="1DA96B87" w14:textId="77777777" w:rsidR="00C735C7" w:rsidRPr="00AA0B61" w:rsidRDefault="00C735C7" w:rsidP="008C0E47">
            <w:pPr>
              <w:pStyle w:val="Default"/>
              <w:rPr>
                <w:rFonts w:ascii="Calibri" w:hAnsi="Calibri"/>
                <w:sz w:val="16"/>
                <w:szCs w:val="16"/>
              </w:rPr>
            </w:pPr>
          </w:p>
        </w:tc>
      </w:tr>
      <w:tr w:rsidR="00DA39FB" w:rsidRPr="00AA0B61" w14:paraId="73CA8C3C" w14:textId="77777777" w:rsidTr="00A90CC1">
        <w:trPr>
          <w:trHeight w:val="70"/>
          <w:jc w:val="center"/>
        </w:trPr>
        <w:tc>
          <w:tcPr>
            <w:tcW w:w="674" w:type="dxa"/>
            <w:vAlign w:val="center"/>
          </w:tcPr>
          <w:p w14:paraId="19DF8FB7" w14:textId="2A5B8001" w:rsidR="00DA39FB" w:rsidRDefault="00DA39FB" w:rsidP="00DA39FB">
            <w:pPr>
              <w:pStyle w:val="Default"/>
              <w:jc w:val="center"/>
              <w:rPr>
                <w:rFonts w:ascii="Calibri" w:hAnsi="Calibri"/>
                <w:b/>
                <w:sz w:val="16"/>
                <w:szCs w:val="16"/>
              </w:rPr>
            </w:pPr>
            <w:r>
              <w:rPr>
                <w:rFonts w:ascii="Calibri" w:hAnsi="Calibri"/>
                <w:b/>
                <w:sz w:val="16"/>
                <w:szCs w:val="16"/>
              </w:rPr>
              <w:t>12</w:t>
            </w:r>
          </w:p>
        </w:tc>
        <w:tc>
          <w:tcPr>
            <w:tcW w:w="7506" w:type="dxa"/>
          </w:tcPr>
          <w:p w14:paraId="3099320D" w14:textId="53277D1F" w:rsidR="00DA39FB" w:rsidRPr="0001590F" w:rsidRDefault="00DA39FB" w:rsidP="00DA39FB">
            <w:pPr>
              <w:tabs>
                <w:tab w:val="left" w:pos="1276"/>
              </w:tabs>
              <w:ind w:right="49"/>
              <w:jc w:val="both"/>
              <w:rPr>
                <w:rFonts w:ascii="Calibri" w:eastAsia="Calibri" w:hAnsi="Calibri" w:cs="Calibri"/>
                <w:sz w:val="16"/>
                <w:szCs w:val="16"/>
              </w:rPr>
            </w:pPr>
            <w:r w:rsidRPr="00C32490">
              <w:rPr>
                <w:rFonts w:asciiTheme="minorHAnsi" w:hAnsiTheme="minorHAnsi" w:cs="Arial"/>
                <w:sz w:val="16"/>
                <w:szCs w:val="16"/>
              </w:rPr>
              <w:t>Presentar resultados de estudios clínicos, exudado faríngeo, coproparasitoscópico único e hidróxido de potasio (KOH) y coprocultivo, debiendo haber sido realizados dentro de los tres últimos meses previos a la fecha del acto de presentación de propuestas.</w:t>
            </w:r>
          </w:p>
        </w:tc>
        <w:tc>
          <w:tcPr>
            <w:tcW w:w="709" w:type="dxa"/>
            <w:vAlign w:val="center"/>
          </w:tcPr>
          <w:p w14:paraId="0021FD02" w14:textId="68ECBE82" w:rsidR="00DA39FB" w:rsidRPr="00AA0B61" w:rsidRDefault="00DA39FB" w:rsidP="00DA39FB">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2F3F8DD" w14:textId="5D5571C4" w:rsidR="00DA39FB" w:rsidRPr="00AA0B61" w:rsidRDefault="00DA39FB" w:rsidP="00DA39FB">
            <w:pPr>
              <w:pStyle w:val="Default"/>
              <w:jc w:val="center"/>
              <w:rPr>
                <w:rFonts w:ascii="Calibri" w:hAnsi="Calibri"/>
                <w:sz w:val="16"/>
                <w:szCs w:val="16"/>
              </w:rPr>
            </w:pPr>
            <w:r w:rsidRPr="00AA0B61">
              <w:rPr>
                <w:rFonts w:ascii="Calibri" w:hAnsi="Calibri"/>
                <w:sz w:val="16"/>
                <w:szCs w:val="16"/>
              </w:rPr>
              <w:t>No ( )</w:t>
            </w:r>
          </w:p>
        </w:tc>
        <w:tc>
          <w:tcPr>
            <w:tcW w:w="1312" w:type="dxa"/>
          </w:tcPr>
          <w:p w14:paraId="549F0689" w14:textId="77777777" w:rsidR="00DA39FB" w:rsidRPr="00AA0B61" w:rsidRDefault="00DA39FB" w:rsidP="00DA39FB">
            <w:pPr>
              <w:pStyle w:val="Default"/>
              <w:rPr>
                <w:rFonts w:ascii="Calibri" w:hAnsi="Calibri"/>
                <w:sz w:val="16"/>
                <w:szCs w:val="16"/>
              </w:rPr>
            </w:pPr>
          </w:p>
        </w:tc>
      </w:tr>
      <w:tr w:rsidR="00C735C7" w:rsidRPr="00AA0B61" w14:paraId="1E6432E3" w14:textId="77777777" w:rsidTr="00A90CC1">
        <w:trPr>
          <w:trHeight w:val="96"/>
          <w:jc w:val="center"/>
        </w:trPr>
        <w:tc>
          <w:tcPr>
            <w:tcW w:w="674" w:type="dxa"/>
            <w:vAlign w:val="center"/>
          </w:tcPr>
          <w:p w14:paraId="0D1031C0" w14:textId="28D522B7" w:rsidR="00C735C7" w:rsidRPr="002F46FE" w:rsidRDefault="00C411C7" w:rsidP="005312C0">
            <w:pPr>
              <w:pStyle w:val="Default"/>
              <w:jc w:val="center"/>
              <w:rPr>
                <w:rFonts w:ascii="Calibri" w:hAnsi="Calibri"/>
                <w:b/>
                <w:sz w:val="16"/>
                <w:szCs w:val="16"/>
              </w:rPr>
            </w:pPr>
            <w:r>
              <w:rPr>
                <w:rFonts w:ascii="Calibri" w:hAnsi="Calibri"/>
                <w:b/>
                <w:sz w:val="16"/>
                <w:szCs w:val="16"/>
              </w:rPr>
              <w:t>1</w:t>
            </w:r>
            <w:r w:rsidR="00E852D4">
              <w:rPr>
                <w:rFonts w:ascii="Calibri" w:hAnsi="Calibri"/>
                <w:b/>
                <w:sz w:val="16"/>
                <w:szCs w:val="16"/>
              </w:rPr>
              <w:t>3</w:t>
            </w:r>
          </w:p>
        </w:tc>
        <w:tc>
          <w:tcPr>
            <w:tcW w:w="7506" w:type="dxa"/>
          </w:tcPr>
          <w:p w14:paraId="4151452D" w14:textId="3FD945FF" w:rsidR="00C735C7" w:rsidRPr="0001590F" w:rsidRDefault="00AB2C04" w:rsidP="00570165">
            <w:pPr>
              <w:tabs>
                <w:tab w:val="left" w:pos="1276"/>
              </w:tabs>
              <w:ind w:left="13"/>
              <w:jc w:val="both"/>
              <w:rPr>
                <w:bCs/>
                <w:sz w:val="16"/>
                <w:szCs w:val="16"/>
                <w:highlight w:val="yellow"/>
              </w:rPr>
            </w:pPr>
            <w:r w:rsidRPr="0001590F">
              <w:rPr>
                <w:rFonts w:asciiTheme="minorHAnsi" w:hAnsiTheme="minorHAnsi" w:cs="Arial"/>
                <w:sz w:val="16"/>
                <w:szCs w:val="16"/>
              </w:rPr>
              <w:t>Los licitantes que deseen participar, deberán presentar un mínimo de 2 cartas de recomendación de buen servicio de las empresas que hayan contratado su servicio, mismas que la Convocante se reserva el derecho de verificar dicha información, para su participación en el presente evento, emitidas en un período máximo de 12 meses previos a la fecha de la apertura de proposiciones técnicas  por clientes, en papel membretado de éstos, en las cuales estipulen que han prestado buen servicio en cuanto a la prestación del servicio de la misma o similar naturaleza a esta licitación, deberán mencionar el número de la presente licitación y estar dirigidas al Director Administrativo de la Convocante; la Convocante se reserva el derecho de verificar dicha información, para su participación en el presente evento</w:t>
            </w:r>
          </w:p>
        </w:tc>
        <w:tc>
          <w:tcPr>
            <w:tcW w:w="709" w:type="dxa"/>
            <w:vAlign w:val="center"/>
          </w:tcPr>
          <w:p w14:paraId="65D7B28D" w14:textId="77777777" w:rsidR="00C735C7" w:rsidRPr="00AA0B61" w:rsidRDefault="00C735C7" w:rsidP="008C0E4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EE9B7F2" w14:textId="77777777" w:rsidR="00C735C7" w:rsidRPr="00AA0B61" w:rsidRDefault="00C735C7" w:rsidP="008C0E47">
            <w:pPr>
              <w:pStyle w:val="Default"/>
              <w:jc w:val="center"/>
              <w:rPr>
                <w:rFonts w:ascii="Calibri" w:hAnsi="Calibri"/>
                <w:sz w:val="16"/>
                <w:szCs w:val="16"/>
              </w:rPr>
            </w:pPr>
            <w:r w:rsidRPr="00AA0B61">
              <w:rPr>
                <w:rFonts w:ascii="Calibri" w:hAnsi="Calibri"/>
                <w:sz w:val="16"/>
                <w:szCs w:val="16"/>
              </w:rPr>
              <w:t>No ( )</w:t>
            </w:r>
          </w:p>
        </w:tc>
        <w:tc>
          <w:tcPr>
            <w:tcW w:w="1312" w:type="dxa"/>
          </w:tcPr>
          <w:p w14:paraId="074287E6" w14:textId="77777777" w:rsidR="00C735C7" w:rsidRPr="00AA0B61" w:rsidRDefault="00C735C7" w:rsidP="008C0E47">
            <w:pPr>
              <w:pStyle w:val="Default"/>
              <w:rPr>
                <w:rFonts w:ascii="Calibri" w:hAnsi="Calibri"/>
                <w:sz w:val="16"/>
                <w:szCs w:val="16"/>
              </w:rPr>
            </w:pPr>
          </w:p>
        </w:tc>
      </w:tr>
      <w:tr w:rsidR="001B7622" w:rsidRPr="00AA0B61" w14:paraId="05548BCB" w14:textId="77777777" w:rsidTr="00A90CC1">
        <w:trPr>
          <w:trHeight w:val="169"/>
          <w:jc w:val="center"/>
        </w:trPr>
        <w:tc>
          <w:tcPr>
            <w:tcW w:w="674" w:type="dxa"/>
            <w:vAlign w:val="center"/>
          </w:tcPr>
          <w:p w14:paraId="4042B55E" w14:textId="38B5F0CD" w:rsidR="001B7622" w:rsidRPr="002F46FE" w:rsidRDefault="003A2420" w:rsidP="005312C0">
            <w:pPr>
              <w:pStyle w:val="Default"/>
              <w:jc w:val="center"/>
              <w:rPr>
                <w:rFonts w:ascii="Calibri" w:hAnsi="Calibri"/>
                <w:b/>
                <w:sz w:val="16"/>
                <w:szCs w:val="16"/>
              </w:rPr>
            </w:pPr>
            <w:r>
              <w:rPr>
                <w:rFonts w:ascii="Calibri" w:hAnsi="Calibri"/>
                <w:b/>
                <w:sz w:val="16"/>
                <w:szCs w:val="16"/>
              </w:rPr>
              <w:t>1</w:t>
            </w:r>
            <w:r w:rsidR="00E852D4">
              <w:rPr>
                <w:rFonts w:ascii="Calibri" w:hAnsi="Calibri"/>
                <w:b/>
                <w:sz w:val="16"/>
                <w:szCs w:val="16"/>
              </w:rPr>
              <w:t>4</w:t>
            </w:r>
          </w:p>
        </w:tc>
        <w:tc>
          <w:tcPr>
            <w:tcW w:w="7506" w:type="dxa"/>
          </w:tcPr>
          <w:p w14:paraId="5A34ABD1" w14:textId="50EBDE59" w:rsidR="001B7622" w:rsidRPr="0001590F" w:rsidRDefault="00CC14F0" w:rsidP="00570165">
            <w:pPr>
              <w:tabs>
                <w:tab w:val="left" w:pos="1276"/>
              </w:tabs>
              <w:ind w:left="13"/>
              <w:jc w:val="both"/>
              <w:rPr>
                <w:bCs/>
                <w:sz w:val="16"/>
                <w:szCs w:val="16"/>
              </w:rPr>
            </w:pPr>
            <w:r w:rsidRPr="0001590F">
              <w:rPr>
                <w:rFonts w:ascii="Calibri" w:eastAsia="Calibri" w:hAnsi="Calibri" w:cs="Calibri"/>
                <w:sz w:val="16"/>
                <w:szCs w:val="16"/>
              </w:rPr>
              <w:t xml:space="preserve">Deberán presentar la documentación requerida que compruebe el cumplimiento o, en su caso carta compromiso bajo protesta de decir verdad de cumplir con cada uno de los requisitos señalados en los puntos que integran el </w:t>
            </w:r>
            <w:r w:rsidRPr="0001590F">
              <w:rPr>
                <w:rFonts w:ascii="Calibri" w:eastAsia="Calibri" w:hAnsi="Calibri" w:cs="Calibri"/>
                <w:sz w:val="16"/>
                <w:szCs w:val="16"/>
              </w:rPr>
              <w:lastRenderedPageBreak/>
              <w:t>numeral 1.</w:t>
            </w:r>
            <w:r w:rsidR="00E852D4">
              <w:rPr>
                <w:rFonts w:ascii="Calibri" w:eastAsia="Calibri" w:hAnsi="Calibri" w:cs="Calibri"/>
                <w:sz w:val="16"/>
                <w:szCs w:val="16"/>
              </w:rPr>
              <w:t>3</w:t>
            </w:r>
            <w:r w:rsidRPr="0001590F">
              <w:rPr>
                <w:rFonts w:ascii="Calibri" w:eastAsia="Calibri" w:hAnsi="Calibri" w:cs="Calibri"/>
                <w:sz w:val="16"/>
                <w:szCs w:val="16"/>
              </w:rPr>
              <w:t xml:space="preserve">.3 de estas bases, deberán presentarse por separado para cada uno de los puntos. Se deben presentar los menús, manuales de Procedimientos, limpieza, </w:t>
            </w:r>
            <w:proofErr w:type="spellStart"/>
            <w:r w:rsidRPr="0001590F">
              <w:rPr>
                <w:rFonts w:ascii="Calibri" w:eastAsia="Calibri" w:hAnsi="Calibri" w:cs="Calibri"/>
                <w:sz w:val="16"/>
                <w:szCs w:val="16"/>
              </w:rPr>
              <w:t>dietoterapia</w:t>
            </w:r>
            <w:proofErr w:type="spellEnd"/>
            <w:r w:rsidRPr="0001590F">
              <w:rPr>
                <w:rFonts w:ascii="Calibri" w:eastAsia="Calibri" w:hAnsi="Calibri" w:cs="Calibri"/>
                <w:sz w:val="16"/>
                <w:szCs w:val="16"/>
              </w:rPr>
              <w:t>, documentación de fumigación, etc.</w:t>
            </w:r>
          </w:p>
        </w:tc>
        <w:tc>
          <w:tcPr>
            <w:tcW w:w="709" w:type="dxa"/>
            <w:vAlign w:val="center"/>
          </w:tcPr>
          <w:p w14:paraId="31B05482" w14:textId="77777777" w:rsidR="001B7622" w:rsidRPr="00AA0B61" w:rsidRDefault="001B7622" w:rsidP="008C0E47">
            <w:pPr>
              <w:pStyle w:val="Default"/>
              <w:jc w:val="center"/>
              <w:rPr>
                <w:rFonts w:ascii="Calibri" w:hAnsi="Calibri"/>
                <w:sz w:val="16"/>
                <w:szCs w:val="16"/>
              </w:rPr>
            </w:pPr>
            <w:r w:rsidRPr="00AA0B61">
              <w:rPr>
                <w:rFonts w:ascii="Calibri" w:hAnsi="Calibri"/>
                <w:sz w:val="16"/>
                <w:szCs w:val="16"/>
              </w:rPr>
              <w:lastRenderedPageBreak/>
              <w:t>Si ( )</w:t>
            </w:r>
          </w:p>
        </w:tc>
        <w:tc>
          <w:tcPr>
            <w:tcW w:w="709" w:type="dxa"/>
            <w:vAlign w:val="center"/>
          </w:tcPr>
          <w:p w14:paraId="54A6C210" w14:textId="77777777" w:rsidR="001B7622" w:rsidRPr="00AA0B61" w:rsidRDefault="001B7622" w:rsidP="008C0E47">
            <w:pPr>
              <w:pStyle w:val="Default"/>
              <w:jc w:val="center"/>
              <w:rPr>
                <w:rFonts w:ascii="Calibri" w:hAnsi="Calibri"/>
                <w:sz w:val="16"/>
                <w:szCs w:val="16"/>
              </w:rPr>
            </w:pPr>
            <w:r w:rsidRPr="00AA0B61">
              <w:rPr>
                <w:rFonts w:ascii="Calibri" w:hAnsi="Calibri"/>
                <w:sz w:val="16"/>
                <w:szCs w:val="16"/>
              </w:rPr>
              <w:t>No ( )</w:t>
            </w:r>
          </w:p>
        </w:tc>
        <w:tc>
          <w:tcPr>
            <w:tcW w:w="1312" w:type="dxa"/>
          </w:tcPr>
          <w:p w14:paraId="1C6FBA8E" w14:textId="77777777" w:rsidR="001B7622" w:rsidRPr="00AA0B61" w:rsidRDefault="001B7622" w:rsidP="008C0E47">
            <w:pPr>
              <w:pStyle w:val="Default"/>
              <w:rPr>
                <w:rFonts w:ascii="Calibri" w:hAnsi="Calibri"/>
                <w:sz w:val="16"/>
                <w:szCs w:val="16"/>
              </w:rPr>
            </w:pPr>
          </w:p>
        </w:tc>
      </w:tr>
      <w:tr w:rsidR="001B7622" w:rsidRPr="00BA4A75" w14:paraId="40A10C2F" w14:textId="77777777" w:rsidTr="00A90CC1">
        <w:trPr>
          <w:trHeight w:val="60"/>
          <w:jc w:val="center"/>
        </w:trPr>
        <w:tc>
          <w:tcPr>
            <w:tcW w:w="674" w:type="dxa"/>
            <w:vAlign w:val="center"/>
          </w:tcPr>
          <w:p w14:paraId="178392B0" w14:textId="58FBBBBE" w:rsidR="001B7622" w:rsidRPr="00AA0B61" w:rsidRDefault="003A2420" w:rsidP="005312C0">
            <w:pPr>
              <w:pStyle w:val="Default"/>
              <w:jc w:val="center"/>
              <w:rPr>
                <w:rFonts w:ascii="Calibri" w:hAnsi="Calibri"/>
                <w:b/>
                <w:sz w:val="16"/>
                <w:szCs w:val="16"/>
              </w:rPr>
            </w:pPr>
            <w:r>
              <w:rPr>
                <w:rFonts w:ascii="Calibri" w:hAnsi="Calibri"/>
                <w:b/>
                <w:sz w:val="16"/>
                <w:szCs w:val="16"/>
              </w:rPr>
              <w:t>1</w:t>
            </w:r>
            <w:r w:rsidR="00E852D4">
              <w:rPr>
                <w:rFonts w:ascii="Calibri" w:hAnsi="Calibri"/>
                <w:b/>
                <w:sz w:val="16"/>
                <w:szCs w:val="16"/>
              </w:rPr>
              <w:t>5</w:t>
            </w:r>
          </w:p>
        </w:tc>
        <w:tc>
          <w:tcPr>
            <w:tcW w:w="7506" w:type="dxa"/>
          </w:tcPr>
          <w:p w14:paraId="2D9F164C" w14:textId="36BC0F51" w:rsidR="001B7622" w:rsidRPr="00BA4A75" w:rsidRDefault="00BA4A75" w:rsidP="00BA4A75">
            <w:pPr>
              <w:pStyle w:val="Default"/>
              <w:jc w:val="both"/>
              <w:rPr>
                <w:rFonts w:ascii="Calibri" w:hAnsi="Calibri"/>
                <w:bCs/>
                <w:sz w:val="16"/>
                <w:szCs w:val="16"/>
              </w:rPr>
            </w:pPr>
            <w:r w:rsidRPr="00BA4A75">
              <w:rPr>
                <w:rFonts w:ascii="Calibri" w:hAnsi="Calibri"/>
                <w:bCs/>
                <w:sz w:val="16"/>
                <w:szCs w:val="16"/>
              </w:rPr>
              <w:t>Original y copia para cotejo de una póliza de Seguro de Responsabilidad Civil, la cual deberá estar vigente, será por un monto mínimo de $120,000,000.00 para la partida No. 1 y $20,000,000.00 para la partida No. 2, para proteger la infraestructura, equipamiento e integridad física de los pacientes y empleados.</w:t>
            </w:r>
          </w:p>
        </w:tc>
        <w:tc>
          <w:tcPr>
            <w:tcW w:w="709" w:type="dxa"/>
            <w:vAlign w:val="center"/>
          </w:tcPr>
          <w:p w14:paraId="4B272977" w14:textId="77777777" w:rsidR="001B7622" w:rsidRPr="00BA4A75" w:rsidRDefault="001B7622" w:rsidP="008C0E47">
            <w:pPr>
              <w:pStyle w:val="Default"/>
              <w:jc w:val="center"/>
              <w:rPr>
                <w:rFonts w:ascii="Calibri" w:hAnsi="Calibri"/>
                <w:b/>
                <w:sz w:val="16"/>
                <w:szCs w:val="16"/>
              </w:rPr>
            </w:pPr>
            <w:r w:rsidRPr="00BA4A75">
              <w:rPr>
                <w:rFonts w:ascii="Calibri" w:hAnsi="Calibri"/>
                <w:b/>
                <w:sz w:val="16"/>
                <w:szCs w:val="16"/>
              </w:rPr>
              <w:t xml:space="preserve">Si </w:t>
            </w:r>
            <w:proofErr w:type="gramStart"/>
            <w:r w:rsidRPr="00BA4A75">
              <w:rPr>
                <w:rFonts w:ascii="Calibri" w:hAnsi="Calibri"/>
                <w:b/>
                <w:sz w:val="16"/>
                <w:szCs w:val="16"/>
              </w:rPr>
              <w:t>( )</w:t>
            </w:r>
            <w:proofErr w:type="gramEnd"/>
          </w:p>
        </w:tc>
        <w:tc>
          <w:tcPr>
            <w:tcW w:w="709" w:type="dxa"/>
            <w:vAlign w:val="center"/>
          </w:tcPr>
          <w:p w14:paraId="386E9B7D" w14:textId="77777777" w:rsidR="001B7622" w:rsidRPr="00BA4A75" w:rsidRDefault="001B7622" w:rsidP="008C0E47">
            <w:pPr>
              <w:pStyle w:val="Default"/>
              <w:jc w:val="center"/>
              <w:rPr>
                <w:rFonts w:ascii="Calibri" w:hAnsi="Calibri"/>
                <w:b/>
                <w:sz w:val="16"/>
                <w:szCs w:val="16"/>
              </w:rPr>
            </w:pPr>
            <w:r w:rsidRPr="00BA4A75">
              <w:rPr>
                <w:rFonts w:ascii="Calibri" w:hAnsi="Calibri"/>
                <w:b/>
                <w:sz w:val="16"/>
                <w:szCs w:val="16"/>
              </w:rPr>
              <w:t>No ( )</w:t>
            </w:r>
          </w:p>
        </w:tc>
        <w:tc>
          <w:tcPr>
            <w:tcW w:w="1312" w:type="dxa"/>
          </w:tcPr>
          <w:p w14:paraId="064FDB69" w14:textId="77777777" w:rsidR="001B7622" w:rsidRPr="00BA4A75" w:rsidRDefault="001B7622" w:rsidP="00BA4A75">
            <w:pPr>
              <w:pStyle w:val="Default"/>
              <w:jc w:val="center"/>
              <w:rPr>
                <w:rFonts w:ascii="Calibri" w:hAnsi="Calibri"/>
                <w:b/>
                <w:sz w:val="16"/>
                <w:szCs w:val="16"/>
              </w:rPr>
            </w:pPr>
          </w:p>
        </w:tc>
      </w:tr>
      <w:tr w:rsidR="001B7622" w:rsidRPr="00AA0B61" w14:paraId="4192FC07" w14:textId="77777777" w:rsidTr="00A90CC1">
        <w:trPr>
          <w:trHeight w:val="60"/>
          <w:jc w:val="center"/>
        </w:trPr>
        <w:tc>
          <w:tcPr>
            <w:tcW w:w="674" w:type="dxa"/>
            <w:vAlign w:val="center"/>
          </w:tcPr>
          <w:p w14:paraId="7D5D3406" w14:textId="5B8C795B" w:rsidR="001B7622" w:rsidRPr="00AA0B61" w:rsidRDefault="003A2420" w:rsidP="005312C0">
            <w:pPr>
              <w:pStyle w:val="Default"/>
              <w:jc w:val="center"/>
              <w:rPr>
                <w:rFonts w:ascii="Calibri" w:hAnsi="Calibri"/>
                <w:b/>
                <w:sz w:val="16"/>
                <w:szCs w:val="16"/>
              </w:rPr>
            </w:pPr>
            <w:r>
              <w:rPr>
                <w:rFonts w:ascii="Calibri" w:hAnsi="Calibri"/>
                <w:b/>
                <w:sz w:val="16"/>
                <w:szCs w:val="16"/>
              </w:rPr>
              <w:t>1</w:t>
            </w:r>
            <w:r w:rsidR="00E852D4">
              <w:rPr>
                <w:rFonts w:ascii="Calibri" w:hAnsi="Calibri"/>
                <w:b/>
                <w:sz w:val="16"/>
                <w:szCs w:val="16"/>
              </w:rPr>
              <w:t>6</w:t>
            </w:r>
          </w:p>
        </w:tc>
        <w:tc>
          <w:tcPr>
            <w:tcW w:w="7506" w:type="dxa"/>
          </w:tcPr>
          <w:p w14:paraId="7BA1B8EC" w14:textId="1D97FB63" w:rsidR="001B7622" w:rsidRPr="00BA4A75" w:rsidRDefault="001B7622" w:rsidP="00BA4A75">
            <w:pPr>
              <w:tabs>
                <w:tab w:val="left" w:pos="993"/>
              </w:tabs>
              <w:ind w:left="13"/>
              <w:jc w:val="both"/>
              <w:rPr>
                <w:bCs/>
                <w:sz w:val="16"/>
                <w:szCs w:val="16"/>
              </w:rPr>
            </w:pPr>
            <w:r w:rsidRPr="00BA4A75">
              <w:rPr>
                <w:rFonts w:asciiTheme="minorHAnsi" w:hAnsiTheme="minorHAnsi"/>
                <w:bCs/>
                <w:sz w:val="16"/>
                <w:szCs w:val="16"/>
              </w:rPr>
              <w:t xml:space="preserve">Cd o USB que contenga el total de los documentos incluidos en el sobre técnico en formato </w:t>
            </w:r>
            <w:proofErr w:type="spellStart"/>
            <w:r w:rsidRPr="00BA4A75">
              <w:rPr>
                <w:rFonts w:asciiTheme="minorHAnsi" w:hAnsiTheme="minorHAnsi"/>
                <w:bCs/>
                <w:sz w:val="16"/>
                <w:szCs w:val="16"/>
              </w:rPr>
              <w:t>pdf</w:t>
            </w:r>
            <w:proofErr w:type="spellEnd"/>
            <w:r w:rsidRPr="00BA4A75">
              <w:rPr>
                <w:rFonts w:asciiTheme="minorHAnsi" w:hAnsiTheme="minorHAnsi"/>
                <w:bCs/>
                <w:sz w:val="16"/>
                <w:szCs w:val="16"/>
              </w:rPr>
              <w:t xml:space="preserve">, </w:t>
            </w:r>
            <w:proofErr w:type="spellStart"/>
            <w:r w:rsidRPr="00BA4A75">
              <w:rPr>
                <w:rFonts w:asciiTheme="minorHAnsi" w:hAnsiTheme="minorHAnsi"/>
                <w:bCs/>
                <w:sz w:val="16"/>
                <w:szCs w:val="16"/>
              </w:rPr>
              <w:t>word</w:t>
            </w:r>
            <w:proofErr w:type="spellEnd"/>
            <w:r w:rsidRPr="00BA4A75">
              <w:rPr>
                <w:rFonts w:asciiTheme="minorHAnsi" w:hAnsiTheme="minorHAnsi"/>
                <w:bCs/>
                <w:sz w:val="16"/>
                <w:szCs w:val="16"/>
              </w:rPr>
              <w:t xml:space="preserve"> o </w:t>
            </w:r>
            <w:proofErr w:type="spellStart"/>
            <w:r w:rsidR="0001590F" w:rsidRPr="00BA4A75">
              <w:rPr>
                <w:rFonts w:asciiTheme="minorHAnsi" w:hAnsiTheme="minorHAnsi"/>
                <w:bCs/>
                <w:sz w:val="16"/>
                <w:szCs w:val="16"/>
              </w:rPr>
              <w:t>excel</w:t>
            </w:r>
            <w:proofErr w:type="spellEnd"/>
            <w:r w:rsidR="0001590F" w:rsidRPr="00BA4A75">
              <w:rPr>
                <w:rFonts w:asciiTheme="minorHAnsi" w:hAnsiTheme="minorHAnsi"/>
                <w:bCs/>
                <w:sz w:val="16"/>
                <w:szCs w:val="16"/>
              </w:rPr>
              <w:t>, el cual se requiere únicamente para agilizar la conducción del evento.</w:t>
            </w:r>
          </w:p>
        </w:tc>
        <w:tc>
          <w:tcPr>
            <w:tcW w:w="709" w:type="dxa"/>
            <w:vAlign w:val="center"/>
          </w:tcPr>
          <w:p w14:paraId="0640218F" w14:textId="77777777" w:rsidR="001B7622" w:rsidRPr="00AA0B61" w:rsidRDefault="001B7622" w:rsidP="008C0E47">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5542D1C" w14:textId="77777777" w:rsidR="001B7622" w:rsidRPr="00AA0B61" w:rsidRDefault="001B7622" w:rsidP="008C0E47">
            <w:pPr>
              <w:pStyle w:val="Default"/>
              <w:jc w:val="center"/>
              <w:rPr>
                <w:rFonts w:ascii="Calibri" w:hAnsi="Calibri"/>
                <w:sz w:val="16"/>
                <w:szCs w:val="16"/>
              </w:rPr>
            </w:pPr>
            <w:r w:rsidRPr="00AA0B61">
              <w:rPr>
                <w:rFonts w:ascii="Calibri" w:hAnsi="Calibri"/>
                <w:sz w:val="16"/>
                <w:szCs w:val="16"/>
              </w:rPr>
              <w:t>No ( )</w:t>
            </w:r>
          </w:p>
        </w:tc>
        <w:tc>
          <w:tcPr>
            <w:tcW w:w="1312" w:type="dxa"/>
          </w:tcPr>
          <w:p w14:paraId="695373EB" w14:textId="77777777" w:rsidR="001B7622" w:rsidRPr="00AA0B61" w:rsidRDefault="001B7622" w:rsidP="008C0E47">
            <w:pPr>
              <w:pStyle w:val="Default"/>
              <w:rPr>
                <w:rFonts w:ascii="Calibri" w:hAnsi="Calibri"/>
                <w:sz w:val="16"/>
                <w:szCs w:val="16"/>
              </w:rPr>
            </w:pPr>
          </w:p>
        </w:tc>
      </w:tr>
      <w:tr w:rsidR="001B7622" w:rsidRPr="00AA0B61" w14:paraId="115A9B91" w14:textId="77777777" w:rsidTr="00A90CC1">
        <w:trPr>
          <w:trHeight w:val="60"/>
          <w:jc w:val="center"/>
        </w:trPr>
        <w:tc>
          <w:tcPr>
            <w:tcW w:w="674" w:type="dxa"/>
            <w:vAlign w:val="center"/>
          </w:tcPr>
          <w:p w14:paraId="3EDB6379" w14:textId="40912DD2" w:rsidR="001B7622" w:rsidRPr="00AA0B61" w:rsidRDefault="003A2420" w:rsidP="005312C0">
            <w:pPr>
              <w:pStyle w:val="Default"/>
              <w:jc w:val="center"/>
              <w:rPr>
                <w:rFonts w:ascii="Calibri" w:hAnsi="Calibri"/>
                <w:b/>
                <w:bCs/>
                <w:sz w:val="16"/>
                <w:szCs w:val="16"/>
              </w:rPr>
            </w:pPr>
            <w:r>
              <w:rPr>
                <w:rFonts w:ascii="Calibri" w:hAnsi="Calibri"/>
                <w:b/>
                <w:bCs/>
                <w:sz w:val="16"/>
                <w:szCs w:val="16"/>
              </w:rPr>
              <w:t>1</w:t>
            </w:r>
            <w:r w:rsidR="00E852D4">
              <w:rPr>
                <w:rFonts w:ascii="Calibri" w:hAnsi="Calibri"/>
                <w:b/>
                <w:bCs/>
                <w:sz w:val="16"/>
                <w:szCs w:val="16"/>
              </w:rPr>
              <w:t>7</w:t>
            </w:r>
          </w:p>
        </w:tc>
        <w:tc>
          <w:tcPr>
            <w:tcW w:w="7506" w:type="dxa"/>
          </w:tcPr>
          <w:p w14:paraId="0183E503" w14:textId="77777777" w:rsidR="001B7622" w:rsidRPr="0001590F" w:rsidRDefault="001B7622" w:rsidP="00570165">
            <w:pPr>
              <w:tabs>
                <w:tab w:val="left" w:pos="1134"/>
              </w:tabs>
              <w:ind w:left="13"/>
              <w:jc w:val="both"/>
              <w:rPr>
                <w:color w:val="000000"/>
                <w:sz w:val="16"/>
                <w:szCs w:val="16"/>
              </w:rPr>
            </w:pPr>
            <w:r w:rsidRPr="0001590F">
              <w:rPr>
                <w:rFonts w:asciiTheme="minorHAnsi" w:hAnsiTheme="minorHAnsi"/>
                <w:b/>
                <w:sz w:val="16"/>
                <w:szCs w:val="16"/>
              </w:rPr>
              <w:t>ANEXO 5</w:t>
            </w:r>
            <w:r w:rsidRPr="0001590F">
              <w:rPr>
                <w:rFonts w:asciiTheme="minorHAnsi" w:hAnsiTheme="minorHAnsi"/>
                <w:sz w:val="16"/>
                <w:szCs w:val="16"/>
              </w:rPr>
              <w:t xml:space="preserve">. </w:t>
            </w:r>
            <w:r w:rsidRPr="0001590F">
              <w:rPr>
                <w:rFonts w:asciiTheme="minorHAnsi" w:hAnsiTheme="minorHAnsi" w:cs="Arial"/>
                <w:sz w:val="16"/>
                <w:szCs w:val="16"/>
              </w:rPr>
              <w:t>Carta de presentación de proposiciones</w:t>
            </w:r>
            <w:r w:rsidRPr="0001590F">
              <w:rPr>
                <w:rFonts w:asciiTheme="minorHAnsi" w:hAnsiTheme="minorHAnsi"/>
                <w:color w:val="000000"/>
                <w:sz w:val="16"/>
                <w:szCs w:val="16"/>
              </w:rPr>
              <w:t>.</w:t>
            </w:r>
          </w:p>
        </w:tc>
        <w:tc>
          <w:tcPr>
            <w:tcW w:w="709" w:type="dxa"/>
            <w:vAlign w:val="center"/>
          </w:tcPr>
          <w:p w14:paraId="3BF56594" w14:textId="77777777" w:rsidR="001B7622" w:rsidRPr="00AA0B61" w:rsidRDefault="001B7622" w:rsidP="008C0E4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046AF2A" w14:textId="77777777" w:rsidR="001B7622" w:rsidRPr="00AA0B61" w:rsidRDefault="001B7622" w:rsidP="008C0E47">
            <w:pPr>
              <w:pStyle w:val="Default"/>
              <w:jc w:val="center"/>
              <w:rPr>
                <w:rFonts w:ascii="Calibri" w:hAnsi="Calibri"/>
                <w:sz w:val="16"/>
                <w:szCs w:val="16"/>
              </w:rPr>
            </w:pPr>
            <w:r w:rsidRPr="00AA0B61">
              <w:rPr>
                <w:rFonts w:ascii="Calibri" w:hAnsi="Calibri"/>
                <w:sz w:val="16"/>
                <w:szCs w:val="16"/>
              </w:rPr>
              <w:t>No ( )</w:t>
            </w:r>
          </w:p>
        </w:tc>
        <w:tc>
          <w:tcPr>
            <w:tcW w:w="1312" w:type="dxa"/>
          </w:tcPr>
          <w:p w14:paraId="42BABFBD" w14:textId="77777777" w:rsidR="001B7622" w:rsidRPr="00AA0B61" w:rsidRDefault="001B7622" w:rsidP="008C0E47">
            <w:pPr>
              <w:pStyle w:val="Default"/>
              <w:rPr>
                <w:rFonts w:ascii="Calibri" w:hAnsi="Calibri"/>
                <w:sz w:val="16"/>
                <w:szCs w:val="16"/>
              </w:rPr>
            </w:pPr>
          </w:p>
        </w:tc>
      </w:tr>
      <w:tr w:rsidR="001B7622" w:rsidRPr="00AA0B61" w14:paraId="4CEB6B85" w14:textId="77777777" w:rsidTr="00A90CC1">
        <w:trPr>
          <w:trHeight w:val="126"/>
          <w:jc w:val="center"/>
        </w:trPr>
        <w:tc>
          <w:tcPr>
            <w:tcW w:w="674" w:type="dxa"/>
            <w:vAlign w:val="center"/>
          </w:tcPr>
          <w:p w14:paraId="2D823387" w14:textId="01958247" w:rsidR="001B7622" w:rsidRPr="00AA0B61" w:rsidRDefault="003A2420" w:rsidP="005312C0">
            <w:pPr>
              <w:pStyle w:val="Default"/>
              <w:jc w:val="center"/>
              <w:rPr>
                <w:rFonts w:ascii="Calibri" w:hAnsi="Calibri"/>
                <w:b/>
                <w:bCs/>
                <w:sz w:val="16"/>
                <w:szCs w:val="16"/>
              </w:rPr>
            </w:pPr>
            <w:r>
              <w:rPr>
                <w:rFonts w:ascii="Calibri" w:hAnsi="Calibri"/>
                <w:b/>
                <w:bCs/>
                <w:sz w:val="16"/>
                <w:szCs w:val="16"/>
              </w:rPr>
              <w:t>1</w:t>
            </w:r>
            <w:r w:rsidR="00E852D4">
              <w:rPr>
                <w:rFonts w:ascii="Calibri" w:hAnsi="Calibri"/>
                <w:b/>
                <w:bCs/>
                <w:sz w:val="16"/>
                <w:szCs w:val="16"/>
              </w:rPr>
              <w:t>8</w:t>
            </w:r>
          </w:p>
        </w:tc>
        <w:tc>
          <w:tcPr>
            <w:tcW w:w="7506" w:type="dxa"/>
          </w:tcPr>
          <w:p w14:paraId="76FF94D6" w14:textId="188E0415" w:rsidR="001B7622" w:rsidRPr="0001590F" w:rsidRDefault="001B7622" w:rsidP="006E5F47">
            <w:pPr>
              <w:tabs>
                <w:tab w:val="left" w:pos="1134"/>
              </w:tabs>
              <w:ind w:left="13"/>
              <w:jc w:val="both"/>
              <w:rPr>
                <w:color w:val="000000"/>
                <w:sz w:val="16"/>
                <w:szCs w:val="16"/>
              </w:rPr>
            </w:pPr>
            <w:r w:rsidRPr="0001590F">
              <w:rPr>
                <w:rFonts w:asciiTheme="minorHAnsi" w:hAnsiTheme="minorHAnsi" w:cstheme="minorHAnsi"/>
                <w:b/>
                <w:sz w:val="16"/>
                <w:szCs w:val="16"/>
              </w:rPr>
              <w:t>ANEXO 7</w:t>
            </w:r>
            <w:r w:rsidRPr="0001590F">
              <w:rPr>
                <w:rFonts w:asciiTheme="minorHAnsi" w:hAnsiTheme="minorHAnsi" w:cstheme="minorHAnsi"/>
                <w:sz w:val="16"/>
                <w:szCs w:val="16"/>
              </w:rPr>
              <w:t xml:space="preserve">. Declaración de no encontrarse en alguno de los supuestos establecidos en los </w:t>
            </w:r>
            <w:r w:rsidRPr="0001590F">
              <w:rPr>
                <w:rFonts w:asciiTheme="minorHAnsi" w:hAnsiTheme="minorHAnsi" w:cstheme="minorHAnsi"/>
                <w:i/>
                <w:sz w:val="16"/>
                <w:szCs w:val="16"/>
              </w:rPr>
              <w:t>Artículos 37 y 95</w:t>
            </w:r>
            <w:r w:rsidRPr="0001590F">
              <w:rPr>
                <w:rFonts w:asciiTheme="minorHAnsi" w:hAnsiTheme="minorHAnsi" w:cstheme="minorHAnsi"/>
                <w:sz w:val="16"/>
                <w:szCs w:val="16"/>
              </w:rPr>
              <w:t xml:space="preserve"> de la Ley</w:t>
            </w:r>
            <w:r w:rsidRPr="0001590F">
              <w:rPr>
                <w:rFonts w:asciiTheme="minorHAnsi" w:hAnsiTheme="minorHAnsi" w:cs="Arial"/>
                <w:sz w:val="16"/>
                <w:szCs w:val="16"/>
              </w:rPr>
              <w:t xml:space="preserve"> y </w:t>
            </w:r>
            <w:r w:rsidRPr="0001590F">
              <w:rPr>
                <w:rFonts w:asciiTheme="minorHAnsi" w:hAnsiTheme="minorHAnsi" w:cs="Arial"/>
                <w:i/>
                <w:sz w:val="16"/>
                <w:szCs w:val="16"/>
              </w:rPr>
              <w:t>Artículo 38</w:t>
            </w:r>
            <w:r w:rsidRPr="0001590F">
              <w:rPr>
                <w:rFonts w:asciiTheme="minorHAnsi" w:hAnsiTheme="minorHAnsi" w:cs="Arial"/>
                <w:sz w:val="16"/>
                <w:szCs w:val="16"/>
              </w:rPr>
              <w:t xml:space="preserve"> del Reglamento de la Ley de Adquisiciones, </w:t>
            </w:r>
            <w:r w:rsidR="006E5F47" w:rsidRPr="0001590F">
              <w:rPr>
                <w:rFonts w:asciiTheme="minorHAnsi" w:hAnsiTheme="minorHAnsi" w:cs="Arial"/>
                <w:sz w:val="16"/>
                <w:szCs w:val="16"/>
              </w:rPr>
              <w:t>A</w:t>
            </w:r>
            <w:r w:rsidRPr="0001590F">
              <w:rPr>
                <w:rFonts w:asciiTheme="minorHAnsi" w:hAnsiTheme="minorHAnsi" w:cs="Arial"/>
                <w:sz w:val="16"/>
                <w:szCs w:val="16"/>
              </w:rPr>
              <w:t>rrendamientos y Contrataciones de Servicios del Estado de Nuevo León</w:t>
            </w:r>
            <w:r w:rsidRPr="0001590F">
              <w:rPr>
                <w:rFonts w:asciiTheme="minorHAnsi" w:hAnsiTheme="minorHAnsi" w:cstheme="minorHAnsi"/>
                <w:sz w:val="16"/>
                <w:szCs w:val="16"/>
              </w:rPr>
              <w:t>, Declaración de integridad y Certificado de Determinación Independiente de Propuesta.</w:t>
            </w:r>
          </w:p>
        </w:tc>
        <w:tc>
          <w:tcPr>
            <w:tcW w:w="709" w:type="dxa"/>
            <w:vAlign w:val="center"/>
          </w:tcPr>
          <w:p w14:paraId="45FDCAEE" w14:textId="77777777" w:rsidR="001B7622" w:rsidRPr="00AA0B61" w:rsidRDefault="001B7622" w:rsidP="008C0E4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45EE999" w14:textId="77777777" w:rsidR="001B7622" w:rsidRPr="00AA0B61" w:rsidRDefault="001B7622" w:rsidP="008C0E47">
            <w:pPr>
              <w:pStyle w:val="Default"/>
              <w:jc w:val="center"/>
              <w:rPr>
                <w:rFonts w:ascii="Calibri" w:hAnsi="Calibri"/>
                <w:sz w:val="16"/>
                <w:szCs w:val="16"/>
              </w:rPr>
            </w:pPr>
            <w:r w:rsidRPr="00AA0B61">
              <w:rPr>
                <w:rFonts w:ascii="Calibri" w:hAnsi="Calibri"/>
                <w:sz w:val="16"/>
                <w:szCs w:val="16"/>
              </w:rPr>
              <w:t>No ( )</w:t>
            </w:r>
          </w:p>
        </w:tc>
        <w:tc>
          <w:tcPr>
            <w:tcW w:w="1312" w:type="dxa"/>
          </w:tcPr>
          <w:p w14:paraId="383463F4" w14:textId="77777777" w:rsidR="001B7622" w:rsidRPr="00AA0B61" w:rsidRDefault="001B7622" w:rsidP="008C0E47">
            <w:pPr>
              <w:pStyle w:val="Default"/>
              <w:rPr>
                <w:rFonts w:ascii="Calibri" w:hAnsi="Calibri"/>
                <w:sz w:val="16"/>
                <w:szCs w:val="16"/>
              </w:rPr>
            </w:pPr>
          </w:p>
        </w:tc>
      </w:tr>
      <w:tr w:rsidR="001B7622" w:rsidRPr="00AA0B61" w14:paraId="07136229" w14:textId="77777777" w:rsidTr="00A90CC1">
        <w:trPr>
          <w:trHeight w:val="126"/>
          <w:jc w:val="center"/>
        </w:trPr>
        <w:tc>
          <w:tcPr>
            <w:tcW w:w="674" w:type="dxa"/>
            <w:vAlign w:val="center"/>
          </w:tcPr>
          <w:p w14:paraId="7E88AC06" w14:textId="337B5BE8" w:rsidR="001B7622" w:rsidRPr="00AA0B61" w:rsidRDefault="00E852D4" w:rsidP="005312C0">
            <w:pPr>
              <w:pStyle w:val="Default"/>
              <w:jc w:val="center"/>
              <w:rPr>
                <w:rFonts w:ascii="Calibri" w:hAnsi="Calibri"/>
                <w:b/>
                <w:bCs/>
                <w:sz w:val="16"/>
                <w:szCs w:val="16"/>
              </w:rPr>
            </w:pPr>
            <w:r>
              <w:rPr>
                <w:rFonts w:ascii="Calibri" w:hAnsi="Calibri"/>
                <w:b/>
                <w:bCs/>
                <w:sz w:val="16"/>
                <w:szCs w:val="16"/>
              </w:rPr>
              <w:t>19</w:t>
            </w:r>
          </w:p>
        </w:tc>
        <w:tc>
          <w:tcPr>
            <w:tcW w:w="7506" w:type="dxa"/>
          </w:tcPr>
          <w:p w14:paraId="5C3C52CC" w14:textId="77777777" w:rsidR="001B7622" w:rsidRPr="0001590F" w:rsidRDefault="001B7622" w:rsidP="00570165">
            <w:pPr>
              <w:tabs>
                <w:tab w:val="left" w:pos="1134"/>
              </w:tabs>
              <w:ind w:left="13"/>
              <w:jc w:val="both"/>
              <w:rPr>
                <w:color w:val="000000"/>
                <w:sz w:val="16"/>
                <w:szCs w:val="16"/>
              </w:rPr>
            </w:pPr>
            <w:r w:rsidRPr="0001590F">
              <w:rPr>
                <w:rFonts w:asciiTheme="minorHAnsi" w:hAnsiTheme="minorHAnsi"/>
                <w:b/>
                <w:sz w:val="16"/>
                <w:szCs w:val="16"/>
              </w:rPr>
              <w:t>ANEXO 9</w:t>
            </w:r>
            <w:r w:rsidRPr="0001590F">
              <w:rPr>
                <w:rFonts w:asciiTheme="minorHAnsi" w:hAnsiTheme="minorHAnsi"/>
                <w:sz w:val="16"/>
                <w:szCs w:val="16"/>
              </w:rPr>
              <w:t>. Escrito en el que manifieste bajo protesta de decir verdad, que es de nacionalidad mexicana y, además manifestará que los insumos que oferta y entregará en caso de resultar adjudicado, serán producidos en México.</w:t>
            </w:r>
          </w:p>
        </w:tc>
        <w:tc>
          <w:tcPr>
            <w:tcW w:w="709" w:type="dxa"/>
            <w:vAlign w:val="center"/>
          </w:tcPr>
          <w:p w14:paraId="11413640" w14:textId="77777777" w:rsidR="001B7622" w:rsidRPr="00AA0B61" w:rsidRDefault="001B7622" w:rsidP="008C0E4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DCAFC6F" w14:textId="77777777" w:rsidR="001B7622" w:rsidRPr="00AA0B61" w:rsidRDefault="001B7622" w:rsidP="008C0E47">
            <w:pPr>
              <w:pStyle w:val="Default"/>
              <w:jc w:val="center"/>
              <w:rPr>
                <w:rFonts w:ascii="Calibri" w:hAnsi="Calibri"/>
                <w:sz w:val="16"/>
                <w:szCs w:val="16"/>
              </w:rPr>
            </w:pPr>
            <w:r w:rsidRPr="00AA0B61">
              <w:rPr>
                <w:rFonts w:ascii="Calibri" w:hAnsi="Calibri"/>
                <w:sz w:val="16"/>
                <w:szCs w:val="16"/>
              </w:rPr>
              <w:t>No ( )</w:t>
            </w:r>
          </w:p>
        </w:tc>
        <w:tc>
          <w:tcPr>
            <w:tcW w:w="1312" w:type="dxa"/>
          </w:tcPr>
          <w:p w14:paraId="3F42F73B" w14:textId="77777777" w:rsidR="001B7622" w:rsidRPr="00AA0B61" w:rsidRDefault="001B7622" w:rsidP="008C0E47">
            <w:pPr>
              <w:pStyle w:val="Default"/>
              <w:rPr>
                <w:rFonts w:ascii="Calibri" w:hAnsi="Calibri"/>
                <w:sz w:val="16"/>
                <w:szCs w:val="16"/>
              </w:rPr>
            </w:pPr>
          </w:p>
        </w:tc>
      </w:tr>
      <w:tr w:rsidR="001B7622" w:rsidRPr="00AA0B61" w14:paraId="451E264E" w14:textId="77777777" w:rsidTr="00A90CC1">
        <w:trPr>
          <w:trHeight w:val="126"/>
          <w:jc w:val="center"/>
        </w:trPr>
        <w:tc>
          <w:tcPr>
            <w:tcW w:w="674" w:type="dxa"/>
            <w:vAlign w:val="center"/>
          </w:tcPr>
          <w:p w14:paraId="0DA97C90" w14:textId="6EA4DDE6" w:rsidR="001B7622" w:rsidRDefault="003A2420" w:rsidP="005312C0">
            <w:pPr>
              <w:pStyle w:val="Default"/>
              <w:jc w:val="center"/>
              <w:rPr>
                <w:rFonts w:ascii="Calibri" w:hAnsi="Calibri"/>
                <w:b/>
                <w:bCs/>
                <w:sz w:val="16"/>
                <w:szCs w:val="16"/>
              </w:rPr>
            </w:pPr>
            <w:r>
              <w:rPr>
                <w:rFonts w:ascii="Calibri" w:hAnsi="Calibri"/>
                <w:b/>
                <w:bCs/>
                <w:sz w:val="16"/>
                <w:szCs w:val="16"/>
              </w:rPr>
              <w:t>2</w:t>
            </w:r>
            <w:r w:rsidR="00E852D4">
              <w:rPr>
                <w:rFonts w:ascii="Calibri" w:hAnsi="Calibri"/>
                <w:b/>
                <w:bCs/>
                <w:sz w:val="16"/>
                <w:szCs w:val="16"/>
              </w:rPr>
              <w:t>0</w:t>
            </w:r>
          </w:p>
        </w:tc>
        <w:tc>
          <w:tcPr>
            <w:tcW w:w="7506" w:type="dxa"/>
          </w:tcPr>
          <w:p w14:paraId="3A1C6699" w14:textId="2D8885CE" w:rsidR="001B7622" w:rsidRPr="0001590F" w:rsidRDefault="001B7622" w:rsidP="00570165">
            <w:pPr>
              <w:tabs>
                <w:tab w:val="left" w:pos="1134"/>
              </w:tabs>
              <w:ind w:left="13"/>
              <w:jc w:val="both"/>
              <w:rPr>
                <w:color w:val="000000"/>
                <w:sz w:val="16"/>
                <w:szCs w:val="16"/>
              </w:rPr>
            </w:pPr>
            <w:r w:rsidRPr="0001590F">
              <w:rPr>
                <w:rFonts w:asciiTheme="minorHAnsi" w:hAnsiTheme="minorHAnsi"/>
                <w:b/>
                <w:sz w:val="16"/>
                <w:szCs w:val="16"/>
              </w:rPr>
              <w:t>ANEXO 11</w:t>
            </w:r>
            <w:r w:rsidRPr="0001590F">
              <w:rPr>
                <w:rFonts w:asciiTheme="minorHAnsi" w:hAnsiTheme="minorHAnsi"/>
                <w:sz w:val="16"/>
                <w:szCs w:val="16"/>
              </w:rPr>
              <w:t xml:space="preserve">. Escrito firmado por el representante o apoderado legal en la que manifiesten </w:t>
            </w:r>
            <w:r w:rsidR="00D430F5" w:rsidRPr="0001590F">
              <w:rPr>
                <w:rFonts w:asciiTheme="minorHAnsi" w:hAnsiTheme="minorHAnsi"/>
                <w:sz w:val="16"/>
                <w:szCs w:val="16"/>
              </w:rPr>
              <w:t>que,</w:t>
            </w:r>
            <w:r w:rsidRPr="0001590F">
              <w:rPr>
                <w:rFonts w:asciiTheme="minorHAnsi" w:hAnsiTheme="minorHAnsi"/>
                <w:sz w:val="16"/>
                <w:szCs w:val="16"/>
              </w:rPr>
              <w:t xml:space="preserv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vAlign w:val="center"/>
          </w:tcPr>
          <w:p w14:paraId="6E98BD97" w14:textId="77777777" w:rsidR="001B7622" w:rsidRPr="00AA0B61" w:rsidRDefault="001B7622" w:rsidP="008C0E4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4AE4B07" w14:textId="77777777" w:rsidR="001B7622" w:rsidRPr="00AA0B61" w:rsidRDefault="001B7622" w:rsidP="008C0E47">
            <w:pPr>
              <w:pStyle w:val="Default"/>
              <w:jc w:val="center"/>
              <w:rPr>
                <w:rFonts w:ascii="Calibri" w:hAnsi="Calibri"/>
                <w:sz w:val="16"/>
                <w:szCs w:val="16"/>
              </w:rPr>
            </w:pPr>
            <w:r w:rsidRPr="00AA0B61">
              <w:rPr>
                <w:rFonts w:ascii="Calibri" w:hAnsi="Calibri"/>
                <w:sz w:val="16"/>
                <w:szCs w:val="16"/>
              </w:rPr>
              <w:t>No ( )</w:t>
            </w:r>
          </w:p>
        </w:tc>
        <w:tc>
          <w:tcPr>
            <w:tcW w:w="1312" w:type="dxa"/>
          </w:tcPr>
          <w:p w14:paraId="5D815170" w14:textId="77777777" w:rsidR="001B7622" w:rsidRPr="00AA0B61" w:rsidRDefault="001B7622" w:rsidP="008C0E47">
            <w:pPr>
              <w:pStyle w:val="Default"/>
              <w:rPr>
                <w:rFonts w:ascii="Calibri" w:hAnsi="Calibri"/>
                <w:sz w:val="16"/>
                <w:szCs w:val="16"/>
              </w:rPr>
            </w:pPr>
          </w:p>
        </w:tc>
      </w:tr>
      <w:tr w:rsidR="001B7622" w:rsidRPr="00AA0B61" w14:paraId="26276B63" w14:textId="77777777" w:rsidTr="00A90CC1">
        <w:trPr>
          <w:trHeight w:val="126"/>
          <w:jc w:val="center"/>
        </w:trPr>
        <w:tc>
          <w:tcPr>
            <w:tcW w:w="674" w:type="dxa"/>
            <w:vAlign w:val="center"/>
          </w:tcPr>
          <w:p w14:paraId="30B05867" w14:textId="7E50FF61" w:rsidR="001B7622" w:rsidRDefault="003A2420" w:rsidP="005312C0">
            <w:pPr>
              <w:pStyle w:val="Default"/>
              <w:jc w:val="center"/>
              <w:rPr>
                <w:rFonts w:ascii="Calibri" w:hAnsi="Calibri"/>
                <w:b/>
                <w:bCs/>
                <w:sz w:val="16"/>
                <w:szCs w:val="16"/>
              </w:rPr>
            </w:pPr>
            <w:r>
              <w:rPr>
                <w:rFonts w:ascii="Calibri" w:hAnsi="Calibri"/>
                <w:b/>
                <w:bCs/>
                <w:sz w:val="16"/>
                <w:szCs w:val="16"/>
              </w:rPr>
              <w:t>2</w:t>
            </w:r>
            <w:r w:rsidR="00E852D4">
              <w:rPr>
                <w:rFonts w:ascii="Calibri" w:hAnsi="Calibri"/>
                <w:b/>
                <w:bCs/>
                <w:sz w:val="16"/>
                <w:szCs w:val="16"/>
              </w:rPr>
              <w:t>1</w:t>
            </w:r>
          </w:p>
        </w:tc>
        <w:tc>
          <w:tcPr>
            <w:tcW w:w="7506" w:type="dxa"/>
          </w:tcPr>
          <w:p w14:paraId="783C27A1" w14:textId="77777777" w:rsidR="001B7622" w:rsidRPr="0001590F" w:rsidRDefault="001B7622" w:rsidP="00570165">
            <w:pPr>
              <w:tabs>
                <w:tab w:val="left" w:pos="1134"/>
              </w:tabs>
              <w:ind w:left="13"/>
              <w:jc w:val="both"/>
              <w:rPr>
                <w:color w:val="000000"/>
                <w:sz w:val="16"/>
                <w:szCs w:val="16"/>
              </w:rPr>
            </w:pPr>
            <w:r w:rsidRPr="0001590F">
              <w:rPr>
                <w:rFonts w:asciiTheme="minorHAnsi" w:hAnsiTheme="minorHAnsi" w:cstheme="minorHAnsi"/>
                <w:b/>
                <w:sz w:val="16"/>
                <w:szCs w:val="16"/>
              </w:rPr>
              <w:t>ANEXO 12</w:t>
            </w:r>
            <w:r w:rsidRPr="0001590F">
              <w:rPr>
                <w:rFonts w:asciiTheme="minorHAnsi" w:hAnsiTheme="minorHAnsi" w:cstheme="minorHAnsi"/>
                <w:sz w:val="16"/>
                <w:szCs w:val="16"/>
              </w:rPr>
              <w:t>. Escrito a que hace referencia a la Estratificación de Micro, Pequeña o Mediana empresa.</w:t>
            </w:r>
          </w:p>
        </w:tc>
        <w:tc>
          <w:tcPr>
            <w:tcW w:w="709" w:type="dxa"/>
            <w:vAlign w:val="center"/>
          </w:tcPr>
          <w:p w14:paraId="36C93EE1" w14:textId="77777777" w:rsidR="001B7622" w:rsidRPr="00AA0B61" w:rsidRDefault="001B7622" w:rsidP="008C0E4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17E0D16" w14:textId="77777777" w:rsidR="001B7622" w:rsidRPr="00AA0B61" w:rsidRDefault="001B7622" w:rsidP="008C0E47">
            <w:pPr>
              <w:pStyle w:val="Default"/>
              <w:jc w:val="center"/>
              <w:rPr>
                <w:rFonts w:ascii="Calibri" w:hAnsi="Calibri"/>
                <w:sz w:val="16"/>
                <w:szCs w:val="16"/>
              </w:rPr>
            </w:pPr>
            <w:r w:rsidRPr="00AA0B61">
              <w:rPr>
                <w:rFonts w:ascii="Calibri" w:hAnsi="Calibri"/>
                <w:sz w:val="16"/>
                <w:szCs w:val="16"/>
              </w:rPr>
              <w:t>No ( )</w:t>
            </w:r>
          </w:p>
        </w:tc>
        <w:tc>
          <w:tcPr>
            <w:tcW w:w="1312" w:type="dxa"/>
          </w:tcPr>
          <w:p w14:paraId="3BC8EC8B" w14:textId="77777777" w:rsidR="001B7622" w:rsidRPr="00AA0B61" w:rsidRDefault="001B7622" w:rsidP="008C0E47">
            <w:pPr>
              <w:pStyle w:val="Default"/>
              <w:rPr>
                <w:rFonts w:ascii="Calibri" w:hAnsi="Calibri"/>
                <w:sz w:val="16"/>
                <w:szCs w:val="16"/>
              </w:rPr>
            </w:pPr>
          </w:p>
        </w:tc>
      </w:tr>
      <w:tr w:rsidR="001B7622" w:rsidRPr="00AA0B61" w14:paraId="4A6FA096" w14:textId="77777777" w:rsidTr="00A90CC1">
        <w:trPr>
          <w:trHeight w:val="126"/>
          <w:jc w:val="center"/>
        </w:trPr>
        <w:tc>
          <w:tcPr>
            <w:tcW w:w="674" w:type="dxa"/>
            <w:vAlign w:val="center"/>
          </w:tcPr>
          <w:p w14:paraId="514F751A" w14:textId="43C02EB3" w:rsidR="001B7622" w:rsidRDefault="003A2420" w:rsidP="005312C0">
            <w:pPr>
              <w:pStyle w:val="Default"/>
              <w:jc w:val="center"/>
              <w:rPr>
                <w:rFonts w:ascii="Calibri" w:hAnsi="Calibri"/>
                <w:b/>
                <w:bCs/>
                <w:sz w:val="16"/>
                <w:szCs w:val="16"/>
              </w:rPr>
            </w:pPr>
            <w:r>
              <w:rPr>
                <w:rFonts w:ascii="Calibri" w:hAnsi="Calibri"/>
                <w:b/>
                <w:bCs/>
                <w:sz w:val="16"/>
                <w:szCs w:val="16"/>
              </w:rPr>
              <w:t>2</w:t>
            </w:r>
            <w:r w:rsidR="00E852D4">
              <w:rPr>
                <w:rFonts w:ascii="Calibri" w:hAnsi="Calibri"/>
                <w:b/>
                <w:bCs/>
                <w:sz w:val="16"/>
                <w:szCs w:val="16"/>
              </w:rPr>
              <w:t>2</w:t>
            </w:r>
          </w:p>
        </w:tc>
        <w:tc>
          <w:tcPr>
            <w:tcW w:w="7506" w:type="dxa"/>
          </w:tcPr>
          <w:p w14:paraId="704C52DD" w14:textId="77777777" w:rsidR="001B7622" w:rsidRPr="0001590F" w:rsidRDefault="001B7622" w:rsidP="00570165">
            <w:pPr>
              <w:tabs>
                <w:tab w:val="left" w:pos="1134"/>
              </w:tabs>
              <w:ind w:left="13"/>
              <w:jc w:val="both"/>
              <w:rPr>
                <w:color w:val="000000"/>
                <w:sz w:val="16"/>
                <w:szCs w:val="16"/>
              </w:rPr>
            </w:pPr>
            <w:r w:rsidRPr="0001590F">
              <w:rPr>
                <w:rFonts w:asciiTheme="minorHAnsi" w:hAnsiTheme="minorHAnsi" w:cs="Arial"/>
                <w:sz w:val="16"/>
                <w:szCs w:val="16"/>
                <w:lang w:val="es-MX"/>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vAlign w:val="center"/>
          </w:tcPr>
          <w:p w14:paraId="3B13E21F" w14:textId="77777777" w:rsidR="001B7622" w:rsidRPr="00AA0B61" w:rsidRDefault="001B7622" w:rsidP="008C0E4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4D6803A" w14:textId="77777777" w:rsidR="001B7622" w:rsidRPr="00AA0B61" w:rsidRDefault="001B7622" w:rsidP="008C0E47">
            <w:pPr>
              <w:pStyle w:val="Default"/>
              <w:jc w:val="center"/>
              <w:rPr>
                <w:rFonts w:ascii="Calibri" w:hAnsi="Calibri"/>
                <w:sz w:val="16"/>
                <w:szCs w:val="16"/>
              </w:rPr>
            </w:pPr>
            <w:r w:rsidRPr="00AA0B61">
              <w:rPr>
                <w:rFonts w:ascii="Calibri" w:hAnsi="Calibri"/>
                <w:sz w:val="16"/>
                <w:szCs w:val="16"/>
              </w:rPr>
              <w:t>No ( )</w:t>
            </w:r>
          </w:p>
        </w:tc>
        <w:tc>
          <w:tcPr>
            <w:tcW w:w="1312" w:type="dxa"/>
          </w:tcPr>
          <w:p w14:paraId="3401F70E" w14:textId="77777777" w:rsidR="001B7622" w:rsidRPr="00AA0B61" w:rsidRDefault="001B7622" w:rsidP="008C0E47">
            <w:pPr>
              <w:pStyle w:val="Default"/>
              <w:rPr>
                <w:rFonts w:ascii="Calibri" w:hAnsi="Calibri"/>
                <w:sz w:val="16"/>
                <w:szCs w:val="16"/>
              </w:rPr>
            </w:pPr>
          </w:p>
        </w:tc>
      </w:tr>
      <w:tr w:rsidR="001B7622" w:rsidRPr="00AA0B61" w14:paraId="2E4BCCAE" w14:textId="77777777" w:rsidTr="00A90CC1">
        <w:trPr>
          <w:trHeight w:val="126"/>
          <w:jc w:val="center"/>
        </w:trPr>
        <w:tc>
          <w:tcPr>
            <w:tcW w:w="674" w:type="dxa"/>
            <w:vAlign w:val="center"/>
          </w:tcPr>
          <w:p w14:paraId="377085CA" w14:textId="4183D59F" w:rsidR="001B7622" w:rsidRDefault="003A2420" w:rsidP="005312C0">
            <w:pPr>
              <w:pStyle w:val="Default"/>
              <w:jc w:val="center"/>
              <w:rPr>
                <w:rFonts w:ascii="Calibri" w:hAnsi="Calibri"/>
                <w:b/>
                <w:bCs/>
                <w:sz w:val="16"/>
                <w:szCs w:val="16"/>
              </w:rPr>
            </w:pPr>
            <w:r>
              <w:rPr>
                <w:rFonts w:ascii="Calibri" w:hAnsi="Calibri"/>
                <w:b/>
                <w:bCs/>
                <w:sz w:val="16"/>
                <w:szCs w:val="16"/>
              </w:rPr>
              <w:t>2</w:t>
            </w:r>
            <w:r w:rsidR="00E852D4">
              <w:rPr>
                <w:rFonts w:ascii="Calibri" w:hAnsi="Calibri"/>
                <w:b/>
                <w:bCs/>
                <w:sz w:val="16"/>
                <w:szCs w:val="16"/>
              </w:rPr>
              <w:t>3</w:t>
            </w:r>
          </w:p>
        </w:tc>
        <w:tc>
          <w:tcPr>
            <w:tcW w:w="7506" w:type="dxa"/>
          </w:tcPr>
          <w:p w14:paraId="72C9746A" w14:textId="77777777" w:rsidR="001B7622" w:rsidRPr="0001590F" w:rsidRDefault="001B7622" w:rsidP="00570165">
            <w:pPr>
              <w:tabs>
                <w:tab w:val="left" w:pos="1134"/>
              </w:tabs>
              <w:ind w:left="13"/>
              <w:jc w:val="both"/>
              <w:rPr>
                <w:color w:val="000000"/>
                <w:sz w:val="16"/>
                <w:szCs w:val="16"/>
              </w:rPr>
            </w:pPr>
            <w:r w:rsidRPr="0001590F">
              <w:rPr>
                <w:rFonts w:asciiTheme="minorHAnsi" w:hAnsiTheme="minorHAnsi" w:cs="Arial"/>
                <w:sz w:val="16"/>
                <w:szCs w:val="16"/>
              </w:rPr>
              <w:t>Escrito indicando que en caso de violaciones en materia de derechos inherentes a la propiedad intelectual asumirán la responsabilidad correspondiente.</w:t>
            </w:r>
          </w:p>
        </w:tc>
        <w:tc>
          <w:tcPr>
            <w:tcW w:w="709" w:type="dxa"/>
            <w:vAlign w:val="center"/>
          </w:tcPr>
          <w:p w14:paraId="35840523" w14:textId="77777777" w:rsidR="001B7622" w:rsidRPr="00AA0B61" w:rsidRDefault="001B7622" w:rsidP="008C0E4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4C5E8A8" w14:textId="77777777" w:rsidR="001B7622" w:rsidRPr="00AA0B61" w:rsidRDefault="001B7622" w:rsidP="008C0E47">
            <w:pPr>
              <w:pStyle w:val="Default"/>
              <w:jc w:val="center"/>
              <w:rPr>
                <w:rFonts w:ascii="Calibri" w:hAnsi="Calibri"/>
                <w:sz w:val="16"/>
                <w:szCs w:val="16"/>
              </w:rPr>
            </w:pPr>
            <w:r w:rsidRPr="00AA0B61">
              <w:rPr>
                <w:rFonts w:ascii="Calibri" w:hAnsi="Calibri"/>
                <w:sz w:val="16"/>
                <w:szCs w:val="16"/>
              </w:rPr>
              <w:t>No ( )</w:t>
            </w:r>
          </w:p>
        </w:tc>
        <w:tc>
          <w:tcPr>
            <w:tcW w:w="1312" w:type="dxa"/>
          </w:tcPr>
          <w:p w14:paraId="577B3FCF" w14:textId="77777777" w:rsidR="001B7622" w:rsidRPr="00AA0B61" w:rsidRDefault="001B7622" w:rsidP="008C0E47">
            <w:pPr>
              <w:pStyle w:val="Default"/>
              <w:rPr>
                <w:rFonts w:ascii="Calibri" w:hAnsi="Calibri"/>
                <w:sz w:val="16"/>
                <w:szCs w:val="16"/>
              </w:rPr>
            </w:pPr>
          </w:p>
        </w:tc>
      </w:tr>
      <w:tr w:rsidR="001B7622" w:rsidRPr="00AA0B61" w14:paraId="4B95B128" w14:textId="77777777" w:rsidTr="00A90CC1">
        <w:trPr>
          <w:trHeight w:val="126"/>
          <w:jc w:val="center"/>
        </w:trPr>
        <w:tc>
          <w:tcPr>
            <w:tcW w:w="674" w:type="dxa"/>
            <w:vAlign w:val="center"/>
          </w:tcPr>
          <w:p w14:paraId="2CF7F8F1" w14:textId="1B29C1A0" w:rsidR="001B7622" w:rsidRDefault="003A2420" w:rsidP="005312C0">
            <w:pPr>
              <w:pStyle w:val="Default"/>
              <w:jc w:val="center"/>
              <w:rPr>
                <w:rFonts w:ascii="Calibri" w:hAnsi="Calibri"/>
                <w:b/>
                <w:bCs/>
                <w:sz w:val="16"/>
                <w:szCs w:val="16"/>
              </w:rPr>
            </w:pPr>
            <w:r>
              <w:rPr>
                <w:rFonts w:ascii="Calibri" w:hAnsi="Calibri"/>
                <w:b/>
                <w:bCs/>
                <w:sz w:val="16"/>
                <w:szCs w:val="16"/>
              </w:rPr>
              <w:t>2</w:t>
            </w:r>
            <w:r w:rsidR="00E852D4">
              <w:rPr>
                <w:rFonts w:ascii="Calibri" w:hAnsi="Calibri"/>
                <w:b/>
                <w:bCs/>
                <w:sz w:val="16"/>
                <w:szCs w:val="16"/>
              </w:rPr>
              <w:t>4</w:t>
            </w:r>
          </w:p>
        </w:tc>
        <w:tc>
          <w:tcPr>
            <w:tcW w:w="7506" w:type="dxa"/>
          </w:tcPr>
          <w:p w14:paraId="40160533" w14:textId="7BC029F9" w:rsidR="001B7622" w:rsidRPr="0001590F" w:rsidRDefault="00D430F5" w:rsidP="002A150D">
            <w:pPr>
              <w:tabs>
                <w:tab w:val="left" w:pos="1134"/>
              </w:tabs>
              <w:ind w:left="13"/>
              <w:jc w:val="both"/>
              <w:rPr>
                <w:color w:val="000000"/>
                <w:sz w:val="16"/>
                <w:szCs w:val="16"/>
              </w:rPr>
            </w:pPr>
            <w:r w:rsidRPr="002668C8">
              <w:rPr>
                <w:rFonts w:asciiTheme="minorHAnsi" w:hAnsiTheme="minorHAnsi" w:cstheme="minorHAnsi"/>
                <w:sz w:val="16"/>
                <w:szCs w:val="16"/>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09" w:type="dxa"/>
            <w:vAlign w:val="center"/>
          </w:tcPr>
          <w:p w14:paraId="27D25297" w14:textId="77777777" w:rsidR="001B7622" w:rsidRPr="00AA0B61" w:rsidRDefault="001B7622" w:rsidP="008C0E4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AB73542" w14:textId="77777777" w:rsidR="001B7622" w:rsidRPr="00AA0B61" w:rsidRDefault="001B7622" w:rsidP="008C0E47">
            <w:pPr>
              <w:pStyle w:val="Default"/>
              <w:jc w:val="center"/>
              <w:rPr>
                <w:rFonts w:ascii="Calibri" w:hAnsi="Calibri"/>
                <w:sz w:val="16"/>
                <w:szCs w:val="16"/>
              </w:rPr>
            </w:pPr>
            <w:r w:rsidRPr="00AA0B61">
              <w:rPr>
                <w:rFonts w:ascii="Calibri" w:hAnsi="Calibri"/>
                <w:sz w:val="16"/>
                <w:szCs w:val="16"/>
              </w:rPr>
              <w:t>No ( )</w:t>
            </w:r>
          </w:p>
        </w:tc>
        <w:tc>
          <w:tcPr>
            <w:tcW w:w="1312" w:type="dxa"/>
          </w:tcPr>
          <w:p w14:paraId="71830CF9" w14:textId="77777777" w:rsidR="001B7622" w:rsidRPr="00AA0B61" w:rsidRDefault="001B7622" w:rsidP="008C0E47">
            <w:pPr>
              <w:pStyle w:val="Default"/>
              <w:rPr>
                <w:rFonts w:ascii="Calibri" w:hAnsi="Calibri"/>
                <w:sz w:val="16"/>
                <w:szCs w:val="16"/>
              </w:rPr>
            </w:pPr>
          </w:p>
        </w:tc>
      </w:tr>
      <w:tr w:rsidR="001B7622" w:rsidRPr="00AA0B61" w14:paraId="2ACA80ED" w14:textId="77777777" w:rsidTr="00A90CC1">
        <w:trPr>
          <w:trHeight w:val="126"/>
          <w:jc w:val="center"/>
        </w:trPr>
        <w:tc>
          <w:tcPr>
            <w:tcW w:w="674" w:type="dxa"/>
            <w:vAlign w:val="center"/>
          </w:tcPr>
          <w:p w14:paraId="48BA1962" w14:textId="76223E08" w:rsidR="001B7622" w:rsidRDefault="003A2420" w:rsidP="005312C0">
            <w:pPr>
              <w:pStyle w:val="Default"/>
              <w:jc w:val="center"/>
              <w:rPr>
                <w:rFonts w:ascii="Calibri" w:hAnsi="Calibri"/>
                <w:b/>
                <w:bCs/>
                <w:sz w:val="16"/>
                <w:szCs w:val="16"/>
              </w:rPr>
            </w:pPr>
            <w:r>
              <w:rPr>
                <w:rFonts w:ascii="Calibri" w:hAnsi="Calibri"/>
                <w:b/>
                <w:bCs/>
                <w:sz w:val="16"/>
                <w:szCs w:val="16"/>
              </w:rPr>
              <w:t>2</w:t>
            </w:r>
            <w:r w:rsidR="00DA39FB">
              <w:rPr>
                <w:rFonts w:ascii="Calibri" w:hAnsi="Calibri"/>
                <w:b/>
                <w:bCs/>
                <w:sz w:val="16"/>
                <w:szCs w:val="16"/>
              </w:rPr>
              <w:t>5</w:t>
            </w:r>
          </w:p>
        </w:tc>
        <w:tc>
          <w:tcPr>
            <w:tcW w:w="7506" w:type="dxa"/>
          </w:tcPr>
          <w:p w14:paraId="266C93E1" w14:textId="77777777" w:rsidR="001B7622" w:rsidRPr="0001590F" w:rsidRDefault="001B7622" w:rsidP="00570165">
            <w:pPr>
              <w:tabs>
                <w:tab w:val="left" w:pos="1134"/>
              </w:tabs>
              <w:ind w:left="13"/>
              <w:jc w:val="both"/>
              <w:rPr>
                <w:color w:val="000000"/>
                <w:sz w:val="16"/>
                <w:szCs w:val="16"/>
              </w:rPr>
            </w:pPr>
            <w:r w:rsidRPr="0001590F">
              <w:rPr>
                <w:rFonts w:asciiTheme="minorHAnsi" w:hAnsiTheme="minorHAnsi" w:cs="Arial"/>
                <w:sz w:val="16"/>
                <w:szCs w:val="16"/>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9" w:type="dxa"/>
            <w:vAlign w:val="center"/>
          </w:tcPr>
          <w:p w14:paraId="2E71D8F5" w14:textId="77777777" w:rsidR="001B7622" w:rsidRPr="00AA0B61" w:rsidRDefault="001B7622" w:rsidP="008C0E4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09D0E03" w14:textId="77777777" w:rsidR="001B7622" w:rsidRPr="00AA0B61" w:rsidRDefault="001B7622" w:rsidP="008C0E47">
            <w:pPr>
              <w:pStyle w:val="Default"/>
              <w:jc w:val="center"/>
              <w:rPr>
                <w:rFonts w:ascii="Calibri" w:hAnsi="Calibri"/>
                <w:sz w:val="16"/>
                <w:szCs w:val="16"/>
              </w:rPr>
            </w:pPr>
            <w:r w:rsidRPr="00AA0B61">
              <w:rPr>
                <w:rFonts w:ascii="Calibri" w:hAnsi="Calibri"/>
                <w:sz w:val="16"/>
                <w:szCs w:val="16"/>
              </w:rPr>
              <w:t>No ( )</w:t>
            </w:r>
          </w:p>
        </w:tc>
        <w:tc>
          <w:tcPr>
            <w:tcW w:w="1312" w:type="dxa"/>
          </w:tcPr>
          <w:p w14:paraId="042F6F39" w14:textId="77777777" w:rsidR="001B7622" w:rsidRPr="00AA0B61" w:rsidRDefault="001B7622" w:rsidP="008C0E47">
            <w:pPr>
              <w:pStyle w:val="Default"/>
              <w:rPr>
                <w:rFonts w:ascii="Calibri" w:hAnsi="Calibri"/>
                <w:sz w:val="16"/>
                <w:szCs w:val="16"/>
              </w:rPr>
            </w:pPr>
          </w:p>
        </w:tc>
      </w:tr>
      <w:tr w:rsidR="001B7622" w:rsidRPr="00AA0B61" w14:paraId="7C6B440E" w14:textId="77777777" w:rsidTr="00A90CC1">
        <w:trPr>
          <w:trHeight w:val="126"/>
          <w:jc w:val="center"/>
        </w:trPr>
        <w:tc>
          <w:tcPr>
            <w:tcW w:w="674" w:type="dxa"/>
            <w:vAlign w:val="center"/>
          </w:tcPr>
          <w:p w14:paraId="35C0C5D0" w14:textId="521E7F67" w:rsidR="001B7622" w:rsidRDefault="003A2420" w:rsidP="00C735C7">
            <w:pPr>
              <w:pStyle w:val="Default"/>
              <w:jc w:val="center"/>
              <w:rPr>
                <w:rFonts w:ascii="Calibri" w:hAnsi="Calibri"/>
                <w:b/>
                <w:bCs/>
                <w:sz w:val="16"/>
                <w:szCs w:val="16"/>
              </w:rPr>
            </w:pPr>
            <w:r>
              <w:rPr>
                <w:rFonts w:ascii="Calibri" w:hAnsi="Calibri"/>
                <w:b/>
                <w:bCs/>
                <w:sz w:val="16"/>
                <w:szCs w:val="16"/>
              </w:rPr>
              <w:t>2</w:t>
            </w:r>
            <w:r w:rsidR="00DA39FB">
              <w:rPr>
                <w:rFonts w:ascii="Calibri" w:hAnsi="Calibri"/>
                <w:b/>
                <w:bCs/>
                <w:sz w:val="16"/>
                <w:szCs w:val="16"/>
              </w:rPr>
              <w:t>6</w:t>
            </w:r>
          </w:p>
        </w:tc>
        <w:tc>
          <w:tcPr>
            <w:tcW w:w="7506" w:type="dxa"/>
          </w:tcPr>
          <w:p w14:paraId="3F717B81" w14:textId="271384E6" w:rsidR="001B7622" w:rsidRPr="0001590F" w:rsidRDefault="001B7622" w:rsidP="00E96647">
            <w:pPr>
              <w:ind w:left="13"/>
              <w:jc w:val="both"/>
              <w:rPr>
                <w:sz w:val="16"/>
                <w:szCs w:val="16"/>
              </w:rPr>
            </w:pPr>
            <w:r w:rsidRPr="0001590F">
              <w:rPr>
                <w:rFonts w:asciiTheme="minorHAnsi" w:hAnsiTheme="minorHAnsi" w:cs="Arial"/>
                <w:sz w:val="16"/>
                <w:szCs w:val="16"/>
              </w:rPr>
              <w:t>Para el caso del</w:t>
            </w:r>
            <w:r w:rsidRPr="0001590F">
              <w:rPr>
                <w:rFonts w:asciiTheme="minorHAnsi" w:hAnsiTheme="minorHAnsi" w:cs="Arial"/>
                <w:sz w:val="16"/>
                <w:szCs w:val="16"/>
                <w:lang w:val="es-MX"/>
              </w:rPr>
              <w:t xml:space="preserve">(los) </w:t>
            </w:r>
            <w:r w:rsidRPr="0001590F">
              <w:rPr>
                <w:rFonts w:asciiTheme="minorHAnsi" w:hAnsiTheme="minorHAnsi" w:cs="Arial"/>
                <w:bCs/>
                <w:sz w:val="16"/>
                <w:szCs w:val="16"/>
                <w:lang w:val="es-MX"/>
              </w:rPr>
              <w:t>PARTICIPANTE(s)</w:t>
            </w:r>
            <w:r w:rsidRPr="0001590F">
              <w:rPr>
                <w:rFonts w:asciiTheme="minorHAnsi" w:hAnsiTheme="minorHAnsi" w:cs="Arial"/>
                <w:sz w:val="16"/>
                <w:szCs w:val="16"/>
                <w:lang w:val="es-MX"/>
              </w:rPr>
              <w:t xml:space="preserve"> que opte(n) por la presentación conjunta de propuestas, de conformidad con los </w:t>
            </w:r>
            <w:r w:rsidRPr="0001590F">
              <w:rPr>
                <w:rFonts w:asciiTheme="minorHAnsi" w:hAnsiTheme="minorHAnsi" w:cs="Arial"/>
                <w:i/>
                <w:sz w:val="16"/>
                <w:szCs w:val="16"/>
                <w:lang w:val="es-MX"/>
              </w:rPr>
              <w:t>Artículos 36</w:t>
            </w:r>
            <w:r w:rsidRPr="0001590F">
              <w:rPr>
                <w:rFonts w:asciiTheme="minorHAnsi" w:hAnsiTheme="minorHAnsi" w:cs="Arial"/>
                <w:sz w:val="16"/>
                <w:szCs w:val="16"/>
                <w:lang w:val="es-MX"/>
              </w:rPr>
              <w:t xml:space="preserve"> de la Ley de Adquisiciones, Arrendamientos y Contratación de Servicios</w:t>
            </w:r>
            <w:r w:rsidRPr="0001590F">
              <w:rPr>
                <w:rFonts w:asciiTheme="minorHAnsi" w:hAnsiTheme="minorHAnsi" w:cs="Arial"/>
                <w:bCs/>
                <w:sz w:val="16"/>
                <w:szCs w:val="16"/>
                <w:lang w:val="es-MX"/>
              </w:rPr>
              <w:t xml:space="preserve"> del Estado de Nuevo León </w:t>
            </w:r>
            <w:r w:rsidRPr="0001590F">
              <w:rPr>
                <w:rFonts w:asciiTheme="minorHAnsi" w:hAnsiTheme="minorHAnsi" w:cs="Arial"/>
                <w:sz w:val="16"/>
                <w:szCs w:val="16"/>
                <w:lang w:val="es-MX"/>
              </w:rPr>
              <w:t xml:space="preserve">y </w:t>
            </w:r>
            <w:r w:rsidRPr="0001590F">
              <w:rPr>
                <w:rFonts w:asciiTheme="minorHAnsi" w:hAnsiTheme="minorHAnsi" w:cs="Arial"/>
                <w:i/>
                <w:sz w:val="16"/>
                <w:szCs w:val="16"/>
                <w:lang w:val="es-MX"/>
              </w:rPr>
              <w:t>76</w:t>
            </w:r>
            <w:r w:rsidRPr="0001590F">
              <w:rPr>
                <w:rFonts w:asciiTheme="minorHAnsi" w:hAnsiTheme="minorHAnsi" w:cs="Arial"/>
                <w:sz w:val="16"/>
                <w:szCs w:val="16"/>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01590F">
              <w:rPr>
                <w:rFonts w:asciiTheme="minorHAnsi" w:hAnsiTheme="minorHAnsi"/>
                <w:sz w:val="16"/>
                <w:szCs w:val="16"/>
                <w:lang w:val="es-MX"/>
              </w:rPr>
              <w:t>Las personas que integran</w:t>
            </w:r>
            <w:r w:rsidRPr="0001590F">
              <w:rPr>
                <w:rFonts w:asciiTheme="minorHAnsi" w:hAnsiTheme="minorHAnsi" w:cs="Arial"/>
                <w:sz w:val="16"/>
                <w:szCs w:val="16"/>
              </w:rPr>
              <w:t xml:space="preserve"> la agrupación deberán celebrar en los términos de la legislación aplicable el convenio de propuesta conjunta, en el que se establecerán con precisión los aspectos siguientes.- </w:t>
            </w:r>
            <w:r w:rsidRPr="0001590F">
              <w:rPr>
                <w:rFonts w:asciiTheme="minorHAnsi" w:hAnsiTheme="minorHAnsi" w:cs="Arial"/>
                <w:sz w:val="16"/>
                <w:szCs w:val="16"/>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w:t>
            </w:r>
            <w:r w:rsidRPr="0001590F">
              <w:rPr>
                <w:rFonts w:asciiTheme="minorHAnsi" w:hAnsiTheme="minorHAnsi" w:cs="Arial"/>
                <w:sz w:val="16"/>
                <w:szCs w:val="16"/>
                <w:lang w:val="es-MX"/>
              </w:rPr>
              <w:lastRenderedPageBreak/>
              <w:t xml:space="preserve">manera en que se exigirá el </w:t>
            </w:r>
            <w:r w:rsidRPr="0001590F">
              <w:rPr>
                <w:rFonts w:asciiTheme="minorHAnsi" w:hAnsiTheme="minorHAnsi" w:cstheme="minorHAnsi"/>
                <w:sz w:val="16"/>
                <w:szCs w:val="16"/>
                <w:lang w:val="es-MX"/>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00D430F5">
              <w:rPr>
                <w:rFonts w:asciiTheme="minorHAnsi" w:hAnsiTheme="minorHAnsi" w:cstheme="minorHAnsi"/>
                <w:sz w:val="16"/>
                <w:szCs w:val="16"/>
                <w:lang w:val="es-MX"/>
              </w:rPr>
              <w:t xml:space="preserve"> </w:t>
            </w:r>
            <w:r w:rsidR="00D430F5" w:rsidRPr="002668C8">
              <w:rPr>
                <w:rFonts w:asciiTheme="minorHAnsi" w:hAnsiTheme="minorHAnsi" w:cstheme="minorHAnsi"/>
                <w:i/>
                <w:sz w:val="16"/>
                <w:szCs w:val="16"/>
              </w:rPr>
              <w:t>En caso de que no participen en propuestas conjuntas deberá manifestarlo por escrito, sin que la omisión de dicho escrito sea motivo de rechazo</w:t>
            </w:r>
            <w:r w:rsidR="00D430F5" w:rsidRPr="002668C8">
              <w:rPr>
                <w:rFonts w:asciiTheme="minorHAnsi" w:hAnsiTheme="minorHAnsi" w:cstheme="minorHAnsi"/>
                <w:sz w:val="16"/>
                <w:szCs w:val="16"/>
              </w:rPr>
              <w:t>.</w:t>
            </w:r>
          </w:p>
        </w:tc>
        <w:tc>
          <w:tcPr>
            <w:tcW w:w="709" w:type="dxa"/>
            <w:vAlign w:val="center"/>
          </w:tcPr>
          <w:p w14:paraId="7F9BCD84" w14:textId="77777777" w:rsidR="001B7622" w:rsidRPr="00AA0B61" w:rsidRDefault="001B7622" w:rsidP="000F54D5">
            <w:pPr>
              <w:pStyle w:val="Default"/>
              <w:jc w:val="center"/>
              <w:rPr>
                <w:rFonts w:ascii="Calibri" w:hAnsi="Calibri"/>
                <w:sz w:val="16"/>
                <w:szCs w:val="16"/>
              </w:rPr>
            </w:pPr>
            <w:r w:rsidRPr="00AA0B61">
              <w:rPr>
                <w:rFonts w:ascii="Calibri" w:hAnsi="Calibri"/>
                <w:sz w:val="16"/>
                <w:szCs w:val="16"/>
              </w:rPr>
              <w:lastRenderedPageBreak/>
              <w:t>Si ( )</w:t>
            </w:r>
          </w:p>
        </w:tc>
        <w:tc>
          <w:tcPr>
            <w:tcW w:w="709" w:type="dxa"/>
            <w:vAlign w:val="center"/>
          </w:tcPr>
          <w:p w14:paraId="17283000" w14:textId="77777777" w:rsidR="001B7622" w:rsidRPr="00AA0B61" w:rsidRDefault="001B7622" w:rsidP="000F54D5">
            <w:pPr>
              <w:pStyle w:val="Default"/>
              <w:jc w:val="center"/>
              <w:rPr>
                <w:rFonts w:ascii="Calibri" w:hAnsi="Calibri"/>
                <w:sz w:val="16"/>
                <w:szCs w:val="16"/>
              </w:rPr>
            </w:pPr>
            <w:r w:rsidRPr="00AA0B61">
              <w:rPr>
                <w:rFonts w:ascii="Calibri" w:hAnsi="Calibri"/>
                <w:sz w:val="16"/>
                <w:szCs w:val="16"/>
              </w:rPr>
              <w:t>No ( )</w:t>
            </w:r>
          </w:p>
        </w:tc>
        <w:tc>
          <w:tcPr>
            <w:tcW w:w="1312" w:type="dxa"/>
          </w:tcPr>
          <w:p w14:paraId="7BC62AF7" w14:textId="77777777" w:rsidR="001B7622" w:rsidRPr="00AA0B61" w:rsidRDefault="001B7622" w:rsidP="008C0E47">
            <w:pPr>
              <w:pStyle w:val="Default"/>
              <w:rPr>
                <w:rFonts w:ascii="Calibri" w:hAnsi="Calibri"/>
                <w:sz w:val="16"/>
                <w:szCs w:val="16"/>
              </w:rPr>
            </w:pPr>
          </w:p>
        </w:tc>
      </w:tr>
      <w:tr w:rsidR="00E852D4" w:rsidRPr="00AA0B61" w14:paraId="65E8E97E" w14:textId="77777777" w:rsidTr="00A90CC1">
        <w:trPr>
          <w:trHeight w:val="126"/>
          <w:jc w:val="center"/>
        </w:trPr>
        <w:tc>
          <w:tcPr>
            <w:tcW w:w="674" w:type="dxa"/>
            <w:vAlign w:val="center"/>
          </w:tcPr>
          <w:p w14:paraId="50060B64" w14:textId="676080B4" w:rsidR="00E852D4" w:rsidRDefault="00DA39FB" w:rsidP="00E852D4">
            <w:pPr>
              <w:pStyle w:val="Default"/>
              <w:jc w:val="center"/>
              <w:rPr>
                <w:rFonts w:ascii="Calibri" w:hAnsi="Calibri"/>
                <w:b/>
                <w:bCs/>
                <w:sz w:val="16"/>
                <w:szCs w:val="16"/>
              </w:rPr>
            </w:pPr>
            <w:r>
              <w:rPr>
                <w:rFonts w:ascii="Calibri" w:hAnsi="Calibri"/>
                <w:b/>
                <w:bCs/>
                <w:sz w:val="16"/>
                <w:szCs w:val="16"/>
              </w:rPr>
              <w:t>27</w:t>
            </w:r>
          </w:p>
        </w:tc>
        <w:tc>
          <w:tcPr>
            <w:tcW w:w="7506" w:type="dxa"/>
          </w:tcPr>
          <w:p w14:paraId="12EFDE03" w14:textId="02B74445" w:rsidR="00E852D4" w:rsidRPr="0001590F" w:rsidRDefault="00E852D4" w:rsidP="00E852D4">
            <w:pPr>
              <w:ind w:left="13"/>
              <w:jc w:val="both"/>
              <w:rPr>
                <w:rFonts w:asciiTheme="minorHAnsi" w:hAnsiTheme="minorHAnsi" w:cs="Arial"/>
                <w:sz w:val="16"/>
                <w:szCs w:val="16"/>
              </w:rPr>
            </w:pPr>
            <w:r w:rsidRPr="006841EE">
              <w:rPr>
                <w:rFonts w:asciiTheme="minorHAnsi" w:hAnsiTheme="minorHAnsi" w:cs="Arial"/>
                <w:sz w:val="16"/>
                <w:szCs w:val="16"/>
              </w:rPr>
              <w:t>Recibo de pago de Inscripción a la Licitación.</w:t>
            </w:r>
          </w:p>
        </w:tc>
        <w:tc>
          <w:tcPr>
            <w:tcW w:w="709" w:type="dxa"/>
            <w:vAlign w:val="center"/>
          </w:tcPr>
          <w:p w14:paraId="1724D509" w14:textId="0EB0C474" w:rsidR="00E852D4" w:rsidRPr="00AA0B61" w:rsidRDefault="00E852D4" w:rsidP="00E852D4">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B0D79BB" w14:textId="2E6D4B57" w:rsidR="00E852D4" w:rsidRPr="00AA0B61" w:rsidRDefault="00E852D4" w:rsidP="00E852D4">
            <w:pPr>
              <w:pStyle w:val="Default"/>
              <w:jc w:val="center"/>
              <w:rPr>
                <w:rFonts w:ascii="Calibri" w:hAnsi="Calibri"/>
                <w:sz w:val="16"/>
                <w:szCs w:val="16"/>
              </w:rPr>
            </w:pPr>
            <w:r w:rsidRPr="00AA0B61">
              <w:rPr>
                <w:rFonts w:ascii="Calibri" w:hAnsi="Calibri"/>
                <w:sz w:val="16"/>
                <w:szCs w:val="16"/>
              </w:rPr>
              <w:t>No ( )</w:t>
            </w:r>
          </w:p>
        </w:tc>
        <w:tc>
          <w:tcPr>
            <w:tcW w:w="1312" w:type="dxa"/>
          </w:tcPr>
          <w:p w14:paraId="4F03F55E" w14:textId="77777777" w:rsidR="00E852D4" w:rsidRPr="00AA0B61" w:rsidRDefault="00E852D4" w:rsidP="00E852D4">
            <w:pPr>
              <w:pStyle w:val="Default"/>
              <w:rPr>
                <w:rFonts w:ascii="Calibri" w:hAnsi="Calibri"/>
                <w:sz w:val="16"/>
                <w:szCs w:val="16"/>
              </w:rPr>
            </w:pPr>
          </w:p>
        </w:tc>
      </w:tr>
      <w:tr w:rsidR="00BA4A75" w:rsidRPr="00AA0B61" w14:paraId="6C48B520" w14:textId="77777777" w:rsidTr="00A90CC1">
        <w:trPr>
          <w:trHeight w:val="126"/>
          <w:jc w:val="center"/>
        </w:trPr>
        <w:tc>
          <w:tcPr>
            <w:tcW w:w="674" w:type="dxa"/>
            <w:vAlign w:val="center"/>
          </w:tcPr>
          <w:p w14:paraId="587D987D" w14:textId="4F7735A0" w:rsidR="00BA4A75" w:rsidRDefault="00BA4A75" w:rsidP="00BA4A75">
            <w:pPr>
              <w:pStyle w:val="Default"/>
              <w:jc w:val="center"/>
              <w:rPr>
                <w:rFonts w:ascii="Calibri" w:hAnsi="Calibri"/>
                <w:b/>
                <w:bCs/>
                <w:sz w:val="16"/>
                <w:szCs w:val="16"/>
              </w:rPr>
            </w:pPr>
            <w:r>
              <w:rPr>
                <w:rFonts w:ascii="Calibri" w:hAnsi="Calibri"/>
                <w:b/>
                <w:bCs/>
                <w:sz w:val="16"/>
                <w:szCs w:val="16"/>
              </w:rPr>
              <w:t>28</w:t>
            </w:r>
          </w:p>
        </w:tc>
        <w:tc>
          <w:tcPr>
            <w:tcW w:w="7506" w:type="dxa"/>
          </w:tcPr>
          <w:p w14:paraId="654FDDBB" w14:textId="5F1EE196" w:rsidR="00BA4A75" w:rsidRPr="00BA4A75" w:rsidRDefault="002A6C08" w:rsidP="00BA4A75">
            <w:pPr>
              <w:tabs>
                <w:tab w:val="left" w:pos="709"/>
                <w:tab w:val="left" w:pos="1134"/>
              </w:tabs>
              <w:ind w:right="49"/>
              <w:jc w:val="both"/>
              <w:rPr>
                <w:rFonts w:asciiTheme="minorHAnsi" w:hAnsiTheme="minorHAnsi" w:cs="Arial"/>
                <w:sz w:val="16"/>
                <w:szCs w:val="16"/>
              </w:rPr>
            </w:pPr>
            <w:r w:rsidRPr="002A6C08">
              <w:rPr>
                <w:rFonts w:asciiTheme="minorHAnsi" w:hAnsiTheme="minorHAnsi" w:cs="Arial"/>
                <w:sz w:val="16"/>
                <w:szCs w:val="16"/>
              </w:rPr>
              <w:t xml:space="preserve">Para la partida No. 2 se deberá presentar </w:t>
            </w:r>
            <w:r w:rsidRPr="002A6C08">
              <w:rPr>
                <w:rFonts w:asciiTheme="minorHAnsi" w:hAnsiTheme="minorHAnsi" w:cs="Arial"/>
                <w:sz w:val="16"/>
                <w:szCs w:val="16"/>
              </w:rPr>
              <w:t>c</w:t>
            </w:r>
            <w:r w:rsidR="00BA4A75" w:rsidRPr="002A6C08">
              <w:rPr>
                <w:rFonts w:asciiTheme="minorHAnsi" w:hAnsiTheme="minorHAnsi" w:cs="Arial"/>
                <w:sz w:val="16"/>
                <w:szCs w:val="16"/>
              </w:rPr>
              <w:t>arta bajo protesta de decir verdad que en caso de resultar adjudicado se compromete a cumplir con lo siguiente:</w:t>
            </w:r>
            <w:r w:rsidR="00BA4A75" w:rsidRPr="002A6C08">
              <w:rPr>
                <w:rFonts w:ascii="Calibri" w:hAnsi="Calibri"/>
                <w:color w:val="000000"/>
                <w:sz w:val="16"/>
                <w:szCs w:val="16"/>
              </w:rPr>
              <w:t xml:space="preserve"> </w:t>
            </w:r>
            <w:r w:rsidR="00BA4A75" w:rsidRPr="002A6C08">
              <w:rPr>
                <w:rFonts w:asciiTheme="minorHAnsi" w:hAnsiTheme="minorHAnsi"/>
                <w:color w:val="000000"/>
                <w:sz w:val="16"/>
                <w:szCs w:val="16"/>
              </w:rPr>
              <w:t>a)</w:t>
            </w:r>
            <w:r w:rsidR="00BA4A75" w:rsidRPr="002A6C08">
              <w:rPr>
                <w:rFonts w:asciiTheme="minorHAnsi" w:hAnsiTheme="minorHAnsi"/>
                <w:color w:val="000000"/>
                <w:sz w:val="16"/>
                <w:szCs w:val="16"/>
              </w:rPr>
              <w:t>Limpieza</w:t>
            </w:r>
            <w:r w:rsidR="00BA4A75" w:rsidRPr="00BA4A75">
              <w:rPr>
                <w:rFonts w:asciiTheme="minorHAnsi" w:hAnsiTheme="minorHAnsi"/>
                <w:color w:val="000000"/>
                <w:sz w:val="16"/>
                <w:szCs w:val="16"/>
              </w:rPr>
              <w:t xml:space="preserve"> de comedor</w:t>
            </w:r>
            <w:r w:rsidR="00BA4A75" w:rsidRPr="00BA4A75">
              <w:rPr>
                <w:rFonts w:asciiTheme="minorHAnsi" w:hAnsiTheme="minorHAnsi"/>
                <w:color w:val="000000"/>
                <w:sz w:val="16"/>
                <w:szCs w:val="16"/>
              </w:rPr>
              <w:t xml:space="preserve">,  b) </w:t>
            </w:r>
            <w:r w:rsidR="00BA4A75" w:rsidRPr="00BA4A75">
              <w:rPr>
                <w:rFonts w:asciiTheme="minorHAnsi" w:hAnsiTheme="minorHAnsi"/>
                <w:color w:val="000000"/>
                <w:sz w:val="16"/>
                <w:szCs w:val="16"/>
              </w:rPr>
              <w:t>Retiro de residuos generados por personal del comedor</w:t>
            </w:r>
            <w:r w:rsidR="00BA4A75" w:rsidRPr="00BA4A75">
              <w:rPr>
                <w:rFonts w:asciiTheme="minorHAnsi" w:hAnsiTheme="minorHAnsi"/>
                <w:color w:val="000000"/>
                <w:sz w:val="16"/>
                <w:szCs w:val="16"/>
              </w:rPr>
              <w:t xml:space="preserve">, c) </w:t>
            </w:r>
            <w:r w:rsidR="00BA4A75" w:rsidRPr="00BA4A75">
              <w:rPr>
                <w:rFonts w:asciiTheme="minorHAnsi" w:hAnsiTheme="minorHAnsi"/>
                <w:color w:val="000000"/>
                <w:sz w:val="16"/>
                <w:szCs w:val="16"/>
              </w:rPr>
              <w:t>Personal que sirve los alimentos debidamente uniformados, cofia, cubrebocas</w:t>
            </w:r>
            <w:r w:rsidR="00BA4A75" w:rsidRPr="00BA4A75">
              <w:rPr>
                <w:rFonts w:asciiTheme="minorHAnsi" w:hAnsiTheme="minorHAnsi"/>
                <w:color w:val="000000"/>
                <w:sz w:val="16"/>
                <w:szCs w:val="16"/>
              </w:rPr>
              <w:t xml:space="preserve">, d) </w:t>
            </w:r>
            <w:r w:rsidR="00BA4A75" w:rsidRPr="00BA4A75">
              <w:rPr>
                <w:rFonts w:asciiTheme="minorHAnsi" w:hAnsiTheme="minorHAnsi"/>
                <w:color w:val="000000"/>
                <w:sz w:val="16"/>
                <w:szCs w:val="16"/>
              </w:rPr>
              <w:t>Brindar el alimento en desechables o en loza, ya que se tendría que definir donde se lavaría ya que el área de lavado se encuentra dentro de la cocina donde se procesa lo de pacientes</w:t>
            </w:r>
            <w:r w:rsidR="00BA4A75" w:rsidRPr="00BA4A75">
              <w:rPr>
                <w:rFonts w:asciiTheme="minorHAnsi" w:hAnsiTheme="minorHAnsi"/>
                <w:color w:val="000000"/>
                <w:sz w:val="16"/>
                <w:szCs w:val="16"/>
              </w:rPr>
              <w:t xml:space="preserve">, e) </w:t>
            </w:r>
            <w:r w:rsidR="00BA4A75" w:rsidRPr="00BA4A75">
              <w:rPr>
                <w:rFonts w:asciiTheme="minorHAnsi" w:hAnsiTheme="minorHAnsi"/>
                <w:color w:val="000000"/>
                <w:sz w:val="16"/>
                <w:szCs w:val="16"/>
              </w:rPr>
              <w:t>Se encargará de llevar su equipo de refrigeración para mantener sus productos.</w:t>
            </w:r>
          </w:p>
        </w:tc>
        <w:tc>
          <w:tcPr>
            <w:tcW w:w="709" w:type="dxa"/>
            <w:vAlign w:val="center"/>
          </w:tcPr>
          <w:p w14:paraId="43FA4578" w14:textId="4945072A" w:rsidR="00BA4A75" w:rsidRPr="00AA0B61" w:rsidRDefault="00BA4A75" w:rsidP="00BA4A75">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7347F411" w14:textId="7830AC6C" w:rsidR="00BA4A75" w:rsidRPr="00AA0B61" w:rsidRDefault="00BA4A75" w:rsidP="00BA4A75">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1312" w:type="dxa"/>
          </w:tcPr>
          <w:p w14:paraId="2A6B2A76" w14:textId="77777777" w:rsidR="00BA4A75" w:rsidRPr="00AA0B61" w:rsidRDefault="00BA4A75" w:rsidP="00BA4A75">
            <w:pPr>
              <w:pStyle w:val="Default"/>
              <w:rPr>
                <w:rFonts w:ascii="Calibri" w:hAnsi="Calibri"/>
                <w:sz w:val="16"/>
                <w:szCs w:val="16"/>
              </w:rPr>
            </w:pPr>
          </w:p>
        </w:tc>
      </w:tr>
    </w:tbl>
    <w:p w14:paraId="3A1ED6E1" w14:textId="77777777" w:rsidR="00BA09CD" w:rsidRPr="00AA0B61" w:rsidRDefault="00BA09CD" w:rsidP="00BA09CD">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BA09CD" w:rsidRPr="00DB0F7C" w14:paraId="250860FE" w14:textId="77777777" w:rsidTr="003632F9">
        <w:trPr>
          <w:trHeight w:val="474"/>
          <w:jc w:val="center"/>
        </w:trPr>
        <w:tc>
          <w:tcPr>
            <w:tcW w:w="4890" w:type="dxa"/>
          </w:tcPr>
          <w:p w14:paraId="4C265113"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ENTREGA:</w:t>
            </w:r>
          </w:p>
          <w:p w14:paraId="75012FD9"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499591E4" w14:textId="77777777" w:rsidR="00BA09CD" w:rsidRPr="00AA0B61" w:rsidRDefault="00BA09CD" w:rsidP="003632F9">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0A0AADA0" w14:textId="77777777" w:rsidR="00BA09CD" w:rsidRPr="00AA0B61" w:rsidRDefault="00BA09CD" w:rsidP="003632F9">
            <w:pPr>
              <w:pStyle w:val="Default"/>
              <w:jc w:val="center"/>
              <w:rPr>
                <w:rFonts w:ascii="Calibri" w:hAnsi="Calibri"/>
                <w:sz w:val="16"/>
                <w:szCs w:val="14"/>
              </w:rPr>
            </w:pPr>
            <w:r w:rsidRPr="00AA0B61">
              <w:rPr>
                <w:rFonts w:ascii="Calibri" w:hAnsi="Calibri"/>
                <w:b/>
                <w:bCs/>
                <w:sz w:val="16"/>
                <w:szCs w:val="14"/>
              </w:rPr>
              <w:t>RECIBE:</w:t>
            </w:r>
          </w:p>
          <w:p w14:paraId="56B385C7"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401FF50A" w14:textId="77777777" w:rsidR="00BA09CD" w:rsidRPr="00AA0B61" w:rsidRDefault="00BA09CD" w:rsidP="003632F9">
            <w:pPr>
              <w:pStyle w:val="Default"/>
              <w:jc w:val="center"/>
              <w:rPr>
                <w:rFonts w:ascii="Calibri" w:hAnsi="Calibri"/>
                <w:sz w:val="16"/>
                <w:szCs w:val="14"/>
              </w:rPr>
            </w:pPr>
            <w:r w:rsidRPr="00AA0B61">
              <w:rPr>
                <w:rFonts w:ascii="Calibri" w:hAnsi="Calibri"/>
                <w:b/>
                <w:bCs/>
                <w:sz w:val="16"/>
                <w:szCs w:val="14"/>
              </w:rPr>
              <w:t>NOMBRE, CARGO Y FIRMA</w:t>
            </w:r>
          </w:p>
        </w:tc>
      </w:tr>
    </w:tbl>
    <w:p w14:paraId="4D7DBA61" w14:textId="77777777" w:rsidR="00BA09CD" w:rsidRDefault="00BA09CD" w:rsidP="00BA09CD">
      <w:pPr>
        <w:pStyle w:val="Default"/>
        <w:jc w:val="both"/>
        <w:rPr>
          <w:rFonts w:ascii="Calibri" w:hAnsi="Calibri"/>
          <w:sz w:val="16"/>
          <w:szCs w:val="16"/>
        </w:rPr>
      </w:pPr>
    </w:p>
    <w:p w14:paraId="6B63E75D"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72AFC99A"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5CD60BA9" w14:textId="631F7992" w:rsidR="00BA09CD" w:rsidRDefault="00BA09CD" w:rsidP="00BA09CD">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sidR="00DA39FB">
        <w:rPr>
          <w:rFonts w:ascii="Calibri" w:hAnsi="Calibri"/>
          <w:sz w:val="16"/>
          <w:szCs w:val="16"/>
        </w:rPr>
        <w:t>el</w:t>
      </w:r>
      <w:r w:rsidRPr="00AA0B61">
        <w:rPr>
          <w:rFonts w:ascii="Calibri" w:hAnsi="Calibri"/>
          <w:sz w:val="16"/>
          <w:szCs w:val="16"/>
        </w:rPr>
        <w:t xml:space="preserve"> </w:t>
      </w:r>
      <w:r w:rsidRPr="00AA0B61">
        <w:rPr>
          <w:rFonts w:ascii="Calibri" w:hAnsi="Calibri"/>
          <w:b/>
          <w:bCs/>
          <w:sz w:val="16"/>
          <w:szCs w:val="16"/>
        </w:rPr>
        <w:t>numeral 3</w:t>
      </w:r>
      <w:r w:rsidR="009F23FF">
        <w:rPr>
          <w:rFonts w:ascii="Calibri" w:hAnsi="Calibri"/>
          <w:b/>
          <w:bCs/>
          <w:sz w:val="16"/>
          <w:szCs w:val="16"/>
        </w:rPr>
        <w:t>, inciso C</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w:t>
      </w:r>
      <w:r w:rsidR="00DA39FB" w:rsidRPr="00AA0B61">
        <w:rPr>
          <w:rFonts w:ascii="Calibri" w:hAnsi="Calibri"/>
          <w:sz w:val="16"/>
          <w:szCs w:val="16"/>
        </w:rPr>
        <w:t>embargo,</w:t>
      </w:r>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1A8A2FD5" w14:textId="77777777" w:rsidR="005352EF" w:rsidRDefault="005352EF" w:rsidP="00BA09CD">
      <w:pPr>
        <w:tabs>
          <w:tab w:val="left" w:pos="4253"/>
          <w:tab w:val="left" w:pos="8080"/>
        </w:tabs>
        <w:ind w:right="1"/>
        <w:jc w:val="both"/>
        <w:rPr>
          <w:rFonts w:ascii="Calibri" w:hAnsi="Calibri"/>
          <w:sz w:val="18"/>
          <w:szCs w:val="18"/>
        </w:rPr>
      </w:pPr>
    </w:p>
    <w:p w14:paraId="4259C543" w14:textId="77777777" w:rsidR="009A4F2F" w:rsidRDefault="009A4F2F" w:rsidP="00BA09CD">
      <w:pPr>
        <w:tabs>
          <w:tab w:val="left" w:pos="4253"/>
          <w:tab w:val="left" w:pos="8080"/>
        </w:tabs>
        <w:ind w:right="1"/>
        <w:jc w:val="both"/>
        <w:rPr>
          <w:rFonts w:ascii="Calibri" w:hAnsi="Calibri"/>
          <w:sz w:val="18"/>
          <w:szCs w:val="18"/>
        </w:rPr>
      </w:pPr>
    </w:p>
    <w:p w14:paraId="08F16EBD" w14:textId="77777777" w:rsidR="00182B29" w:rsidRDefault="00182B29" w:rsidP="00BA09CD">
      <w:pPr>
        <w:tabs>
          <w:tab w:val="left" w:pos="4253"/>
          <w:tab w:val="left" w:pos="8080"/>
        </w:tabs>
        <w:ind w:right="1"/>
        <w:jc w:val="both"/>
        <w:rPr>
          <w:rFonts w:ascii="Calibri" w:hAnsi="Calibri"/>
          <w:sz w:val="18"/>
          <w:szCs w:val="18"/>
        </w:rPr>
      </w:pPr>
    </w:p>
    <w:p w14:paraId="07042C91" w14:textId="77777777" w:rsidR="00D430F5" w:rsidRDefault="00D430F5" w:rsidP="00BA09CD">
      <w:pPr>
        <w:tabs>
          <w:tab w:val="left" w:pos="4253"/>
          <w:tab w:val="left" w:pos="8080"/>
        </w:tabs>
        <w:ind w:right="1"/>
        <w:jc w:val="both"/>
        <w:rPr>
          <w:rFonts w:ascii="Calibri" w:hAnsi="Calibri"/>
          <w:sz w:val="18"/>
          <w:szCs w:val="18"/>
        </w:rPr>
      </w:pPr>
    </w:p>
    <w:p w14:paraId="7CDF1505" w14:textId="77777777" w:rsidR="00D430F5" w:rsidRDefault="00D430F5" w:rsidP="00BA09CD">
      <w:pPr>
        <w:tabs>
          <w:tab w:val="left" w:pos="4253"/>
          <w:tab w:val="left" w:pos="8080"/>
        </w:tabs>
        <w:ind w:right="1"/>
        <w:jc w:val="both"/>
        <w:rPr>
          <w:rFonts w:ascii="Calibri" w:hAnsi="Calibri"/>
          <w:sz w:val="18"/>
          <w:szCs w:val="18"/>
        </w:rPr>
      </w:pPr>
    </w:p>
    <w:p w14:paraId="5FFE881D" w14:textId="77777777" w:rsidR="00D430F5" w:rsidRDefault="00D430F5" w:rsidP="00BA09CD">
      <w:pPr>
        <w:tabs>
          <w:tab w:val="left" w:pos="4253"/>
          <w:tab w:val="left" w:pos="8080"/>
        </w:tabs>
        <w:ind w:right="1"/>
        <w:jc w:val="both"/>
        <w:rPr>
          <w:rFonts w:ascii="Calibri" w:hAnsi="Calibri"/>
          <w:sz w:val="18"/>
          <w:szCs w:val="18"/>
        </w:rPr>
      </w:pPr>
    </w:p>
    <w:p w14:paraId="41FB2489" w14:textId="77777777" w:rsidR="00D430F5" w:rsidRDefault="00D430F5" w:rsidP="00BA09CD">
      <w:pPr>
        <w:tabs>
          <w:tab w:val="left" w:pos="4253"/>
          <w:tab w:val="left" w:pos="8080"/>
        </w:tabs>
        <w:ind w:right="1"/>
        <w:jc w:val="both"/>
        <w:rPr>
          <w:rFonts w:ascii="Calibri" w:hAnsi="Calibri"/>
          <w:sz w:val="18"/>
          <w:szCs w:val="18"/>
        </w:rPr>
      </w:pPr>
    </w:p>
    <w:p w14:paraId="7CE9A4CD" w14:textId="77777777" w:rsidR="00D430F5" w:rsidRDefault="00D430F5" w:rsidP="00BA09CD">
      <w:pPr>
        <w:tabs>
          <w:tab w:val="left" w:pos="4253"/>
          <w:tab w:val="left" w:pos="8080"/>
        </w:tabs>
        <w:ind w:right="1"/>
        <w:jc w:val="both"/>
        <w:rPr>
          <w:rFonts w:ascii="Calibri" w:hAnsi="Calibri"/>
          <w:sz w:val="18"/>
          <w:szCs w:val="18"/>
        </w:rPr>
      </w:pPr>
    </w:p>
    <w:p w14:paraId="61F01C6C" w14:textId="77777777" w:rsidR="00D430F5" w:rsidRDefault="00D430F5" w:rsidP="00BA09CD">
      <w:pPr>
        <w:tabs>
          <w:tab w:val="left" w:pos="4253"/>
          <w:tab w:val="left" w:pos="8080"/>
        </w:tabs>
        <w:ind w:right="1"/>
        <w:jc w:val="both"/>
        <w:rPr>
          <w:rFonts w:ascii="Calibri" w:hAnsi="Calibri"/>
          <w:sz w:val="18"/>
          <w:szCs w:val="18"/>
        </w:rPr>
      </w:pPr>
    </w:p>
    <w:p w14:paraId="545FF1D6" w14:textId="77777777" w:rsidR="00D430F5" w:rsidRDefault="00D430F5" w:rsidP="00BA09CD">
      <w:pPr>
        <w:tabs>
          <w:tab w:val="left" w:pos="4253"/>
          <w:tab w:val="left" w:pos="8080"/>
        </w:tabs>
        <w:ind w:right="1"/>
        <w:jc w:val="both"/>
        <w:rPr>
          <w:rFonts w:ascii="Calibri" w:hAnsi="Calibri"/>
          <w:sz w:val="18"/>
          <w:szCs w:val="18"/>
        </w:rPr>
      </w:pPr>
    </w:p>
    <w:p w14:paraId="0C1B7553" w14:textId="77777777" w:rsidR="00D430F5" w:rsidRDefault="00D430F5" w:rsidP="00BA09CD">
      <w:pPr>
        <w:tabs>
          <w:tab w:val="left" w:pos="4253"/>
          <w:tab w:val="left" w:pos="8080"/>
        </w:tabs>
        <w:ind w:right="1"/>
        <w:jc w:val="both"/>
        <w:rPr>
          <w:rFonts w:ascii="Calibri" w:hAnsi="Calibri"/>
          <w:sz w:val="18"/>
          <w:szCs w:val="18"/>
        </w:rPr>
      </w:pPr>
    </w:p>
    <w:p w14:paraId="4284EDD9" w14:textId="77777777" w:rsidR="00D430F5" w:rsidRDefault="00D430F5" w:rsidP="00BA09CD">
      <w:pPr>
        <w:tabs>
          <w:tab w:val="left" w:pos="4253"/>
          <w:tab w:val="left" w:pos="8080"/>
        </w:tabs>
        <w:ind w:right="1"/>
        <w:jc w:val="both"/>
        <w:rPr>
          <w:rFonts w:ascii="Calibri" w:hAnsi="Calibri"/>
          <w:sz w:val="18"/>
          <w:szCs w:val="18"/>
        </w:rPr>
      </w:pPr>
    </w:p>
    <w:p w14:paraId="65BC20DD" w14:textId="77777777" w:rsidR="00D430F5" w:rsidRDefault="00D430F5" w:rsidP="00BA09CD">
      <w:pPr>
        <w:tabs>
          <w:tab w:val="left" w:pos="4253"/>
          <w:tab w:val="left" w:pos="8080"/>
        </w:tabs>
        <w:ind w:right="1"/>
        <w:jc w:val="both"/>
        <w:rPr>
          <w:rFonts w:ascii="Calibri" w:hAnsi="Calibri"/>
          <w:sz w:val="18"/>
          <w:szCs w:val="18"/>
        </w:rPr>
      </w:pPr>
    </w:p>
    <w:p w14:paraId="7411C7ED" w14:textId="77777777" w:rsidR="00D430F5" w:rsidRDefault="00D430F5" w:rsidP="00BA09CD">
      <w:pPr>
        <w:tabs>
          <w:tab w:val="left" w:pos="4253"/>
          <w:tab w:val="left" w:pos="8080"/>
        </w:tabs>
        <w:ind w:right="1"/>
        <w:jc w:val="both"/>
        <w:rPr>
          <w:rFonts w:ascii="Calibri" w:hAnsi="Calibri"/>
          <w:sz w:val="18"/>
          <w:szCs w:val="18"/>
        </w:rPr>
      </w:pPr>
    </w:p>
    <w:p w14:paraId="6B16845F" w14:textId="77777777" w:rsidR="00D430F5" w:rsidRDefault="00D430F5" w:rsidP="00BA09CD">
      <w:pPr>
        <w:tabs>
          <w:tab w:val="left" w:pos="4253"/>
          <w:tab w:val="left" w:pos="8080"/>
        </w:tabs>
        <w:ind w:right="1"/>
        <w:jc w:val="both"/>
        <w:rPr>
          <w:rFonts w:ascii="Calibri" w:hAnsi="Calibri"/>
          <w:sz w:val="18"/>
          <w:szCs w:val="18"/>
        </w:rPr>
      </w:pPr>
    </w:p>
    <w:p w14:paraId="2CA6EA5E" w14:textId="77777777" w:rsidR="00D430F5" w:rsidRDefault="00D430F5" w:rsidP="00BA09CD">
      <w:pPr>
        <w:tabs>
          <w:tab w:val="left" w:pos="4253"/>
          <w:tab w:val="left" w:pos="8080"/>
        </w:tabs>
        <w:ind w:right="1"/>
        <w:jc w:val="both"/>
        <w:rPr>
          <w:rFonts w:ascii="Calibri" w:hAnsi="Calibri"/>
          <w:sz w:val="18"/>
          <w:szCs w:val="18"/>
        </w:rPr>
      </w:pPr>
    </w:p>
    <w:p w14:paraId="5153FEF4" w14:textId="77777777" w:rsidR="00D430F5" w:rsidRDefault="00D430F5" w:rsidP="00BA09CD">
      <w:pPr>
        <w:tabs>
          <w:tab w:val="left" w:pos="4253"/>
          <w:tab w:val="left" w:pos="8080"/>
        </w:tabs>
        <w:ind w:right="1"/>
        <w:jc w:val="both"/>
        <w:rPr>
          <w:rFonts w:ascii="Calibri" w:hAnsi="Calibri"/>
          <w:sz w:val="18"/>
          <w:szCs w:val="18"/>
        </w:rPr>
      </w:pPr>
    </w:p>
    <w:p w14:paraId="34916A77" w14:textId="77777777" w:rsidR="00D430F5" w:rsidRDefault="00D430F5" w:rsidP="00BA09CD">
      <w:pPr>
        <w:tabs>
          <w:tab w:val="left" w:pos="4253"/>
          <w:tab w:val="left" w:pos="8080"/>
        </w:tabs>
        <w:ind w:right="1"/>
        <w:jc w:val="both"/>
        <w:rPr>
          <w:rFonts w:ascii="Calibri" w:hAnsi="Calibri"/>
          <w:sz w:val="18"/>
          <w:szCs w:val="18"/>
        </w:rPr>
      </w:pPr>
    </w:p>
    <w:p w14:paraId="37D1916A" w14:textId="77777777" w:rsidR="00D430F5" w:rsidRDefault="00D430F5" w:rsidP="00BA09CD">
      <w:pPr>
        <w:tabs>
          <w:tab w:val="left" w:pos="4253"/>
          <w:tab w:val="left" w:pos="8080"/>
        </w:tabs>
        <w:ind w:right="1"/>
        <w:jc w:val="both"/>
        <w:rPr>
          <w:rFonts w:ascii="Calibri" w:hAnsi="Calibri"/>
          <w:sz w:val="18"/>
          <w:szCs w:val="18"/>
        </w:rPr>
      </w:pPr>
    </w:p>
    <w:p w14:paraId="71863E76" w14:textId="77777777" w:rsidR="00D430F5" w:rsidRDefault="00D430F5" w:rsidP="00BA09CD">
      <w:pPr>
        <w:tabs>
          <w:tab w:val="left" w:pos="4253"/>
          <w:tab w:val="left" w:pos="8080"/>
        </w:tabs>
        <w:ind w:right="1"/>
        <w:jc w:val="both"/>
        <w:rPr>
          <w:rFonts w:ascii="Calibri" w:hAnsi="Calibri"/>
          <w:sz w:val="18"/>
          <w:szCs w:val="18"/>
        </w:rPr>
      </w:pPr>
    </w:p>
    <w:p w14:paraId="007066EA" w14:textId="77777777" w:rsidR="00D430F5" w:rsidRDefault="00D430F5" w:rsidP="00BA09CD">
      <w:pPr>
        <w:tabs>
          <w:tab w:val="left" w:pos="4253"/>
          <w:tab w:val="left" w:pos="8080"/>
        </w:tabs>
        <w:ind w:right="1"/>
        <w:jc w:val="both"/>
        <w:rPr>
          <w:rFonts w:ascii="Calibri" w:hAnsi="Calibri"/>
          <w:sz w:val="18"/>
          <w:szCs w:val="18"/>
        </w:rPr>
      </w:pPr>
    </w:p>
    <w:p w14:paraId="00B24A21" w14:textId="77777777" w:rsidR="00D430F5" w:rsidRDefault="00D430F5" w:rsidP="00BA09CD">
      <w:pPr>
        <w:tabs>
          <w:tab w:val="left" w:pos="4253"/>
          <w:tab w:val="left" w:pos="8080"/>
        </w:tabs>
        <w:ind w:right="1"/>
        <w:jc w:val="both"/>
        <w:rPr>
          <w:rFonts w:ascii="Calibri" w:hAnsi="Calibri"/>
          <w:sz w:val="18"/>
          <w:szCs w:val="18"/>
        </w:rPr>
      </w:pPr>
    </w:p>
    <w:p w14:paraId="708FBE51" w14:textId="77777777" w:rsidR="00D430F5" w:rsidRDefault="00D430F5" w:rsidP="00BA09CD">
      <w:pPr>
        <w:tabs>
          <w:tab w:val="left" w:pos="4253"/>
          <w:tab w:val="left" w:pos="8080"/>
        </w:tabs>
        <w:ind w:right="1"/>
        <w:jc w:val="both"/>
        <w:rPr>
          <w:rFonts w:ascii="Calibri" w:hAnsi="Calibri"/>
          <w:sz w:val="18"/>
          <w:szCs w:val="18"/>
        </w:rPr>
      </w:pPr>
    </w:p>
    <w:p w14:paraId="6E4D91D2" w14:textId="77777777" w:rsidR="00D430F5" w:rsidRDefault="00D430F5" w:rsidP="00BA09CD">
      <w:pPr>
        <w:tabs>
          <w:tab w:val="left" w:pos="4253"/>
          <w:tab w:val="left" w:pos="8080"/>
        </w:tabs>
        <w:ind w:right="1"/>
        <w:jc w:val="both"/>
        <w:rPr>
          <w:rFonts w:ascii="Calibri" w:hAnsi="Calibri"/>
          <w:sz w:val="18"/>
          <w:szCs w:val="18"/>
        </w:rPr>
      </w:pPr>
    </w:p>
    <w:p w14:paraId="1E706E1C" w14:textId="77777777" w:rsidR="00D430F5" w:rsidRDefault="00D430F5" w:rsidP="00BA09CD">
      <w:pPr>
        <w:tabs>
          <w:tab w:val="left" w:pos="4253"/>
          <w:tab w:val="left" w:pos="8080"/>
        </w:tabs>
        <w:ind w:right="1"/>
        <w:jc w:val="both"/>
        <w:rPr>
          <w:rFonts w:ascii="Calibri" w:hAnsi="Calibri"/>
          <w:sz w:val="18"/>
          <w:szCs w:val="18"/>
        </w:rPr>
      </w:pPr>
    </w:p>
    <w:p w14:paraId="11F63049" w14:textId="77777777" w:rsidR="00190C8C" w:rsidRPr="00651F67" w:rsidRDefault="00CA04EA" w:rsidP="00DA39FB">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Theme="minorHAnsi" w:hAnsiTheme="minorHAnsi"/>
          <w:color w:val="auto"/>
          <w:sz w:val="20"/>
          <w:szCs w:val="20"/>
        </w:rPr>
      </w:pPr>
      <w:r w:rsidRPr="00651F67">
        <w:rPr>
          <w:rFonts w:asciiTheme="minorHAnsi" w:hAnsiTheme="minorHAnsi"/>
          <w:b/>
          <w:bCs/>
          <w:color w:val="auto"/>
          <w:sz w:val="20"/>
          <w:szCs w:val="20"/>
        </w:rPr>
        <w:t>ANEXO 14</w:t>
      </w:r>
    </w:p>
    <w:p w14:paraId="2CA72A53" w14:textId="77777777" w:rsidR="00190C8C" w:rsidRPr="00C765F1" w:rsidRDefault="00190C8C" w:rsidP="00190C8C">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240F88C5" w14:textId="77777777" w:rsidR="00190C8C" w:rsidRPr="00C765F1" w:rsidRDefault="00190C8C" w:rsidP="00190C8C">
      <w:pPr>
        <w:pStyle w:val="Default"/>
        <w:rPr>
          <w:rFonts w:asciiTheme="minorHAnsi" w:hAnsiTheme="minorHAnsi"/>
          <w:sz w:val="20"/>
          <w:szCs w:val="20"/>
        </w:rPr>
      </w:pPr>
    </w:p>
    <w:p w14:paraId="02FEC683" w14:textId="77777777" w:rsidR="00190C8C" w:rsidRPr="00C765F1" w:rsidRDefault="00190C8C" w:rsidP="00190C8C">
      <w:pPr>
        <w:pStyle w:val="Default"/>
        <w:rPr>
          <w:rFonts w:asciiTheme="minorHAnsi" w:hAnsiTheme="minorHAnsi"/>
          <w:sz w:val="20"/>
          <w:szCs w:val="20"/>
        </w:rPr>
      </w:pPr>
    </w:p>
    <w:p w14:paraId="03123402" w14:textId="77777777" w:rsidR="00190C8C" w:rsidRPr="00C765F1" w:rsidRDefault="00190C8C" w:rsidP="00190C8C">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6C61EED8" w14:textId="07439442" w:rsidR="00190C8C" w:rsidRPr="009A4F2F" w:rsidRDefault="00255FF9" w:rsidP="00190C8C">
      <w:pPr>
        <w:pStyle w:val="Default"/>
        <w:jc w:val="right"/>
        <w:rPr>
          <w:rFonts w:asciiTheme="minorHAnsi" w:hAnsiTheme="minorHAnsi"/>
          <w:color w:val="auto"/>
          <w:sz w:val="18"/>
          <w:szCs w:val="16"/>
        </w:rPr>
      </w:pPr>
      <w:r>
        <w:rPr>
          <w:rFonts w:asciiTheme="minorHAnsi" w:hAnsiTheme="minorHAnsi"/>
          <w:sz w:val="18"/>
          <w:szCs w:val="16"/>
        </w:rPr>
        <w:t>Licitación Pública Nacional Presencial</w:t>
      </w:r>
      <w:r w:rsidR="00190C8C" w:rsidRPr="00C765F1">
        <w:rPr>
          <w:rFonts w:asciiTheme="minorHAnsi" w:hAnsiTheme="minorHAnsi"/>
          <w:sz w:val="18"/>
          <w:szCs w:val="16"/>
        </w:rPr>
        <w:t xml:space="preserve"> </w:t>
      </w:r>
      <w:r w:rsidR="003F2849">
        <w:rPr>
          <w:rFonts w:asciiTheme="minorHAnsi" w:hAnsiTheme="minorHAnsi"/>
          <w:sz w:val="18"/>
          <w:szCs w:val="16"/>
        </w:rPr>
        <w:t xml:space="preserve">No. </w:t>
      </w:r>
      <w:r w:rsidR="002833CD">
        <w:rPr>
          <w:rFonts w:asciiTheme="minorHAnsi" w:hAnsiTheme="minorHAnsi"/>
          <w:sz w:val="18"/>
          <w:szCs w:val="16"/>
        </w:rPr>
        <w:t>LP-919044992-N36-2024</w:t>
      </w:r>
    </w:p>
    <w:p w14:paraId="0414B533" w14:textId="77777777" w:rsidR="00190C8C" w:rsidRPr="009A4F2F" w:rsidRDefault="00190C8C" w:rsidP="00190C8C">
      <w:pPr>
        <w:pStyle w:val="Default"/>
        <w:jc w:val="right"/>
        <w:rPr>
          <w:rFonts w:asciiTheme="minorHAnsi" w:hAnsiTheme="minorHAnsi"/>
          <w:color w:val="auto"/>
          <w:sz w:val="18"/>
          <w:szCs w:val="16"/>
        </w:rPr>
      </w:pPr>
    </w:p>
    <w:p w14:paraId="2978248B" w14:textId="77777777" w:rsidR="00190C8C" w:rsidRPr="009A4F2F" w:rsidRDefault="00190C8C" w:rsidP="00190C8C">
      <w:pPr>
        <w:pStyle w:val="Default"/>
        <w:jc w:val="right"/>
        <w:rPr>
          <w:rFonts w:asciiTheme="minorHAnsi" w:hAnsiTheme="minorHAnsi"/>
          <w:color w:val="auto"/>
          <w:sz w:val="18"/>
          <w:szCs w:val="16"/>
        </w:rPr>
      </w:pPr>
    </w:p>
    <w:p w14:paraId="011EB920" w14:textId="5371A765" w:rsidR="00190C8C" w:rsidRPr="00C765F1" w:rsidRDefault="00903130" w:rsidP="00190C8C">
      <w:pPr>
        <w:pStyle w:val="Default"/>
        <w:jc w:val="both"/>
        <w:rPr>
          <w:rFonts w:asciiTheme="minorHAnsi" w:hAnsiTheme="minorHAnsi"/>
          <w:sz w:val="18"/>
          <w:szCs w:val="16"/>
        </w:rPr>
      </w:pPr>
      <w:r>
        <w:rPr>
          <w:rFonts w:asciiTheme="minorHAnsi" w:hAnsiTheme="minorHAnsi"/>
          <w:color w:val="auto"/>
          <w:sz w:val="18"/>
          <w:szCs w:val="16"/>
        </w:rPr>
        <w:t>Con fundamento en el Artículo 34</w:t>
      </w:r>
      <w:r w:rsidR="00190C8C" w:rsidRPr="009A4F2F">
        <w:rPr>
          <w:rFonts w:asciiTheme="minorHAnsi" w:hAnsiTheme="minorHAnsi"/>
          <w:color w:val="auto"/>
          <w:sz w:val="18"/>
          <w:szCs w:val="16"/>
        </w:rPr>
        <w:t xml:space="preserve">, Segundo Párrafo, de la Ley de Adquisiciones, Arrendamientos y </w:t>
      </w:r>
      <w:r>
        <w:rPr>
          <w:rFonts w:asciiTheme="minorHAnsi" w:hAnsiTheme="minorHAnsi"/>
          <w:color w:val="auto"/>
          <w:sz w:val="18"/>
          <w:szCs w:val="16"/>
        </w:rPr>
        <w:t xml:space="preserve">Contratación de </w:t>
      </w:r>
      <w:r w:rsidR="00190C8C" w:rsidRPr="009A4F2F">
        <w:rPr>
          <w:rFonts w:asciiTheme="minorHAnsi" w:hAnsiTheme="minorHAnsi"/>
          <w:color w:val="auto"/>
          <w:sz w:val="18"/>
          <w:szCs w:val="16"/>
        </w:rPr>
        <w:t xml:space="preserve">Servicios del </w:t>
      </w:r>
      <w:r>
        <w:rPr>
          <w:rFonts w:asciiTheme="minorHAnsi" w:hAnsiTheme="minorHAnsi"/>
          <w:color w:val="auto"/>
          <w:sz w:val="18"/>
          <w:szCs w:val="16"/>
        </w:rPr>
        <w:t>Estado de Nuevo León</w:t>
      </w:r>
      <w:r w:rsidR="00190C8C" w:rsidRPr="009A4F2F">
        <w:rPr>
          <w:rFonts w:asciiTheme="minorHAnsi" w:hAnsiTheme="minorHAnsi"/>
          <w:color w:val="auto"/>
          <w:sz w:val="18"/>
          <w:szCs w:val="16"/>
        </w:rPr>
        <w:t xml:space="preserve">, manifiesto que es de mi interés participar en la Licitación Pública Nacional </w:t>
      </w:r>
      <w:r w:rsidR="00255FF9">
        <w:rPr>
          <w:rFonts w:asciiTheme="minorHAnsi" w:hAnsiTheme="minorHAnsi"/>
          <w:color w:val="auto"/>
          <w:sz w:val="18"/>
          <w:szCs w:val="16"/>
        </w:rPr>
        <w:t>Presencial</w:t>
      </w:r>
      <w:r w:rsidR="00190C8C" w:rsidRPr="009A4F2F">
        <w:rPr>
          <w:rFonts w:asciiTheme="minorHAnsi" w:hAnsiTheme="minorHAnsi"/>
          <w:color w:val="auto"/>
          <w:sz w:val="18"/>
          <w:szCs w:val="16"/>
        </w:rPr>
        <w:t xml:space="preserve"> </w:t>
      </w:r>
      <w:r w:rsidR="00E96647">
        <w:rPr>
          <w:rFonts w:asciiTheme="minorHAnsi" w:hAnsiTheme="minorHAnsi"/>
          <w:color w:val="auto"/>
          <w:sz w:val="18"/>
          <w:szCs w:val="16"/>
        </w:rPr>
        <w:t>No.</w:t>
      </w:r>
      <w:r w:rsidR="008832BD">
        <w:rPr>
          <w:rFonts w:asciiTheme="minorHAnsi" w:hAnsiTheme="minorHAnsi"/>
          <w:color w:val="auto"/>
          <w:sz w:val="18"/>
          <w:szCs w:val="16"/>
        </w:rPr>
        <w:t xml:space="preserve"> </w:t>
      </w:r>
      <w:r w:rsidR="002833CD">
        <w:rPr>
          <w:rFonts w:asciiTheme="minorHAnsi" w:hAnsiTheme="minorHAnsi"/>
          <w:color w:val="auto"/>
          <w:sz w:val="18"/>
          <w:szCs w:val="16"/>
        </w:rPr>
        <w:t>LP-919044992-N36-2024</w:t>
      </w:r>
      <w:r w:rsidR="00190C8C" w:rsidRPr="009A4F2F">
        <w:rPr>
          <w:rFonts w:asciiTheme="minorHAnsi" w:hAnsiTheme="minorHAnsi"/>
          <w:color w:val="auto"/>
          <w:sz w:val="18"/>
          <w:szCs w:val="16"/>
        </w:rPr>
        <w:t xml:space="preserve"> que cuento </w:t>
      </w:r>
      <w:r w:rsidR="00190C8C" w:rsidRPr="00C765F1">
        <w:rPr>
          <w:rFonts w:asciiTheme="minorHAnsi" w:hAnsiTheme="minorHAnsi"/>
          <w:sz w:val="18"/>
          <w:szCs w:val="16"/>
        </w:rPr>
        <w:t>con las facultades suficientes para solicitar aclaraciones a los aspectos contenidos en la convocatoria y suscribir la Proposición en la presente a nombre y representación de: ____</w:t>
      </w:r>
      <w:r w:rsidR="00D430F5">
        <w:rPr>
          <w:rFonts w:asciiTheme="minorHAnsi" w:hAnsiTheme="minorHAnsi"/>
          <w:sz w:val="18"/>
          <w:szCs w:val="16"/>
        </w:rPr>
        <w:t xml:space="preserve"> </w:t>
      </w:r>
      <w:r w:rsidR="00190C8C" w:rsidRPr="00C765F1">
        <w:rPr>
          <w:rFonts w:asciiTheme="minorHAnsi" w:hAnsiTheme="minorHAnsi"/>
          <w:sz w:val="18"/>
          <w:szCs w:val="16"/>
        </w:rPr>
        <w:t>(persona física o moral)</w:t>
      </w:r>
      <w:r w:rsidR="00D430F5">
        <w:rPr>
          <w:rFonts w:asciiTheme="minorHAnsi" w:hAnsiTheme="minorHAnsi"/>
          <w:sz w:val="18"/>
          <w:szCs w:val="16"/>
        </w:rPr>
        <w:t xml:space="preserve"> </w:t>
      </w:r>
      <w:r w:rsidR="00190C8C" w:rsidRPr="00C765F1">
        <w:rPr>
          <w:rFonts w:asciiTheme="minorHAnsi" w:hAnsiTheme="minorHAnsi"/>
          <w:sz w:val="18"/>
          <w:szCs w:val="16"/>
        </w:rPr>
        <w:t xml:space="preserve">______________así como todos los datos aquí asentados, son ciertos y han sido verificados. </w:t>
      </w:r>
    </w:p>
    <w:p w14:paraId="12B09ED3" w14:textId="77777777" w:rsidR="00190C8C" w:rsidRPr="00C765F1" w:rsidRDefault="00190C8C" w:rsidP="00190C8C">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190C8C" w:rsidRPr="00C765F1" w14:paraId="02D1B9D8" w14:textId="77777777" w:rsidTr="00E73AB6">
        <w:trPr>
          <w:trHeight w:val="84"/>
          <w:jc w:val="center"/>
        </w:trPr>
        <w:tc>
          <w:tcPr>
            <w:tcW w:w="9639" w:type="dxa"/>
            <w:gridSpan w:val="4"/>
          </w:tcPr>
          <w:p w14:paraId="1CC9BFD9"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190C8C" w:rsidRPr="00C765F1" w14:paraId="40175F59" w14:textId="77777777" w:rsidTr="00E73AB6">
        <w:trPr>
          <w:trHeight w:val="84"/>
          <w:jc w:val="center"/>
        </w:trPr>
        <w:tc>
          <w:tcPr>
            <w:tcW w:w="9639" w:type="dxa"/>
            <w:gridSpan w:val="4"/>
          </w:tcPr>
          <w:p w14:paraId="42D352AC"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190C8C" w:rsidRPr="00C765F1" w14:paraId="4C3E0901" w14:textId="77777777" w:rsidTr="00E73AB6">
        <w:trPr>
          <w:trHeight w:val="84"/>
          <w:jc w:val="center"/>
        </w:trPr>
        <w:tc>
          <w:tcPr>
            <w:tcW w:w="4536" w:type="dxa"/>
            <w:gridSpan w:val="2"/>
          </w:tcPr>
          <w:p w14:paraId="5BB1BDBC"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4CC8BE6C"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190C8C" w:rsidRPr="00C765F1" w14:paraId="14ADFE8D" w14:textId="77777777" w:rsidTr="00E73AB6">
        <w:trPr>
          <w:trHeight w:val="84"/>
          <w:jc w:val="center"/>
        </w:trPr>
        <w:tc>
          <w:tcPr>
            <w:tcW w:w="4536" w:type="dxa"/>
            <w:gridSpan w:val="2"/>
          </w:tcPr>
          <w:p w14:paraId="02EC480E"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3D94E8A6"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190C8C" w:rsidRPr="00C765F1" w14:paraId="4FE12106" w14:textId="77777777" w:rsidTr="00E73AB6">
        <w:trPr>
          <w:trHeight w:val="84"/>
          <w:jc w:val="center"/>
        </w:trPr>
        <w:tc>
          <w:tcPr>
            <w:tcW w:w="4536" w:type="dxa"/>
            <w:gridSpan w:val="2"/>
          </w:tcPr>
          <w:p w14:paraId="720B3452"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32E32A79"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Fax: </w:t>
            </w:r>
          </w:p>
        </w:tc>
      </w:tr>
      <w:tr w:rsidR="00190C8C" w:rsidRPr="00C765F1" w14:paraId="05E2D809" w14:textId="77777777" w:rsidTr="00E73AB6">
        <w:trPr>
          <w:trHeight w:val="84"/>
          <w:jc w:val="center"/>
        </w:trPr>
        <w:tc>
          <w:tcPr>
            <w:tcW w:w="9639" w:type="dxa"/>
            <w:gridSpan w:val="4"/>
          </w:tcPr>
          <w:p w14:paraId="0ABCBE72"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190C8C" w:rsidRPr="00C765F1" w14:paraId="6D879ECA" w14:textId="77777777" w:rsidTr="00E73AB6">
        <w:trPr>
          <w:trHeight w:val="84"/>
          <w:jc w:val="center"/>
        </w:trPr>
        <w:tc>
          <w:tcPr>
            <w:tcW w:w="4536" w:type="dxa"/>
            <w:gridSpan w:val="2"/>
          </w:tcPr>
          <w:p w14:paraId="6A8682B8"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4551C88D"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Fecha: </w:t>
            </w:r>
          </w:p>
        </w:tc>
      </w:tr>
      <w:tr w:rsidR="00190C8C" w:rsidRPr="00C765F1" w14:paraId="63F8D0BE" w14:textId="77777777" w:rsidTr="00E73AB6">
        <w:trPr>
          <w:trHeight w:val="84"/>
          <w:jc w:val="center"/>
        </w:trPr>
        <w:tc>
          <w:tcPr>
            <w:tcW w:w="9639" w:type="dxa"/>
            <w:gridSpan w:val="4"/>
          </w:tcPr>
          <w:p w14:paraId="06E395DC"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190C8C" w:rsidRPr="00C765F1" w14:paraId="7D22549D" w14:textId="77777777" w:rsidTr="00E73AB6">
        <w:trPr>
          <w:trHeight w:val="188"/>
          <w:jc w:val="center"/>
        </w:trPr>
        <w:tc>
          <w:tcPr>
            <w:tcW w:w="9639" w:type="dxa"/>
            <w:gridSpan w:val="4"/>
          </w:tcPr>
          <w:p w14:paraId="5B6CEF39"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Relación de accionistas:</w:t>
            </w:r>
          </w:p>
        </w:tc>
      </w:tr>
      <w:tr w:rsidR="00190C8C" w:rsidRPr="00C765F1" w14:paraId="4D703AF2" w14:textId="77777777" w:rsidTr="00E73AB6">
        <w:trPr>
          <w:trHeight w:val="188"/>
          <w:jc w:val="center"/>
        </w:trPr>
        <w:tc>
          <w:tcPr>
            <w:tcW w:w="2661" w:type="dxa"/>
          </w:tcPr>
          <w:p w14:paraId="2915155B"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28E10386"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5B50FFBF"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Nombre(s): </w:t>
            </w:r>
          </w:p>
        </w:tc>
      </w:tr>
      <w:tr w:rsidR="00190C8C" w:rsidRPr="00C765F1" w14:paraId="260F9D57" w14:textId="77777777" w:rsidTr="00E73AB6">
        <w:trPr>
          <w:trHeight w:val="188"/>
          <w:jc w:val="center"/>
        </w:trPr>
        <w:tc>
          <w:tcPr>
            <w:tcW w:w="2661" w:type="dxa"/>
          </w:tcPr>
          <w:p w14:paraId="659239B7" w14:textId="77777777" w:rsidR="00190C8C" w:rsidRPr="00C765F1" w:rsidRDefault="00190C8C" w:rsidP="00E73AB6">
            <w:pPr>
              <w:pStyle w:val="Default"/>
              <w:rPr>
                <w:rFonts w:asciiTheme="minorHAnsi" w:hAnsiTheme="minorHAnsi"/>
                <w:sz w:val="16"/>
                <w:szCs w:val="16"/>
              </w:rPr>
            </w:pPr>
          </w:p>
        </w:tc>
        <w:tc>
          <w:tcPr>
            <w:tcW w:w="3293" w:type="dxa"/>
            <w:gridSpan w:val="2"/>
          </w:tcPr>
          <w:p w14:paraId="35BD1F96" w14:textId="77777777" w:rsidR="00190C8C" w:rsidRPr="00C765F1" w:rsidRDefault="00190C8C" w:rsidP="00E73AB6">
            <w:pPr>
              <w:pStyle w:val="Default"/>
              <w:rPr>
                <w:rFonts w:asciiTheme="minorHAnsi" w:hAnsiTheme="minorHAnsi"/>
                <w:sz w:val="16"/>
                <w:szCs w:val="16"/>
              </w:rPr>
            </w:pPr>
          </w:p>
        </w:tc>
        <w:tc>
          <w:tcPr>
            <w:tcW w:w="3685" w:type="dxa"/>
          </w:tcPr>
          <w:p w14:paraId="33718BDE" w14:textId="77777777" w:rsidR="00190C8C" w:rsidRPr="00C765F1" w:rsidRDefault="00190C8C" w:rsidP="00E73AB6">
            <w:pPr>
              <w:pStyle w:val="Default"/>
              <w:rPr>
                <w:rFonts w:asciiTheme="minorHAnsi" w:hAnsiTheme="minorHAnsi"/>
                <w:sz w:val="16"/>
                <w:szCs w:val="16"/>
              </w:rPr>
            </w:pPr>
          </w:p>
        </w:tc>
      </w:tr>
      <w:tr w:rsidR="00190C8C" w:rsidRPr="00C765F1" w14:paraId="144F7E03" w14:textId="77777777" w:rsidTr="00E73AB6">
        <w:trPr>
          <w:trHeight w:val="188"/>
          <w:jc w:val="center"/>
        </w:trPr>
        <w:tc>
          <w:tcPr>
            <w:tcW w:w="2661" w:type="dxa"/>
          </w:tcPr>
          <w:p w14:paraId="4013D657" w14:textId="77777777" w:rsidR="00190C8C" w:rsidRPr="00C765F1" w:rsidRDefault="00190C8C" w:rsidP="00E73AB6">
            <w:pPr>
              <w:pStyle w:val="Default"/>
              <w:rPr>
                <w:rFonts w:asciiTheme="minorHAnsi" w:hAnsiTheme="minorHAnsi"/>
                <w:sz w:val="16"/>
                <w:szCs w:val="16"/>
              </w:rPr>
            </w:pPr>
          </w:p>
        </w:tc>
        <w:tc>
          <w:tcPr>
            <w:tcW w:w="3293" w:type="dxa"/>
            <w:gridSpan w:val="2"/>
          </w:tcPr>
          <w:p w14:paraId="5412A93C" w14:textId="77777777" w:rsidR="00190C8C" w:rsidRPr="00C765F1" w:rsidRDefault="00190C8C" w:rsidP="00E73AB6">
            <w:pPr>
              <w:pStyle w:val="Default"/>
              <w:rPr>
                <w:rFonts w:asciiTheme="minorHAnsi" w:hAnsiTheme="minorHAnsi"/>
                <w:sz w:val="16"/>
                <w:szCs w:val="16"/>
              </w:rPr>
            </w:pPr>
          </w:p>
        </w:tc>
        <w:tc>
          <w:tcPr>
            <w:tcW w:w="3685" w:type="dxa"/>
          </w:tcPr>
          <w:p w14:paraId="6AF356A2" w14:textId="77777777" w:rsidR="00190C8C" w:rsidRPr="00C765F1" w:rsidRDefault="00190C8C" w:rsidP="00E73AB6">
            <w:pPr>
              <w:pStyle w:val="Default"/>
              <w:rPr>
                <w:rFonts w:asciiTheme="minorHAnsi" w:hAnsiTheme="minorHAnsi"/>
                <w:sz w:val="16"/>
                <w:szCs w:val="16"/>
              </w:rPr>
            </w:pPr>
          </w:p>
        </w:tc>
      </w:tr>
      <w:tr w:rsidR="00190C8C" w:rsidRPr="00C765F1" w14:paraId="40C5CCA5" w14:textId="77777777" w:rsidTr="00E73AB6">
        <w:trPr>
          <w:trHeight w:val="188"/>
          <w:jc w:val="center"/>
        </w:trPr>
        <w:tc>
          <w:tcPr>
            <w:tcW w:w="2661" w:type="dxa"/>
          </w:tcPr>
          <w:p w14:paraId="48A207FD" w14:textId="77777777" w:rsidR="00190C8C" w:rsidRPr="00C765F1" w:rsidRDefault="00190C8C" w:rsidP="00E73AB6">
            <w:pPr>
              <w:pStyle w:val="Default"/>
              <w:rPr>
                <w:rFonts w:asciiTheme="minorHAnsi" w:hAnsiTheme="minorHAnsi"/>
                <w:sz w:val="16"/>
                <w:szCs w:val="16"/>
              </w:rPr>
            </w:pPr>
          </w:p>
        </w:tc>
        <w:tc>
          <w:tcPr>
            <w:tcW w:w="3293" w:type="dxa"/>
            <w:gridSpan w:val="2"/>
          </w:tcPr>
          <w:p w14:paraId="0B195905" w14:textId="77777777" w:rsidR="00190C8C" w:rsidRPr="00C765F1" w:rsidRDefault="00190C8C" w:rsidP="00E73AB6">
            <w:pPr>
              <w:pStyle w:val="Default"/>
              <w:rPr>
                <w:rFonts w:asciiTheme="minorHAnsi" w:hAnsiTheme="minorHAnsi"/>
                <w:sz w:val="16"/>
                <w:szCs w:val="16"/>
              </w:rPr>
            </w:pPr>
          </w:p>
        </w:tc>
        <w:tc>
          <w:tcPr>
            <w:tcW w:w="3685" w:type="dxa"/>
          </w:tcPr>
          <w:p w14:paraId="6678BBB4" w14:textId="77777777" w:rsidR="00190C8C" w:rsidRPr="00C765F1" w:rsidRDefault="00190C8C" w:rsidP="00E73AB6">
            <w:pPr>
              <w:pStyle w:val="Default"/>
              <w:rPr>
                <w:rFonts w:asciiTheme="minorHAnsi" w:hAnsiTheme="minorHAnsi"/>
                <w:sz w:val="16"/>
                <w:szCs w:val="16"/>
              </w:rPr>
            </w:pPr>
          </w:p>
        </w:tc>
      </w:tr>
      <w:tr w:rsidR="00190C8C" w:rsidRPr="00C765F1" w14:paraId="19228E29" w14:textId="77777777" w:rsidTr="00E73AB6">
        <w:trPr>
          <w:trHeight w:val="188"/>
          <w:jc w:val="center"/>
        </w:trPr>
        <w:tc>
          <w:tcPr>
            <w:tcW w:w="2661" w:type="dxa"/>
          </w:tcPr>
          <w:p w14:paraId="7F48B120" w14:textId="77777777" w:rsidR="00190C8C" w:rsidRPr="00C765F1" w:rsidRDefault="00190C8C" w:rsidP="00E73AB6">
            <w:pPr>
              <w:pStyle w:val="Default"/>
              <w:rPr>
                <w:rFonts w:asciiTheme="minorHAnsi" w:hAnsiTheme="minorHAnsi"/>
                <w:sz w:val="16"/>
                <w:szCs w:val="16"/>
              </w:rPr>
            </w:pPr>
          </w:p>
        </w:tc>
        <w:tc>
          <w:tcPr>
            <w:tcW w:w="3293" w:type="dxa"/>
            <w:gridSpan w:val="2"/>
          </w:tcPr>
          <w:p w14:paraId="22C01B01" w14:textId="77777777" w:rsidR="00190C8C" w:rsidRPr="00C765F1" w:rsidRDefault="00190C8C" w:rsidP="00E73AB6">
            <w:pPr>
              <w:pStyle w:val="Default"/>
              <w:rPr>
                <w:rFonts w:asciiTheme="minorHAnsi" w:hAnsiTheme="minorHAnsi"/>
                <w:sz w:val="16"/>
                <w:szCs w:val="16"/>
              </w:rPr>
            </w:pPr>
          </w:p>
        </w:tc>
        <w:tc>
          <w:tcPr>
            <w:tcW w:w="3685" w:type="dxa"/>
          </w:tcPr>
          <w:p w14:paraId="3ED8AAF0" w14:textId="77777777" w:rsidR="00190C8C" w:rsidRPr="00C765F1" w:rsidRDefault="00190C8C" w:rsidP="00E73AB6">
            <w:pPr>
              <w:pStyle w:val="Default"/>
              <w:rPr>
                <w:rFonts w:asciiTheme="minorHAnsi" w:hAnsiTheme="minorHAnsi"/>
                <w:sz w:val="16"/>
                <w:szCs w:val="16"/>
              </w:rPr>
            </w:pPr>
          </w:p>
        </w:tc>
      </w:tr>
      <w:tr w:rsidR="00190C8C" w:rsidRPr="00C765F1" w14:paraId="6DDE4579" w14:textId="77777777" w:rsidTr="00E73AB6">
        <w:trPr>
          <w:trHeight w:val="84"/>
          <w:jc w:val="center"/>
        </w:trPr>
        <w:tc>
          <w:tcPr>
            <w:tcW w:w="9639" w:type="dxa"/>
            <w:gridSpan w:val="4"/>
          </w:tcPr>
          <w:p w14:paraId="5DB46D9F"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190C8C" w:rsidRPr="00C765F1" w14:paraId="6C3F7980" w14:textId="77777777" w:rsidTr="00E73AB6">
        <w:trPr>
          <w:trHeight w:val="84"/>
          <w:jc w:val="center"/>
        </w:trPr>
        <w:tc>
          <w:tcPr>
            <w:tcW w:w="9639" w:type="dxa"/>
            <w:gridSpan w:val="4"/>
          </w:tcPr>
          <w:p w14:paraId="031C3590"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190C8C" w:rsidRPr="00C765F1" w14:paraId="5C4DCADB" w14:textId="77777777" w:rsidTr="00E73AB6">
        <w:trPr>
          <w:trHeight w:val="84"/>
          <w:jc w:val="center"/>
        </w:trPr>
        <w:tc>
          <w:tcPr>
            <w:tcW w:w="9639" w:type="dxa"/>
            <w:gridSpan w:val="4"/>
          </w:tcPr>
          <w:p w14:paraId="5A251970" w14:textId="11A4DD41"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190C8C" w:rsidRPr="00C765F1" w14:paraId="630808A9" w14:textId="77777777" w:rsidTr="00E73AB6">
        <w:trPr>
          <w:trHeight w:val="84"/>
          <w:jc w:val="center"/>
        </w:trPr>
        <w:tc>
          <w:tcPr>
            <w:tcW w:w="9639" w:type="dxa"/>
            <w:gridSpan w:val="4"/>
          </w:tcPr>
          <w:p w14:paraId="2F6C265A"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190C8C" w:rsidRPr="00C765F1" w14:paraId="4B17821D" w14:textId="77777777" w:rsidTr="00E73AB6">
        <w:trPr>
          <w:trHeight w:val="84"/>
          <w:jc w:val="center"/>
        </w:trPr>
        <w:tc>
          <w:tcPr>
            <w:tcW w:w="9639" w:type="dxa"/>
            <w:gridSpan w:val="4"/>
          </w:tcPr>
          <w:p w14:paraId="46411D8D"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190C8C" w:rsidRPr="00C765F1" w14:paraId="703F2AA3" w14:textId="77777777" w:rsidTr="00E73AB6">
        <w:trPr>
          <w:trHeight w:val="84"/>
          <w:jc w:val="center"/>
        </w:trPr>
        <w:tc>
          <w:tcPr>
            <w:tcW w:w="4536" w:type="dxa"/>
            <w:gridSpan w:val="2"/>
          </w:tcPr>
          <w:p w14:paraId="5FE76ED8"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4C944C47"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Fecha: </w:t>
            </w:r>
          </w:p>
        </w:tc>
      </w:tr>
      <w:tr w:rsidR="00190C8C" w:rsidRPr="00C765F1" w14:paraId="1F9A2C54" w14:textId="77777777" w:rsidTr="00E73AB6">
        <w:trPr>
          <w:trHeight w:val="84"/>
          <w:jc w:val="center"/>
        </w:trPr>
        <w:tc>
          <w:tcPr>
            <w:tcW w:w="9639" w:type="dxa"/>
            <w:gridSpan w:val="4"/>
          </w:tcPr>
          <w:p w14:paraId="4253B02B"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190C8C" w:rsidRPr="00C765F1" w14:paraId="2B4DCC9C" w14:textId="77777777" w:rsidTr="00E73AB6">
        <w:trPr>
          <w:trHeight w:val="84"/>
          <w:jc w:val="center"/>
        </w:trPr>
        <w:tc>
          <w:tcPr>
            <w:tcW w:w="9639" w:type="dxa"/>
            <w:gridSpan w:val="4"/>
          </w:tcPr>
          <w:p w14:paraId="78A349A9" w14:textId="7CC8C0D4"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62AF4C05" w14:textId="77777777" w:rsidR="00190C8C" w:rsidRPr="00C765F1" w:rsidRDefault="00190C8C" w:rsidP="00190C8C">
      <w:pPr>
        <w:pStyle w:val="Default"/>
        <w:rPr>
          <w:rFonts w:asciiTheme="minorHAnsi" w:hAnsiTheme="minorHAnsi"/>
          <w:sz w:val="20"/>
          <w:szCs w:val="20"/>
        </w:rPr>
      </w:pPr>
    </w:p>
    <w:p w14:paraId="7A04435D" w14:textId="77777777" w:rsidR="00190C8C" w:rsidRPr="00C765F1" w:rsidRDefault="00190C8C" w:rsidP="00190C8C">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1099480A" w14:textId="77777777" w:rsidR="00190C8C" w:rsidRPr="00C765F1" w:rsidRDefault="00190C8C" w:rsidP="00190C8C">
      <w:pPr>
        <w:pStyle w:val="Default"/>
        <w:jc w:val="center"/>
        <w:rPr>
          <w:rFonts w:asciiTheme="minorHAnsi" w:hAnsiTheme="minorHAnsi"/>
          <w:sz w:val="20"/>
          <w:szCs w:val="20"/>
        </w:rPr>
      </w:pPr>
    </w:p>
    <w:p w14:paraId="636D67D8" w14:textId="77777777" w:rsidR="00190C8C" w:rsidRPr="00C765F1" w:rsidRDefault="00190C8C" w:rsidP="00190C8C">
      <w:pPr>
        <w:pStyle w:val="Default"/>
        <w:jc w:val="center"/>
        <w:rPr>
          <w:rFonts w:asciiTheme="minorHAnsi" w:hAnsiTheme="minorHAnsi"/>
          <w:sz w:val="20"/>
          <w:szCs w:val="20"/>
        </w:rPr>
      </w:pPr>
    </w:p>
    <w:p w14:paraId="7735BCDB" w14:textId="77777777" w:rsidR="00190C8C" w:rsidRPr="00C765F1" w:rsidRDefault="00190C8C" w:rsidP="00190C8C">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639B1345" w14:textId="77777777" w:rsidR="00190C8C" w:rsidRPr="00C765F1" w:rsidRDefault="00190C8C" w:rsidP="00190C8C">
      <w:pPr>
        <w:pStyle w:val="Default"/>
        <w:jc w:val="center"/>
        <w:rPr>
          <w:rFonts w:asciiTheme="minorHAnsi" w:hAnsiTheme="minorHAnsi"/>
          <w:sz w:val="20"/>
          <w:szCs w:val="20"/>
        </w:rPr>
      </w:pPr>
    </w:p>
    <w:p w14:paraId="4F3F25B1" w14:textId="77777777" w:rsidR="00190C8C" w:rsidRPr="00C765F1" w:rsidRDefault="00190C8C" w:rsidP="00190C8C">
      <w:pPr>
        <w:pStyle w:val="Default"/>
        <w:rPr>
          <w:rFonts w:asciiTheme="minorHAnsi" w:hAnsiTheme="minorHAnsi"/>
          <w:sz w:val="20"/>
          <w:szCs w:val="20"/>
        </w:rPr>
      </w:pPr>
    </w:p>
    <w:p w14:paraId="4495D928" w14:textId="77777777" w:rsidR="00190C8C" w:rsidRPr="00C765F1" w:rsidRDefault="00190C8C" w:rsidP="00190C8C">
      <w:pPr>
        <w:pStyle w:val="Default"/>
        <w:rPr>
          <w:rFonts w:asciiTheme="minorHAnsi" w:hAnsiTheme="minorHAnsi"/>
          <w:sz w:val="20"/>
          <w:szCs w:val="20"/>
        </w:rPr>
      </w:pPr>
    </w:p>
    <w:p w14:paraId="43B8B5EA" w14:textId="77777777" w:rsidR="00BA09CD" w:rsidRPr="00190C8C" w:rsidRDefault="00BA09CD" w:rsidP="00BA09CD">
      <w:pPr>
        <w:tabs>
          <w:tab w:val="left" w:pos="4253"/>
          <w:tab w:val="left" w:pos="8080"/>
        </w:tabs>
        <w:ind w:right="1"/>
        <w:jc w:val="center"/>
        <w:rPr>
          <w:rFonts w:ascii="Calibri" w:hAnsi="Calibri" w:cs="Arial"/>
          <w:b/>
          <w:bCs/>
          <w:lang w:val="es-MX"/>
        </w:rPr>
      </w:pPr>
    </w:p>
    <w:p w14:paraId="20279871" w14:textId="77777777" w:rsidR="00BA09CD" w:rsidRDefault="00BA09CD" w:rsidP="00BA09CD">
      <w:pPr>
        <w:tabs>
          <w:tab w:val="left" w:pos="4253"/>
          <w:tab w:val="left" w:pos="8080"/>
        </w:tabs>
        <w:ind w:right="1"/>
        <w:jc w:val="center"/>
        <w:rPr>
          <w:rFonts w:ascii="Calibri" w:hAnsi="Calibri" w:cs="Arial"/>
          <w:b/>
          <w:bCs/>
        </w:rPr>
      </w:pPr>
    </w:p>
    <w:p w14:paraId="2A0FF700" w14:textId="77777777" w:rsidR="00BA09CD" w:rsidRDefault="00BA09CD" w:rsidP="00BA09CD">
      <w:pPr>
        <w:tabs>
          <w:tab w:val="left" w:pos="4253"/>
          <w:tab w:val="left" w:pos="8080"/>
        </w:tabs>
        <w:ind w:right="1"/>
        <w:jc w:val="center"/>
        <w:rPr>
          <w:rFonts w:ascii="Calibri" w:hAnsi="Calibri" w:cs="Arial"/>
          <w:b/>
          <w:bCs/>
        </w:rPr>
      </w:pPr>
    </w:p>
    <w:p w14:paraId="41838D92" w14:textId="77777777" w:rsidR="0093321E" w:rsidRDefault="0093321E" w:rsidP="00BA09CD">
      <w:pPr>
        <w:tabs>
          <w:tab w:val="left" w:pos="4253"/>
          <w:tab w:val="left" w:pos="8080"/>
        </w:tabs>
        <w:ind w:right="1"/>
        <w:jc w:val="center"/>
        <w:rPr>
          <w:rFonts w:ascii="Calibri" w:hAnsi="Calibri" w:cs="Arial"/>
          <w:b/>
          <w:bCs/>
        </w:rPr>
      </w:pPr>
    </w:p>
    <w:p w14:paraId="43C33FF6" w14:textId="77777777" w:rsidR="002A150D" w:rsidRDefault="002A150D" w:rsidP="00BA09CD">
      <w:pPr>
        <w:tabs>
          <w:tab w:val="left" w:pos="4253"/>
          <w:tab w:val="left" w:pos="8080"/>
        </w:tabs>
        <w:ind w:right="1"/>
        <w:jc w:val="center"/>
        <w:rPr>
          <w:rFonts w:ascii="Calibri" w:hAnsi="Calibri" w:cs="Arial"/>
          <w:b/>
          <w:bCs/>
        </w:rPr>
      </w:pPr>
    </w:p>
    <w:p w14:paraId="6EDAFA52" w14:textId="77777777" w:rsidR="00BA09CD" w:rsidRPr="001C3B83" w:rsidRDefault="00BA09CD" w:rsidP="00DA39FB">
      <w:pPr>
        <w:pBdr>
          <w:top w:val="single" w:sz="4" w:space="1" w:color="auto"/>
          <w:left w:val="single" w:sz="4" w:space="4" w:color="auto"/>
          <w:bottom w:val="single" w:sz="4" w:space="1" w:color="auto"/>
          <w:right w:val="single" w:sz="4" w:space="4" w:color="auto"/>
        </w:pBdr>
        <w:shd w:val="clear" w:color="auto" w:fill="7DE6FF"/>
        <w:tabs>
          <w:tab w:val="left" w:pos="2835"/>
          <w:tab w:val="left" w:pos="5670"/>
          <w:tab w:val="left" w:pos="7655"/>
        </w:tabs>
        <w:ind w:right="-91"/>
        <w:jc w:val="center"/>
        <w:rPr>
          <w:rFonts w:ascii="Calibri" w:hAnsi="Calibri"/>
          <w:b/>
        </w:rPr>
      </w:pPr>
      <w:r w:rsidRPr="001C3B83">
        <w:rPr>
          <w:rFonts w:ascii="Calibri" w:hAnsi="Calibri"/>
          <w:b/>
        </w:rPr>
        <w:t>ANEXO 1</w:t>
      </w:r>
      <w:r w:rsidR="00CA04EA">
        <w:rPr>
          <w:rFonts w:ascii="Calibri" w:hAnsi="Calibri"/>
          <w:b/>
        </w:rPr>
        <w:t>4</w:t>
      </w:r>
      <w:r w:rsidR="00190C8C">
        <w:rPr>
          <w:rFonts w:ascii="Calibri" w:hAnsi="Calibri"/>
          <w:b/>
        </w:rPr>
        <w:t>-A</w:t>
      </w:r>
    </w:p>
    <w:p w14:paraId="61C20549" w14:textId="3C9A8A63" w:rsidR="00BA09CD" w:rsidRPr="001C3B83" w:rsidRDefault="00572D88" w:rsidP="00BA09CD">
      <w:pPr>
        <w:ind w:right="-91"/>
        <w:jc w:val="center"/>
        <w:rPr>
          <w:rFonts w:ascii="Calibri" w:hAnsi="Calibri"/>
          <w:i/>
        </w:rPr>
      </w:pPr>
      <w:r>
        <w:rPr>
          <w:rFonts w:ascii="Calibri" w:hAnsi="Calibri" w:cs="Calibri"/>
          <w:b/>
          <w:bCs/>
        </w:rPr>
        <w:t>LICITACIÓN PÚBLICA NACIONAL PRESENCIAL</w:t>
      </w:r>
      <w:r w:rsidRPr="00174D9C">
        <w:rPr>
          <w:rFonts w:ascii="Calibri" w:hAnsi="Calibri" w:cs="Calibri"/>
          <w:b/>
          <w:bCs/>
        </w:rPr>
        <w:t xml:space="preserve"> </w:t>
      </w:r>
      <w:r w:rsidR="00BA09CD" w:rsidRPr="001C3B83">
        <w:rPr>
          <w:rFonts w:ascii="Calibri" w:hAnsi="Calibri"/>
          <w:b/>
          <w:i/>
        </w:rPr>
        <w:t>No.</w:t>
      </w:r>
      <w:r w:rsidR="001A291C">
        <w:rPr>
          <w:rFonts w:ascii="Calibri" w:hAnsi="Calibri"/>
          <w:b/>
          <w:i/>
        </w:rPr>
        <w:t xml:space="preserve"> </w:t>
      </w:r>
      <w:r w:rsidR="00BA09CD" w:rsidRPr="001C3B83">
        <w:rPr>
          <w:rFonts w:ascii="Calibri" w:hAnsi="Calibri"/>
          <w:b/>
          <w:i/>
        </w:rPr>
        <w:t>____________________</w:t>
      </w:r>
    </w:p>
    <w:p w14:paraId="6B51B821" w14:textId="77777777" w:rsidR="00BA09CD" w:rsidRPr="001C3B83" w:rsidRDefault="00BA09CD" w:rsidP="00BA09CD">
      <w:pPr>
        <w:tabs>
          <w:tab w:val="left" w:pos="2835"/>
          <w:tab w:val="left" w:pos="5670"/>
          <w:tab w:val="left" w:pos="7655"/>
        </w:tabs>
        <w:ind w:right="-91"/>
        <w:rPr>
          <w:rFonts w:ascii="Calibri" w:hAnsi="Calibri"/>
        </w:rPr>
      </w:pPr>
    </w:p>
    <w:p w14:paraId="3911B86F" w14:textId="77777777" w:rsidR="00BA09CD" w:rsidRPr="001C3B83" w:rsidRDefault="00BA09CD" w:rsidP="00BA09CD">
      <w:pPr>
        <w:tabs>
          <w:tab w:val="left" w:pos="2835"/>
          <w:tab w:val="left" w:pos="5670"/>
          <w:tab w:val="left" w:pos="7655"/>
        </w:tabs>
        <w:ind w:right="-91"/>
        <w:jc w:val="center"/>
        <w:rPr>
          <w:rFonts w:ascii="Calibri" w:hAnsi="Calibri"/>
        </w:rPr>
      </w:pPr>
      <w:r w:rsidRPr="001C3B83">
        <w:rPr>
          <w:rFonts w:ascii="Calibri" w:hAnsi="Calibri"/>
        </w:rPr>
        <w:lastRenderedPageBreak/>
        <w:t>Junta de Aclaraciones a las bases del concurso</w:t>
      </w:r>
    </w:p>
    <w:p w14:paraId="77DD4A45" w14:textId="77777777" w:rsidR="00BA09CD" w:rsidRPr="001C3B83" w:rsidRDefault="00BA09CD" w:rsidP="00BA09CD">
      <w:pPr>
        <w:tabs>
          <w:tab w:val="left" w:pos="2835"/>
          <w:tab w:val="left" w:pos="5670"/>
          <w:tab w:val="left" w:pos="7655"/>
        </w:tabs>
        <w:ind w:right="-91"/>
        <w:rPr>
          <w:rFonts w:ascii="Calibri" w:hAnsi="Calibri"/>
        </w:rPr>
      </w:pPr>
    </w:p>
    <w:p w14:paraId="7F7731FF" w14:textId="77777777" w:rsidR="00BA09CD" w:rsidRPr="001C3B83" w:rsidRDefault="00BA09CD" w:rsidP="00BA09CD">
      <w:pPr>
        <w:tabs>
          <w:tab w:val="left" w:pos="2835"/>
          <w:tab w:val="left" w:pos="5670"/>
          <w:tab w:val="left" w:pos="7655"/>
        </w:tabs>
        <w:ind w:right="-91"/>
        <w:rPr>
          <w:rFonts w:ascii="Calibri" w:hAnsi="Calibri"/>
        </w:rPr>
      </w:pPr>
    </w:p>
    <w:p w14:paraId="1AC60A6F" w14:textId="77777777" w:rsidR="00BA09CD" w:rsidRPr="001C3B83" w:rsidRDefault="00BA09CD" w:rsidP="003632F9">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3A8B1579" w14:textId="77777777" w:rsidR="00BA09CD" w:rsidRPr="002522C8" w:rsidRDefault="00BA09CD" w:rsidP="003632F9">
      <w:pPr>
        <w:tabs>
          <w:tab w:val="left" w:pos="2835"/>
          <w:tab w:val="left" w:pos="5670"/>
          <w:tab w:val="left" w:pos="7655"/>
        </w:tabs>
        <w:ind w:left="851" w:right="-91"/>
        <w:rPr>
          <w:rFonts w:ascii="Calibri" w:hAnsi="Calibri"/>
        </w:rPr>
      </w:pPr>
    </w:p>
    <w:p w14:paraId="04C391EF" w14:textId="77777777" w:rsidR="00BA09CD" w:rsidRPr="002522C8" w:rsidRDefault="00BA09CD" w:rsidP="003632F9">
      <w:pPr>
        <w:tabs>
          <w:tab w:val="left" w:pos="2835"/>
          <w:tab w:val="left" w:pos="5670"/>
          <w:tab w:val="left" w:pos="7655"/>
        </w:tabs>
        <w:ind w:left="851" w:right="-91"/>
        <w:rPr>
          <w:rFonts w:ascii="Calibri" w:hAnsi="Calibri"/>
        </w:rPr>
      </w:pPr>
    </w:p>
    <w:p w14:paraId="5DC24288" w14:textId="77777777" w:rsidR="00255FF9" w:rsidRPr="00EB0F15" w:rsidRDefault="00255FF9" w:rsidP="003C637B">
      <w:pPr>
        <w:pStyle w:val="Prrafodelista"/>
        <w:numPr>
          <w:ilvl w:val="0"/>
          <w:numId w:val="33"/>
        </w:numPr>
        <w:rPr>
          <w:rFonts w:ascii="Arial" w:hAnsi="Arial" w:cs="Arial"/>
          <w:b/>
        </w:rPr>
      </w:pPr>
      <w:r w:rsidRPr="00EB0F15">
        <w:rPr>
          <w:rFonts w:ascii="Arial" w:hAnsi="Arial" w:cs="Arial"/>
          <w:b/>
          <w:i/>
        </w:rPr>
        <w:t>Dudas Administrativas</w:t>
      </w:r>
      <w:r w:rsidRPr="00EB0F15">
        <w:rPr>
          <w:rFonts w:ascii="Arial" w:hAnsi="Arial" w:cs="Arial"/>
          <w:b/>
        </w:rPr>
        <w:t>:</w:t>
      </w:r>
    </w:p>
    <w:p w14:paraId="007F4AE7" w14:textId="77777777" w:rsidR="00255FF9" w:rsidRPr="00EB0F15" w:rsidRDefault="00255FF9" w:rsidP="00255FF9">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255FF9" w:rsidRPr="00EB0F15" w14:paraId="48B68A78" w14:textId="77777777" w:rsidTr="00044309">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2E693E2F" w14:textId="77777777" w:rsidR="00255FF9" w:rsidRPr="00EB0F15" w:rsidRDefault="00255FF9" w:rsidP="00044309">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8368BF" w14:textId="77777777" w:rsidR="00255FF9" w:rsidRPr="00EB0F15" w:rsidRDefault="00255FF9" w:rsidP="00044309">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4A5613EE" w14:textId="77777777" w:rsidR="00255FF9" w:rsidRPr="00EB0F15" w:rsidRDefault="00255FF9" w:rsidP="00044309">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477DEB" w14:textId="77777777" w:rsidR="00255FF9" w:rsidRPr="00EB0F15" w:rsidRDefault="00255FF9" w:rsidP="00044309">
            <w:pPr>
              <w:jc w:val="center"/>
              <w:rPr>
                <w:rFonts w:ascii="Arial" w:hAnsi="Arial" w:cs="Arial"/>
                <w:b/>
                <w:color w:val="000000"/>
                <w:sz w:val="18"/>
                <w:szCs w:val="18"/>
              </w:rPr>
            </w:pPr>
            <w:r w:rsidRPr="00EB0F15">
              <w:rPr>
                <w:rFonts w:ascii="Arial" w:hAnsi="Arial" w:cs="Arial"/>
                <w:b/>
                <w:color w:val="000000"/>
                <w:sz w:val="18"/>
                <w:szCs w:val="18"/>
              </w:rPr>
              <w:t>Pregunta</w:t>
            </w:r>
          </w:p>
        </w:tc>
      </w:tr>
      <w:tr w:rsidR="00255FF9" w:rsidRPr="00EB0F15" w14:paraId="556D77B2" w14:textId="77777777" w:rsidTr="00044309">
        <w:trPr>
          <w:trHeight w:val="300"/>
          <w:jc w:val="center"/>
        </w:trPr>
        <w:tc>
          <w:tcPr>
            <w:tcW w:w="921" w:type="dxa"/>
            <w:tcBorders>
              <w:top w:val="nil"/>
              <w:left w:val="single" w:sz="4" w:space="0" w:color="auto"/>
              <w:bottom w:val="single" w:sz="4" w:space="0" w:color="auto"/>
              <w:right w:val="single" w:sz="4" w:space="0" w:color="auto"/>
            </w:tcBorders>
            <w:vAlign w:val="bottom"/>
          </w:tcPr>
          <w:p w14:paraId="1DEAFF3A"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B4E218B"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F69CAA7"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8905DDA"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r>
      <w:tr w:rsidR="00255FF9" w:rsidRPr="00EB0F15" w14:paraId="50B40DB0" w14:textId="77777777" w:rsidTr="00044309">
        <w:trPr>
          <w:trHeight w:val="300"/>
          <w:jc w:val="center"/>
        </w:trPr>
        <w:tc>
          <w:tcPr>
            <w:tcW w:w="921" w:type="dxa"/>
            <w:tcBorders>
              <w:top w:val="nil"/>
              <w:left w:val="single" w:sz="4" w:space="0" w:color="auto"/>
              <w:bottom w:val="single" w:sz="4" w:space="0" w:color="auto"/>
              <w:right w:val="single" w:sz="4" w:space="0" w:color="auto"/>
            </w:tcBorders>
            <w:vAlign w:val="bottom"/>
          </w:tcPr>
          <w:p w14:paraId="6395B91C"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1EB5206"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BB66468"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F36B469"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r>
      <w:tr w:rsidR="00255FF9" w:rsidRPr="00EB0F15" w14:paraId="05E62FB3" w14:textId="77777777" w:rsidTr="00044309">
        <w:trPr>
          <w:trHeight w:val="300"/>
          <w:jc w:val="center"/>
        </w:trPr>
        <w:tc>
          <w:tcPr>
            <w:tcW w:w="921" w:type="dxa"/>
            <w:tcBorders>
              <w:top w:val="nil"/>
              <w:left w:val="single" w:sz="4" w:space="0" w:color="auto"/>
              <w:bottom w:val="single" w:sz="4" w:space="0" w:color="auto"/>
              <w:right w:val="single" w:sz="4" w:space="0" w:color="auto"/>
            </w:tcBorders>
            <w:vAlign w:val="bottom"/>
          </w:tcPr>
          <w:p w14:paraId="267E0835"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C0DA8FA"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31862DA"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9950B7B"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r>
      <w:tr w:rsidR="00255FF9" w:rsidRPr="00EB0F15" w14:paraId="242537A1" w14:textId="77777777" w:rsidTr="00044309">
        <w:trPr>
          <w:trHeight w:val="300"/>
          <w:jc w:val="center"/>
        </w:trPr>
        <w:tc>
          <w:tcPr>
            <w:tcW w:w="921" w:type="dxa"/>
            <w:tcBorders>
              <w:top w:val="nil"/>
              <w:left w:val="single" w:sz="4" w:space="0" w:color="auto"/>
              <w:bottom w:val="single" w:sz="4" w:space="0" w:color="auto"/>
              <w:right w:val="single" w:sz="4" w:space="0" w:color="auto"/>
            </w:tcBorders>
            <w:vAlign w:val="bottom"/>
          </w:tcPr>
          <w:p w14:paraId="6AC09A7A"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9F319DA"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E33B0BC"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01015E8"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r>
      <w:tr w:rsidR="00255FF9" w:rsidRPr="00EB0F15" w14:paraId="2C520610" w14:textId="77777777" w:rsidTr="00044309">
        <w:trPr>
          <w:trHeight w:val="300"/>
          <w:jc w:val="center"/>
        </w:trPr>
        <w:tc>
          <w:tcPr>
            <w:tcW w:w="921" w:type="dxa"/>
            <w:tcBorders>
              <w:top w:val="nil"/>
              <w:left w:val="single" w:sz="4" w:space="0" w:color="auto"/>
              <w:bottom w:val="single" w:sz="4" w:space="0" w:color="auto"/>
              <w:right w:val="single" w:sz="4" w:space="0" w:color="auto"/>
            </w:tcBorders>
            <w:vAlign w:val="bottom"/>
          </w:tcPr>
          <w:p w14:paraId="42D3E6DE"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64CA225"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4F55AEE"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3AE2F1B"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r>
      <w:tr w:rsidR="00255FF9" w:rsidRPr="00EB0F15" w14:paraId="5E2DD6F0" w14:textId="77777777" w:rsidTr="00044309">
        <w:trPr>
          <w:trHeight w:val="300"/>
          <w:jc w:val="center"/>
        </w:trPr>
        <w:tc>
          <w:tcPr>
            <w:tcW w:w="921" w:type="dxa"/>
            <w:tcBorders>
              <w:top w:val="nil"/>
              <w:left w:val="single" w:sz="4" w:space="0" w:color="auto"/>
              <w:bottom w:val="single" w:sz="4" w:space="0" w:color="auto"/>
              <w:right w:val="single" w:sz="4" w:space="0" w:color="auto"/>
            </w:tcBorders>
            <w:vAlign w:val="bottom"/>
          </w:tcPr>
          <w:p w14:paraId="61BF52D3"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3D95FA4"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536DB23"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481AF45"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r>
    </w:tbl>
    <w:p w14:paraId="1F9B8C1B" w14:textId="77777777" w:rsidR="00255FF9" w:rsidRPr="00EB0F15" w:rsidRDefault="00255FF9" w:rsidP="00255FF9">
      <w:pPr>
        <w:rPr>
          <w:rFonts w:ascii="Arial" w:hAnsi="Arial" w:cs="Arial"/>
        </w:rPr>
      </w:pPr>
    </w:p>
    <w:p w14:paraId="2D5AB643" w14:textId="77777777" w:rsidR="00255FF9" w:rsidRPr="00EB0F15" w:rsidRDefault="00255FF9" w:rsidP="00255FF9">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0C0EE2A3" w14:textId="77777777" w:rsidR="00255FF9" w:rsidRPr="00EB0F15" w:rsidRDefault="00255FF9" w:rsidP="00255FF9">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255FF9" w:rsidRPr="00EB0F15" w14:paraId="25F2B9FB" w14:textId="77777777" w:rsidTr="00044309">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321946D5" w14:textId="77777777" w:rsidR="00255FF9" w:rsidRPr="00EB0F15" w:rsidRDefault="00255FF9" w:rsidP="00044309">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BF1506" w14:textId="77777777" w:rsidR="00255FF9" w:rsidRPr="00EB0F15" w:rsidRDefault="00255FF9" w:rsidP="00044309">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53965122" w14:textId="77777777" w:rsidR="00255FF9" w:rsidRPr="00EB0F15" w:rsidRDefault="00255FF9" w:rsidP="00044309">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B369E8" w14:textId="77777777" w:rsidR="00255FF9" w:rsidRPr="00EB0F15" w:rsidRDefault="00255FF9" w:rsidP="00044309">
            <w:pPr>
              <w:jc w:val="center"/>
              <w:rPr>
                <w:rFonts w:ascii="Arial" w:hAnsi="Arial" w:cs="Arial"/>
                <w:b/>
                <w:color w:val="000000"/>
                <w:sz w:val="18"/>
                <w:szCs w:val="18"/>
              </w:rPr>
            </w:pPr>
            <w:r w:rsidRPr="00EB0F15">
              <w:rPr>
                <w:rFonts w:ascii="Arial" w:hAnsi="Arial" w:cs="Arial"/>
                <w:b/>
                <w:color w:val="000000"/>
                <w:sz w:val="18"/>
                <w:szCs w:val="18"/>
              </w:rPr>
              <w:t>Pregunta</w:t>
            </w:r>
          </w:p>
        </w:tc>
      </w:tr>
      <w:tr w:rsidR="00255FF9" w:rsidRPr="00EB0F15" w14:paraId="3204C3F5" w14:textId="77777777" w:rsidTr="00044309">
        <w:trPr>
          <w:trHeight w:val="300"/>
          <w:jc w:val="center"/>
        </w:trPr>
        <w:tc>
          <w:tcPr>
            <w:tcW w:w="921" w:type="dxa"/>
            <w:tcBorders>
              <w:top w:val="nil"/>
              <w:left w:val="single" w:sz="4" w:space="0" w:color="auto"/>
              <w:bottom w:val="single" w:sz="4" w:space="0" w:color="auto"/>
              <w:right w:val="single" w:sz="4" w:space="0" w:color="auto"/>
            </w:tcBorders>
            <w:vAlign w:val="bottom"/>
          </w:tcPr>
          <w:p w14:paraId="6BD59DB5"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D102C8D"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08A0A8A"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AC350EE"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r>
      <w:tr w:rsidR="00255FF9" w:rsidRPr="00EB0F15" w14:paraId="2313AFF0" w14:textId="77777777" w:rsidTr="00044309">
        <w:trPr>
          <w:trHeight w:val="300"/>
          <w:jc w:val="center"/>
        </w:trPr>
        <w:tc>
          <w:tcPr>
            <w:tcW w:w="921" w:type="dxa"/>
            <w:tcBorders>
              <w:top w:val="nil"/>
              <w:left w:val="single" w:sz="4" w:space="0" w:color="auto"/>
              <w:bottom w:val="single" w:sz="4" w:space="0" w:color="auto"/>
              <w:right w:val="single" w:sz="4" w:space="0" w:color="auto"/>
            </w:tcBorders>
            <w:vAlign w:val="bottom"/>
          </w:tcPr>
          <w:p w14:paraId="7BDE4D77"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A4EC8AA"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5B74F41A" w14:textId="77777777" w:rsidR="00255FF9" w:rsidRPr="00EB0F15" w:rsidRDefault="00255FF9" w:rsidP="00044309">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0C57B30"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r>
      <w:tr w:rsidR="00255FF9" w:rsidRPr="00EB0F15" w14:paraId="6F8D7BA5" w14:textId="77777777" w:rsidTr="00044309">
        <w:trPr>
          <w:trHeight w:val="300"/>
          <w:jc w:val="center"/>
        </w:trPr>
        <w:tc>
          <w:tcPr>
            <w:tcW w:w="921" w:type="dxa"/>
            <w:tcBorders>
              <w:top w:val="nil"/>
              <w:left w:val="single" w:sz="4" w:space="0" w:color="auto"/>
              <w:bottom w:val="single" w:sz="4" w:space="0" w:color="auto"/>
              <w:right w:val="single" w:sz="4" w:space="0" w:color="auto"/>
            </w:tcBorders>
            <w:vAlign w:val="bottom"/>
          </w:tcPr>
          <w:p w14:paraId="45515950"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CDC24B5"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4791B02"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50DDABE"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r>
      <w:tr w:rsidR="00255FF9" w:rsidRPr="00EB0F15" w14:paraId="36526C50" w14:textId="77777777" w:rsidTr="00044309">
        <w:trPr>
          <w:trHeight w:val="300"/>
          <w:jc w:val="center"/>
        </w:trPr>
        <w:tc>
          <w:tcPr>
            <w:tcW w:w="921" w:type="dxa"/>
            <w:tcBorders>
              <w:top w:val="nil"/>
              <w:left w:val="single" w:sz="4" w:space="0" w:color="auto"/>
              <w:bottom w:val="single" w:sz="4" w:space="0" w:color="auto"/>
              <w:right w:val="single" w:sz="4" w:space="0" w:color="auto"/>
            </w:tcBorders>
            <w:vAlign w:val="bottom"/>
          </w:tcPr>
          <w:p w14:paraId="21CD53DE"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D1726EA"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5C3CD2D8"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471A1A1"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r>
      <w:tr w:rsidR="00255FF9" w:rsidRPr="00EB0F15" w14:paraId="13B5B287" w14:textId="77777777" w:rsidTr="00044309">
        <w:trPr>
          <w:trHeight w:val="300"/>
          <w:jc w:val="center"/>
        </w:trPr>
        <w:tc>
          <w:tcPr>
            <w:tcW w:w="921" w:type="dxa"/>
            <w:tcBorders>
              <w:top w:val="nil"/>
              <w:left w:val="single" w:sz="4" w:space="0" w:color="auto"/>
              <w:bottom w:val="single" w:sz="4" w:space="0" w:color="auto"/>
              <w:right w:val="single" w:sz="4" w:space="0" w:color="auto"/>
            </w:tcBorders>
            <w:vAlign w:val="bottom"/>
          </w:tcPr>
          <w:p w14:paraId="13121634"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37EA73E6"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86D226F"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DCEDB08"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r>
      <w:tr w:rsidR="00255FF9" w:rsidRPr="00EB0F15" w14:paraId="4F1EDC63" w14:textId="77777777" w:rsidTr="00044309">
        <w:trPr>
          <w:trHeight w:val="300"/>
          <w:jc w:val="center"/>
        </w:trPr>
        <w:tc>
          <w:tcPr>
            <w:tcW w:w="921" w:type="dxa"/>
            <w:tcBorders>
              <w:top w:val="nil"/>
              <w:left w:val="single" w:sz="4" w:space="0" w:color="auto"/>
              <w:bottom w:val="single" w:sz="4" w:space="0" w:color="auto"/>
              <w:right w:val="single" w:sz="4" w:space="0" w:color="auto"/>
            </w:tcBorders>
            <w:vAlign w:val="bottom"/>
          </w:tcPr>
          <w:p w14:paraId="3C8E98BE"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586979A"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5772BBF8"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7A20ECE" w14:textId="77777777" w:rsidR="00255FF9" w:rsidRPr="00EB0F15" w:rsidRDefault="00255FF9" w:rsidP="00044309">
            <w:pPr>
              <w:rPr>
                <w:rFonts w:ascii="Arial" w:hAnsi="Arial" w:cs="Arial"/>
                <w:color w:val="000000"/>
                <w:sz w:val="18"/>
                <w:szCs w:val="18"/>
              </w:rPr>
            </w:pPr>
            <w:r w:rsidRPr="00EB0F15">
              <w:rPr>
                <w:rFonts w:ascii="Arial" w:hAnsi="Arial" w:cs="Arial"/>
                <w:color w:val="000000"/>
                <w:sz w:val="18"/>
                <w:szCs w:val="18"/>
              </w:rPr>
              <w:t> </w:t>
            </w:r>
          </w:p>
        </w:tc>
      </w:tr>
    </w:tbl>
    <w:p w14:paraId="6DF99CDA" w14:textId="77777777" w:rsidR="00BA09CD" w:rsidRPr="002522C8" w:rsidRDefault="00BA09CD" w:rsidP="003632F9">
      <w:pPr>
        <w:tabs>
          <w:tab w:val="left" w:pos="2835"/>
          <w:tab w:val="left" w:pos="5670"/>
          <w:tab w:val="left" w:pos="7655"/>
        </w:tabs>
        <w:ind w:left="851" w:right="-91"/>
        <w:jc w:val="both"/>
        <w:rPr>
          <w:rFonts w:ascii="Calibri" w:hAnsi="Calibri" w:cs="Arial"/>
        </w:rPr>
      </w:pPr>
    </w:p>
    <w:p w14:paraId="1C033DB3" w14:textId="77777777" w:rsidR="00BA09CD" w:rsidRPr="002522C8" w:rsidRDefault="00BA09CD" w:rsidP="003632F9">
      <w:pPr>
        <w:tabs>
          <w:tab w:val="left" w:pos="2835"/>
          <w:tab w:val="left" w:pos="5670"/>
          <w:tab w:val="left" w:pos="7655"/>
        </w:tabs>
        <w:ind w:left="851" w:right="-91"/>
        <w:jc w:val="center"/>
        <w:rPr>
          <w:rFonts w:ascii="Calibri" w:hAnsi="Calibri"/>
        </w:rPr>
      </w:pPr>
    </w:p>
    <w:p w14:paraId="4362C216" w14:textId="77777777" w:rsidR="00BA09CD" w:rsidRPr="002522C8" w:rsidRDefault="00BA09CD" w:rsidP="003632F9">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3EBC9976" w14:textId="77777777" w:rsidR="00BA09CD" w:rsidRPr="002522C8" w:rsidRDefault="00BA09CD" w:rsidP="003632F9">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64582B0B" w14:textId="77777777" w:rsidR="00BA09CD" w:rsidRPr="002522C8" w:rsidRDefault="00BA09CD" w:rsidP="003632F9">
      <w:pPr>
        <w:tabs>
          <w:tab w:val="left" w:pos="2835"/>
          <w:tab w:val="left" w:pos="5670"/>
          <w:tab w:val="left" w:pos="7655"/>
        </w:tabs>
        <w:ind w:left="851" w:right="-91"/>
        <w:rPr>
          <w:rFonts w:ascii="Calibri" w:hAnsi="Calibri"/>
        </w:rPr>
      </w:pPr>
    </w:p>
    <w:p w14:paraId="25782368" w14:textId="77777777" w:rsidR="00BA09CD" w:rsidRPr="002522C8" w:rsidRDefault="00BA09CD" w:rsidP="00BA09CD">
      <w:pPr>
        <w:tabs>
          <w:tab w:val="left" w:pos="2835"/>
          <w:tab w:val="left" w:pos="5670"/>
          <w:tab w:val="left" w:pos="7655"/>
        </w:tabs>
        <w:ind w:right="-91"/>
        <w:rPr>
          <w:rFonts w:ascii="Calibri" w:hAnsi="Calibri"/>
        </w:rPr>
      </w:pPr>
    </w:p>
    <w:p w14:paraId="0CF32187" w14:textId="77777777" w:rsidR="00BA09CD" w:rsidRPr="002522C8" w:rsidRDefault="00BA09CD" w:rsidP="00BA09CD">
      <w:pPr>
        <w:tabs>
          <w:tab w:val="left" w:pos="2835"/>
          <w:tab w:val="left" w:pos="5670"/>
          <w:tab w:val="left" w:pos="7655"/>
        </w:tabs>
        <w:ind w:right="-91"/>
        <w:rPr>
          <w:rFonts w:ascii="Calibri" w:hAnsi="Calibri"/>
        </w:rPr>
      </w:pPr>
    </w:p>
    <w:p w14:paraId="6659FC3A" w14:textId="77777777" w:rsidR="00BA09CD" w:rsidRPr="002522C8" w:rsidRDefault="00BA09CD" w:rsidP="00BA09CD">
      <w:pPr>
        <w:tabs>
          <w:tab w:val="left" w:pos="2835"/>
          <w:tab w:val="left" w:pos="5670"/>
          <w:tab w:val="left" w:pos="7655"/>
        </w:tabs>
        <w:ind w:right="-91"/>
        <w:rPr>
          <w:rFonts w:ascii="Calibri" w:hAnsi="Calibri"/>
        </w:rPr>
      </w:pPr>
    </w:p>
    <w:p w14:paraId="252E2227" w14:textId="77777777" w:rsidR="00BA09CD" w:rsidRPr="002522C8" w:rsidRDefault="00BA09CD" w:rsidP="003632F9">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75E0E6EA" w14:textId="77777777" w:rsidR="00BA09CD" w:rsidRPr="002522C8" w:rsidRDefault="00BA09CD" w:rsidP="003632F9">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50079A6A" w14:textId="77777777" w:rsidR="00BA09CD" w:rsidRDefault="00BA09CD" w:rsidP="00FF24B4">
      <w:pPr>
        <w:autoSpaceDE w:val="0"/>
        <w:autoSpaceDN w:val="0"/>
        <w:adjustRightInd w:val="0"/>
        <w:jc w:val="right"/>
        <w:rPr>
          <w:rFonts w:asciiTheme="minorHAnsi" w:hAnsiTheme="minorHAnsi" w:cstheme="minorHAnsi"/>
          <w:b/>
        </w:rPr>
      </w:pPr>
    </w:p>
    <w:p w14:paraId="34799E41" w14:textId="77777777" w:rsidR="002A150D" w:rsidRDefault="002A150D" w:rsidP="00FF24B4">
      <w:pPr>
        <w:autoSpaceDE w:val="0"/>
        <w:autoSpaceDN w:val="0"/>
        <w:adjustRightInd w:val="0"/>
        <w:jc w:val="right"/>
        <w:rPr>
          <w:rFonts w:asciiTheme="minorHAnsi" w:hAnsiTheme="minorHAnsi" w:cstheme="minorHAnsi"/>
          <w:b/>
        </w:rPr>
      </w:pPr>
    </w:p>
    <w:p w14:paraId="4EBBB4A4" w14:textId="77777777" w:rsidR="00B37CE3" w:rsidRDefault="00CA04EA" w:rsidP="00DA39F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autoSpaceDE w:val="0"/>
        <w:autoSpaceDN w:val="0"/>
        <w:adjustRightInd w:val="0"/>
        <w:jc w:val="center"/>
        <w:rPr>
          <w:rFonts w:asciiTheme="minorHAnsi" w:hAnsiTheme="minorHAnsi" w:cstheme="minorHAnsi"/>
          <w:b/>
          <w:lang w:val="es-MX"/>
        </w:rPr>
      </w:pPr>
      <w:r>
        <w:rPr>
          <w:rFonts w:asciiTheme="minorHAnsi" w:hAnsiTheme="minorHAnsi" w:cstheme="minorHAnsi"/>
          <w:b/>
          <w:lang w:val="es-MX"/>
        </w:rPr>
        <w:t>ANEXO 15</w:t>
      </w:r>
    </w:p>
    <w:p w14:paraId="45840543" w14:textId="77777777" w:rsidR="002A150D" w:rsidRPr="002A150D" w:rsidRDefault="002A150D" w:rsidP="002A150D">
      <w:pPr>
        <w:autoSpaceDE w:val="0"/>
        <w:autoSpaceDN w:val="0"/>
        <w:adjustRightInd w:val="0"/>
        <w:jc w:val="center"/>
        <w:rPr>
          <w:rFonts w:asciiTheme="minorHAnsi" w:hAnsiTheme="minorHAnsi" w:cstheme="minorHAnsi"/>
          <w:b/>
          <w:sz w:val="16"/>
          <w:szCs w:val="16"/>
          <w:lang w:val="es-MX"/>
        </w:rPr>
      </w:pPr>
      <w:r w:rsidRPr="002A150D">
        <w:rPr>
          <w:rFonts w:asciiTheme="minorHAnsi" w:hAnsiTheme="minorHAnsi" w:cstheme="minorHAnsi"/>
          <w:b/>
          <w:sz w:val="16"/>
          <w:szCs w:val="16"/>
          <w:lang w:val="es-MX"/>
        </w:rPr>
        <w:t>MODELO DE CONTRATO</w:t>
      </w:r>
    </w:p>
    <w:p w14:paraId="74CAA537" w14:textId="77777777" w:rsidR="002A150D" w:rsidRPr="002A150D" w:rsidRDefault="002A150D" w:rsidP="002A150D">
      <w:pPr>
        <w:autoSpaceDE w:val="0"/>
        <w:autoSpaceDN w:val="0"/>
        <w:adjustRightInd w:val="0"/>
        <w:jc w:val="right"/>
        <w:rPr>
          <w:rFonts w:asciiTheme="minorHAnsi" w:hAnsiTheme="minorHAnsi" w:cstheme="minorHAnsi"/>
          <w:b/>
          <w:sz w:val="16"/>
          <w:szCs w:val="16"/>
          <w:lang w:val="es-MX"/>
        </w:rPr>
      </w:pPr>
      <w:r w:rsidRPr="002A150D">
        <w:rPr>
          <w:rFonts w:asciiTheme="minorHAnsi" w:hAnsiTheme="minorHAnsi" w:cstheme="minorHAnsi"/>
          <w:b/>
          <w:sz w:val="16"/>
          <w:szCs w:val="16"/>
          <w:lang w:val="es-MX"/>
        </w:rPr>
        <w:t>CONTRATO No: __________</w:t>
      </w:r>
    </w:p>
    <w:p w14:paraId="1D3132EF" w14:textId="77777777" w:rsidR="002A150D" w:rsidRPr="002A150D" w:rsidRDefault="002A150D" w:rsidP="002A150D">
      <w:pPr>
        <w:autoSpaceDE w:val="0"/>
        <w:autoSpaceDN w:val="0"/>
        <w:adjustRightInd w:val="0"/>
        <w:rPr>
          <w:rFonts w:asciiTheme="minorHAnsi" w:hAnsiTheme="minorHAnsi" w:cstheme="minorHAnsi"/>
          <w:sz w:val="16"/>
          <w:szCs w:val="16"/>
          <w:lang w:val="es-MX"/>
        </w:rPr>
      </w:pPr>
    </w:p>
    <w:p w14:paraId="037BA95C" w14:textId="77777777" w:rsidR="002A150D" w:rsidRPr="002A150D" w:rsidRDefault="002A150D" w:rsidP="002A150D">
      <w:pPr>
        <w:jc w:val="both"/>
        <w:rPr>
          <w:rFonts w:ascii="Calibri" w:hAnsi="Calibri" w:cs="Arial"/>
          <w:b/>
          <w:sz w:val="16"/>
          <w:szCs w:val="16"/>
        </w:rPr>
      </w:pPr>
      <w:r w:rsidRPr="002A150D">
        <w:rPr>
          <w:rFonts w:ascii="Calibri" w:hAnsi="Calibri" w:cs="Arial"/>
          <w:b/>
          <w:sz w:val="16"/>
          <w:szCs w:val="16"/>
        </w:rPr>
        <w:lastRenderedPageBreak/>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3A1CDA2E" w14:textId="77777777" w:rsidR="002A150D" w:rsidRPr="002A150D" w:rsidRDefault="002A150D" w:rsidP="002A150D">
      <w:pPr>
        <w:tabs>
          <w:tab w:val="left" w:pos="1134"/>
          <w:tab w:val="left" w:pos="3402"/>
          <w:tab w:val="left" w:pos="5670"/>
          <w:tab w:val="left" w:pos="8222"/>
        </w:tabs>
        <w:jc w:val="both"/>
        <w:rPr>
          <w:rFonts w:ascii="Calibri" w:hAnsi="Calibri" w:cs="Arial"/>
          <w:sz w:val="16"/>
          <w:szCs w:val="16"/>
        </w:rPr>
      </w:pPr>
    </w:p>
    <w:p w14:paraId="7FEAF38B" w14:textId="77777777" w:rsidR="002A150D" w:rsidRPr="002A150D" w:rsidRDefault="002A150D" w:rsidP="002A150D">
      <w:pPr>
        <w:tabs>
          <w:tab w:val="left" w:pos="1134"/>
          <w:tab w:val="left" w:pos="3402"/>
          <w:tab w:val="left" w:pos="5670"/>
          <w:tab w:val="left" w:pos="8222"/>
        </w:tabs>
        <w:jc w:val="center"/>
        <w:rPr>
          <w:rFonts w:ascii="Calibri" w:hAnsi="Calibri" w:cs="Arial"/>
          <w:sz w:val="16"/>
          <w:szCs w:val="16"/>
        </w:rPr>
      </w:pPr>
      <w:r w:rsidRPr="002A150D">
        <w:rPr>
          <w:rFonts w:ascii="Calibri" w:hAnsi="Calibri" w:cs="Arial"/>
          <w:sz w:val="16"/>
          <w:szCs w:val="16"/>
        </w:rPr>
        <w:t>D E C L A R A C I O N E S</w:t>
      </w:r>
    </w:p>
    <w:p w14:paraId="738E1DB8" w14:textId="77777777" w:rsidR="002A150D" w:rsidRPr="002A150D" w:rsidRDefault="002A150D" w:rsidP="002A150D">
      <w:pPr>
        <w:tabs>
          <w:tab w:val="left" w:pos="1134"/>
          <w:tab w:val="left" w:pos="3402"/>
          <w:tab w:val="left" w:pos="5670"/>
          <w:tab w:val="left" w:pos="8222"/>
        </w:tabs>
        <w:jc w:val="both"/>
        <w:rPr>
          <w:rFonts w:ascii="Calibri" w:hAnsi="Calibri" w:cs="Arial"/>
          <w:b/>
          <w:sz w:val="16"/>
          <w:szCs w:val="16"/>
        </w:rPr>
      </w:pPr>
      <w:r w:rsidRPr="002A150D">
        <w:rPr>
          <w:rFonts w:ascii="Calibri" w:hAnsi="Calibri" w:cs="Arial"/>
          <w:b/>
          <w:sz w:val="16"/>
          <w:szCs w:val="16"/>
        </w:rPr>
        <w:t>I.- Declara “S.S.N.L.”:</w:t>
      </w:r>
    </w:p>
    <w:p w14:paraId="2E17105C" w14:textId="77777777" w:rsidR="002A150D" w:rsidRPr="002A150D" w:rsidRDefault="002A150D" w:rsidP="002A150D">
      <w:pPr>
        <w:tabs>
          <w:tab w:val="left" w:pos="1134"/>
          <w:tab w:val="left" w:pos="3402"/>
          <w:tab w:val="left" w:pos="5670"/>
          <w:tab w:val="left" w:pos="8222"/>
        </w:tabs>
        <w:jc w:val="both"/>
        <w:rPr>
          <w:rFonts w:ascii="Calibri" w:hAnsi="Calibri" w:cs="Arial"/>
          <w:sz w:val="16"/>
          <w:szCs w:val="16"/>
          <w:highlight w:val="green"/>
        </w:rPr>
      </w:pPr>
    </w:p>
    <w:p w14:paraId="45DB5E48" w14:textId="3544084D" w:rsidR="002A150D" w:rsidRPr="002A150D" w:rsidRDefault="002A150D" w:rsidP="002A150D">
      <w:pPr>
        <w:tabs>
          <w:tab w:val="left" w:pos="1134"/>
          <w:tab w:val="left" w:pos="3402"/>
          <w:tab w:val="left" w:pos="5670"/>
          <w:tab w:val="left" w:pos="8222"/>
        </w:tabs>
        <w:jc w:val="both"/>
        <w:rPr>
          <w:rFonts w:ascii="Calibri" w:hAnsi="Calibri" w:cs="Arial"/>
          <w:sz w:val="16"/>
          <w:szCs w:val="16"/>
          <w:highlight w:val="green"/>
        </w:rPr>
      </w:pPr>
      <w:r w:rsidRPr="002A150D">
        <w:rPr>
          <w:rFonts w:ascii="Calibri" w:hAnsi="Calibri" w:cs="Tahoma"/>
          <w:sz w:val="16"/>
          <w:szCs w:val="16"/>
        </w:rPr>
        <w:t xml:space="preserve">I.1. Que es un Organismo Público Descentralizado con personalidad jurídica y patrimonio propios, creado por decreto número 328 de fecha 18 de </w:t>
      </w:r>
      <w:r w:rsidR="001A291C" w:rsidRPr="002A150D">
        <w:rPr>
          <w:rFonts w:ascii="Calibri" w:hAnsi="Calibri" w:cs="Tahoma"/>
          <w:sz w:val="16"/>
          <w:szCs w:val="16"/>
        </w:rPr>
        <w:t>diciembre</w:t>
      </w:r>
      <w:r w:rsidRPr="002A150D">
        <w:rPr>
          <w:rFonts w:ascii="Calibri" w:hAnsi="Calibri" w:cs="Tahoma"/>
          <w:sz w:val="16"/>
          <w:szCs w:val="16"/>
        </w:rPr>
        <w:t xml:space="preserve"> de 1996. Con Registro Federal de Contribuyentes SSN-970115-QI9</w:t>
      </w:r>
    </w:p>
    <w:p w14:paraId="0BBCC73A" w14:textId="77777777" w:rsidR="002A150D" w:rsidRPr="002A150D" w:rsidRDefault="002A150D" w:rsidP="002A150D">
      <w:pPr>
        <w:tabs>
          <w:tab w:val="left" w:pos="1134"/>
          <w:tab w:val="left" w:pos="3402"/>
          <w:tab w:val="left" w:pos="5670"/>
          <w:tab w:val="left" w:pos="8222"/>
        </w:tabs>
        <w:jc w:val="both"/>
        <w:rPr>
          <w:rFonts w:ascii="Calibri" w:hAnsi="Calibri" w:cs="Arial"/>
          <w:sz w:val="16"/>
          <w:szCs w:val="16"/>
          <w:highlight w:val="green"/>
        </w:rPr>
      </w:pPr>
    </w:p>
    <w:p w14:paraId="6433B217" w14:textId="77777777" w:rsidR="002A150D" w:rsidRPr="002A150D" w:rsidRDefault="002A150D" w:rsidP="002A150D">
      <w:pPr>
        <w:tabs>
          <w:tab w:val="left" w:pos="1134"/>
          <w:tab w:val="left" w:pos="3402"/>
          <w:tab w:val="left" w:pos="5670"/>
          <w:tab w:val="left" w:pos="8222"/>
        </w:tabs>
        <w:jc w:val="both"/>
        <w:rPr>
          <w:rFonts w:ascii="Calibri" w:hAnsi="Calibri"/>
          <w:sz w:val="16"/>
          <w:szCs w:val="16"/>
        </w:rPr>
      </w:pPr>
      <w:r w:rsidRPr="002A150D">
        <w:rPr>
          <w:rFonts w:ascii="Calibri" w:hAnsi="Calibri"/>
          <w:sz w:val="16"/>
          <w:szCs w:val="16"/>
        </w:rPr>
        <w:t xml:space="preserve">I.2 Que de conformidad con lo previsto por los artículos 18 y 24 fracciones XIII, XIV y XVI del Reglamento Interior de Servicios de Salud de Nuevo León, O.P.D., </w:t>
      </w:r>
      <w:bookmarkStart w:id="7" w:name="_Hlk107226541"/>
      <w:r w:rsidRPr="002A150D">
        <w:rPr>
          <w:rFonts w:ascii="Calibri" w:hAnsi="Calibri"/>
          <w:sz w:val="16"/>
          <w:szCs w:val="16"/>
        </w:rPr>
        <w:t>y Acuerdo Delegatorio de facultades signado en fecha 02 de Junio del 2022 y Publicado en el Periódico Oficial del Estado de Nuevo León</w:t>
      </w:r>
      <w:bookmarkEnd w:id="7"/>
      <w:r w:rsidRPr="002A150D">
        <w:rPr>
          <w:rFonts w:ascii="Calibri" w:hAnsi="Calibri"/>
          <w:sz w:val="16"/>
          <w:szCs w:val="16"/>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2E441B23" w14:textId="77777777" w:rsidR="002A150D" w:rsidRPr="002A150D" w:rsidRDefault="002A150D" w:rsidP="002A150D">
      <w:pPr>
        <w:tabs>
          <w:tab w:val="left" w:pos="1134"/>
          <w:tab w:val="left" w:pos="3402"/>
          <w:tab w:val="left" w:pos="5670"/>
          <w:tab w:val="left" w:pos="8222"/>
        </w:tabs>
        <w:jc w:val="both"/>
        <w:rPr>
          <w:rFonts w:ascii="Calibri" w:hAnsi="Calibri"/>
          <w:sz w:val="16"/>
          <w:szCs w:val="16"/>
        </w:rPr>
      </w:pPr>
    </w:p>
    <w:p w14:paraId="05D1CE15" w14:textId="25D75560" w:rsidR="002A150D" w:rsidRPr="002A150D" w:rsidRDefault="002A150D" w:rsidP="002A150D">
      <w:pPr>
        <w:tabs>
          <w:tab w:val="left" w:pos="1134"/>
          <w:tab w:val="left" w:pos="3402"/>
          <w:tab w:val="left" w:pos="5670"/>
          <w:tab w:val="left" w:pos="8222"/>
        </w:tabs>
        <w:jc w:val="both"/>
        <w:rPr>
          <w:rFonts w:ascii="Calibri" w:hAnsi="Calibri" w:cs="Arial"/>
          <w:sz w:val="16"/>
          <w:szCs w:val="16"/>
          <w:highlight w:val="green"/>
        </w:rPr>
      </w:pPr>
      <w:r w:rsidRPr="002A150D">
        <w:rPr>
          <w:rFonts w:ascii="Calibri" w:hAnsi="Calibri" w:cs="Calibri"/>
          <w:bCs/>
          <w:sz w:val="16"/>
          <w:szCs w:val="16"/>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r w:rsidR="001A291C" w:rsidRPr="002A150D">
        <w:rPr>
          <w:rFonts w:ascii="Calibri" w:hAnsi="Calibri" w:cs="Calibri"/>
          <w:bCs/>
          <w:sz w:val="16"/>
          <w:szCs w:val="16"/>
        </w:rPr>
        <w:t>noviembre</w:t>
      </w:r>
      <w:r w:rsidRPr="002A150D">
        <w:rPr>
          <w:rFonts w:ascii="Calibri" w:hAnsi="Calibri" w:cs="Calibri"/>
          <w:bCs/>
          <w:sz w:val="16"/>
          <w:szCs w:val="16"/>
        </w:rPr>
        <w:t xml:space="preserve"> del 2021, y Acuerdo Delegatorio de facultades signado en fecha 02 de </w:t>
      </w:r>
      <w:r w:rsidR="001A291C" w:rsidRPr="002A150D">
        <w:rPr>
          <w:rFonts w:ascii="Calibri" w:hAnsi="Calibri" w:cs="Calibri"/>
          <w:bCs/>
          <w:sz w:val="16"/>
          <w:szCs w:val="16"/>
        </w:rPr>
        <w:t>junio</w:t>
      </w:r>
      <w:r w:rsidRPr="002A150D">
        <w:rPr>
          <w:rFonts w:ascii="Calibri" w:hAnsi="Calibri" w:cs="Calibri"/>
          <w:bCs/>
          <w:sz w:val="16"/>
          <w:szCs w:val="16"/>
        </w:rPr>
        <w:t xml:space="preserve"> del 2022 y Publicado en el Periódico Oficial del Estado de Nuevo León.</w:t>
      </w:r>
    </w:p>
    <w:p w14:paraId="5CDBB03A" w14:textId="77777777" w:rsidR="002A150D" w:rsidRPr="002A150D" w:rsidRDefault="002A150D" w:rsidP="002A150D">
      <w:pPr>
        <w:tabs>
          <w:tab w:val="left" w:pos="1134"/>
          <w:tab w:val="left" w:pos="3402"/>
          <w:tab w:val="left" w:pos="5670"/>
          <w:tab w:val="left" w:pos="8222"/>
        </w:tabs>
        <w:jc w:val="both"/>
        <w:rPr>
          <w:rFonts w:ascii="Calibri" w:hAnsi="Calibri" w:cs="Arial"/>
          <w:sz w:val="16"/>
          <w:szCs w:val="16"/>
          <w:highlight w:val="green"/>
        </w:rPr>
      </w:pPr>
    </w:p>
    <w:p w14:paraId="73048E8A" w14:textId="77777777" w:rsidR="002A150D" w:rsidRPr="002A150D" w:rsidRDefault="002A150D" w:rsidP="002A150D">
      <w:pPr>
        <w:tabs>
          <w:tab w:val="left" w:pos="1134"/>
          <w:tab w:val="left" w:pos="3402"/>
          <w:tab w:val="left" w:pos="5670"/>
          <w:tab w:val="left" w:pos="8222"/>
        </w:tabs>
        <w:jc w:val="both"/>
        <w:rPr>
          <w:rFonts w:ascii="Calibri" w:hAnsi="Calibri" w:cs="Tahoma"/>
          <w:sz w:val="16"/>
          <w:szCs w:val="16"/>
        </w:rPr>
      </w:pPr>
      <w:r w:rsidRPr="002A150D">
        <w:rPr>
          <w:rFonts w:ascii="Calibri" w:hAnsi="Calibri" w:cs="Tahoma"/>
          <w:sz w:val="16"/>
          <w:szCs w:val="16"/>
        </w:rPr>
        <w:t>I.4 Que cuenta con recursos suficientes y disponibles en su presupuesto, autorizado mediante oficio número ________, con cargo al Presupuesto _________, Programa ________, Partida _________, para celebrar el presente contrato.</w:t>
      </w:r>
    </w:p>
    <w:p w14:paraId="10DD2C70" w14:textId="77777777" w:rsidR="002A150D" w:rsidRPr="002A150D" w:rsidRDefault="002A150D" w:rsidP="002A150D">
      <w:pPr>
        <w:tabs>
          <w:tab w:val="left" w:pos="1134"/>
          <w:tab w:val="left" w:pos="3402"/>
          <w:tab w:val="left" w:pos="5670"/>
          <w:tab w:val="left" w:pos="8222"/>
        </w:tabs>
        <w:jc w:val="both"/>
        <w:rPr>
          <w:rFonts w:ascii="Calibri" w:hAnsi="Calibri" w:cs="Tahoma"/>
          <w:sz w:val="16"/>
          <w:szCs w:val="16"/>
        </w:rPr>
      </w:pPr>
    </w:p>
    <w:p w14:paraId="0FFE722C" w14:textId="22770FDB" w:rsidR="002A150D" w:rsidRPr="002A150D" w:rsidRDefault="002A150D" w:rsidP="002A150D">
      <w:pPr>
        <w:tabs>
          <w:tab w:val="left" w:pos="1134"/>
          <w:tab w:val="left" w:pos="3402"/>
          <w:tab w:val="left" w:pos="5670"/>
          <w:tab w:val="left" w:pos="8222"/>
        </w:tabs>
        <w:jc w:val="both"/>
        <w:rPr>
          <w:rFonts w:ascii="Calibri" w:hAnsi="Calibri"/>
          <w:sz w:val="16"/>
          <w:szCs w:val="16"/>
        </w:rPr>
      </w:pPr>
      <w:r w:rsidRPr="002A150D">
        <w:rPr>
          <w:rFonts w:ascii="Calibri" w:hAnsi="Calibri"/>
          <w:sz w:val="16"/>
          <w:szCs w:val="16"/>
        </w:rPr>
        <w:t xml:space="preserve">I.5 Que el presente contrato fue adjudicado mediante el procedimiento de Licitación Pública Nacional Presencial No.  </w:t>
      </w:r>
      <w:r w:rsidR="002833CD">
        <w:rPr>
          <w:rFonts w:ascii="Calibri" w:hAnsi="Calibri"/>
          <w:sz w:val="16"/>
          <w:szCs w:val="16"/>
        </w:rPr>
        <w:t>LP-919044992-N36-2024</w:t>
      </w:r>
      <w:r w:rsidRPr="002A150D">
        <w:rPr>
          <w:rFonts w:ascii="Calibri" w:hAnsi="Calibri"/>
          <w:sz w:val="16"/>
          <w:szCs w:val="16"/>
        </w:rPr>
        <w:t>, relativo a la contratación de _________________________.</w:t>
      </w:r>
    </w:p>
    <w:p w14:paraId="2F6EBF47" w14:textId="77777777" w:rsidR="002A150D" w:rsidRPr="002A150D" w:rsidRDefault="002A150D" w:rsidP="002A150D">
      <w:pPr>
        <w:tabs>
          <w:tab w:val="left" w:pos="1134"/>
          <w:tab w:val="left" w:pos="3402"/>
          <w:tab w:val="left" w:pos="5670"/>
          <w:tab w:val="left" w:pos="8222"/>
        </w:tabs>
        <w:jc w:val="both"/>
        <w:rPr>
          <w:rFonts w:ascii="Calibri" w:hAnsi="Calibri"/>
          <w:sz w:val="16"/>
          <w:szCs w:val="16"/>
        </w:rPr>
      </w:pPr>
    </w:p>
    <w:p w14:paraId="46ACD099" w14:textId="77777777" w:rsidR="002A150D" w:rsidRPr="002A150D" w:rsidRDefault="002A150D" w:rsidP="002A150D">
      <w:pPr>
        <w:tabs>
          <w:tab w:val="left" w:pos="1134"/>
          <w:tab w:val="left" w:pos="3402"/>
          <w:tab w:val="left" w:pos="5670"/>
          <w:tab w:val="left" w:pos="8222"/>
        </w:tabs>
        <w:jc w:val="both"/>
        <w:rPr>
          <w:rFonts w:ascii="Calibri" w:hAnsi="Calibri" w:cs="Arial"/>
          <w:sz w:val="16"/>
          <w:szCs w:val="16"/>
          <w:highlight w:val="green"/>
        </w:rPr>
      </w:pPr>
      <w:r w:rsidRPr="002A150D">
        <w:rPr>
          <w:rFonts w:ascii="Calibri" w:hAnsi="Calibri" w:cs="Tahoma"/>
          <w:sz w:val="16"/>
          <w:szCs w:val="16"/>
        </w:rPr>
        <w:t>I.6 Que para los fines y efectos legales del presente instrumento señala como su domicilio el ubicado en la calle Matamoros Oriente, Número 520, entre Escobedo y Zaragoza, en el Centro de Monterrey, Nuevo León, C.P. 64000.</w:t>
      </w:r>
    </w:p>
    <w:p w14:paraId="6ECB5432" w14:textId="77777777" w:rsidR="002A150D" w:rsidRPr="002A150D" w:rsidRDefault="002A150D" w:rsidP="002A150D">
      <w:pPr>
        <w:tabs>
          <w:tab w:val="left" w:pos="1134"/>
          <w:tab w:val="left" w:pos="3402"/>
          <w:tab w:val="left" w:pos="5670"/>
          <w:tab w:val="left" w:pos="8222"/>
        </w:tabs>
        <w:jc w:val="both"/>
        <w:rPr>
          <w:rFonts w:ascii="Calibri" w:hAnsi="Calibri" w:cs="Arial"/>
          <w:sz w:val="16"/>
          <w:szCs w:val="16"/>
        </w:rPr>
      </w:pPr>
    </w:p>
    <w:p w14:paraId="096A0179" w14:textId="77777777" w:rsidR="002A150D" w:rsidRPr="002A150D" w:rsidRDefault="002A150D" w:rsidP="002A150D">
      <w:pPr>
        <w:tabs>
          <w:tab w:val="left" w:pos="1134"/>
          <w:tab w:val="left" w:pos="3402"/>
          <w:tab w:val="left" w:pos="5670"/>
          <w:tab w:val="left" w:pos="8222"/>
        </w:tabs>
        <w:jc w:val="both"/>
        <w:rPr>
          <w:rFonts w:ascii="Calibri" w:hAnsi="Calibri" w:cs="Arial"/>
          <w:b/>
          <w:sz w:val="16"/>
          <w:szCs w:val="16"/>
        </w:rPr>
      </w:pPr>
      <w:r w:rsidRPr="002A150D">
        <w:rPr>
          <w:rFonts w:ascii="Calibri" w:hAnsi="Calibri" w:cs="Arial"/>
          <w:b/>
          <w:sz w:val="16"/>
          <w:szCs w:val="16"/>
        </w:rPr>
        <w:t>II.- Declara “EL PROVEEDOR”:</w:t>
      </w:r>
    </w:p>
    <w:p w14:paraId="42C72373" w14:textId="77777777" w:rsidR="002A150D" w:rsidRPr="002A150D" w:rsidRDefault="002A150D" w:rsidP="002A150D">
      <w:pPr>
        <w:tabs>
          <w:tab w:val="left" w:pos="1134"/>
          <w:tab w:val="left" w:pos="3402"/>
          <w:tab w:val="left" w:pos="5670"/>
          <w:tab w:val="left" w:pos="8222"/>
        </w:tabs>
        <w:jc w:val="both"/>
        <w:rPr>
          <w:rFonts w:ascii="Calibri" w:hAnsi="Calibri" w:cs="Arial"/>
          <w:sz w:val="16"/>
          <w:szCs w:val="16"/>
        </w:rPr>
      </w:pPr>
    </w:p>
    <w:p w14:paraId="6CA7B7DC" w14:textId="77777777" w:rsidR="002A150D" w:rsidRPr="002A150D" w:rsidRDefault="002A150D" w:rsidP="002A150D">
      <w:pPr>
        <w:ind w:right="-5"/>
        <w:jc w:val="both"/>
        <w:rPr>
          <w:rFonts w:ascii="Calibri" w:hAnsi="Calibri" w:cs="Tahoma"/>
          <w:sz w:val="16"/>
          <w:szCs w:val="16"/>
        </w:rPr>
      </w:pPr>
      <w:r w:rsidRPr="002A150D">
        <w:rPr>
          <w:rFonts w:ascii="Calibri" w:hAnsi="Calibri" w:cs="Tahoma"/>
          <w:sz w:val="16"/>
          <w:szCs w:val="16"/>
        </w:rPr>
        <w:t>II.1.-</w:t>
      </w:r>
      <w:bookmarkStart w:id="8" w:name="_Hlk491079939"/>
      <w:r w:rsidRPr="002A150D">
        <w:rPr>
          <w:rFonts w:ascii="Calibri" w:hAnsi="Calibri" w:cs="Tahoma"/>
          <w:sz w:val="16"/>
          <w:szCs w:val="16"/>
        </w:rPr>
        <w:t xml:space="preserve">Que acredita la legal existencia de la compañía denominada </w:t>
      </w:r>
      <w:bookmarkEnd w:id="8"/>
      <w:r w:rsidRPr="002A150D">
        <w:rPr>
          <w:rFonts w:ascii="Calibri" w:hAnsi="Calibri" w:cs="Tahoma"/>
          <w:sz w:val="16"/>
          <w:szCs w:val="16"/>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79455EE4" w14:textId="77777777" w:rsidR="002A150D" w:rsidRPr="002A150D" w:rsidRDefault="002A150D" w:rsidP="002A150D">
      <w:pPr>
        <w:ind w:right="-5"/>
        <w:jc w:val="both"/>
        <w:rPr>
          <w:rFonts w:ascii="Calibri" w:hAnsi="Calibri" w:cs="Tahoma"/>
          <w:sz w:val="16"/>
          <w:szCs w:val="16"/>
        </w:rPr>
      </w:pPr>
    </w:p>
    <w:p w14:paraId="75564749" w14:textId="77777777" w:rsidR="002A150D" w:rsidRPr="002A150D" w:rsidRDefault="002A150D" w:rsidP="002A150D">
      <w:pPr>
        <w:ind w:right="-5"/>
        <w:jc w:val="both"/>
        <w:rPr>
          <w:rFonts w:ascii="Calibri" w:hAnsi="Calibri" w:cs="Tahoma"/>
          <w:sz w:val="16"/>
          <w:szCs w:val="16"/>
        </w:rPr>
      </w:pPr>
      <w:r w:rsidRPr="002A150D">
        <w:rPr>
          <w:rFonts w:ascii="Calibri" w:hAnsi="Calibri" w:cs="Tahoma"/>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09F9C278" w14:textId="77777777" w:rsidR="002A150D" w:rsidRPr="002A150D" w:rsidRDefault="002A150D" w:rsidP="002A150D">
      <w:pPr>
        <w:ind w:right="-5"/>
        <w:jc w:val="both"/>
        <w:rPr>
          <w:rFonts w:ascii="Calibri" w:hAnsi="Calibri" w:cs="Tahoma"/>
          <w:sz w:val="16"/>
          <w:szCs w:val="16"/>
        </w:rPr>
      </w:pPr>
    </w:p>
    <w:p w14:paraId="4DA62E50" w14:textId="77777777" w:rsidR="002A150D" w:rsidRPr="002A150D" w:rsidRDefault="002A150D" w:rsidP="002A150D">
      <w:pPr>
        <w:ind w:right="-5"/>
        <w:jc w:val="both"/>
        <w:rPr>
          <w:rFonts w:ascii="Calibri" w:hAnsi="Calibri" w:cs="Tahoma"/>
          <w:sz w:val="16"/>
          <w:szCs w:val="16"/>
        </w:rPr>
      </w:pPr>
      <w:r w:rsidRPr="002A150D">
        <w:rPr>
          <w:rFonts w:ascii="Calibri" w:hAnsi="Calibri" w:cs="Tahoma"/>
          <w:sz w:val="16"/>
          <w:szCs w:val="16"/>
        </w:rPr>
        <w:t>II.3.-</w:t>
      </w:r>
      <w:bookmarkStart w:id="9" w:name="_Hlk491079956"/>
      <w:r w:rsidRPr="002A150D">
        <w:rPr>
          <w:rFonts w:ascii="Calibri" w:hAnsi="Calibri" w:cs="Tahoma"/>
          <w:sz w:val="16"/>
          <w:szCs w:val="16"/>
        </w:rPr>
        <w:t xml:space="preserve">Que el Representante Legal de dicha compañía, </w:t>
      </w:r>
      <w:bookmarkEnd w:id="9"/>
      <w:r w:rsidRPr="002A150D">
        <w:rPr>
          <w:rFonts w:ascii="Calibri" w:hAnsi="Calibri" w:cs="Tahoma"/>
          <w:sz w:val="16"/>
          <w:szCs w:val="16"/>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7B4BA028" w14:textId="77777777" w:rsidR="002A150D" w:rsidRPr="002A150D" w:rsidRDefault="002A150D" w:rsidP="002A150D">
      <w:pPr>
        <w:ind w:right="-5"/>
        <w:jc w:val="both"/>
        <w:rPr>
          <w:rFonts w:ascii="Calibri" w:hAnsi="Calibri" w:cs="Tahoma"/>
          <w:sz w:val="16"/>
          <w:szCs w:val="16"/>
        </w:rPr>
      </w:pPr>
    </w:p>
    <w:p w14:paraId="1F4C0A5B" w14:textId="77777777" w:rsidR="002A150D" w:rsidRPr="002A150D" w:rsidRDefault="002A150D" w:rsidP="002A150D">
      <w:pPr>
        <w:ind w:right="-5"/>
        <w:jc w:val="both"/>
        <w:rPr>
          <w:rFonts w:ascii="Calibri" w:hAnsi="Calibri" w:cs="Tahoma"/>
          <w:sz w:val="16"/>
          <w:szCs w:val="16"/>
        </w:rPr>
      </w:pPr>
      <w:r w:rsidRPr="002A150D">
        <w:rPr>
          <w:rFonts w:ascii="Calibri" w:hAnsi="Calibri" w:cs="Tahoma"/>
          <w:sz w:val="16"/>
          <w:szCs w:val="16"/>
        </w:rPr>
        <w:t xml:space="preserve">II.4.-Continúa manifestando que tiene capacidad jurídica y reúne las condiciones técnicas y económicas para obligarse a la venta de _______________, objeto del presente contrato. </w:t>
      </w:r>
    </w:p>
    <w:p w14:paraId="43360738" w14:textId="77777777" w:rsidR="002A150D" w:rsidRPr="002A150D" w:rsidRDefault="002A150D" w:rsidP="002A150D">
      <w:pPr>
        <w:ind w:right="-5"/>
        <w:jc w:val="both"/>
        <w:rPr>
          <w:rFonts w:ascii="Calibri" w:hAnsi="Calibri" w:cs="Tahoma"/>
          <w:sz w:val="16"/>
          <w:szCs w:val="16"/>
        </w:rPr>
      </w:pPr>
    </w:p>
    <w:p w14:paraId="0ABFD819" w14:textId="77777777" w:rsidR="002A150D" w:rsidRPr="002A150D" w:rsidRDefault="002A150D" w:rsidP="002A150D">
      <w:pPr>
        <w:ind w:right="-5"/>
        <w:jc w:val="both"/>
        <w:rPr>
          <w:rFonts w:ascii="Calibri" w:hAnsi="Calibri" w:cs="Tahoma"/>
          <w:sz w:val="16"/>
          <w:szCs w:val="16"/>
        </w:rPr>
      </w:pPr>
      <w:r w:rsidRPr="002A150D">
        <w:rPr>
          <w:rFonts w:ascii="Calibri" w:hAnsi="Calibri" w:cs="Tahoma"/>
          <w:sz w:val="16"/>
          <w:szCs w:val="16"/>
        </w:rPr>
        <w:t xml:space="preserve">II.5.-Que conoce el contenido y los requisitos que establecen la </w:t>
      </w:r>
      <w:r w:rsidRPr="002A150D">
        <w:rPr>
          <w:rFonts w:ascii="Calibri" w:hAnsi="Calibri"/>
          <w:sz w:val="16"/>
          <w:szCs w:val="16"/>
        </w:rPr>
        <w:t>Ley de Adquisiciones, Arrendamientos y Contratación de Servicios del Estado de Nuevo León</w:t>
      </w:r>
      <w:r w:rsidRPr="002A150D">
        <w:rPr>
          <w:rFonts w:ascii="Calibri" w:hAnsi="Calibri" w:cs="Tahoma"/>
          <w:sz w:val="16"/>
          <w:szCs w:val="16"/>
        </w:rPr>
        <w:t>, su Reglamento y las reglas generales para la contratación y ejecución de adquisiciones, así como los términos del presente contrato.</w:t>
      </w:r>
    </w:p>
    <w:p w14:paraId="7CD1E802" w14:textId="77777777" w:rsidR="002A150D" w:rsidRPr="002A150D" w:rsidRDefault="002A150D" w:rsidP="002A150D">
      <w:pPr>
        <w:ind w:right="-5"/>
        <w:jc w:val="both"/>
        <w:rPr>
          <w:rFonts w:ascii="Calibri" w:hAnsi="Calibri" w:cs="Tahoma"/>
          <w:sz w:val="16"/>
          <w:szCs w:val="16"/>
        </w:rPr>
      </w:pPr>
    </w:p>
    <w:p w14:paraId="1BBE8605" w14:textId="4A50BDD3" w:rsidR="002A150D" w:rsidRPr="002A150D" w:rsidRDefault="002A150D" w:rsidP="002A150D">
      <w:pPr>
        <w:tabs>
          <w:tab w:val="left" w:pos="360"/>
        </w:tabs>
        <w:jc w:val="both"/>
        <w:rPr>
          <w:rFonts w:ascii="Calibri" w:hAnsi="Calibri" w:cs="Tahoma"/>
          <w:sz w:val="16"/>
          <w:szCs w:val="16"/>
        </w:rPr>
      </w:pPr>
      <w:r w:rsidRPr="002A150D">
        <w:rPr>
          <w:rFonts w:ascii="Calibri" w:hAnsi="Calibri" w:cs="Tahoma"/>
          <w:sz w:val="16"/>
          <w:szCs w:val="16"/>
        </w:rPr>
        <w:t>II.6.-</w:t>
      </w:r>
      <w:bookmarkStart w:id="10" w:name="_Hlk491080052"/>
      <w:r w:rsidRPr="002A150D">
        <w:rPr>
          <w:rFonts w:ascii="Calibri" w:hAnsi="Calibri" w:cs="Arial"/>
          <w:color w:val="000000"/>
          <w:sz w:val="16"/>
          <w:szCs w:val="16"/>
        </w:rPr>
        <w:t xml:space="preserve"> </w:t>
      </w:r>
      <w:bookmarkEnd w:id="10"/>
      <w:r w:rsidR="001A291C" w:rsidRPr="002A150D">
        <w:rPr>
          <w:rFonts w:ascii="Calibri" w:hAnsi="Calibri" w:cs="Tahoma"/>
          <w:sz w:val="16"/>
          <w:szCs w:val="16"/>
        </w:rPr>
        <w:t>Que,</w:t>
      </w:r>
      <w:r w:rsidRPr="002A150D">
        <w:rPr>
          <w:rFonts w:ascii="Calibri" w:hAnsi="Calibri" w:cs="Tahoma"/>
          <w:sz w:val="16"/>
          <w:szCs w:val="16"/>
        </w:rPr>
        <w:t xml:space="preserve"> para los fines y efectos legales del mismo, señala como su domicilio, el ubicado en la Calle ______________, No. ________, Interior _________, Colonia ___________, en ___________, C.P. ___________.</w:t>
      </w:r>
    </w:p>
    <w:p w14:paraId="772839DE" w14:textId="77777777" w:rsidR="002A150D" w:rsidRPr="002A150D" w:rsidRDefault="002A150D" w:rsidP="002A150D">
      <w:pPr>
        <w:tabs>
          <w:tab w:val="left" w:pos="360"/>
        </w:tabs>
        <w:jc w:val="both"/>
        <w:rPr>
          <w:rFonts w:ascii="Calibri" w:hAnsi="Calibri" w:cs="Tahoma"/>
          <w:sz w:val="16"/>
          <w:szCs w:val="16"/>
        </w:rPr>
      </w:pPr>
    </w:p>
    <w:p w14:paraId="5D40E17F" w14:textId="77777777" w:rsidR="002A150D" w:rsidRPr="002A150D" w:rsidRDefault="002A150D" w:rsidP="002A150D">
      <w:pPr>
        <w:tabs>
          <w:tab w:val="left" w:pos="0"/>
        </w:tabs>
        <w:jc w:val="both"/>
        <w:rPr>
          <w:rFonts w:ascii="Calibri" w:hAnsi="Calibri" w:cs="Tahoma"/>
          <w:sz w:val="16"/>
          <w:szCs w:val="16"/>
        </w:rPr>
      </w:pPr>
      <w:r w:rsidRPr="002A150D">
        <w:rPr>
          <w:rFonts w:ascii="Calibri" w:hAnsi="Calibri" w:cs="Tahoma"/>
          <w:b/>
          <w:sz w:val="16"/>
          <w:szCs w:val="16"/>
        </w:rPr>
        <w:lastRenderedPageBreak/>
        <w:t xml:space="preserve">III.- “LAS PARTES” </w:t>
      </w:r>
      <w:r w:rsidRPr="002A150D">
        <w:rPr>
          <w:rFonts w:ascii="Calibri" w:hAnsi="Calibri" w:cs="Tahoma"/>
          <w:sz w:val="16"/>
          <w:szCs w:val="16"/>
        </w:rPr>
        <w:t>declaran:</w:t>
      </w:r>
    </w:p>
    <w:p w14:paraId="1D17BC0D" w14:textId="77777777" w:rsidR="002A150D" w:rsidRPr="002A150D" w:rsidRDefault="002A150D" w:rsidP="002A150D">
      <w:pPr>
        <w:tabs>
          <w:tab w:val="left" w:pos="-284"/>
        </w:tabs>
        <w:ind w:left="-284"/>
        <w:jc w:val="both"/>
        <w:rPr>
          <w:rFonts w:ascii="Calibri" w:hAnsi="Calibri" w:cs="Tahoma"/>
          <w:sz w:val="16"/>
          <w:szCs w:val="16"/>
        </w:rPr>
      </w:pPr>
    </w:p>
    <w:p w14:paraId="3295FC51" w14:textId="77777777" w:rsidR="002A150D" w:rsidRDefault="002A150D" w:rsidP="002A150D">
      <w:pPr>
        <w:pStyle w:val="Sangradetextonormal"/>
        <w:spacing w:after="0"/>
        <w:ind w:left="180" w:right="-5" w:hanging="360"/>
        <w:rPr>
          <w:rFonts w:ascii="Calibri" w:hAnsi="Calibri" w:cs="Tahoma"/>
          <w:sz w:val="16"/>
          <w:szCs w:val="16"/>
        </w:rPr>
      </w:pPr>
      <w:r w:rsidRPr="002A150D">
        <w:rPr>
          <w:rFonts w:ascii="Calibri" w:hAnsi="Calibri" w:cs="Tahoma"/>
          <w:sz w:val="16"/>
          <w:szCs w:val="16"/>
        </w:rPr>
        <w:t>III.1 Que se reconocen la personalidad con la que comparecen y acuerdan celebrar el presente contrato, al tenor de las siguientes:</w:t>
      </w:r>
    </w:p>
    <w:p w14:paraId="399A19F8" w14:textId="77777777" w:rsidR="002A150D" w:rsidRPr="002A150D" w:rsidRDefault="002A150D" w:rsidP="002A150D">
      <w:pPr>
        <w:pStyle w:val="Sangradetextonormal"/>
        <w:spacing w:after="0"/>
        <w:ind w:left="180" w:right="-5" w:hanging="360"/>
        <w:rPr>
          <w:rFonts w:ascii="Calibri" w:hAnsi="Calibri"/>
          <w:sz w:val="16"/>
          <w:szCs w:val="16"/>
        </w:rPr>
      </w:pPr>
    </w:p>
    <w:p w14:paraId="1D18E423" w14:textId="77777777" w:rsidR="00505210" w:rsidRPr="007B7149" w:rsidRDefault="00505210" w:rsidP="00505210">
      <w:pPr>
        <w:ind w:left="360" w:hanging="540"/>
        <w:jc w:val="center"/>
        <w:rPr>
          <w:rFonts w:ascii="Calibri" w:hAnsi="Calibri" w:cs="Tahoma"/>
          <w:b/>
          <w:sz w:val="16"/>
          <w:szCs w:val="16"/>
          <w:lang w:val="pt-BR"/>
        </w:rPr>
      </w:pPr>
      <w:r w:rsidRPr="007B7149">
        <w:rPr>
          <w:rFonts w:ascii="Calibri" w:hAnsi="Calibri" w:cs="Tahoma"/>
          <w:b/>
          <w:sz w:val="16"/>
          <w:szCs w:val="16"/>
          <w:lang w:val="pt-BR"/>
        </w:rPr>
        <w:t>C L Á U S U L A S:</w:t>
      </w:r>
    </w:p>
    <w:p w14:paraId="5EF4DB65" w14:textId="77777777" w:rsidR="00505210" w:rsidRPr="007B7149" w:rsidRDefault="00505210" w:rsidP="00505210">
      <w:pPr>
        <w:ind w:left="360" w:hanging="540"/>
        <w:jc w:val="center"/>
        <w:rPr>
          <w:rFonts w:ascii="Calibri" w:hAnsi="Calibri" w:cs="Tahoma"/>
          <w:b/>
          <w:sz w:val="16"/>
          <w:szCs w:val="16"/>
          <w:lang w:val="pt-BR"/>
        </w:rPr>
      </w:pPr>
    </w:p>
    <w:p w14:paraId="729192DF" w14:textId="63E0378F" w:rsidR="00505210" w:rsidRPr="007B7149" w:rsidRDefault="00505210" w:rsidP="00505210">
      <w:pPr>
        <w:jc w:val="both"/>
        <w:rPr>
          <w:rFonts w:ascii="Calibri" w:hAnsi="Calibri" w:cs="Tahoma"/>
          <w:sz w:val="16"/>
          <w:szCs w:val="16"/>
        </w:rPr>
      </w:pPr>
      <w:r w:rsidRPr="007B7149">
        <w:rPr>
          <w:rFonts w:ascii="Calibri" w:hAnsi="Calibri" w:cs="Tahoma"/>
          <w:b/>
          <w:sz w:val="16"/>
          <w:szCs w:val="16"/>
          <w:lang w:val="es-MX"/>
        </w:rPr>
        <w:t xml:space="preserve">PRIMERA: </w:t>
      </w:r>
      <w:r w:rsidRPr="007B7149">
        <w:rPr>
          <w:rFonts w:ascii="Calibri" w:hAnsi="Calibri" w:cs="Tahoma"/>
          <w:b/>
          <w:sz w:val="16"/>
          <w:szCs w:val="16"/>
        </w:rPr>
        <w:t>OBJETO.</w:t>
      </w:r>
      <w:r w:rsidR="001A291C">
        <w:rPr>
          <w:rFonts w:ascii="Calibri" w:hAnsi="Calibri" w:cs="Tahoma"/>
          <w:b/>
          <w:sz w:val="16"/>
          <w:szCs w:val="16"/>
        </w:rPr>
        <w:t xml:space="preserve"> </w:t>
      </w:r>
      <w:r w:rsidRPr="007B7149">
        <w:rPr>
          <w:rFonts w:ascii="Calibri" w:hAnsi="Calibri" w:cs="Tahoma"/>
          <w:b/>
          <w:sz w:val="16"/>
          <w:szCs w:val="16"/>
        </w:rPr>
        <w:t xml:space="preserve">- “EL PROVEEDOR” </w:t>
      </w:r>
      <w:r w:rsidRPr="007B7149">
        <w:rPr>
          <w:rFonts w:ascii="Calibri" w:hAnsi="Calibri" w:cs="Tahoma"/>
          <w:sz w:val="16"/>
          <w:szCs w:val="16"/>
        </w:rPr>
        <w:t xml:space="preserve">se obliga a prestar a </w:t>
      </w:r>
      <w:r w:rsidRPr="007B7149">
        <w:rPr>
          <w:rFonts w:ascii="Calibri" w:hAnsi="Calibri" w:cs="Tahoma"/>
          <w:b/>
          <w:sz w:val="16"/>
          <w:szCs w:val="16"/>
        </w:rPr>
        <w:t>“S.S.N.L.”</w:t>
      </w:r>
      <w:r w:rsidRPr="007B7149">
        <w:rPr>
          <w:rFonts w:ascii="Calibri" w:hAnsi="Calibri" w:cs="Tahoma"/>
          <w:sz w:val="16"/>
          <w:szCs w:val="16"/>
        </w:rPr>
        <w:t xml:space="preserve"> el</w:t>
      </w:r>
      <w:r w:rsidRPr="007B7149">
        <w:rPr>
          <w:rFonts w:ascii="Calibri" w:hAnsi="Calibri" w:cs="Tahoma"/>
          <w:b/>
          <w:sz w:val="16"/>
          <w:szCs w:val="16"/>
        </w:rPr>
        <w:t xml:space="preserve"> </w:t>
      </w:r>
      <w:r w:rsidRPr="007B7149">
        <w:rPr>
          <w:rFonts w:ascii="Calibri" w:hAnsi="Calibri" w:cs="Tahoma"/>
          <w:bCs/>
          <w:sz w:val="16"/>
          <w:szCs w:val="16"/>
        </w:rPr>
        <w:t>servicio de nutrición,</w:t>
      </w:r>
      <w:r w:rsidRPr="007B7149">
        <w:rPr>
          <w:rFonts w:ascii="Calibri" w:hAnsi="Calibri" w:cs="Tahoma"/>
          <w:sz w:val="16"/>
          <w:szCs w:val="16"/>
        </w:rPr>
        <w:t xml:space="preserve"> el cual se ajustará a las cantidades, precio, especificaciones y</w:t>
      </w:r>
      <w:r w:rsidRPr="007B7149">
        <w:rPr>
          <w:rFonts w:ascii="Calibri" w:hAnsi="Calibri" w:cs="Tahoma"/>
          <w:b/>
          <w:sz w:val="16"/>
          <w:szCs w:val="16"/>
        </w:rPr>
        <w:t xml:space="preserve"> </w:t>
      </w:r>
      <w:r w:rsidRPr="007B7149">
        <w:rPr>
          <w:rFonts w:ascii="Calibri" w:hAnsi="Calibri" w:cs="Tahoma"/>
          <w:sz w:val="16"/>
          <w:szCs w:val="16"/>
        </w:rPr>
        <w:t>características que se describen en el presente instrumento y en el Anexo 1 mismo que forma parte integral del presente contrato</w:t>
      </w:r>
      <w:r w:rsidRPr="007B7149">
        <w:rPr>
          <w:rFonts w:ascii="Calibri" w:hAnsi="Calibri" w:cs="Tahoma"/>
          <w:b/>
          <w:sz w:val="16"/>
          <w:szCs w:val="16"/>
        </w:rPr>
        <w:t xml:space="preserve"> </w:t>
      </w:r>
      <w:r w:rsidRPr="007B7149">
        <w:rPr>
          <w:rFonts w:ascii="Calibri" w:hAnsi="Calibri" w:cs="Tahoma"/>
          <w:sz w:val="16"/>
          <w:szCs w:val="16"/>
        </w:rPr>
        <w:t xml:space="preserve">y demás especificaciones solicitadas por </w:t>
      </w:r>
      <w:r w:rsidRPr="007B7149">
        <w:rPr>
          <w:rFonts w:ascii="Calibri" w:hAnsi="Calibri" w:cs="Tahoma"/>
          <w:b/>
          <w:sz w:val="16"/>
          <w:szCs w:val="16"/>
        </w:rPr>
        <w:t>“S.S.N.L.”</w:t>
      </w:r>
      <w:r w:rsidRPr="007B7149">
        <w:rPr>
          <w:rFonts w:ascii="Calibri" w:hAnsi="Calibri" w:cs="Tahoma"/>
          <w:sz w:val="16"/>
          <w:szCs w:val="16"/>
        </w:rPr>
        <w:t xml:space="preserve">, en la convocatoria de la Licitación Pública Nacional Presencial No. </w:t>
      </w:r>
      <w:r w:rsidR="002833CD">
        <w:rPr>
          <w:rFonts w:ascii="Calibri" w:hAnsi="Calibri" w:cs="Tahoma"/>
          <w:sz w:val="16"/>
          <w:szCs w:val="16"/>
        </w:rPr>
        <w:t>LP-919044992-N36-2024</w:t>
      </w:r>
      <w:r w:rsidRPr="007B7149">
        <w:rPr>
          <w:rFonts w:ascii="Calibri" w:hAnsi="Calibri" w:cs="Tahoma"/>
          <w:sz w:val="16"/>
          <w:szCs w:val="16"/>
        </w:rPr>
        <w:t xml:space="preserve">, junta de aclaraciones y conforme a las propuestas técnica y económica presentadas por </w:t>
      </w:r>
      <w:r w:rsidRPr="007B7149">
        <w:rPr>
          <w:rFonts w:ascii="Calibri" w:hAnsi="Calibri" w:cs="Tahoma"/>
          <w:b/>
          <w:sz w:val="16"/>
          <w:szCs w:val="16"/>
        </w:rPr>
        <w:t>“EL PROVEEDOR”</w:t>
      </w:r>
      <w:r w:rsidRPr="007B7149">
        <w:rPr>
          <w:rFonts w:ascii="Calibri" w:hAnsi="Calibri" w:cs="Tahoma"/>
          <w:bCs/>
          <w:sz w:val="16"/>
          <w:szCs w:val="16"/>
        </w:rPr>
        <w:t>,</w:t>
      </w:r>
      <w:r w:rsidRPr="007B7149">
        <w:rPr>
          <w:rFonts w:ascii="Calibri" w:hAnsi="Calibri" w:cs="Tahoma"/>
          <w:b/>
          <w:sz w:val="16"/>
          <w:szCs w:val="16"/>
        </w:rPr>
        <w:t xml:space="preserve"> </w:t>
      </w:r>
      <w:r w:rsidRPr="007B7149">
        <w:rPr>
          <w:rFonts w:ascii="Calibri" w:hAnsi="Calibri" w:cs="Tahoma"/>
          <w:bCs/>
          <w:sz w:val="16"/>
          <w:szCs w:val="16"/>
        </w:rPr>
        <w:t xml:space="preserve">las cuales forman parte integral </w:t>
      </w:r>
      <w:r w:rsidRPr="007B7149">
        <w:rPr>
          <w:rFonts w:ascii="Calibri" w:hAnsi="Calibri" w:cs="Tahoma"/>
          <w:sz w:val="16"/>
          <w:szCs w:val="16"/>
        </w:rPr>
        <w:t>de este contrato.</w:t>
      </w:r>
    </w:p>
    <w:p w14:paraId="55BC6567" w14:textId="77777777" w:rsidR="00505210" w:rsidRPr="007B7149" w:rsidRDefault="00505210" w:rsidP="00505210">
      <w:pPr>
        <w:jc w:val="both"/>
        <w:rPr>
          <w:rFonts w:ascii="Calibri" w:hAnsi="Calibri" w:cs="Tahoma"/>
          <w:sz w:val="16"/>
          <w:szCs w:val="16"/>
        </w:rPr>
      </w:pPr>
    </w:p>
    <w:p w14:paraId="378B0BF1" w14:textId="77777777" w:rsidR="00505210" w:rsidRPr="007B7149" w:rsidRDefault="00505210" w:rsidP="00505210">
      <w:pPr>
        <w:jc w:val="both"/>
        <w:rPr>
          <w:rFonts w:ascii="Calibri" w:hAnsi="Calibri" w:cs="Tahoma"/>
          <w:sz w:val="16"/>
          <w:szCs w:val="16"/>
        </w:rPr>
      </w:pPr>
      <w:r w:rsidRPr="007B7149">
        <w:rPr>
          <w:rFonts w:ascii="Calibri" w:hAnsi="Calibri" w:cs="Tahoma"/>
          <w:sz w:val="16"/>
          <w:szCs w:val="16"/>
        </w:rPr>
        <w:t xml:space="preserve">En caso de discrepancia entre la convocatoria y el modelo del contrato prevalecerá lo establecido en la convocatoria respectiva. </w:t>
      </w:r>
    </w:p>
    <w:p w14:paraId="6C55E920" w14:textId="77777777" w:rsidR="00505210" w:rsidRPr="007B7149" w:rsidRDefault="00505210" w:rsidP="00505210">
      <w:pPr>
        <w:ind w:right="-5"/>
        <w:jc w:val="both"/>
        <w:rPr>
          <w:rFonts w:ascii="Calibri" w:hAnsi="Calibri" w:cs="Tahoma"/>
          <w:sz w:val="16"/>
          <w:szCs w:val="16"/>
        </w:rPr>
      </w:pPr>
    </w:p>
    <w:p w14:paraId="36DD62E4" w14:textId="0A07E757" w:rsidR="00505210" w:rsidRPr="007B7149" w:rsidRDefault="00505210" w:rsidP="00505210">
      <w:pPr>
        <w:jc w:val="both"/>
        <w:rPr>
          <w:rFonts w:ascii="Calibri" w:hAnsi="Calibri" w:cs="Arial"/>
          <w:color w:val="000000"/>
          <w:sz w:val="16"/>
          <w:szCs w:val="16"/>
        </w:rPr>
      </w:pPr>
      <w:r w:rsidRPr="007B7149">
        <w:rPr>
          <w:rFonts w:ascii="Calibri" w:hAnsi="Calibri" w:cs="Arial"/>
          <w:b/>
          <w:color w:val="000000"/>
          <w:sz w:val="16"/>
          <w:szCs w:val="16"/>
        </w:rPr>
        <w:t>SEGUNDA: MONTO DEL CONTRATO.</w:t>
      </w:r>
      <w:r w:rsidR="001A291C">
        <w:rPr>
          <w:rFonts w:ascii="Calibri" w:hAnsi="Calibri" w:cs="Arial"/>
          <w:b/>
          <w:color w:val="000000"/>
          <w:sz w:val="16"/>
          <w:szCs w:val="16"/>
        </w:rPr>
        <w:t xml:space="preserve"> </w:t>
      </w:r>
      <w:r w:rsidRPr="007B7149">
        <w:rPr>
          <w:rFonts w:ascii="Calibri" w:hAnsi="Calibri" w:cs="Arial"/>
          <w:b/>
          <w:color w:val="000000"/>
          <w:sz w:val="16"/>
          <w:szCs w:val="16"/>
        </w:rPr>
        <w:t>-</w:t>
      </w:r>
      <w:r w:rsidRPr="007B7149">
        <w:rPr>
          <w:rFonts w:ascii="Calibri" w:hAnsi="Calibri" w:cs="Arial"/>
          <w:color w:val="000000"/>
          <w:sz w:val="16"/>
          <w:szCs w:val="16"/>
        </w:rPr>
        <w:t xml:space="preserve"> El monto del presente contrato será por la cantidad de  _________________ (_________________________________________________________/100 M.N.), mismo que </w:t>
      </w:r>
      <w:r w:rsidRPr="007B7149">
        <w:rPr>
          <w:rFonts w:ascii="Calibri" w:hAnsi="Calibri" w:cs="Arial"/>
          <w:b/>
          <w:color w:val="000000"/>
          <w:sz w:val="16"/>
          <w:szCs w:val="16"/>
        </w:rPr>
        <w:t>“S.S.N.L.”</w:t>
      </w:r>
      <w:r w:rsidRPr="007B7149">
        <w:rPr>
          <w:rFonts w:ascii="Calibri" w:hAnsi="Calibri" w:cs="Arial"/>
          <w:color w:val="000000"/>
          <w:sz w:val="16"/>
          <w:szCs w:val="16"/>
        </w:rPr>
        <w:t xml:space="preserve"> cubrirá a </w:t>
      </w:r>
      <w:r w:rsidRPr="007B7149">
        <w:rPr>
          <w:rFonts w:ascii="Calibri" w:hAnsi="Calibri" w:cs="Arial"/>
          <w:b/>
          <w:color w:val="000000"/>
          <w:sz w:val="16"/>
          <w:szCs w:val="16"/>
        </w:rPr>
        <w:t>“EL PROVEEDOR”</w:t>
      </w:r>
      <w:r w:rsidRPr="007B7149">
        <w:rPr>
          <w:rFonts w:ascii="Calibri" w:hAnsi="Calibri" w:cs="Arial"/>
          <w:color w:val="000000"/>
          <w:sz w:val="16"/>
          <w:szCs w:val="16"/>
        </w:rPr>
        <w:t xml:space="preserve"> por concepto de la prestación del servicio objeto del presente contrato, incluyendo el impuesto al valor agregado del mismo, el pago antes referido se efectuará conforme lo establecido en la Cláusula </w:t>
      </w:r>
      <w:r w:rsidRPr="007B7149">
        <w:rPr>
          <w:rFonts w:ascii="Calibri" w:hAnsi="Calibri" w:cs="Arial"/>
          <w:bCs/>
          <w:iCs/>
          <w:color w:val="000000"/>
          <w:sz w:val="16"/>
          <w:szCs w:val="16"/>
        </w:rPr>
        <w:t>tercera</w:t>
      </w:r>
      <w:r w:rsidRPr="007B7149">
        <w:rPr>
          <w:rFonts w:ascii="Calibri" w:hAnsi="Calibri" w:cs="Arial"/>
          <w:color w:val="000000"/>
          <w:sz w:val="16"/>
          <w:szCs w:val="16"/>
        </w:rPr>
        <w:t xml:space="preserve">. </w:t>
      </w:r>
    </w:p>
    <w:p w14:paraId="66279ED1" w14:textId="77777777" w:rsidR="00505210" w:rsidRPr="007B7149" w:rsidRDefault="00505210" w:rsidP="00505210">
      <w:pPr>
        <w:jc w:val="both"/>
        <w:rPr>
          <w:rFonts w:ascii="Calibri" w:hAnsi="Calibri" w:cs="Arial"/>
          <w:color w:val="000000"/>
          <w:sz w:val="16"/>
          <w:szCs w:val="16"/>
        </w:rPr>
      </w:pPr>
    </w:p>
    <w:p w14:paraId="19049789" w14:textId="7C6B4D34" w:rsidR="00505210" w:rsidRPr="002A150D" w:rsidRDefault="002A150D" w:rsidP="00505210">
      <w:pPr>
        <w:jc w:val="both"/>
        <w:rPr>
          <w:rFonts w:ascii="Calibri" w:hAnsi="Calibri" w:cs="Arial"/>
          <w:color w:val="000000"/>
          <w:sz w:val="16"/>
          <w:szCs w:val="16"/>
        </w:rPr>
      </w:pPr>
      <w:r w:rsidRPr="002A150D">
        <w:rPr>
          <w:rFonts w:asciiTheme="minorHAnsi" w:hAnsiTheme="minorHAnsi" w:cstheme="minorHAnsi"/>
          <w:sz w:val="16"/>
          <w:szCs w:val="16"/>
        </w:rPr>
        <w:t>La Convocante en base a la disposición presupuestal autorizada y a las cantidades requeridas por las unidades aplicativas, determinará los montos mínimo y máximo de surtido. La Convocante se compromete a erogar como mínimo el 60% del monto adjudicado. El 60% del monto comprometido por la Convocante, se ejercerá de acuerdo a los anexos Nos. 1 y 1A y en base a las partidas, renglones y cantidades establecidas por la Convocante, estas cantidades son referenciales y pueden variar según las necesidades de las unidades aplicativas y presupuestos autorizados</w:t>
      </w:r>
      <w:r>
        <w:rPr>
          <w:rFonts w:asciiTheme="minorHAnsi" w:hAnsiTheme="minorHAnsi" w:cstheme="minorHAnsi"/>
          <w:sz w:val="16"/>
          <w:szCs w:val="16"/>
        </w:rPr>
        <w:t>.</w:t>
      </w:r>
    </w:p>
    <w:p w14:paraId="603633EA" w14:textId="77777777" w:rsidR="00505210" w:rsidRPr="007B7149" w:rsidRDefault="00505210" w:rsidP="00505210">
      <w:pPr>
        <w:jc w:val="both"/>
        <w:rPr>
          <w:rFonts w:ascii="Calibri" w:hAnsi="Calibri" w:cs="Arial"/>
          <w:color w:val="000000"/>
          <w:sz w:val="16"/>
          <w:szCs w:val="16"/>
        </w:rPr>
      </w:pPr>
    </w:p>
    <w:p w14:paraId="1A728D59" w14:textId="77777777" w:rsidR="00505210" w:rsidRPr="007B7149" w:rsidRDefault="00505210" w:rsidP="00505210">
      <w:pPr>
        <w:jc w:val="both"/>
        <w:rPr>
          <w:rFonts w:ascii="Calibri" w:hAnsi="Calibri" w:cs="Arial"/>
          <w:color w:val="000000"/>
          <w:sz w:val="16"/>
          <w:szCs w:val="16"/>
        </w:rPr>
      </w:pPr>
      <w:r w:rsidRPr="007B7149">
        <w:rPr>
          <w:rFonts w:ascii="Calibri" w:hAnsi="Calibri" w:cs="Arial"/>
          <w:color w:val="000000"/>
          <w:sz w:val="16"/>
          <w:szCs w:val="16"/>
        </w:rPr>
        <w:t>El presente contrato se celebra bajo la condición de precio fijo, por lo que no se reconocerá incremento alguno en los precios ofertados en sus propuestas.</w:t>
      </w:r>
    </w:p>
    <w:p w14:paraId="37A5540B" w14:textId="77777777" w:rsidR="00505210" w:rsidRPr="007B7149" w:rsidRDefault="00505210" w:rsidP="00505210">
      <w:pPr>
        <w:jc w:val="both"/>
        <w:rPr>
          <w:rFonts w:ascii="Calibri" w:hAnsi="Calibri" w:cs="Arial"/>
          <w:color w:val="000000"/>
          <w:sz w:val="16"/>
          <w:szCs w:val="16"/>
        </w:rPr>
      </w:pPr>
    </w:p>
    <w:p w14:paraId="5C95F320" w14:textId="77777777" w:rsidR="00505210" w:rsidRPr="007B7149" w:rsidRDefault="00505210" w:rsidP="00505210">
      <w:pPr>
        <w:jc w:val="both"/>
        <w:rPr>
          <w:rFonts w:ascii="Calibri" w:hAnsi="Calibri" w:cs="Arial"/>
          <w:color w:val="000000"/>
          <w:sz w:val="16"/>
          <w:szCs w:val="16"/>
        </w:rPr>
      </w:pPr>
      <w:r w:rsidRPr="007B7149">
        <w:rPr>
          <w:rFonts w:ascii="Calibri" w:hAnsi="Calibri" w:cs="Arial"/>
          <w:color w:val="000000"/>
          <w:sz w:val="16"/>
          <w:szCs w:val="16"/>
        </w:rPr>
        <w:t xml:space="preserve">El precio señalado en la propuesta económica y este instrumento, compensará a </w:t>
      </w:r>
      <w:r w:rsidRPr="007B7149">
        <w:rPr>
          <w:rFonts w:ascii="Calibri" w:hAnsi="Calibri" w:cs="Arial"/>
          <w:b/>
          <w:color w:val="000000"/>
          <w:sz w:val="16"/>
          <w:szCs w:val="16"/>
        </w:rPr>
        <w:t xml:space="preserve">“EL PROVEEDOR” </w:t>
      </w:r>
      <w:r w:rsidRPr="007B7149">
        <w:rPr>
          <w:rFonts w:ascii="Calibri" w:hAnsi="Calibri" w:cs="Arial"/>
          <w:color w:val="000000"/>
          <w:sz w:val="16"/>
          <w:szCs w:val="16"/>
        </w:rPr>
        <w:t xml:space="preserve">el pago por concepto de la prestación del servicio objeto del presente contrato, transportación, carga y descarga, y todos los demás gastos que se originen como consecuencia del presente contrato, así como su utilidad, por lo que </w:t>
      </w:r>
      <w:r w:rsidRPr="007B7149">
        <w:rPr>
          <w:rFonts w:ascii="Calibri" w:hAnsi="Calibri" w:cs="Arial"/>
          <w:b/>
          <w:color w:val="000000"/>
          <w:sz w:val="16"/>
          <w:szCs w:val="16"/>
        </w:rPr>
        <w:t>“EL PROVEEDOR”</w:t>
      </w:r>
      <w:r w:rsidRPr="007B7149">
        <w:rPr>
          <w:rFonts w:ascii="Calibri" w:hAnsi="Calibri" w:cs="Arial"/>
          <w:color w:val="000000"/>
          <w:sz w:val="16"/>
          <w:szCs w:val="16"/>
        </w:rPr>
        <w:t xml:space="preserve"> no podrá exigir mayor retribución por ningún otro concepto.</w:t>
      </w:r>
    </w:p>
    <w:p w14:paraId="7F9CF740" w14:textId="77777777" w:rsidR="00505210" w:rsidRPr="007B7149" w:rsidRDefault="00505210" w:rsidP="00505210">
      <w:pPr>
        <w:jc w:val="both"/>
        <w:rPr>
          <w:rFonts w:ascii="Calibri" w:hAnsi="Calibri" w:cs="Arial"/>
          <w:color w:val="000000"/>
          <w:sz w:val="16"/>
          <w:szCs w:val="16"/>
        </w:rPr>
      </w:pPr>
    </w:p>
    <w:p w14:paraId="43C65048" w14:textId="77777777" w:rsidR="00505210" w:rsidRPr="007B7149" w:rsidRDefault="00505210" w:rsidP="00505210">
      <w:pPr>
        <w:jc w:val="both"/>
        <w:rPr>
          <w:rFonts w:ascii="Calibri" w:hAnsi="Calibri" w:cs="Arial"/>
          <w:color w:val="000000"/>
          <w:sz w:val="16"/>
          <w:szCs w:val="16"/>
        </w:rPr>
      </w:pPr>
      <w:r w:rsidRPr="007B7149">
        <w:rPr>
          <w:rFonts w:ascii="Calibri" w:hAnsi="Calibri" w:cs="Arial"/>
          <w:color w:val="000000"/>
          <w:sz w:val="16"/>
          <w:szCs w:val="16"/>
        </w:rPr>
        <w:t xml:space="preserve">Cuando la prestación del servicio no se ajuste a lo pactado, </w:t>
      </w:r>
      <w:r w:rsidRPr="007B7149">
        <w:rPr>
          <w:rFonts w:ascii="Calibri" w:hAnsi="Calibri" w:cs="Arial"/>
          <w:b/>
          <w:color w:val="000000"/>
          <w:sz w:val="16"/>
          <w:szCs w:val="16"/>
        </w:rPr>
        <w:t>“S.S.N.L.”</w:t>
      </w:r>
      <w:r w:rsidRPr="007B7149">
        <w:rPr>
          <w:rFonts w:ascii="Calibri" w:hAnsi="Calibri" w:cs="Arial"/>
          <w:color w:val="000000"/>
          <w:sz w:val="16"/>
          <w:szCs w:val="16"/>
        </w:rPr>
        <w:t xml:space="preserve"> no liquidará a </w:t>
      </w:r>
      <w:r w:rsidRPr="007B7149">
        <w:rPr>
          <w:rFonts w:ascii="Calibri" w:hAnsi="Calibri" w:cs="Arial"/>
          <w:b/>
          <w:color w:val="000000"/>
          <w:sz w:val="16"/>
          <w:szCs w:val="16"/>
        </w:rPr>
        <w:t>“EL PROVEEDOR”</w:t>
      </w:r>
      <w:r w:rsidRPr="007B7149">
        <w:rPr>
          <w:rFonts w:ascii="Calibri" w:hAnsi="Calibri" w:cs="Arial"/>
          <w:color w:val="000000"/>
          <w:sz w:val="16"/>
          <w:szCs w:val="16"/>
        </w:rPr>
        <w:t>, el importe del mismo objeto de este contrato.</w:t>
      </w:r>
    </w:p>
    <w:p w14:paraId="2A02A1B7" w14:textId="77777777" w:rsidR="00505210" w:rsidRPr="007B7149" w:rsidRDefault="00505210" w:rsidP="00505210">
      <w:pPr>
        <w:jc w:val="both"/>
        <w:rPr>
          <w:rFonts w:ascii="Calibri" w:hAnsi="Calibri" w:cs="Arial"/>
          <w:color w:val="000000"/>
          <w:sz w:val="16"/>
          <w:szCs w:val="16"/>
        </w:rPr>
      </w:pPr>
    </w:p>
    <w:p w14:paraId="4202AEDD" w14:textId="77777777" w:rsidR="00505210" w:rsidRPr="007B7149" w:rsidRDefault="00505210" w:rsidP="00505210">
      <w:pPr>
        <w:ind w:right="-5"/>
        <w:jc w:val="both"/>
        <w:rPr>
          <w:rFonts w:ascii="Calibri" w:hAnsi="Calibri" w:cs="Tahoma"/>
          <w:sz w:val="16"/>
          <w:szCs w:val="16"/>
        </w:rPr>
      </w:pPr>
      <w:r w:rsidRPr="007B7149">
        <w:rPr>
          <w:rFonts w:ascii="Calibri" w:hAnsi="Calibri" w:cs="Tahoma"/>
          <w:b/>
          <w:bCs/>
          <w:sz w:val="16"/>
          <w:szCs w:val="16"/>
        </w:rPr>
        <w:t>“EL PROVEEDOR”</w:t>
      </w:r>
      <w:r w:rsidRPr="007B7149">
        <w:rPr>
          <w:rFonts w:ascii="Calibri" w:hAnsi="Calibri" w:cs="Tahoma"/>
          <w:sz w:val="16"/>
          <w:szCs w:val="16"/>
        </w:rPr>
        <w:t xml:space="preserve"> se obliga a respetar el precio fijo, en el supuesto de que </w:t>
      </w:r>
      <w:bookmarkStart w:id="11" w:name="_Hlk504045901"/>
      <w:r w:rsidRPr="007B7149">
        <w:rPr>
          <w:rFonts w:ascii="Calibri" w:hAnsi="Calibri" w:cs="Tahoma"/>
          <w:sz w:val="16"/>
          <w:szCs w:val="16"/>
        </w:rPr>
        <w:t>las Unidades Aplicativas</w:t>
      </w:r>
      <w:bookmarkEnd w:id="11"/>
      <w:r w:rsidRPr="007B7149">
        <w:rPr>
          <w:rFonts w:ascii="Calibri" w:hAnsi="Calibri" w:cs="Tahoma"/>
          <w:sz w:val="16"/>
          <w:szCs w:val="16"/>
        </w:rPr>
        <w:t xml:space="preserve"> de </w:t>
      </w:r>
      <w:r w:rsidRPr="007B7149">
        <w:rPr>
          <w:rFonts w:ascii="Calibri" w:hAnsi="Calibri" w:cs="Tahoma"/>
          <w:b/>
          <w:bCs/>
          <w:sz w:val="16"/>
          <w:szCs w:val="16"/>
        </w:rPr>
        <w:t>“S.S.N.L.”</w:t>
      </w:r>
      <w:r w:rsidRPr="007B7149">
        <w:rPr>
          <w:rFonts w:ascii="Calibri" w:hAnsi="Calibri" w:cs="Tahoma"/>
          <w:sz w:val="16"/>
          <w:szCs w:val="16"/>
        </w:rPr>
        <w:t xml:space="preserve"> realice contrataciones directas, cuando se presenten circunstancias especiales o se establezcan programas que hagan necesaria la prestación del servicio comprendida dentro del objeto de este contrato.</w:t>
      </w:r>
    </w:p>
    <w:p w14:paraId="7BFB35C3" w14:textId="77777777" w:rsidR="00505210" w:rsidRPr="007B7149" w:rsidRDefault="00505210" w:rsidP="00505210">
      <w:pPr>
        <w:jc w:val="both"/>
        <w:rPr>
          <w:rFonts w:ascii="Calibri" w:hAnsi="Calibri" w:cs="Tahoma"/>
          <w:bCs/>
          <w:sz w:val="16"/>
          <w:szCs w:val="16"/>
        </w:rPr>
      </w:pPr>
    </w:p>
    <w:p w14:paraId="6F4A861A" w14:textId="6C42A827" w:rsidR="00505210" w:rsidRPr="007B7149" w:rsidRDefault="00505210" w:rsidP="00505210">
      <w:pPr>
        <w:jc w:val="both"/>
        <w:rPr>
          <w:rFonts w:ascii="Calibri" w:hAnsi="Calibri"/>
          <w:iCs/>
          <w:sz w:val="16"/>
          <w:szCs w:val="16"/>
        </w:rPr>
      </w:pPr>
      <w:r w:rsidRPr="007B7149">
        <w:rPr>
          <w:rFonts w:ascii="Calibri" w:hAnsi="Calibri" w:cs="Tahoma"/>
          <w:b/>
          <w:sz w:val="16"/>
          <w:szCs w:val="16"/>
        </w:rPr>
        <w:t>TERCERA: FORMA DE PAGO.</w:t>
      </w:r>
      <w:r w:rsidR="001A291C">
        <w:rPr>
          <w:rFonts w:ascii="Calibri" w:hAnsi="Calibri" w:cs="Tahoma"/>
          <w:b/>
          <w:sz w:val="16"/>
          <w:szCs w:val="16"/>
        </w:rPr>
        <w:t xml:space="preserve"> </w:t>
      </w:r>
      <w:r w:rsidRPr="007B7149">
        <w:rPr>
          <w:rFonts w:ascii="Calibri" w:hAnsi="Calibri" w:cs="Tahoma"/>
          <w:b/>
          <w:sz w:val="16"/>
          <w:szCs w:val="16"/>
        </w:rPr>
        <w:t xml:space="preserve">- </w:t>
      </w:r>
      <w:r w:rsidRPr="007B7149">
        <w:rPr>
          <w:rFonts w:ascii="Calibri" w:hAnsi="Calibri"/>
          <w:iCs/>
          <w:sz w:val="16"/>
          <w:szCs w:val="16"/>
        </w:rPr>
        <w:t xml:space="preserve">El pago por la prestación del servicio, se efectuará en la Subdirección de Recursos Financieros de </w:t>
      </w:r>
      <w:r w:rsidRPr="007B7149">
        <w:rPr>
          <w:rFonts w:ascii="Calibri" w:hAnsi="Calibri"/>
          <w:b/>
          <w:iCs/>
          <w:sz w:val="16"/>
          <w:szCs w:val="16"/>
        </w:rPr>
        <w:t>“S.S.N.L.”</w:t>
      </w:r>
      <w:r w:rsidRPr="007B7149">
        <w:rPr>
          <w:rFonts w:ascii="Calibri" w:hAnsi="Calibri"/>
          <w:iCs/>
          <w:sz w:val="16"/>
          <w:szCs w:val="16"/>
        </w:rPr>
        <w:t xml:space="preserve">, dicho pago se realizará en Pesos Mexicanos dentro de los 15 días naturales siguientes a la presentación de la factura en el área de Recursos Financieros de </w:t>
      </w:r>
      <w:r w:rsidRPr="007B7149">
        <w:rPr>
          <w:rFonts w:ascii="Calibri" w:hAnsi="Calibri"/>
          <w:b/>
          <w:iCs/>
          <w:sz w:val="16"/>
          <w:szCs w:val="16"/>
        </w:rPr>
        <w:t>“S.S.N.L.”</w:t>
      </w:r>
      <w:r w:rsidRPr="007B7149">
        <w:rPr>
          <w:rFonts w:ascii="Calibri" w:hAnsi="Calibri"/>
          <w:iCs/>
          <w:sz w:val="16"/>
          <w:szCs w:val="16"/>
        </w:rPr>
        <w:t>, debidamente validada por cada Unidad Aplicativa.</w:t>
      </w:r>
    </w:p>
    <w:p w14:paraId="190794D9" w14:textId="77777777" w:rsidR="00505210" w:rsidRPr="007B7149" w:rsidRDefault="00505210" w:rsidP="00505210">
      <w:pPr>
        <w:jc w:val="both"/>
        <w:rPr>
          <w:rFonts w:ascii="Calibri" w:hAnsi="Calibri"/>
          <w:sz w:val="16"/>
          <w:szCs w:val="16"/>
        </w:rPr>
      </w:pPr>
    </w:p>
    <w:p w14:paraId="52E616FB" w14:textId="77777777" w:rsidR="00505210" w:rsidRPr="007B7149" w:rsidRDefault="00505210" w:rsidP="00505210">
      <w:pPr>
        <w:jc w:val="both"/>
        <w:rPr>
          <w:rFonts w:ascii="Calibri" w:hAnsi="Calibri"/>
          <w:sz w:val="16"/>
          <w:szCs w:val="16"/>
        </w:rPr>
      </w:pPr>
      <w:r w:rsidRPr="007B7149">
        <w:rPr>
          <w:rFonts w:ascii="Calibri" w:hAnsi="Calibri"/>
          <w:sz w:val="16"/>
          <w:szCs w:val="16"/>
        </w:rPr>
        <w:t xml:space="preserve">Las facturas que resulten por la prestación del servicio serán presentadas por </w:t>
      </w:r>
      <w:r w:rsidRPr="007B7149">
        <w:rPr>
          <w:rFonts w:ascii="Calibri" w:hAnsi="Calibri"/>
          <w:b/>
          <w:bCs/>
          <w:sz w:val="16"/>
          <w:szCs w:val="16"/>
        </w:rPr>
        <w:t>“EL PROVEEDOR”</w:t>
      </w:r>
      <w:r w:rsidRPr="007B7149">
        <w:rPr>
          <w:rFonts w:ascii="Calibri" w:hAnsi="Calibri"/>
          <w:sz w:val="16"/>
          <w:szCs w:val="16"/>
        </w:rPr>
        <w:t xml:space="preserve"> en la Unidad Aplicativa de </w:t>
      </w:r>
      <w:r w:rsidRPr="007B7149">
        <w:rPr>
          <w:rFonts w:ascii="Calibri" w:hAnsi="Calibri"/>
          <w:b/>
          <w:bCs/>
          <w:sz w:val="16"/>
          <w:szCs w:val="16"/>
        </w:rPr>
        <w:t xml:space="preserve">“S.S.N.L.” </w:t>
      </w:r>
      <w:r w:rsidRPr="007B7149">
        <w:rPr>
          <w:rFonts w:ascii="Calibri" w:hAnsi="Calibri"/>
          <w:sz w:val="16"/>
          <w:szCs w:val="16"/>
        </w:rPr>
        <w:t xml:space="preserve">receptora del servicio; las mismas serán a favor de Servicios de Salud de Nuevo León, con R.F.C. SSN970115 QI9, con domicilio en Matamoros, </w:t>
      </w:r>
      <w:proofErr w:type="spellStart"/>
      <w:r w:rsidRPr="007B7149">
        <w:rPr>
          <w:rFonts w:ascii="Calibri" w:hAnsi="Calibri"/>
          <w:sz w:val="16"/>
          <w:szCs w:val="16"/>
        </w:rPr>
        <w:t>Ote</w:t>
      </w:r>
      <w:proofErr w:type="spellEnd"/>
      <w:r w:rsidRPr="007B7149">
        <w:rPr>
          <w:rFonts w:ascii="Calibri" w:hAnsi="Calibri"/>
          <w:sz w:val="16"/>
          <w:szCs w:val="16"/>
        </w:rPr>
        <w:t xml:space="preserve">, No. 520, Centro de Monterrey, N.L., C.P. 64000, </w:t>
      </w:r>
      <w:r w:rsidRPr="007B7149">
        <w:rPr>
          <w:rFonts w:ascii="Calibri" w:hAnsi="Calibri"/>
          <w:iCs/>
          <w:sz w:val="16"/>
          <w:szCs w:val="16"/>
        </w:rPr>
        <w:t xml:space="preserve">deberán estar selladas y firmadas por el Administrador y/o Director o Jefe de Área de la Unidad Aplicativa, dicha factura deberá especificar el número del contrato, de licitación, de orden de envío mediante la cual se solicitó el servicio </w:t>
      </w:r>
      <w:r w:rsidRPr="007B7149">
        <w:rPr>
          <w:rFonts w:ascii="Calibri" w:hAnsi="Calibri"/>
          <w:sz w:val="16"/>
          <w:szCs w:val="16"/>
        </w:rPr>
        <w:t xml:space="preserve">y presentarse por dicha unidad receptora del servicio en la Subdirección de Recursos Financieros de </w:t>
      </w:r>
      <w:r w:rsidRPr="007B7149">
        <w:rPr>
          <w:rFonts w:ascii="Calibri" w:hAnsi="Calibri"/>
          <w:b/>
          <w:bCs/>
          <w:sz w:val="16"/>
          <w:szCs w:val="16"/>
        </w:rPr>
        <w:t>“S.S.N.L.”</w:t>
      </w:r>
      <w:r w:rsidRPr="007B7149">
        <w:rPr>
          <w:rFonts w:ascii="Calibri" w:hAnsi="Calibri"/>
          <w:sz w:val="16"/>
          <w:szCs w:val="16"/>
        </w:rPr>
        <w:t>.</w:t>
      </w:r>
    </w:p>
    <w:p w14:paraId="600C8654" w14:textId="77777777" w:rsidR="00505210" w:rsidRPr="007B7149" w:rsidRDefault="00505210" w:rsidP="00505210">
      <w:pPr>
        <w:jc w:val="both"/>
        <w:rPr>
          <w:rFonts w:ascii="Calibri" w:hAnsi="Calibri"/>
          <w:b/>
          <w:bCs/>
          <w:sz w:val="16"/>
          <w:szCs w:val="16"/>
        </w:rPr>
      </w:pPr>
    </w:p>
    <w:p w14:paraId="5B8A3AFA" w14:textId="77777777" w:rsidR="00505210" w:rsidRPr="007B7149" w:rsidRDefault="00505210" w:rsidP="00505210">
      <w:pPr>
        <w:jc w:val="both"/>
        <w:rPr>
          <w:rFonts w:ascii="Calibri" w:hAnsi="Calibri"/>
          <w:iCs/>
          <w:sz w:val="16"/>
          <w:szCs w:val="16"/>
        </w:rPr>
      </w:pPr>
      <w:r w:rsidRPr="007B7149">
        <w:rPr>
          <w:rFonts w:ascii="Calibri" w:hAnsi="Calibri"/>
          <w:b/>
          <w:bCs/>
          <w:sz w:val="16"/>
          <w:szCs w:val="16"/>
        </w:rPr>
        <w:t xml:space="preserve">“EL PROVEEDOR” </w:t>
      </w:r>
      <w:r w:rsidRPr="007B7149">
        <w:rPr>
          <w:rFonts w:ascii="Calibri" w:hAnsi="Calibri"/>
          <w:sz w:val="16"/>
          <w:szCs w:val="16"/>
        </w:rPr>
        <w:t>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61056954" w14:textId="77777777" w:rsidR="00505210" w:rsidRPr="007B7149" w:rsidRDefault="00505210" w:rsidP="00505210">
      <w:pPr>
        <w:jc w:val="both"/>
        <w:rPr>
          <w:rFonts w:ascii="Calibri" w:hAnsi="Calibri" w:cs="Tahoma"/>
          <w:sz w:val="16"/>
          <w:szCs w:val="16"/>
        </w:rPr>
      </w:pPr>
    </w:p>
    <w:p w14:paraId="27A6938F" w14:textId="77777777" w:rsidR="00505210" w:rsidRPr="007B7149" w:rsidRDefault="00505210" w:rsidP="00505210">
      <w:pPr>
        <w:jc w:val="both"/>
        <w:rPr>
          <w:rFonts w:ascii="Calibri" w:hAnsi="Calibri"/>
          <w:sz w:val="16"/>
          <w:szCs w:val="16"/>
        </w:rPr>
      </w:pPr>
      <w:r w:rsidRPr="007B7149">
        <w:rPr>
          <w:rFonts w:ascii="Calibri" w:hAnsi="Calibri" w:cs="Arial"/>
          <w:b/>
          <w:sz w:val="16"/>
          <w:szCs w:val="16"/>
        </w:rPr>
        <w:t>“S.S.N.L.”</w:t>
      </w:r>
      <w:r w:rsidRPr="007B7149">
        <w:rPr>
          <w:rFonts w:ascii="Calibri" w:hAnsi="Calibri" w:cs="Arial"/>
          <w:sz w:val="16"/>
          <w:szCs w:val="16"/>
        </w:rPr>
        <w:t xml:space="preserve"> se deslinda del pago de las facturas que no sean presentadas para su pago antes de 90 días posteriores a la fecha de recibo en cada Unidad Aplicativa a la que va destinado el servicio, salvo caso justificado a consideración de </w:t>
      </w:r>
      <w:r w:rsidRPr="007B7149">
        <w:rPr>
          <w:rFonts w:ascii="Calibri" w:hAnsi="Calibri" w:cs="Arial"/>
          <w:b/>
          <w:sz w:val="16"/>
          <w:szCs w:val="16"/>
        </w:rPr>
        <w:t>“S.S.N.L.”</w:t>
      </w:r>
      <w:r w:rsidRPr="007B7149">
        <w:rPr>
          <w:rFonts w:ascii="Calibri" w:hAnsi="Calibri" w:cs="Arial"/>
          <w:sz w:val="16"/>
          <w:szCs w:val="16"/>
        </w:rPr>
        <w:t xml:space="preserve">. En caso de no presentarse la factura en dicho periodo </w:t>
      </w:r>
      <w:r w:rsidRPr="007B7149">
        <w:rPr>
          <w:rFonts w:ascii="Calibri" w:hAnsi="Calibri" w:cs="Arial"/>
          <w:b/>
          <w:sz w:val="16"/>
          <w:szCs w:val="16"/>
        </w:rPr>
        <w:t>“S.S.N.L.”</w:t>
      </w:r>
      <w:r w:rsidRPr="007B7149">
        <w:rPr>
          <w:rFonts w:ascii="Calibri" w:hAnsi="Calibri" w:cs="Arial"/>
          <w:sz w:val="16"/>
          <w:szCs w:val="16"/>
        </w:rPr>
        <w:t xml:space="preserve"> no estará obligada a la devolución por la prestación del servicio ni a cubrir gasto alguno.</w:t>
      </w:r>
      <w:r w:rsidRPr="007B7149">
        <w:rPr>
          <w:rFonts w:ascii="Calibri" w:hAnsi="Calibri"/>
          <w:sz w:val="16"/>
          <w:szCs w:val="16"/>
        </w:rPr>
        <w:t xml:space="preserve"> </w:t>
      </w:r>
    </w:p>
    <w:p w14:paraId="3C7798D6" w14:textId="77777777" w:rsidR="00505210" w:rsidRPr="007B7149" w:rsidRDefault="00505210" w:rsidP="00505210">
      <w:pPr>
        <w:jc w:val="both"/>
        <w:rPr>
          <w:rFonts w:ascii="Calibri" w:hAnsi="Calibri" w:cs="Tahoma"/>
          <w:sz w:val="16"/>
          <w:szCs w:val="16"/>
        </w:rPr>
      </w:pPr>
    </w:p>
    <w:p w14:paraId="532F12F2" w14:textId="77777777" w:rsidR="00505210" w:rsidRPr="007B7149" w:rsidRDefault="00505210" w:rsidP="00505210">
      <w:pPr>
        <w:jc w:val="both"/>
        <w:rPr>
          <w:rFonts w:ascii="Calibri" w:hAnsi="Calibri"/>
          <w:sz w:val="16"/>
          <w:szCs w:val="16"/>
        </w:rPr>
      </w:pPr>
      <w:r w:rsidRPr="007B7149">
        <w:rPr>
          <w:rFonts w:ascii="Calibri" w:hAnsi="Calibri"/>
          <w:sz w:val="16"/>
          <w:szCs w:val="16"/>
        </w:rPr>
        <w:t>La liquidación total del servicio no significará la aceptación del mismo, por lo tanto</w:t>
      </w:r>
      <w:r w:rsidRPr="007B7149">
        <w:rPr>
          <w:rFonts w:ascii="Calibri" w:hAnsi="Calibri"/>
          <w:b/>
          <w:bCs/>
          <w:sz w:val="16"/>
          <w:szCs w:val="16"/>
        </w:rPr>
        <w:t xml:space="preserve"> “S.S.N.L.” </w:t>
      </w:r>
      <w:r w:rsidRPr="007B7149">
        <w:rPr>
          <w:rFonts w:ascii="Calibri" w:hAnsi="Calibri"/>
          <w:sz w:val="16"/>
          <w:szCs w:val="16"/>
        </w:rPr>
        <w:t xml:space="preserve">se reserva expresamente el derecho de reclamar los vicios ocultos, los servicios faltantes o el pago de lo indebido. </w:t>
      </w:r>
    </w:p>
    <w:p w14:paraId="4FF6B983" w14:textId="77777777" w:rsidR="00505210" w:rsidRPr="007B7149" w:rsidRDefault="00505210" w:rsidP="00505210">
      <w:pPr>
        <w:jc w:val="both"/>
        <w:rPr>
          <w:rFonts w:ascii="Calibri" w:hAnsi="Calibri" w:cs="Tahoma"/>
          <w:sz w:val="16"/>
          <w:szCs w:val="16"/>
        </w:rPr>
      </w:pPr>
    </w:p>
    <w:p w14:paraId="4737AA23" w14:textId="77777777" w:rsidR="00505210" w:rsidRPr="007B7149" w:rsidRDefault="00505210" w:rsidP="00505210">
      <w:pPr>
        <w:jc w:val="both"/>
        <w:rPr>
          <w:rFonts w:ascii="Calibri" w:hAnsi="Calibri" w:cs="Arial"/>
          <w:sz w:val="16"/>
          <w:szCs w:val="16"/>
        </w:rPr>
      </w:pPr>
      <w:r w:rsidRPr="007B7149">
        <w:rPr>
          <w:rFonts w:ascii="Calibri" w:hAnsi="Calibri" w:cs="Arial"/>
          <w:sz w:val="16"/>
          <w:szCs w:val="16"/>
        </w:rPr>
        <w:lastRenderedPageBreak/>
        <w:t>Las condiciones y forma de pago podrán variar, y si las hubiere, dichas modificaciones estarán sujetas a las Leyes, Normas, Reglamentos o Directrices aplicables que señale el Gobierno Federal, a través de la Secretaría de Hacienda y Crédito Público.</w:t>
      </w:r>
    </w:p>
    <w:p w14:paraId="3D86C87F" w14:textId="77777777" w:rsidR="00505210" w:rsidRPr="007B7149" w:rsidRDefault="00505210" w:rsidP="00505210">
      <w:pPr>
        <w:rPr>
          <w:rFonts w:ascii="Calibri" w:hAnsi="Calibri" w:cs="Tahoma"/>
          <w:bCs/>
          <w:sz w:val="16"/>
          <w:szCs w:val="16"/>
          <w:lang w:val="es-MX"/>
        </w:rPr>
      </w:pPr>
    </w:p>
    <w:p w14:paraId="76C68A6C" w14:textId="12FAF89A" w:rsidR="00505210" w:rsidRPr="007B7149" w:rsidRDefault="00505210" w:rsidP="00505210">
      <w:pPr>
        <w:jc w:val="both"/>
        <w:rPr>
          <w:rFonts w:ascii="Calibri" w:hAnsi="Calibri" w:cs="Tahoma"/>
          <w:sz w:val="16"/>
          <w:szCs w:val="16"/>
        </w:rPr>
      </w:pPr>
      <w:r w:rsidRPr="007B7149">
        <w:rPr>
          <w:rFonts w:ascii="Calibri" w:hAnsi="Calibri" w:cs="Tahoma"/>
          <w:b/>
          <w:sz w:val="16"/>
          <w:szCs w:val="16"/>
          <w:lang w:val="es-MX"/>
        </w:rPr>
        <w:t>CUARTA: PERIODO Y LUGAR DE PRESTACIÓN DEL SERVICIO.</w:t>
      </w:r>
      <w:r w:rsidR="001A291C">
        <w:rPr>
          <w:rFonts w:ascii="Calibri" w:hAnsi="Calibri" w:cs="Tahoma"/>
          <w:b/>
          <w:sz w:val="16"/>
          <w:szCs w:val="16"/>
          <w:lang w:val="es-MX"/>
        </w:rPr>
        <w:t xml:space="preserve"> </w:t>
      </w:r>
      <w:r w:rsidRPr="007B7149">
        <w:rPr>
          <w:rFonts w:ascii="Calibri" w:hAnsi="Calibri" w:cs="Tahoma"/>
          <w:b/>
          <w:sz w:val="16"/>
          <w:szCs w:val="16"/>
          <w:lang w:val="es-MX"/>
        </w:rPr>
        <w:t xml:space="preserve">- </w:t>
      </w:r>
      <w:r w:rsidRPr="007B7149">
        <w:rPr>
          <w:rFonts w:ascii="Calibri" w:hAnsi="Calibri" w:cs="Tahoma"/>
          <w:sz w:val="16"/>
          <w:szCs w:val="16"/>
          <w:lang w:val="es-MX"/>
        </w:rPr>
        <w:t xml:space="preserve">La prestación del servicio iniciará a partir del día 1 de </w:t>
      </w:r>
      <w:r w:rsidR="008930AA">
        <w:rPr>
          <w:rFonts w:ascii="Calibri" w:hAnsi="Calibri" w:cs="Tahoma"/>
          <w:sz w:val="16"/>
          <w:szCs w:val="16"/>
          <w:lang w:val="es-MX"/>
        </w:rPr>
        <w:t>______</w:t>
      </w:r>
      <w:r w:rsidRPr="007B7149">
        <w:rPr>
          <w:rFonts w:ascii="Calibri" w:hAnsi="Calibri" w:cs="Tahoma"/>
          <w:sz w:val="16"/>
          <w:szCs w:val="16"/>
          <w:lang w:val="es-MX"/>
        </w:rPr>
        <w:t xml:space="preserve"> del 202</w:t>
      </w:r>
      <w:r w:rsidR="008930AA">
        <w:rPr>
          <w:rFonts w:ascii="Calibri" w:hAnsi="Calibri" w:cs="Tahoma"/>
          <w:sz w:val="16"/>
          <w:szCs w:val="16"/>
          <w:lang w:val="es-MX"/>
        </w:rPr>
        <w:t>__</w:t>
      </w:r>
      <w:r w:rsidRPr="007B7149">
        <w:rPr>
          <w:rFonts w:ascii="Calibri" w:hAnsi="Calibri" w:cs="Tahoma"/>
          <w:sz w:val="16"/>
          <w:szCs w:val="16"/>
        </w:rPr>
        <w:t xml:space="preserve"> y concluye el 31 de </w:t>
      </w:r>
      <w:r w:rsidR="008930AA">
        <w:rPr>
          <w:rFonts w:ascii="Calibri" w:hAnsi="Calibri" w:cs="Tahoma"/>
          <w:sz w:val="16"/>
          <w:szCs w:val="16"/>
        </w:rPr>
        <w:t>______</w:t>
      </w:r>
      <w:r w:rsidRPr="007B7149">
        <w:rPr>
          <w:rFonts w:ascii="Calibri" w:hAnsi="Calibri" w:cs="Tahoma"/>
          <w:sz w:val="16"/>
          <w:szCs w:val="16"/>
        </w:rPr>
        <w:t xml:space="preserve"> del 202</w:t>
      </w:r>
      <w:r w:rsidR="008930AA">
        <w:rPr>
          <w:rFonts w:ascii="Calibri" w:hAnsi="Calibri" w:cs="Tahoma"/>
          <w:sz w:val="16"/>
          <w:szCs w:val="16"/>
        </w:rPr>
        <w:t>__</w:t>
      </w:r>
      <w:r w:rsidRPr="007B7149">
        <w:rPr>
          <w:rFonts w:ascii="Calibri" w:hAnsi="Calibri" w:cs="Tahoma"/>
          <w:sz w:val="16"/>
          <w:szCs w:val="16"/>
        </w:rPr>
        <w:t>.</w:t>
      </w:r>
      <w:r w:rsidRPr="007B7149">
        <w:rPr>
          <w:rFonts w:ascii="Calibri" w:hAnsi="Calibri" w:cs="Tahoma"/>
          <w:sz w:val="16"/>
          <w:szCs w:val="16"/>
          <w:lang w:val="es-MX"/>
        </w:rPr>
        <w:t xml:space="preserve"> </w:t>
      </w:r>
      <w:r w:rsidRPr="007B7149">
        <w:rPr>
          <w:rFonts w:ascii="Calibri" w:hAnsi="Calibri" w:cs="Tahoma"/>
          <w:sz w:val="16"/>
          <w:szCs w:val="16"/>
        </w:rPr>
        <w:t>La prestación del Servicio de Nutrición será en las siguientes unidades aplicativas:</w:t>
      </w:r>
    </w:p>
    <w:p w14:paraId="39B94CB8" w14:textId="77777777" w:rsidR="00505210" w:rsidRPr="007B7149" w:rsidRDefault="00505210" w:rsidP="00505210">
      <w:pPr>
        <w:jc w:val="both"/>
        <w:rPr>
          <w:rFonts w:ascii="Calibri" w:hAnsi="Calibri" w:cs="Tahoma"/>
          <w:sz w:val="16"/>
          <w:szCs w:val="16"/>
        </w:rPr>
      </w:pP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898"/>
        <w:gridCol w:w="6095"/>
      </w:tblGrid>
      <w:tr w:rsidR="00505210" w:rsidRPr="007B7149" w14:paraId="4DF39603" w14:textId="77777777" w:rsidTr="00C20A20">
        <w:tc>
          <w:tcPr>
            <w:tcW w:w="3898" w:type="dxa"/>
            <w:shd w:val="clear" w:color="auto" w:fill="auto"/>
            <w:vAlign w:val="center"/>
            <w:hideMark/>
          </w:tcPr>
          <w:p w14:paraId="14C0EF83" w14:textId="77777777" w:rsidR="00505210" w:rsidRPr="007B7149" w:rsidRDefault="00505210" w:rsidP="00C20A20">
            <w:pPr>
              <w:spacing w:line="276" w:lineRule="auto"/>
              <w:jc w:val="center"/>
              <w:rPr>
                <w:rFonts w:ascii="Calibri" w:hAnsi="Calibri" w:cs="Arial"/>
                <w:b/>
                <w:sz w:val="16"/>
                <w:szCs w:val="16"/>
              </w:rPr>
            </w:pPr>
            <w:r w:rsidRPr="007B7149">
              <w:rPr>
                <w:rFonts w:ascii="Calibri" w:hAnsi="Calibri" w:cs="Arial"/>
                <w:b/>
                <w:sz w:val="16"/>
                <w:szCs w:val="16"/>
              </w:rPr>
              <w:t>UNIDAD</w:t>
            </w:r>
          </w:p>
        </w:tc>
        <w:tc>
          <w:tcPr>
            <w:tcW w:w="6095" w:type="dxa"/>
            <w:shd w:val="clear" w:color="auto" w:fill="auto"/>
            <w:vAlign w:val="center"/>
            <w:hideMark/>
          </w:tcPr>
          <w:p w14:paraId="48B11EB3" w14:textId="77777777" w:rsidR="00505210" w:rsidRPr="007B7149" w:rsidRDefault="00505210" w:rsidP="00C20A20">
            <w:pPr>
              <w:spacing w:line="276" w:lineRule="auto"/>
              <w:jc w:val="center"/>
              <w:rPr>
                <w:rFonts w:ascii="Calibri" w:hAnsi="Calibri" w:cs="Arial"/>
                <w:b/>
                <w:sz w:val="16"/>
                <w:szCs w:val="16"/>
              </w:rPr>
            </w:pPr>
            <w:r w:rsidRPr="007B7149">
              <w:rPr>
                <w:rFonts w:ascii="Calibri" w:hAnsi="Calibri" w:cs="Arial"/>
                <w:b/>
                <w:sz w:val="16"/>
                <w:szCs w:val="16"/>
              </w:rPr>
              <w:t>UBICACIÓN</w:t>
            </w:r>
          </w:p>
        </w:tc>
      </w:tr>
      <w:tr w:rsidR="00505210" w:rsidRPr="007B7149" w14:paraId="262BB274" w14:textId="77777777" w:rsidTr="00C20A20">
        <w:tc>
          <w:tcPr>
            <w:tcW w:w="3898" w:type="dxa"/>
            <w:vAlign w:val="center"/>
          </w:tcPr>
          <w:p w14:paraId="14CEDAE4" w14:textId="43E32352" w:rsidR="00505210" w:rsidRPr="008930AA" w:rsidRDefault="00505210" w:rsidP="002A150D">
            <w:pPr>
              <w:spacing w:line="276" w:lineRule="auto"/>
              <w:jc w:val="center"/>
              <w:rPr>
                <w:rFonts w:ascii="Calibri" w:hAnsi="Calibri"/>
                <w:sz w:val="16"/>
                <w:szCs w:val="16"/>
              </w:rPr>
            </w:pPr>
            <w:r w:rsidRPr="008930AA">
              <w:rPr>
                <w:rFonts w:ascii="Calibri" w:hAnsi="Calibri"/>
                <w:sz w:val="16"/>
                <w:szCs w:val="16"/>
              </w:rPr>
              <w:t xml:space="preserve">HOSPITAL </w:t>
            </w:r>
            <w:r w:rsidR="00D430F5" w:rsidRPr="008930AA">
              <w:rPr>
                <w:rFonts w:ascii="Calibri" w:hAnsi="Calibri"/>
                <w:sz w:val="16"/>
                <w:szCs w:val="16"/>
              </w:rPr>
              <w:t xml:space="preserve">REGIONAL </w:t>
            </w:r>
            <w:r w:rsidRPr="008930AA">
              <w:rPr>
                <w:rFonts w:ascii="Calibri" w:hAnsi="Calibri"/>
                <w:sz w:val="16"/>
                <w:szCs w:val="16"/>
              </w:rPr>
              <w:t>MATERNO INFANTIL</w:t>
            </w:r>
          </w:p>
        </w:tc>
        <w:tc>
          <w:tcPr>
            <w:tcW w:w="6095" w:type="dxa"/>
            <w:vAlign w:val="center"/>
          </w:tcPr>
          <w:p w14:paraId="5EB02296" w14:textId="77777777" w:rsidR="00505210" w:rsidRPr="008930AA" w:rsidRDefault="00505210" w:rsidP="00C20A20">
            <w:pPr>
              <w:spacing w:line="276" w:lineRule="auto"/>
              <w:jc w:val="center"/>
              <w:rPr>
                <w:rFonts w:ascii="Calibri" w:hAnsi="Calibri"/>
                <w:sz w:val="16"/>
                <w:szCs w:val="16"/>
              </w:rPr>
            </w:pPr>
            <w:r w:rsidRPr="008930AA">
              <w:rPr>
                <w:rFonts w:ascii="Calibri" w:hAnsi="Calibri"/>
                <w:sz w:val="16"/>
                <w:szCs w:val="16"/>
              </w:rPr>
              <w:t>CALLE ALDAMA NO. 460, ENTRE INDEPENDENCIA Y 18 DE MARZO COL. SAN RAFAEL EN GUADALUPE, N.L</w:t>
            </w:r>
          </w:p>
        </w:tc>
      </w:tr>
      <w:tr w:rsidR="00505210" w:rsidRPr="007B7149" w14:paraId="16AE466A" w14:textId="77777777" w:rsidTr="00C20A20">
        <w:tc>
          <w:tcPr>
            <w:tcW w:w="3898" w:type="dxa"/>
            <w:vAlign w:val="center"/>
          </w:tcPr>
          <w:p w14:paraId="7569DD6F" w14:textId="6065FAA8" w:rsidR="00505210" w:rsidRPr="008930AA" w:rsidRDefault="00505210" w:rsidP="002A150D">
            <w:pPr>
              <w:spacing w:line="276" w:lineRule="auto"/>
              <w:jc w:val="center"/>
              <w:rPr>
                <w:rFonts w:ascii="Calibri" w:hAnsi="Calibri"/>
                <w:sz w:val="16"/>
                <w:szCs w:val="16"/>
              </w:rPr>
            </w:pPr>
            <w:r w:rsidRPr="008930AA">
              <w:rPr>
                <w:rFonts w:ascii="Calibri" w:hAnsi="Calibri"/>
                <w:sz w:val="16"/>
                <w:szCs w:val="16"/>
              </w:rPr>
              <w:t xml:space="preserve">HOSPITAL METROPOLITANO </w:t>
            </w:r>
          </w:p>
        </w:tc>
        <w:tc>
          <w:tcPr>
            <w:tcW w:w="6095" w:type="dxa"/>
            <w:vAlign w:val="center"/>
          </w:tcPr>
          <w:p w14:paraId="7960EE98" w14:textId="77777777" w:rsidR="00505210" w:rsidRPr="008930AA" w:rsidRDefault="00505210" w:rsidP="00C20A20">
            <w:pPr>
              <w:spacing w:line="276" w:lineRule="auto"/>
              <w:jc w:val="center"/>
              <w:rPr>
                <w:rFonts w:ascii="Calibri" w:hAnsi="Calibri"/>
                <w:sz w:val="16"/>
                <w:szCs w:val="16"/>
              </w:rPr>
            </w:pPr>
            <w:r w:rsidRPr="008930AA">
              <w:rPr>
                <w:rFonts w:ascii="Calibri" w:hAnsi="Calibri"/>
                <w:sz w:val="16"/>
                <w:szCs w:val="16"/>
              </w:rPr>
              <w:t>AVE. ADOLFO LÓPEZ MATEOS NO. 4600, COL. BOSQUES DEL NOGALAR, SAN NICOLÁS DE LOS GARZA, NUEVO LEÓN.</w:t>
            </w:r>
          </w:p>
        </w:tc>
      </w:tr>
      <w:tr w:rsidR="00505210" w:rsidRPr="007B7149" w14:paraId="11A0D0EF" w14:textId="77777777" w:rsidTr="00C20A20">
        <w:tc>
          <w:tcPr>
            <w:tcW w:w="3898" w:type="dxa"/>
            <w:tcBorders>
              <w:top w:val="single" w:sz="4" w:space="0" w:color="auto"/>
              <w:left w:val="single" w:sz="4" w:space="0" w:color="auto"/>
              <w:bottom w:val="single" w:sz="4" w:space="0" w:color="auto"/>
              <w:right w:val="single" w:sz="4" w:space="0" w:color="auto"/>
            </w:tcBorders>
            <w:vAlign w:val="center"/>
          </w:tcPr>
          <w:p w14:paraId="36D01A77" w14:textId="17AE8251" w:rsidR="00505210" w:rsidRPr="001216F1" w:rsidRDefault="001216F1" w:rsidP="00C20A20">
            <w:pPr>
              <w:spacing w:line="276" w:lineRule="auto"/>
              <w:jc w:val="center"/>
              <w:rPr>
                <w:rFonts w:ascii="Calibri" w:hAnsi="Calibri"/>
                <w:color w:val="000000"/>
                <w:sz w:val="16"/>
                <w:szCs w:val="16"/>
                <w:lang w:eastAsia="es-MX"/>
              </w:rPr>
            </w:pPr>
            <w:r w:rsidRPr="001216F1">
              <w:rPr>
                <w:rFonts w:asciiTheme="minorHAnsi" w:hAnsiTheme="minorHAnsi" w:cs="Arial"/>
                <w:sz w:val="16"/>
                <w:szCs w:val="16"/>
              </w:rPr>
              <w:t>HOSPITAL DE ESPECIALIDADES EN SALUD MENTAL</w:t>
            </w:r>
          </w:p>
        </w:tc>
        <w:tc>
          <w:tcPr>
            <w:tcW w:w="6095" w:type="dxa"/>
            <w:tcBorders>
              <w:top w:val="single" w:sz="4" w:space="0" w:color="auto"/>
              <w:left w:val="single" w:sz="4" w:space="0" w:color="auto"/>
              <w:bottom w:val="single" w:sz="4" w:space="0" w:color="auto"/>
              <w:right w:val="single" w:sz="4" w:space="0" w:color="auto"/>
            </w:tcBorders>
            <w:vAlign w:val="center"/>
          </w:tcPr>
          <w:p w14:paraId="6894056B" w14:textId="7AC46DDB" w:rsidR="00505210" w:rsidRPr="008930AA" w:rsidRDefault="001216F1" w:rsidP="00C20A20">
            <w:pPr>
              <w:spacing w:line="276" w:lineRule="auto"/>
              <w:jc w:val="center"/>
              <w:rPr>
                <w:rFonts w:ascii="Calibri" w:hAnsi="Calibri"/>
                <w:color w:val="000000"/>
                <w:sz w:val="16"/>
                <w:szCs w:val="16"/>
                <w:lang w:eastAsia="es-MX"/>
              </w:rPr>
            </w:pPr>
            <w:r w:rsidRPr="001216F1">
              <w:rPr>
                <w:rFonts w:ascii="Calibri" w:hAnsi="Calibri" w:cs="Calibri"/>
                <w:color w:val="000000"/>
                <w:sz w:val="16"/>
                <w:szCs w:val="16"/>
                <w:lang w:val="es-MX" w:eastAsia="es-MX"/>
              </w:rPr>
              <w:t>AV. CONCORDIA Y FRANCISCO VILLA, COL. EX HACIENDA EL CANADÁ ESCOBEDO, NUEVO LEÓN.</w:t>
            </w:r>
          </w:p>
        </w:tc>
      </w:tr>
      <w:tr w:rsidR="00505210" w:rsidRPr="007B7149" w14:paraId="67FB1D3B" w14:textId="77777777" w:rsidTr="00C20A20">
        <w:tc>
          <w:tcPr>
            <w:tcW w:w="3898" w:type="dxa"/>
            <w:tcBorders>
              <w:top w:val="single" w:sz="4" w:space="0" w:color="auto"/>
              <w:left w:val="single" w:sz="4" w:space="0" w:color="auto"/>
              <w:bottom w:val="single" w:sz="4" w:space="0" w:color="auto"/>
              <w:right w:val="single" w:sz="4" w:space="0" w:color="auto"/>
            </w:tcBorders>
            <w:vAlign w:val="center"/>
          </w:tcPr>
          <w:p w14:paraId="617C2C5A" w14:textId="77777777" w:rsidR="00505210" w:rsidRPr="008930AA" w:rsidRDefault="00505210" w:rsidP="00C20A20">
            <w:pPr>
              <w:spacing w:line="276" w:lineRule="auto"/>
              <w:jc w:val="center"/>
              <w:rPr>
                <w:rFonts w:ascii="Calibri" w:hAnsi="Calibri"/>
                <w:color w:val="000000"/>
                <w:sz w:val="16"/>
                <w:szCs w:val="16"/>
                <w:lang w:val="es-MX" w:eastAsia="es-MX"/>
              </w:rPr>
            </w:pPr>
            <w:r w:rsidRPr="008930AA">
              <w:rPr>
                <w:rFonts w:ascii="Calibri" w:hAnsi="Calibri"/>
                <w:color w:val="000000"/>
                <w:sz w:val="16"/>
                <w:szCs w:val="16"/>
                <w:lang w:eastAsia="es-MX"/>
              </w:rPr>
              <w:t>HOSPITAL TIERRA Y LIBERTAD</w:t>
            </w:r>
          </w:p>
        </w:tc>
        <w:tc>
          <w:tcPr>
            <w:tcW w:w="6095" w:type="dxa"/>
            <w:tcBorders>
              <w:top w:val="single" w:sz="4" w:space="0" w:color="auto"/>
              <w:left w:val="single" w:sz="4" w:space="0" w:color="auto"/>
              <w:bottom w:val="single" w:sz="4" w:space="0" w:color="auto"/>
              <w:right w:val="single" w:sz="4" w:space="0" w:color="auto"/>
            </w:tcBorders>
            <w:vAlign w:val="center"/>
          </w:tcPr>
          <w:p w14:paraId="73BE5621" w14:textId="1D5D7103" w:rsidR="00505210" w:rsidRPr="008930AA" w:rsidRDefault="000623B4" w:rsidP="00C20A20">
            <w:pPr>
              <w:spacing w:line="276" w:lineRule="auto"/>
              <w:jc w:val="center"/>
              <w:rPr>
                <w:rFonts w:ascii="Calibri" w:hAnsi="Calibri"/>
                <w:color w:val="000000"/>
                <w:sz w:val="16"/>
                <w:szCs w:val="16"/>
                <w:lang w:val="es-MX" w:eastAsia="es-MX"/>
              </w:rPr>
            </w:pPr>
            <w:r w:rsidRPr="008930AA">
              <w:rPr>
                <w:rFonts w:ascii="Calibri" w:hAnsi="Calibri"/>
                <w:color w:val="000000"/>
                <w:sz w:val="16"/>
                <w:szCs w:val="16"/>
                <w:lang w:val="es-MX" w:eastAsia="es-MX"/>
              </w:rPr>
              <w:t>AVE. RODRIGO GÓMEZ Y ALMAZÁN, S/N, COL. TIERRA Y LIBERTAD, MONTERREY, N.L.</w:t>
            </w:r>
          </w:p>
        </w:tc>
      </w:tr>
      <w:tr w:rsidR="00505210" w:rsidRPr="007B7149" w14:paraId="3A40050A" w14:textId="77777777" w:rsidTr="00C20A20">
        <w:tc>
          <w:tcPr>
            <w:tcW w:w="3898" w:type="dxa"/>
            <w:tcBorders>
              <w:top w:val="single" w:sz="4" w:space="0" w:color="auto"/>
              <w:left w:val="single" w:sz="4" w:space="0" w:color="auto"/>
              <w:bottom w:val="single" w:sz="4" w:space="0" w:color="auto"/>
              <w:right w:val="single" w:sz="4" w:space="0" w:color="auto"/>
            </w:tcBorders>
            <w:vAlign w:val="center"/>
          </w:tcPr>
          <w:p w14:paraId="279D5A58" w14:textId="77777777" w:rsidR="00505210" w:rsidRPr="008930AA" w:rsidRDefault="00505210" w:rsidP="00C20A20">
            <w:pPr>
              <w:spacing w:line="276" w:lineRule="auto"/>
              <w:jc w:val="center"/>
              <w:rPr>
                <w:rFonts w:ascii="Calibri" w:hAnsi="Calibri"/>
                <w:color w:val="000000"/>
                <w:sz w:val="16"/>
                <w:szCs w:val="16"/>
                <w:lang w:eastAsia="es-MX"/>
              </w:rPr>
            </w:pPr>
            <w:r w:rsidRPr="008930AA">
              <w:rPr>
                <w:rFonts w:ascii="Calibri" w:hAnsi="Calibri"/>
                <w:color w:val="000000"/>
                <w:sz w:val="16"/>
                <w:szCs w:val="16"/>
                <w:lang w:eastAsia="es-MX"/>
              </w:rPr>
              <w:t>HOSPITAL GENERAL DE JUÁREZ</w:t>
            </w:r>
          </w:p>
        </w:tc>
        <w:tc>
          <w:tcPr>
            <w:tcW w:w="6095" w:type="dxa"/>
            <w:tcBorders>
              <w:top w:val="single" w:sz="4" w:space="0" w:color="auto"/>
              <w:left w:val="single" w:sz="4" w:space="0" w:color="auto"/>
              <w:bottom w:val="single" w:sz="4" w:space="0" w:color="auto"/>
              <w:right w:val="single" w:sz="4" w:space="0" w:color="auto"/>
            </w:tcBorders>
            <w:vAlign w:val="center"/>
          </w:tcPr>
          <w:p w14:paraId="5A9FA9C0" w14:textId="77777777" w:rsidR="00505210" w:rsidRPr="008930AA" w:rsidRDefault="00505210" w:rsidP="00C20A20">
            <w:pPr>
              <w:spacing w:line="276" w:lineRule="auto"/>
              <w:jc w:val="center"/>
              <w:rPr>
                <w:rFonts w:ascii="Calibri" w:hAnsi="Calibri"/>
                <w:color w:val="000000"/>
                <w:sz w:val="16"/>
                <w:szCs w:val="16"/>
                <w:lang w:eastAsia="es-MX"/>
              </w:rPr>
            </w:pPr>
            <w:r w:rsidRPr="008930AA">
              <w:rPr>
                <w:rFonts w:ascii="Calibri" w:hAnsi="Calibri"/>
                <w:color w:val="000000"/>
                <w:sz w:val="16"/>
                <w:szCs w:val="16"/>
                <w:lang w:eastAsia="es-MX"/>
              </w:rPr>
              <w:t>LAT. TEÓFILO SALINAS GARZA PTE, REAL DE SAN JOSÉ 2O SECTOR</w:t>
            </w:r>
          </w:p>
        </w:tc>
      </w:tr>
      <w:tr w:rsidR="00505210" w:rsidRPr="007B7149" w14:paraId="6D422BC3" w14:textId="77777777" w:rsidTr="00C20A20">
        <w:tc>
          <w:tcPr>
            <w:tcW w:w="3898" w:type="dxa"/>
            <w:tcBorders>
              <w:top w:val="single" w:sz="4" w:space="0" w:color="auto"/>
              <w:left w:val="single" w:sz="4" w:space="0" w:color="auto"/>
              <w:bottom w:val="single" w:sz="4" w:space="0" w:color="auto"/>
              <w:right w:val="single" w:sz="4" w:space="0" w:color="auto"/>
            </w:tcBorders>
            <w:vAlign w:val="center"/>
          </w:tcPr>
          <w:p w14:paraId="450E25C0" w14:textId="77777777" w:rsidR="00505210" w:rsidRPr="008930AA" w:rsidRDefault="00505210" w:rsidP="00C20A20">
            <w:pPr>
              <w:spacing w:line="276" w:lineRule="auto"/>
              <w:jc w:val="center"/>
              <w:rPr>
                <w:rFonts w:ascii="Calibri" w:hAnsi="Calibri"/>
                <w:color w:val="000000"/>
                <w:sz w:val="16"/>
                <w:szCs w:val="16"/>
                <w:lang w:eastAsia="es-MX"/>
              </w:rPr>
            </w:pPr>
            <w:r w:rsidRPr="008930AA">
              <w:rPr>
                <w:rFonts w:ascii="Calibri" w:hAnsi="Calibri"/>
                <w:sz w:val="16"/>
                <w:szCs w:val="16"/>
              </w:rPr>
              <w:t xml:space="preserve">HOSPITAL GENERAL DE MONTEMORELOS </w:t>
            </w:r>
          </w:p>
        </w:tc>
        <w:tc>
          <w:tcPr>
            <w:tcW w:w="6095" w:type="dxa"/>
            <w:tcBorders>
              <w:top w:val="single" w:sz="4" w:space="0" w:color="auto"/>
              <w:left w:val="single" w:sz="4" w:space="0" w:color="auto"/>
              <w:bottom w:val="single" w:sz="4" w:space="0" w:color="auto"/>
              <w:right w:val="single" w:sz="4" w:space="0" w:color="auto"/>
            </w:tcBorders>
            <w:vAlign w:val="center"/>
          </w:tcPr>
          <w:p w14:paraId="4ACB1DC7" w14:textId="77777777" w:rsidR="00505210" w:rsidRPr="008930AA" w:rsidRDefault="00505210" w:rsidP="00C20A20">
            <w:pPr>
              <w:spacing w:line="276" w:lineRule="auto"/>
              <w:jc w:val="center"/>
              <w:rPr>
                <w:rFonts w:ascii="Calibri" w:hAnsi="Calibri"/>
                <w:color w:val="000000"/>
                <w:sz w:val="16"/>
                <w:szCs w:val="16"/>
                <w:lang w:eastAsia="es-MX"/>
              </w:rPr>
            </w:pPr>
            <w:r w:rsidRPr="008930AA">
              <w:rPr>
                <w:rFonts w:ascii="Calibri" w:hAnsi="Calibri"/>
                <w:sz w:val="16"/>
                <w:szCs w:val="16"/>
              </w:rPr>
              <w:t>AVE. CAPITÁN ALONSO DE LEÓN KM 4, COMUNIDAD LA PARRITA, MONTEMORELOS, N.L.</w:t>
            </w:r>
          </w:p>
        </w:tc>
      </w:tr>
      <w:tr w:rsidR="00505210" w:rsidRPr="007B7149" w14:paraId="78C08BC9" w14:textId="77777777" w:rsidTr="00C20A20">
        <w:tc>
          <w:tcPr>
            <w:tcW w:w="3898" w:type="dxa"/>
            <w:tcBorders>
              <w:top w:val="single" w:sz="4" w:space="0" w:color="auto"/>
              <w:left w:val="single" w:sz="4" w:space="0" w:color="auto"/>
              <w:bottom w:val="single" w:sz="4" w:space="0" w:color="auto"/>
              <w:right w:val="single" w:sz="4" w:space="0" w:color="auto"/>
            </w:tcBorders>
            <w:vAlign w:val="center"/>
          </w:tcPr>
          <w:p w14:paraId="1E95DB31" w14:textId="77777777" w:rsidR="00505210" w:rsidRPr="008930AA" w:rsidRDefault="00505210" w:rsidP="00C20A20">
            <w:pPr>
              <w:spacing w:line="276" w:lineRule="auto"/>
              <w:jc w:val="center"/>
              <w:rPr>
                <w:rFonts w:ascii="Calibri" w:hAnsi="Calibri"/>
                <w:color w:val="000000"/>
                <w:sz w:val="16"/>
                <w:szCs w:val="16"/>
                <w:lang w:eastAsia="es-MX"/>
              </w:rPr>
            </w:pPr>
            <w:r w:rsidRPr="008930AA">
              <w:rPr>
                <w:rFonts w:ascii="Calibri" w:hAnsi="Calibri"/>
                <w:sz w:val="16"/>
                <w:szCs w:val="16"/>
              </w:rPr>
              <w:t>HOSPITAL GENERAL DE LINARES</w:t>
            </w:r>
          </w:p>
        </w:tc>
        <w:tc>
          <w:tcPr>
            <w:tcW w:w="6095" w:type="dxa"/>
            <w:tcBorders>
              <w:top w:val="single" w:sz="4" w:space="0" w:color="auto"/>
              <w:left w:val="single" w:sz="4" w:space="0" w:color="auto"/>
              <w:bottom w:val="single" w:sz="4" w:space="0" w:color="auto"/>
              <w:right w:val="single" w:sz="4" w:space="0" w:color="auto"/>
            </w:tcBorders>
            <w:vAlign w:val="center"/>
          </w:tcPr>
          <w:p w14:paraId="7606AA4F" w14:textId="77777777" w:rsidR="00505210" w:rsidRPr="008930AA" w:rsidRDefault="00505210" w:rsidP="00C20A20">
            <w:pPr>
              <w:spacing w:line="276" w:lineRule="auto"/>
              <w:jc w:val="center"/>
              <w:rPr>
                <w:rFonts w:ascii="Calibri" w:hAnsi="Calibri"/>
                <w:color w:val="000000"/>
                <w:sz w:val="16"/>
                <w:szCs w:val="16"/>
                <w:lang w:eastAsia="es-MX"/>
              </w:rPr>
            </w:pPr>
            <w:r w:rsidRPr="008930AA">
              <w:rPr>
                <w:rFonts w:ascii="Calibri" w:hAnsi="Calibri"/>
                <w:sz w:val="16"/>
                <w:szCs w:val="16"/>
              </w:rPr>
              <w:t>AVE. ALAMO Y NARANJO S/N COL. PROVILEON LINARES, LINARES, N.L.</w:t>
            </w:r>
          </w:p>
        </w:tc>
      </w:tr>
      <w:tr w:rsidR="00505210" w:rsidRPr="007B7149" w14:paraId="42A1BC80" w14:textId="77777777" w:rsidTr="00C20A20">
        <w:tc>
          <w:tcPr>
            <w:tcW w:w="3898" w:type="dxa"/>
            <w:tcBorders>
              <w:top w:val="single" w:sz="4" w:space="0" w:color="auto"/>
              <w:left w:val="single" w:sz="4" w:space="0" w:color="auto"/>
              <w:bottom w:val="single" w:sz="4" w:space="0" w:color="auto"/>
              <w:right w:val="single" w:sz="4" w:space="0" w:color="auto"/>
            </w:tcBorders>
            <w:vAlign w:val="center"/>
          </w:tcPr>
          <w:p w14:paraId="0DBF9E3A" w14:textId="77777777" w:rsidR="00505210" w:rsidRPr="00D430F5" w:rsidRDefault="00505210" w:rsidP="00C20A20">
            <w:pPr>
              <w:spacing w:line="276" w:lineRule="auto"/>
              <w:jc w:val="center"/>
              <w:rPr>
                <w:rFonts w:ascii="Calibri" w:hAnsi="Calibri"/>
                <w:color w:val="000000"/>
                <w:sz w:val="16"/>
                <w:szCs w:val="16"/>
                <w:highlight w:val="yellow"/>
                <w:lang w:eastAsia="es-MX"/>
              </w:rPr>
            </w:pPr>
            <w:r w:rsidRPr="008930AA">
              <w:rPr>
                <w:rFonts w:ascii="Calibri" w:hAnsi="Calibri"/>
                <w:color w:val="000000"/>
                <w:sz w:val="16"/>
                <w:szCs w:val="16"/>
                <w:lang w:eastAsia="es-MX"/>
              </w:rPr>
              <w:t>HOSPITAL GENERAL DE SABINAS HIDALGO</w:t>
            </w:r>
          </w:p>
        </w:tc>
        <w:tc>
          <w:tcPr>
            <w:tcW w:w="6095" w:type="dxa"/>
            <w:tcBorders>
              <w:top w:val="single" w:sz="4" w:space="0" w:color="auto"/>
              <w:left w:val="single" w:sz="4" w:space="0" w:color="auto"/>
              <w:bottom w:val="single" w:sz="4" w:space="0" w:color="auto"/>
              <w:right w:val="single" w:sz="4" w:space="0" w:color="auto"/>
            </w:tcBorders>
            <w:vAlign w:val="center"/>
          </w:tcPr>
          <w:p w14:paraId="0B25C275" w14:textId="25B95A48" w:rsidR="00505210" w:rsidRPr="00C32490" w:rsidRDefault="00C32490" w:rsidP="00C20A20">
            <w:pPr>
              <w:spacing w:line="276" w:lineRule="auto"/>
              <w:jc w:val="center"/>
              <w:rPr>
                <w:rFonts w:ascii="Calibri" w:hAnsi="Calibri"/>
                <w:color w:val="000000"/>
                <w:sz w:val="16"/>
                <w:szCs w:val="16"/>
                <w:highlight w:val="yellow"/>
                <w:lang w:eastAsia="es-MX"/>
              </w:rPr>
            </w:pPr>
            <w:r w:rsidRPr="00C32490">
              <w:rPr>
                <w:rFonts w:ascii="Calibri" w:hAnsi="Calibri" w:cs="Calibri"/>
                <w:sz w:val="16"/>
                <w:szCs w:val="16"/>
              </w:rPr>
              <w:t>CARRETERA NACIONAL NO, 1084, COL. HACIENDA FLOREÑA, SABINAS HIDALGO, N.L.</w:t>
            </w:r>
          </w:p>
        </w:tc>
      </w:tr>
    </w:tbl>
    <w:p w14:paraId="51C9449A" w14:textId="77777777" w:rsidR="00505210" w:rsidRPr="007B7149" w:rsidRDefault="00505210" w:rsidP="00505210">
      <w:pPr>
        <w:tabs>
          <w:tab w:val="right" w:pos="1276"/>
        </w:tabs>
        <w:ind w:right="49"/>
        <w:jc w:val="both"/>
        <w:rPr>
          <w:rFonts w:ascii="Calibri" w:hAnsi="Calibri" w:cs="Tahoma"/>
          <w:sz w:val="16"/>
          <w:szCs w:val="16"/>
        </w:rPr>
      </w:pPr>
    </w:p>
    <w:p w14:paraId="3159BA70" w14:textId="77777777" w:rsidR="00505210" w:rsidRPr="007B7149" w:rsidRDefault="00505210" w:rsidP="00505210">
      <w:pPr>
        <w:ind w:right="-5"/>
        <w:jc w:val="both"/>
        <w:rPr>
          <w:rFonts w:ascii="Calibri" w:hAnsi="Calibri"/>
          <w:sz w:val="16"/>
          <w:szCs w:val="16"/>
        </w:rPr>
      </w:pPr>
      <w:r w:rsidRPr="007B7149">
        <w:rPr>
          <w:rFonts w:ascii="Calibri" w:hAnsi="Calibri" w:cs="Tahoma"/>
          <w:sz w:val="16"/>
          <w:szCs w:val="16"/>
        </w:rPr>
        <w:t xml:space="preserve">Cada Unidad Aplicativa </w:t>
      </w:r>
      <w:r w:rsidRPr="007B7149">
        <w:rPr>
          <w:rFonts w:ascii="Calibri" w:hAnsi="Calibri"/>
          <w:sz w:val="16"/>
          <w:szCs w:val="16"/>
        </w:rPr>
        <w:t xml:space="preserve">hará la solicitud del servicio en el formato de Orden de Envío debidamente foliado, firmado y deberá ser enviado vía fax o escaneada (digitalizada) por correo electrónico desde un correo oficial de </w:t>
      </w:r>
      <w:r w:rsidRPr="007B7149">
        <w:rPr>
          <w:rFonts w:ascii="Calibri" w:hAnsi="Calibri"/>
          <w:b/>
          <w:bCs/>
          <w:sz w:val="16"/>
          <w:szCs w:val="16"/>
        </w:rPr>
        <w:t xml:space="preserve">“S.S.N.L.” </w:t>
      </w:r>
      <w:r w:rsidRPr="007B7149">
        <w:rPr>
          <w:rFonts w:ascii="Calibri" w:hAnsi="Calibri"/>
          <w:sz w:val="16"/>
          <w:szCs w:val="16"/>
        </w:rPr>
        <w:t xml:space="preserve">a </w:t>
      </w:r>
      <w:r w:rsidRPr="007B7149">
        <w:rPr>
          <w:rFonts w:ascii="Calibri" w:hAnsi="Calibri"/>
          <w:b/>
          <w:sz w:val="16"/>
          <w:szCs w:val="16"/>
        </w:rPr>
        <w:t>“EL PROVEEDOR”</w:t>
      </w:r>
      <w:r w:rsidRPr="007B7149">
        <w:rPr>
          <w:rFonts w:ascii="Calibri" w:hAnsi="Calibri"/>
          <w:sz w:val="16"/>
          <w:szCs w:val="16"/>
        </w:rPr>
        <w:t xml:space="preserve">, recabando cada Unidad Aplicativa acuse de recibo de la Orden de Envío con firma y fecha por parte de </w:t>
      </w:r>
      <w:r w:rsidRPr="007B7149">
        <w:rPr>
          <w:rFonts w:ascii="Calibri" w:hAnsi="Calibri"/>
          <w:b/>
          <w:sz w:val="16"/>
          <w:szCs w:val="16"/>
        </w:rPr>
        <w:t>“EL PROVEEDOR”</w:t>
      </w:r>
      <w:r w:rsidRPr="007B7149">
        <w:rPr>
          <w:rFonts w:ascii="Calibri" w:hAnsi="Calibri"/>
          <w:sz w:val="16"/>
          <w:szCs w:val="16"/>
        </w:rPr>
        <w:t xml:space="preserve">, dicho acuse deberá </w:t>
      </w:r>
      <w:r w:rsidRPr="007B7149">
        <w:rPr>
          <w:rFonts w:ascii="Calibri" w:hAnsi="Calibri"/>
          <w:b/>
          <w:sz w:val="16"/>
          <w:szCs w:val="16"/>
        </w:rPr>
        <w:t xml:space="preserve">“EL PROVEEDOR” </w:t>
      </w:r>
      <w:r w:rsidRPr="007B7149">
        <w:rPr>
          <w:rFonts w:ascii="Calibri" w:hAnsi="Calibri"/>
          <w:sz w:val="16"/>
          <w:szCs w:val="16"/>
        </w:rPr>
        <w:t>hacerlo el mismo día de la elaboración de la Orden de Envío o a más tardar al siguiente día hábil y se tomará para contabilizar la prestación del servicio el día de elaboración de la Orden de Envío, lo anterior se tomará en cuenta por cada Unidad Aplicativa, para el cálculo y elaboración de sanción por el atraso en la prestación del servicio.</w:t>
      </w:r>
    </w:p>
    <w:p w14:paraId="5A522324" w14:textId="77777777" w:rsidR="00505210" w:rsidRPr="007B7149" w:rsidRDefault="00505210" w:rsidP="00505210">
      <w:pPr>
        <w:rPr>
          <w:rFonts w:ascii="Calibri" w:hAnsi="Calibri" w:cs="Tahoma"/>
          <w:sz w:val="16"/>
          <w:szCs w:val="16"/>
        </w:rPr>
      </w:pPr>
    </w:p>
    <w:p w14:paraId="1C1B0EB9" w14:textId="77777777" w:rsidR="00505210" w:rsidRPr="007B7149" w:rsidRDefault="00505210" w:rsidP="00505210">
      <w:pPr>
        <w:tabs>
          <w:tab w:val="right" w:pos="1276"/>
        </w:tabs>
        <w:ind w:right="49"/>
        <w:jc w:val="both"/>
        <w:rPr>
          <w:rFonts w:ascii="Calibri" w:hAnsi="Calibri" w:cs="Tahoma"/>
          <w:sz w:val="16"/>
          <w:szCs w:val="16"/>
        </w:rPr>
      </w:pPr>
      <w:r w:rsidRPr="007B7149">
        <w:rPr>
          <w:rFonts w:ascii="Calibri" w:hAnsi="Calibri" w:cs="Tahoma"/>
          <w:sz w:val="16"/>
          <w:szCs w:val="16"/>
        </w:rPr>
        <w:t xml:space="preserve">En los casos fortuitos o de fuerza mayor, o cuando por cualquier otra causa no imputable a </w:t>
      </w:r>
      <w:r w:rsidRPr="007B7149">
        <w:rPr>
          <w:rFonts w:ascii="Calibri" w:hAnsi="Calibri" w:cs="Tahoma"/>
          <w:b/>
          <w:sz w:val="16"/>
          <w:szCs w:val="16"/>
        </w:rPr>
        <w:t>“EL PROVEEDOR”</w:t>
      </w:r>
      <w:r w:rsidRPr="007B7149">
        <w:rPr>
          <w:rFonts w:ascii="Calibri" w:hAnsi="Calibri" w:cs="Tahoma"/>
          <w:sz w:val="16"/>
          <w:szCs w:val="16"/>
        </w:rPr>
        <w:t xml:space="preserve"> le fuera imposible a éste cumplir con la prestación del servicio, podrá solicitar oportunamente y por escrito la prórroga que considere necesaria, expresando los motivos en que se apoye su solicitud;</w:t>
      </w:r>
      <w:r w:rsidRPr="007B7149">
        <w:rPr>
          <w:rFonts w:ascii="Calibri" w:hAnsi="Calibri" w:cs="Tahoma"/>
          <w:b/>
          <w:sz w:val="16"/>
          <w:szCs w:val="16"/>
        </w:rPr>
        <w:t xml:space="preserve"> “S.S.N.L.”</w:t>
      </w:r>
      <w:r w:rsidRPr="007B7149">
        <w:rPr>
          <w:rFonts w:ascii="Calibri" w:hAnsi="Calibri" w:cs="Tahoma"/>
          <w:sz w:val="16"/>
          <w:szCs w:val="16"/>
        </w:rPr>
        <w:t xml:space="preserve"> resolverá sobre la justificación y procedencia de la prórroga y en su caso, concederá la que estime conveniente, mediante la celebración de un convenio modificatorio. </w:t>
      </w:r>
    </w:p>
    <w:p w14:paraId="55107F3C" w14:textId="77777777" w:rsidR="00505210" w:rsidRPr="007B7149" w:rsidRDefault="00505210" w:rsidP="00505210">
      <w:pPr>
        <w:tabs>
          <w:tab w:val="right" w:pos="1276"/>
        </w:tabs>
        <w:ind w:right="49"/>
        <w:jc w:val="both"/>
        <w:rPr>
          <w:rFonts w:ascii="Calibri" w:hAnsi="Calibri" w:cs="Tahoma"/>
          <w:sz w:val="16"/>
          <w:szCs w:val="16"/>
        </w:rPr>
      </w:pPr>
    </w:p>
    <w:p w14:paraId="6B30544E" w14:textId="77777777" w:rsidR="00505210" w:rsidRPr="007B7149" w:rsidRDefault="00505210" w:rsidP="00505210">
      <w:pPr>
        <w:tabs>
          <w:tab w:val="right" w:pos="1276"/>
        </w:tabs>
        <w:ind w:right="49"/>
        <w:jc w:val="both"/>
        <w:rPr>
          <w:rFonts w:ascii="Calibri" w:hAnsi="Calibri" w:cs="Tahoma"/>
          <w:sz w:val="16"/>
          <w:szCs w:val="16"/>
        </w:rPr>
      </w:pPr>
      <w:r w:rsidRPr="007B7149">
        <w:rPr>
          <w:rFonts w:ascii="Calibri" w:hAnsi="Calibri" w:cs="Tahoma"/>
          <w:sz w:val="16"/>
          <w:szCs w:val="16"/>
        </w:rPr>
        <w:t xml:space="preserve">Si se presentaren causas que impidan la prestación del servicio, dentro de los plazos estipulados, que fueren imputables a </w:t>
      </w:r>
      <w:r w:rsidRPr="007B7149">
        <w:rPr>
          <w:rFonts w:ascii="Calibri" w:hAnsi="Calibri" w:cs="Tahoma"/>
          <w:b/>
          <w:sz w:val="16"/>
          <w:szCs w:val="16"/>
        </w:rPr>
        <w:t>“EL PROVEEDOR”</w:t>
      </w:r>
      <w:r w:rsidRPr="007B7149">
        <w:rPr>
          <w:rFonts w:ascii="Calibri" w:hAnsi="Calibri" w:cs="Tahoma"/>
          <w:sz w:val="16"/>
          <w:szCs w:val="16"/>
        </w:rPr>
        <w:t xml:space="preserve">, éste podrá solicitar también una prórroga y será optativo para </w:t>
      </w:r>
      <w:r w:rsidRPr="007B7149">
        <w:rPr>
          <w:rFonts w:ascii="Calibri" w:hAnsi="Calibri" w:cs="Tahoma"/>
          <w:b/>
          <w:sz w:val="16"/>
          <w:szCs w:val="16"/>
        </w:rPr>
        <w:t>“S.S.N.L.”</w:t>
      </w:r>
      <w:r w:rsidRPr="007B7149">
        <w:rPr>
          <w:rFonts w:ascii="Calibri" w:hAnsi="Calibri" w:cs="Tahoma"/>
          <w:sz w:val="16"/>
          <w:szCs w:val="16"/>
        </w:rPr>
        <w:t xml:space="preserve">, el concederla o negarla. En caso de concederla decidirá si procede imponer a </w:t>
      </w:r>
      <w:r w:rsidRPr="007B7149">
        <w:rPr>
          <w:rFonts w:ascii="Calibri" w:hAnsi="Calibri" w:cs="Tahoma"/>
          <w:b/>
          <w:sz w:val="16"/>
          <w:szCs w:val="16"/>
        </w:rPr>
        <w:t>“EL PROVEEDOR”</w:t>
      </w:r>
      <w:r w:rsidRPr="007B7149">
        <w:rPr>
          <w:rFonts w:ascii="Calibri" w:hAnsi="Calibri" w:cs="Tahoma"/>
          <w:sz w:val="16"/>
          <w:szCs w:val="16"/>
        </w:rPr>
        <w:t xml:space="preserve"> las sanciones a que haya lugar, de acuerdo con la </w:t>
      </w:r>
      <w:r w:rsidRPr="007B7149">
        <w:rPr>
          <w:rFonts w:ascii="Calibri" w:hAnsi="Calibri" w:cs="Tahoma"/>
          <w:b/>
          <w:sz w:val="16"/>
          <w:szCs w:val="16"/>
        </w:rPr>
        <w:t>Cláusula Décima</w:t>
      </w:r>
      <w:r w:rsidRPr="007B7149">
        <w:rPr>
          <w:rFonts w:ascii="Calibri" w:hAnsi="Calibri" w:cs="Tahoma"/>
          <w:sz w:val="16"/>
          <w:szCs w:val="16"/>
        </w:rPr>
        <w:t xml:space="preserve"> y, en caso de negarla, podrá exigir a </w:t>
      </w:r>
      <w:r w:rsidRPr="007B7149">
        <w:rPr>
          <w:rFonts w:ascii="Calibri" w:hAnsi="Calibri" w:cs="Tahoma"/>
          <w:b/>
          <w:sz w:val="16"/>
          <w:szCs w:val="16"/>
        </w:rPr>
        <w:t>“EL PROVEEDOR”</w:t>
      </w:r>
      <w:r w:rsidRPr="007B7149">
        <w:rPr>
          <w:rFonts w:ascii="Calibri" w:hAnsi="Calibri" w:cs="Tahoma"/>
          <w:sz w:val="16"/>
          <w:szCs w:val="16"/>
        </w:rPr>
        <w:t xml:space="preserve"> el cumplimiento del contrato, ordenándole que adopte las medidas necesarias a fin de que la prestación del servicio, objeto del presente contrato no se interrumpa y quede concluida oportunamente, o bien procederá a rescindir el contrato de conformidad con lo establecido en la </w:t>
      </w:r>
      <w:r w:rsidRPr="007B7149">
        <w:rPr>
          <w:rFonts w:ascii="Calibri" w:hAnsi="Calibri" w:cs="Tahoma"/>
          <w:b/>
          <w:sz w:val="16"/>
          <w:szCs w:val="16"/>
        </w:rPr>
        <w:t>Cláusula Décima Segunda</w:t>
      </w:r>
      <w:r w:rsidRPr="007B7149">
        <w:rPr>
          <w:rFonts w:ascii="Calibri" w:hAnsi="Calibri" w:cs="Tahoma"/>
          <w:sz w:val="16"/>
          <w:szCs w:val="16"/>
        </w:rPr>
        <w:t>.</w:t>
      </w:r>
    </w:p>
    <w:p w14:paraId="381F17C4" w14:textId="77777777" w:rsidR="00505210" w:rsidRPr="007B7149" w:rsidRDefault="00505210" w:rsidP="00505210">
      <w:pPr>
        <w:tabs>
          <w:tab w:val="right" w:pos="1276"/>
        </w:tabs>
        <w:ind w:right="49"/>
        <w:jc w:val="both"/>
        <w:rPr>
          <w:rFonts w:ascii="Calibri" w:hAnsi="Calibri" w:cs="Tahoma"/>
          <w:sz w:val="16"/>
          <w:szCs w:val="16"/>
        </w:rPr>
      </w:pPr>
    </w:p>
    <w:p w14:paraId="1BDF958B" w14:textId="4B337054" w:rsidR="00505210" w:rsidRPr="007B7149" w:rsidRDefault="00505210" w:rsidP="00505210">
      <w:pPr>
        <w:jc w:val="both"/>
        <w:rPr>
          <w:rFonts w:ascii="Calibri" w:hAnsi="Calibri" w:cs="Tahoma"/>
          <w:sz w:val="16"/>
          <w:szCs w:val="16"/>
        </w:rPr>
      </w:pPr>
      <w:r w:rsidRPr="007B7149">
        <w:rPr>
          <w:rFonts w:ascii="Calibri" w:hAnsi="Calibri" w:cs="Tahoma"/>
          <w:b/>
          <w:sz w:val="16"/>
          <w:szCs w:val="16"/>
        </w:rPr>
        <w:t>QUINTA: CONDICIONES PARA LA PRESTACIÓN DEL SERVICIO.</w:t>
      </w:r>
      <w:r w:rsidR="001A291C">
        <w:rPr>
          <w:rFonts w:ascii="Calibri" w:hAnsi="Calibri" w:cs="Tahoma"/>
          <w:b/>
          <w:sz w:val="16"/>
          <w:szCs w:val="16"/>
        </w:rPr>
        <w:t xml:space="preserve"> </w:t>
      </w:r>
      <w:r w:rsidRPr="007B7149">
        <w:rPr>
          <w:rFonts w:ascii="Calibri" w:hAnsi="Calibri" w:cs="Tahoma"/>
          <w:b/>
          <w:sz w:val="16"/>
          <w:szCs w:val="16"/>
        </w:rPr>
        <w:t xml:space="preserve">- </w:t>
      </w:r>
      <w:r w:rsidRPr="007B7149">
        <w:rPr>
          <w:rFonts w:ascii="Calibri" w:hAnsi="Calibri" w:cs="Tahoma"/>
          <w:sz w:val="16"/>
          <w:szCs w:val="16"/>
        </w:rPr>
        <w:t>Para efectos de cumplimiento del presente</w:t>
      </w:r>
      <w:r w:rsidRPr="007B7149">
        <w:rPr>
          <w:rFonts w:ascii="Calibri" w:hAnsi="Calibri" w:cs="Tahoma"/>
          <w:b/>
          <w:sz w:val="16"/>
          <w:szCs w:val="16"/>
        </w:rPr>
        <w:t xml:space="preserve"> </w:t>
      </w:r>
      <w:r w:rsidRPr="007B7149">
        <w:rPr>
          <w:rFonts w:ascii="Calibri" w:hAnsi="Calibri" w:cs="Tahoma"/>
          <w:sz w:val="16"/>
          <w:szCs w:val="16"/>
        </w:rPr>
        <w:t>contrato</w:t>
      </w:r>
      <w:r w:rsidRPr="007B7149">
        <w:rPr>
          <w:rFonts w:ascii="Calibri" w:hAnsi="Calibri" w:cs="Tahoma"/>
          <w:b/>
          <w:sz w:val="16"/>
          <w:szCs w:val="16"/>
        </w:rPr>
        <w:t xml:space="preserve"> “EL PROVEEDOR”</w:t>
      </w:r>
      <w:r w:rsidRPr="007B7149">
        <w:rPr>
          <w:rFonts w:ascii="Calibri" w:hAnsi="Calibri" w:cs="Tahoma"/>
          <w:sz w:val="16"/>
          <w:szCs w:val="16"/>
        </w:rPr>
        <w:t xml:space="preserve"> se obliga a lo siguiente:</w:t>
      </w:r>
    </w:p>
    <w:p w14:paraId="6B78B914" w14:textId="77777777" w:rsidR="00505210" w:rsidRPr="007B7149" w:rsidRDefault="00505210" w:rsidP="00505210">
      <w:pPr>
        <w:jc w:val="both"/>
        <w:rPr>
          <w:rFonts w:ascii="Calibri" w:hAnsi="Calibri" w:cs="Tahoma"/>
          <w:sz w:val="16"/>
          <w:szCs w:val="16"/>
        </w:rPr>
      </w:pPr>
    </w:p>
    <w:p w14:paraId="11612E54" w14:textId="77777777" w:rsidR="00505210" w:rsidRPr="007B7149" w:rsidRDefault="00505210" w:rsidP="003C637B">
      <w:pPr>
        <w:numPr>
          <w:ilvl w:val="0"/>
          <w:numId w:val="39"/>
        </w:numPr>
        <w:ind w:left="284" w:right="-1" w:hanging="284"/>
        <w:jc w:val="both"/>
        <w:rPr>
          <w:rFonts w:ascii="Calibri" w:hAnsi="Calibri" w:cs="Arial"/>
          <w:b/>
          <w:sz w:val="16"/>
          <w:szCs w:val="16"/>
        </w:rPr>
      </w:pPr>
      <w:r w:rsidRPr="007B7149">
        <w:rPr>
          <w:rFonts w:ascii="Calibri" w:hAnsi="Calibri" w:cs="Arial"/>
          <w:b/>
          <w:sz w:val="16"/>
          <w:szCs w:val="16"/>
        </w:rPr>
        <w:t xml:space="preserve">Cumplimiento de normas: a) </w:t>
      </w:r>
      <w:bookmarkStart w:id="12" w:name="_Hlk864244"/>
      <w:r w:rsidRPr="007B7149">
        <w:rPr>
          <w:rFonts w:ascii="Calibri" w:hAnsi="Calibri" w:cs="Arial"/>
          <w:b/>
          <w:sz w:val="16"/>
          <w:szCs w:val="16"/>
        </w:rPr>
        <w:t>“EL PROVEEDOR”</w:t>
      </w:r>
      <w:bookmarkEnd w:id="12"/>
      <w:r w:rsidRPr="007B7149">
        <w:rPr>
          <w:rFonts w:ascii="Calibri" w:hAnsi="Calibri" w:cs="Arial"/>
          <w:b/>
          <w:sz w:val="16"/>
          <w:szCs w:val="16"/>
        </w:rPr>
        <w:t xml:space="preserve"> </w:t>
      </w:r>
      <w:r w:rsidRPr="007B7149">
        <w:rPr>
          <w:rFonts w:ascii="Calibri" w:hAnsi="Calibri" w:cs="Arial"/>
          <w:sz w:val="16"/>
          <w:szCs w:val="16"/>
        </w:rPr>
        <w:t xml:space="preserve">será el único responsable de la ejecución de los servicios y deberá sujetarse a todos los reglamentos y ordenamientos de las autoridades competentes en materia de seguridad, protección civil, uso de la vía pública, protección ecológica y de medio ambiente que rijan en el ámbito federal, estatal y municipal; eximiendo a la convocante de cualquier responsabilidad civil, laboral, de </w:t>
      </w:r>
      <w:r w:rsidRPr="007B7149">
        <w:rPr>
          <w:rFonts w:ascii="Calibri" w:hAnsi="Calibri"/>
          <w:sz w:val="16"/>
          <w:szCs w:val="16"/>
        </w:rPr>
        <w:t>seguridad pública, protección civil, uso de la vía pública, protección ecológica y de medio ambiente que rijan en el ámbito federal, estatal y municipal</w:t>
      </w:r>
      <w:r w:rsidRPr="007B7149">
        <w:rPr>
          <w:rFonts w:ascii="Calibri" w:hAnsi="Calibri" w:cs="Arial"/>
          <w:sz w:val="16"/>
          <w:szCs w:val="16"/>
        </w:rPr>
        <w:t xml:space="preserve"> y de seguridad social que al respecto pudiera existir por la contratación del servicio de que se trata. </w:t>
      </w:r>
    </w:p>
    <w:p w14:paraId="583AFBF2" w14:textId="77777777" w:rsidR="00505210" w:rsidRPr="007B7149" w:rsidRDefault="00505210" w:rsidP="00505210">
      <w:pPr>
        <w:ind w:left="284" w:right="-1"/>
        <w:jc w:val="both"/>
        <w:rPr>
          <w:rFonts w:ascii="Calibri" w:hAnsi="Calibri" w:cs="Arial"/>
          <w:b/>
          <w:sz w:val="16"/>
          <w:szCs w:val="16"/>
        </w:rPr>
      </w:pPr>
    </w:p>
    <w:p w14:paraId="69E04BED" w14:textId="5F313280" w:rsidR="00505210" w:rsidRPr="007B7149" w:rsidRDefault="00505210" w:rsidP="003C637B">
      <w:pPr>
        <w:numPr>
          <w:ilvl w:val="0"/>
          <w:numId w:val="40"/>
        </w:numPr>
        <w:ind w:left="284" w:right="-1" w:hanging="284"/>
        <w:jc w:val="both"/>
        <w:rPr>
          <w:rFonts w:ascii="Calibri" w:hAnsi="Calibri" w:cs="Arial"/>
          <w:b/>
          <w:sz w:val="16"/>
          <w:szCs w:val="16"/>
        </w:rPr>
      </w:pPr>
      <w:r w:rsidRPr="007B7149">
        <w:rPr>
          <w:rFonts w:ascii="Calibri" w:hAnsi="Calibri" w:cs="Arial"/>
          <w:sz w:val="16"/>
          <w:szCs w:val="16"/>
        </w:rPr>
        <w:t xml:space="preserve">Deberá acreditar el cumplimiento de </w:t>
      </w:r>
      <w:r w:rsidRPr="007B7149">
        <w:rPr>
          <w:rFonts w:ascii="Calibri" w:hAnsi="Calibri"/>
          <w:sz w:val="16"/>
          <w:szCs w:val="16"/>
        </w:rPr>
        <w:t>las normas NOM-251-SSA1-2009 Y NMX-F-605-NORMEX-2018</w:t>
      </w:r>
      <w:r w:rsidR="006408F6">
        <w:rPr>
          <w:rFonts w:ascii="Calibri" w:hAnsi="Calibri" w:cs="Arial"/>
          <w:sz w:val="16"/>
          <w:szCs w:val="16"/>
        </w:rPr>
        <w:t>, en el establecimiento que dará servicio al Hospital Materno Infantil.</w:t>
      </w:r>
      <w:r w:rsidRPr="007B7149">
        <w:rPr>
          <w:rFonts w:ascii="Calibri" w:hAnsi="Calibri" w:cs="Arial"/>
          <w:sz w:val="16"/>
          <w:szCs w:val="16"/>
        </w:rPr>
        <w:t xml:space="preserve"> La documentación deberá haber sido expedida en los últimos doce meses.</w:t>
      </w:r>
    </w:p>
    <w:p w14:paraId="5CCDBB35" w14:textId="77777777" w:rsidR="00505210" w:rsidRPr="007B7149" w:rsidRDefault="00505210" w:rsidP="00505210">
      <w:pPr>
        <w:ind w:left="284" w:right="-1"/>
        <w:jc w:val="both"/>
        <w:rPr>
          <w:rFonts w:ascii="Calibri" w:hAnsi="Calibri" w:cs="Arial"/>
          <w:b/>
          <w:sz w:val="16"/>
          <w:szCs w:val="16"/>
        </w:rPr>
      </w:pPr>
    </w:p>
    <w:p w14:paraId="5B93C09C" w14:textId="77777777" w:rsidR="00505210" w:rsidRPr="007B7149" w:rsidRDefault="00505210" w:rsidP="003C637B">
      <w:pPr>
        <w:numPr>
          <w:ilvl w:val="0"/>
          <w:numId w:val="39"/>
        </w:numPr>
        <w:ind w:left="284" w:right="-1" w:hanging="284"/>
        <w:jc w:val="both"/>
        <w:rPr>
          <w:rFonts w:ascii="Calibri" w:hAnsi="Calibri" w:cs="Arial"/>
          <w:b/>
          <w:sz w:val="16"/>
          <w:szCs w:val="16"/>
        </w:rPr>
      </w:pPr>
      <w:r w:rsidRPr="007B7149">
        <w:rPr>
          <w:rFonts w:ascii="Calibri" w:hAnsi="Calibri" w:cs="Arial"/>
          <w:b/>
          <w:sz w:val="16"/>
          <w:szCs w:val="16"/>
        </w:rPr>
        <w:t xml:space="preserve">Transportación: a) </w:t>
      </w:r>
      <w:r w:rsidRPr="007B7149">
        <w:rPr>
          <w:rFonts w:ascii="Calibri" w:hAnsi="Calibri" w:cs="Arial"/>
          <w:sz w:val="16"/>
          <w:szCs w:val="16"/>
        </w:rPr>
        <w:t xml:space="preserve">Para la prestación del servicio </w:t>
      </w:r>
      <w:r w:rsidRPr="007B7149">
        <w:rPr>
          <w:rFonts w:ascii="Calibri" w:hAnsi="Calibri" w:cs="Arial"/>
          <w:b/>
          <w:sz w:val="16"/>
          <w:szCs w:val="16"/>
        </w:rPr>
        <w:t xml:space="preserve">“EL PROVEEDOR” </w:t>
      </w:r>
      <w:r w:rsidRPr="007B7149">
        <w:rPr>
          <w:rFonts w:ascii="Calibri" w:hAnsi="Calibri" w:cs="Arial"/>
          <w:sz w:val="16"/>
          <w:szCs w:val="16"/>
        </w:rPr>
        <w:t xml:space="preserve">deberá contar con los vehículos necesarios en buen estado con las siguientes características: Caja cerrada, utilizando en su interior contenedores de plástico (taras) limpias y desinfectadas para la transportación de alimentos. </w:t>
      </w:r>
    </w:p>
    <w:p w14:paraId="4E511124" w14:textId="77777777" w:rsidR="00505210" w:rsidRPr="007B7149" w:rsidRDefault="00505210" w:rsidP="00505210">
      <w:pPr>
        <w:ind w:left="284" w:right="-1"/>
        <w:jc w:val="both"/>
        <w:rPr>
          <w:rFonts w:ascii="Calibri" w:hAnsi="Calibri" w:cs="Arial"/>
          <w:b/>
          <w:sz w:val="16"/>
          <w:szCs w:val="16"/>
        </w:rPr>
      </w:pPr>
    </w:p>
    <w:p w14:paraId="170B5E35" w14:textId="77777777" w:rsidR="00505210" w:rsidRPr="007B7149" w:rsidRDefault="00505210" w:rsidP="00505210">
      <w:pPr>
        <w:ind w:left="284" w:right="-1"/>
        <w:jc w:val="both"/>
        <w:rPr>
          <w:rFonts w:ascii="Calibri" w:hAnsi="Calibri" w:cs="Arial"/>
          <w:b/>
          <w:sz w:val="16"/>
          <w:szCs w:val="16"/>
        </w:rPr>
      </w:pPr>
      <w:r w:rsidRPr="007B7149">
        <w:rPr>
          <w:rFonts w:ascii="Calibri" w:hAnsi="Calibri" w:cs="Arial"/>
          <w:b/>
          <w:sz w:val="16"/>
          <w:szCs w:val="16"/>
        </w:rPr>
        <w:t>b)</w:t>
      </w:r>
      <w:r w:rsidRPr="007B7149">
        <w:rPr>
          <w:rFonts w:ascii="Calibri" w:hAnsi="Calibri" w:cs="Arial"/>
          <w:sz w:val="16"/>
          <w:szCs w:val="16"/>
        </w:rPr>
        <w:t xml:space="preserve"> Para la transportación de los insumos no perecederos deberá utilizar vehículos adecuados para conservarlos en buen estado que garantice su óptima utilización.</w:t>
      </w:r>
    </w:p>
    <w:p w14:paraId="2A29DFB6" w14:textId="77777777" w:rsidR="00505210" w:rsidRPr="007B7149" w:rsidRDefault="00505210" w:rsidP="00505210">
      <w:pPr>
        <w:ind w:left="284" w:right="-1" w:hanging="284"/>
        <w:jc w:val="both"/>
        <w:rPr>
          <w:rFonts w:ascii="Calibri" w:hAnsi="Calibri" w:cs="Arial"/>
          <w:b/>
          <w:sz w:val="16"/>
          <w:szCs w:val="16"/>
        </w:rPr>
      </w:pPr>
    </w:p>
    <w:p w14:paraId="23781565" w14:textId="77777777" w:rsidR="00505210" w:rsidRPr="007B7149" w:rsidRDefault="00505210" w:rsidP="003C637B">
      <w:pPr>
        <w:numPr>
          <w:ilvl w:val="0"/>
          <w:numId w:val="39"/>
        </w:numPr>
        <w:ind w:left="284" w:right="-1" w:hanging="284"/>
        <w:jc w:val="both"/>
        <w:rPr>
          <w:rFonts w:ascii="Calibri" w:hAnsi="Calibri" w:cs="Arial"/>
          <w:sz w:val="16"/>
          <w:szCs w:val="16"/>
        </w:rPr>
      </w:pPr>
      <w:r w:rsidRPr="007B7149">
        <w:rPr>
          <w:rFonts w:ascii="Calibri" w:hAnsi="Calibri" w:cs="Arial"/>
          <w:b/>
          <w:sz w:val="16"/>
          <w:szCs w:val="16"/>
        </w:rPr>
        <w:t xml:space="preserve">Personal: a) “EL PROVEEDOR” </w:t>
      </w:r>
      <w:r w:rsidRPr="007B7149">
        <w:rPr>
          <w:rFonts w:ascii="Calibri" w:hAnsi="Calibri" w:cs="Arial"/>
          <w:sz w:val="16"/>
          <w:szCs w:val="16"/>
        </w:rPr>
        <w:t xml:space="preserve">deberá acreditar documentalmente ante cada Unidad Aplicativa de </w:t>
      </w:r>
      <w:r w:rsidRPr="007B7149">
        <w:rPr>
          <w:rFonts w:ascii="Calibri" w:hAnsi="Calibri" w:cs="Arial"/>
          <w:b/>
          <w:sz w:val="16"/>
          <w:szCs w:val="16"/>
        </w:rPr>
        <w:t xml:space="preserve">“S.S.N.L.” </w:t>
      </w:r>
      <w:r w:rsidRPr="007B7149">
        <w:rPr>
          <w:rFonts w:ascii="Calibri" w:hAnsi="Calibri" w:cs="Arial"/>
          <w:sz w:val="16"/>
          <w:szCs w:val="16"/>
        </w:rPr>
        <w:t xml:space="preserve">que su personal ha trabajado en empresas de este giro, especialmente en la preparación de dietas en sus diferentes regímenes. </w:t>
      </w:r>
    </w:p>
    <w:p w14:paraId="50D99A15" w14:textId="77777777" w:rsidR="00505210" w:rsidRPr="007B7149" w:rsidRDefault="00505210" w:rsidP="00505210">
      <w:pPr>
        <w:ind w:left="284" w:right="-1" w:hanging="284"/>
        <w:jc w:val="both"/>
        <w:rPr>
          <w:rFonts w:ascii="Calibri" w:hAnsi="Calibri" w:cs="Arial"/>
          <w:sz w:val="16"/>
          <w:szCs w:val="16"/>
        </w:rPr>
      </w:pPr>
    </w:p>
    <w:p w14:paraId="46F90207" w14:textId="77777777" w:rsidR="00505210" w:rsidRPr="007B7149" w:rsidRDefault="00505210" w:rsidP="00505210">
      <w:pPr>
        <w:ind w:left="284" w:right="-1"/>
        <w:jc w:val="both"/>
        <w:rPr>
          <w:rFonts w:ascii="Calibri" w:hAnsi="Calibri" w:cs="Arial"/>
          <w:sz w:val="16"/>
          <w:szCs w:val="16"/>
        </w:rPr>
      </w:pPr>
      <w:r w:rsidRPr="007B7149">
        <w:rPr>
          <w:rFonts w:ascii="Calibri" w:hAnsi="Calibri" w:cs="Arial"/>
          <w:b/>
          <w:sz w:val="16"/>
          <w:szCs w:val="16"/>
        </w:rPr>
        <w:t>b) “EL PROVEEDOR”</w:t>
      </w:r>
      <w:r w:rsidRPr="007B7149">
        <w:rPr>
          <w:rFonts w:ascii="Calibri" w:hAnsi="Calibri" w:cs="Arial"/>
          <w:sz w:val="16"/>
          <w:szCs w:val="16"/>
        </w:rPr>
        <w:t xml:space="preserve"> deberá proponer el número de personas que emplearán en las siguientes áreas para la prestación del servicio: Recepción de enseres de almacén, preparación previa, cocción, lavado de cajas térmicas y de carros transportadores de alimentos y servicio al comedor de cada Unidad Aplicativa. </w:t>
      </w:r>
    </w:p>
    <w:p w14:paraId="59CF9DAF" w14:textId="77777777" w:rsidR="00505210" w:rsidRPr="007B7149" w:rsidRDefault="00505210" w:rsidP="00505210">
      <w:pPr>
        <w:ind w:right="-1"/>
        <w:jc w:val="both"/>
        <w:rPr>
          <w:rFonts w:ascii="Calibri" w:hAnsi="Calibri" w:cs="Arial"/>
          <w:sz w:val="16"/>
          <w:szCs w:val="16"/>
        </w:rPr>
      </w:pPr>
    </w:p>
    <w:p w14:paraId="0CE125EF" w14:textId="77777777" w:rsidR="00505210" w:rsidRPr="007B7149" w:rsidRDefault="00505210" w:rsidP="003C637B">
      <w:pPr>
        <w:numPr>
          <w:ilvl w:val="0"/>
          <w:numId w:val="40"/>
        </w:numPr>
        <w:ind w:left="284" w:right="-1" w:firstLine="0"/>
        <w:jc w:val="both"/>
        <w:rPr>
          <w:rFonts w:ascii="Calibri" w:hAnsi="Calibri" w:cs="Arial"/>
          <w:sz w:val="16"/>
          <w:szCs w:val="16"/>
        </w:rPr>
      </w:pPr>
      <w:r w:rsidRPr="007B7149">
        <w:rPr>
          <w:rFonts w:ascii="Calibri" w:hAnsi="Calibri" w:cs="Arial"/>
          <w:sz w:val="16"/>
          <w:szCs w:val="16"/>
        </w:rPr>
        <w:t xml:space="preserve">El personal contratado por </w:t>
      </w:r>
      <w:r w:rsidRPr="007B7149">
        <w:rPr>
          <w:rFonts w:ascii="Calibri" w:hAnsi="Calibri" w:cs="Arial"/>
          <w:b/>
          <w:sz w:val="16"/>
          <w:szCs w:val="16"/>
        </w:rPr>
        <w:t xml:space="preserve">“EL PROVEEDOR” </w:t>
      </w:r>
      <w:r w:rsidRPr="007B7149">
        <w:rPr>
          <w:rFonts w:ascii="Calibri" w:hAnsi="Calibri" w:cs="Arial"/>
          <w:sz w:val="16"/>
          <w:szCs w:val="16"/>
        </w:rPr>
        <w:t xml:space="preserve">deberá contar con una edad de entre </w:t>
      </w:r>
      <w:smartTag w:uri="urn:schemas-microsoft-com:office:smarttags" w:element="metricconverter">
        <w:smartTagPr>
          <w:attr w:name="ProductID" w:val="20 a"/>
        </w:smartTagPr>
        <w:r w:rsidRPr="007B7149">
          <w:rPr>
            <w:rFonts w:ascii="Calibri" w:hAnsi="Calibri" w:cs="Arial"/>
            <w:sz w:val="16"/>
            <w:szCs w:val="16"/>
          </w:rPr>
          <w:t>20 a</w:t>
        </w:r>
      </w:smartTag>
      <w:r w:rsidRPr="007B7149">
        <w:rPr>
          <w:rFonts w:ascii="Calibri" w:hAnsi="Calibri" w:cs="Arial"/>
          <w:sz w:val="16"/>
          <w:szCs w:val="16"/>
        </w:rPr>
        <w:t xml:space="preserve"> 50 años de edad, para las áreas de: elaboración, cocción y las áreas de servicio en cada Unidad Aplicativa, preferentemente con bajo índice de rotación. </w:t>
      </w:r>
    </w:p>
    <w:p w14:paraId="3478EFC2" w14:textId="77777777" w:rsidR="00505210" w:rsidRPr="007B7149" w:rsidRDefault="00505210" w:rsidP="00505210">
      <w:pPr>
        <w:ind w:left="284" w:right="-1"/>
        <w:jc w:val="both"/>
        <w:rPr>
          <w:rFonts w:ascii="Calibri" w:hAnsi="Calibri" w:cs="Arial"/>
          <w:sz w:val="16"/>
          <w:szCs w:val="16"/>
        </w:rPr>
      </w:pPr>
    </w:p>
    <w:p w14:paraId="1E92A638" w14:textId="77777777" w:rsidR="00505210" w:rsidRPr="007B7149" w:rsidRDefault="00505210" w:rsidP="003C637B">
      <w:pPr>
        <w:numPr>
          <w:ilvl w:val="0"/>
          <w:numId w:val="40"/>
        </w:numPr>
        <w:ind w:left="284" w:right="-1" w:firstLine="0"/>
        <w:jc w:val="both"/>
        <w:rPr>
          <w:rFonts w:ascii="Calibri" w:hAnsi="Calibri" w:cs="Arial"/>
          <w:sz w:val="16"/>
          <w:szCs w:val="16"/>
        </w:rPr>
      </w:pPr>
      <w:r w:rsidRPr="007B7149">
        <w:rPr>
          <w:rFonts w:ascii="Calibri" w:hAnsi="Calibri" w:cs="Arial"/>
          <w:sz w:val="16"/>
          <w:szCs w:val="16"/>
        </w:rPr>
        <w:t xml:space="preserve">El personal del sexo femenino contratado por </w:t>
      </w:r>
      <w:r w:rsidRPr="007B7149">
        <w:rPr>
          <w:rFonts w:ascii="Calibri" w:hAnsi="Calibri" w:cs="Arial"/>
          <w:b/>
          <w:sz w:val="16"/>
          <w:szCs w:val="16"/>
        </w:rPr>
        <w:t xml:space="preserve">“EL PROVEEDOR” </w:t>
      </w:r>
      <w:r w:rsidRPr="007B7149">
        <w:rPr>
          <w:rFonts w:ascii="Calibri" w:hAnsi="Calibri" w:cs="Arial"/>
          <w:sz w:val="16"/>
          <w:szCs w:val="16"/>
        </w:rPr>
        <w:t xml:space="preserve">desempeñará sus labores con uñas cortas y limpias, sin barniz o esmalte, sin anillos, aretes, pulseras, cadenas, sin maquillaje o cualquier otro aditamento. </w:t>
      </w:r>
    </w:p>
    <w:p w14:paraId="7AFF636B" w14:textId="77777777" w:rsidR="00505210" w:rsidRPr="007B7149" w:rsidRDefault="00505210" w:rsidP="00505210">
      <w:pPr>
        <w:ind w:left="284" w:right="-1"/>
        <w:jc w:val="both"/>
        <w:rPr>
          <w:rFonts w:ascii="Calibri" w:hAnsi="Calibri" w:cs="Arial"/>
          <w:sz w:val="16"/>
          <w:szCs w:val="16"/>
        </w:rPr>
      </w:pPr>
    </w:p>
    <w:p w14:paraId="3295FF1A" w14:textId="3E136092" w:rsidR="00505210" w:rsidRPr="007B7149" w:rsidRDefault="00505210" w:rsidP="003C637B">
      <w:pPr>
        <w:numPr>
          <w:ilvl w:val="0"/>
          <w:numId w:val="40"/>
        </w:numPr>
        <w:ind w:left="284" w:right="-1" w:firstLine="0"/>
        <w:jc w:val="both"/>
        <w:rPr>
          <w:rFonts w:ascii="Calibri" w:hAnsi="Calibri" w:cs="Arial"/>
          <w:sz w:val="16"/>
          <w:szCs w:val="16"/>
        </w:rPr>
      </w:pPr>
      <w:r w:rsidRPr="007B7149">
        <w:rPr>
          <w:rFonts w:ascii="Calibri" w:hAnsi="Calibri" w:cs="Arial"/>
          <w:sz w:val="16"/>
          <w:szCs w:val="16"/>
        </w:rPr>
        <w:t xml:space="preserve">El personal del sexo masculino contratado por </w:t>
      </w:r>
      <w:r w:rsidRPr="007B7149">
        <w:rPr>
          <w:rFonts w:ascii="Calibri" w:hAnsi="Calibri" w:cs="Arial"/>
          <w:b/>
          <w:sz w:val="16"/>
          <w:szCs w:val="16"/>
        </w:rPr>
        <w:t xml:space="preserve">“EL PROVEEDOR” </w:t>
      </w:r>
      <w:r w:rsidRPr="007B7149">
        <w:rPr>
          <w:rFonts w:ascii="Calibri" w:hAnsi="Calibri" w:cs="Arial"/>
          <w:sz w:val="16"/>
          <w:szCs w:val="16"/>
        </w:rPr>
        <w:t xml:space="preserve">desempeñará sus labores con uñas cortas, sin barba, sin bigote y sin tatuajes. </w:t>
      </w:r>
      <w:r w:rsidRPr="007B7149">
        <w:rPr>
          <w:rFonts w:ascii="Calibri" w:hAnsi="Calibri" w:cs="Arial"/>
          <w:b/>
          <w:sz w:val="16"/>
          <w:szCs w:val="16"/>
        </w:rPr>
        <w:t xml:space="preserve">“EL PROVEEDOR” </w:t>
      </w:r>
      <w:r w:rsidRPr="007B7149">
        <w:rPr>
          <w:rFonts w:ascii="Calibri" w:hAnsi="Calibri" w:cs="Arial"/>
          <w:sz w:val="16"/>
          <w:szCs w:val="16"/>
        </w:rPr>
        <w:t>deberá acreditar cada cinco meses a la Unidad de Vigilancia Epidemiológica Hospitalaria (UVEH) y al Departamento de Nutrición y Dietética de cada Unidad Aplicativa, mediante la exhibición de certificados médicos expedidos por institución médica de carácter público o privado</w:t>
      </w:r>
      <w:r w:rsidR="006408F6">
        <w:rPr>
          <w:rFonts w:ascii="Calibri" w:hAnsi="Calibri" w:cs="Arial"/>
          <w:sz w:val="16"/>
          <w:szCs w:val="16"/>
        </w:rPr>
        <w:t>, certificados ante la EMA</w:t>
      </w:r>
      <w:r w:rsidRPr="007B7149">
        <w:rPr>
          <w:rFonts w:ascii="Calibri" w:hAnsi="Calibri" w:cs="Arial"/>
          <w:sz w:val="16"/>
          <w:szCs w:val="16"/>
        </w:rPr>
        <w:t xml:space="preserve">, haber realizado revisión practicada al personal que lleve a cabo la prestación del servicio, debiendo adjuntar estudios clínicos, reacciones febriles, exudado faríngeo, coproparasitoscópico único e hidróxido de potasio (KOH) . </w:t>
      </w:r>
    </w:p>
    <w:p w14:paraId="3F684C68" w14:textId="77777777" w:rsidR="00505210" w:rsidRPr="007B7149" w:rsidRDefault="00505210" w:rsidP="00505210">
      <w:pPr>
        <w:pStyle w:val="Prrafodelista"/>
        <w:rPr>
          <w:rFonts w:ascii="Calibri" w:hAnsi="Calibri" w:cs="Arial"/>
          <w:sz w:val="16"/>
          <w:szCs w:val="16"/>
        </w:rPr>
      </w:pPr>
    </w:p>
    <w:p w14:paraId="1F4801F5" w14:textId="77777777" w:rsidR="00505210" w:rsidRPr="007B7149" w:rsidRDefault="00505210" w:rsidP="003C637B">
      <w:pPr>
        <w:numPr>
          <w:ilvl w:val="0"/>
          <w:numId w:val="40"/>
        </w:numPr>
        <w:ind w:left="284" w:right="-1" w:firstLine="0"/>
        <w:jc w:val="both"/>
        <w:rPr>
          <w:rFonts w:ascii="Calibri" w:hAnsi="Calibri" w:cs="Arial"/>
          <w:sz w:val="16"/>
          <w:szCs w:val="16"/>
        </w:rPr>
      </w:pPr>
      <w:r w:rsidRPr="007B7149">
        <w:rPr>
          <w:rFonts w:ascii="Calibri" w:hAnsi="Calibri" w:cs="Arial"/>
          <w:sz w:val="16"/>
          <w:szCs w:val="16"/>
        </w:rPr>
        <w:t xml:space="preserve">Para evitar contaminación en los alimentos se deberán suspender temporalmente a los trabajadores que hayan resultado positivos de alguna patología, en tanto no se compruebe su total recuperación, debiendo </w:t>
      </w:r>
      <w:r w:rsidRPr="007B7149">
        <w:rPr>
          <w:rFonts w:ascii="Calibri" w:hAnsi="Calibri" w:cs="Arial"/>
          <w:b/>
          <w:sz w:val="16"/>
          <w:szCs w:val="16"/>
        </w:rPr>
        <w:t xml:space="preserve">“EL PROVEEDOR” </w:t>
      </w:r>
      <w:r w:rsidRPr="007B7149">
        <w:rPr>
          <w:rFonts w:ascii="Calibri" w:hAnsi="Calibri" w:cs="Arial"/>
          <w:sz w:val="16"/>
          <w:szCs w:val="16"/>
        </w:rPr>
        <w:t xml:space="preserve">cubrir temporalmente la ausencia con otra persona con el mismo perfil profesional. </w:t>
      </w:r>
    </w:p>
    <w:p w14:paraId="287FD51E" w14:textId="77777777" w:rsidR="00505210" w:rsidRPr="007B7149" w:rsidRDefault="00505210" w:rsidP="00505210">
      <w:pPr>
        <w:pStyle w:val="Prrafodelista"/>
        <w:rPr>
          <w:rFonts w:ascii="Calibri" w:hAnsi="Calibri" w:cs="Arial"/>
          <w:sz w:val="16"/>
          <w:szCs w:val="16"/>
        </w:rPr>
      </w:pPr>
    </w:p>
    <w:p w14:paraId="4B1FB3D1" w14:textId="77777777" w:rsidR="00505210" w:rsidRPr="007B7149" w:rsidRDefault="00505210" w:rsidP="003C637B">
      <w:pPr>
        <w:numPr>
          <w:ilvl w:val="0"/>
          <w:numId w:val="40"/>
        </w:numPr>
        <w:ind w:left="284" w:right="-1" w:firstLine="0"/>
        <w:jc w:val="both"/>
        <w:rPr>
          <w:rFonts w:ascii="Calibri" w:hAnsi="Calibri" w:cs="Arial"/>
          <w:sz w:val="16"/>
          <w:szCs w:val="16"/>
        </w:rPr>
      </w:pPr>
      <w:r w:rsidRPr="007B7149">
        <w:rPr>
          <w:rFonts w:ascii="Calibri" w:hAnsi="Calibri" w:cs="Arial"/>
          <w:sz w:val="16"/>
          <w:szCs w:val="16"/>
        </w:rPr>
        <w:t>Las heridas deben cubrirse apropiadamente con un material impermeable, evitando entrar al área de procesos cuando estas se encuentren en partes del cuerpo que estén en contacto directo con el producto y que puedan propiciar contaminación del mismo.</w:t>
      </w:r>
    </w:p>
    <w:p w14:paraId="1A42438D" w14:textId="77777777" w:rsidR="00505210" w:rsidRPr="007B7149" w:rsidRDefault="00505210" w:rsidP="00505210">
      <w:pPr>
        <w:ind w:right="-1"/>
        <w:jc w:val="both"/>
        <w:rPr>
          <w:rFonts w:ascii="Calibri" w:hAnsi="Calibri" w:cs="Arial"/>
          <w:b/>
          <w:sz w:val="16"/>
          <w:szCs w:val="16"/>
        </w:rPr>
      </w:pPr>
    </w:p>
    <w:p w14:paraId="7B263DE7" w14:textId="77777777" w:rsidR="00505210" w:rsidRPr="007B7149" w:rsidRDefault="00505210" w:rsidP="003C637B">
      <w:pPr>
        <w:numPr>
          <w:ilvl w:val="0"/>
          <w:numId w:val="39"/>
        </w:numPr>
        <w:ind w:left="284" w:right="-1"/>
        <w:jc w:val="both"/>
        <w:rPr>
          <w:rFonts w:ascii="Calibri" w:hAnsi="Calibri" w:cs="Arial"/>
          <w:b/>
          <w:sz w:val="16"/>
          <w:szCs w:val="16"/>
        </w:rPr>
      </w:pPr>
      <w:r w:rsidRPr="007B7149">
        <w:rPr>
          <w:rFonts w:ascii="Calibri" w:hAnsi="Calibri" w:cs="Arial"/>
          <w:b/>
          <w:sz w:val="16"/>
          <w:szCs w:val="16"/>
        </w:rPr>
        <w:t xml:space="preserve">Uniformes y presentación personal: a) </w:t>
      </w:r>
      <w:r w:rsidRPr="007B7149">
        <w:rPr>
          <w:rFonts w:ascii="Calibri" w:hAnsi="Calibri" w:cs="Arial"/>
          <w:sz w:val="16"/>
          <w:szCs w:val="16"/>
        </w:rPr>
        <w:t xml:space="preserve">Para la prestación del servicio de alimentos en general, el personal deberá portar uniforme de algodón perfectamente limpio, debiendo ser pantalón con </w:t>
      </w:r>
      <w:proofErr w:type="spellStart"/>
      <w:r w:rsidRPr="007B7149">
        <w:rPr>
          <w:rFonts w:ascii="Calibri" w:hAnsi="Calibri" w:cs="Arial"/>
          <w:sz w:val="16"/>
          <w:szCs w:val="16"/>
        </w:rPr>
        <w:t>chaquetín</w:t>
      </w:r>
      <w:proofErr w:type="spellEnd"/>
      <w:r w:rsidRPr="007B7149">
        <w:rPr>
          <w:rFonts w:ascii="Calibri" w:hAnsi="Calibri" w:cs="Arial"/>
          <w:sz w:val="16"/>
          <w:szCs w:val="16"/>
        </w:rPr>
        <w:t xml:space="preserve"> (sin bolsas), con el logotipo de </w:t>
      </w:r>
      <w:r w:rsidRPr="007B7149">
        <w:rPr>
          <w:rFonts w:ascii="Calibri" w:hAnsi="Calibri" w:cs="Arial"/>
          <w:b/>
          <w:sz w:val="16"/>
          <w:szCs w:val="16"/>
        </w:rPr>
        <w:t>“EL PROVEEDOR”</w:t>
      </w:r>
      <w:r w:rsidRPr="007B7149">
        <w:rPr>
          <w:rFonts w:ascii="Calibri" w:hAnsi="Calibri" w:cs="Arial"/>
          <w:sz w:val="16"/>
          <w:szCs w:val="16"/>
        </w:rPr>
        <w:t xml:space="preserve">, zapatos con suela </w:t>
      </w:r>
      <w:proofErr w:type="spellStart"/>
      <w:r w:rsidRPr="007B7149">
        <w:rPr>
          <w:rFonts w:ascii="Calibri" w:hAnsi="Calibri" w:cs="Arial"/>
          <w:sz w:val="16"/>
          <w:szCs w:val="16"/>
        </w:rPr>
        <w:t>antiderrapante</w:t>
      </w:r>
      <w:proofErr w:type="spellEnd"/>
      <w:r w:rsidRPr="007B7149">
        <w:rPr>
          <w:rFonts w:ascii="Calibri" w:hAnsi="Calibri" w:cs="Arial"/>
          <w:sz w:val="16"/>
          <w:szCs w:val="16"/>
        </w:rPr>
        <w:t xml:space="preserve">, delantal; deberá usar el uniforme sólo en las instalaciones de la misma y en cada Unidad Aplicativa, debiendo evitar portarlo en el trayecto a su trabajo o a su casa. </w:t>
      </w:r>
    </w:p>
    <w:p w14:paraId="0521C447" w14:textId="77777777" w:rsidR="00505210" w:rsidRPr="007B7149" w:rsidRDefault="00505210" w:rsidP="00505210">
      <w:pPr>
        <w:ind w:left="284" w:right="-1"/>
        <w:jc w:val="both"/>
        <w:rPr>
          <w:rFonts w:ascii="Calibri" w:hAnsi="Calibri" w:cs="Arial"/>
          <w:b/>
          <w:sz w:val="16"/>
          <w:szCs w:val="16"/>
        </w:rPr>
      </w:pPr>
    </w:p>
    <w:p w14:paraId="7B7386EB" w14:textId="77777777" w:rsidR="00505210" w:rsidRPr="007B7149" w:rsidRDefault="00505210" w:rsidP="003C637B">
      <w:pPr>
        <w:numPr>
          <w:ilvl w:val="0"/>
          <w:numId w:val="41"/>
        </w:numPr>
        <w:ind w:left="284" w:right="-1" w:firstLine="0"/>
        <w:jc w:val="both"/>
        <w:rPr>
          <w:rFonts w:ascii="Calibri" w:hAnsi="Calibri" w:cs="Arial"/>
          <w:b/>
          <w:sz w:val="16"/>
          <w:szCs w:val="16"/>
        </w:rPr>
      </w:pPr>
      <w:r w:rsidRPr="007B7149">
        <w:rPr>
          <w:rFonts w:ascii="Calibri" w:hAnsi="Calibri" w:cs="Arial"/>
          <w:sz w:val="16"/>
          <w:szCs w:val="16"/>
        </w:rPr>
        <w:t xml:space="preserve">El personal del sexo femenino contratado por </w:t>
      </w:r>
      <w:r w:rsidRPr="007B7149">
        <w:rPr>
          <w:rFonts w:ascii="Calibri" w:hAnsi="Calibri" w:cs="Arial"/>
          <w:b/>
          <w:sz w:val="16"/>
          <w:szCs w:val="16"/>
        </w:rPr>
        <w:t xml:space="preserve">“EL PROVEEDOR” </w:t>
      </w:r>
      <w:r w:rsidRPr="007B7149">
        <w:rPr>
          <w:rFonts w:ascii="Calibri" w:hAnsi="Calibri" w:cs="Arial"/>
          <w:sz w:val="16"/>
          <w:szCs w:val="16"/>
        </w:rPr>
        <w:t>desempeñará sus labores con el cabello totalmente recogido y cubierto por una cofia (la que permita el menor paso de cabellos posible) y portando encima un gorro de algodón, así mismo deberán traer las uñas cortas, limpias y sin esmalte.</w:t>
      </w:r>
    </w:p>
    <w:p w14:paraId="1A0BEF3E" w14:textId="77777777" w:rsidR="00505210" w:rsidRPr="007B7149" w:rsidRDefault="00505210" w:rsidP="00505210">
      <w:pPr>
        <w:ind w:left="284" w:right="-1"/>
        <w:jc w:val="both"/>
        <w:rPr>
          <w:rFonts w:ascii="Calibri" w:hAnsi="Calibri" w:cs="Arial"/>
          <w:b/>
          <w:sz w:val="16"/>
          <w:szCs w:val="16"/>
        </w:rPr>
      </w:pPr>
    </w:p>
    <w:p w14:paraId="56E5D964" w14:textId="77777777" w:rsidR="00505210" w:rsidRPr="007B7149" w:rsidRDefault="00505210" w:rsidP="003C637B">
      <w:pPr>
        <w:numPr>
          <w:ilvl w:val="0"/>
          <w:numId w:val="41"/>
        </w:numPr>
        <w:ind w:left="284" w:right="-1" w:firstLine="0"/>
        <w:jc w:val="both"/>
        <w:rPr>
          <w:rFonts w:ascii="Calibri" w:hAnsi="Calibri" w:cs="Arial"/>
          <w:b/>
          <w:sz w:val="16"/>
          <w:szCs w:val="16"/>
        </w:rPr>
      </w:pPr>
      <w:r w:rsidRPr="007B7149">
        <w:rPr>
          <w:rFonts w:ascii="Calibri" w:hAnsi="Calibri" w:cs="Arial"/>
          <w:sz w:val="16"/>
          <w:szCs w:val="16"/>
        </w:rPr>
        <w:t>El personal masculino deberá portar una cofia (la que permita el menor paso de cabellos posible) y portando encima un gorro de algodón. Los colores de los uniformes deberán de ser claros en la parte superior (</w:t>
      </w:r>
      <w:proofErr w:type="spellStart"/>
      <w:r w:rsidRPr="007B7149">
        <w:rPr>
          <w:rFonts w:ascii="Calibri" w:hAnsi="Calibri" w:cs="Arial"/>
          <w:sz w:val="16"/>
          <w:szCs w:val="16"/>
        </w:rPr>
        <w:t>chaquetín</w:t>
      </w:r>
      <w:proofErr w:type="spellEnd"/>
      <w:r w:rsidRPr="007B7149">
        <w:rPr>
          <w:rFonts w:ascii="Calibri" w:hAnsi="Calibri" w:cs="Arial"/>
          <w:sz w:val="16"/>
          <w:szCs w:val="16"/>
        </w:rPr>
        <w:t xml:space="preserve">) no transparentes. No deberán portar reloj, anillos, cadenas ni pulseras. </w:t>
      </w:r>
    </w:p>
    <w:p w14:paraId="4AD1B030" w14:textId="77777777" w:rsidR="00505210" w:rsidRPr="007B7149" w:rsidRDefault="00505210" w:rsidP="00505210">
      <w:pPr>
        <w:pStyle w:val="Prrafodelista"/>
        <w:rPr>
          <w:rFonts w:ascii="Calibri" w:hAnsi="Calibri" w:cs="Arial"/>
          <w:sz w:val="16"/>
          <w:szCs w:val="16"/>
        </w:rPr>
      </w:pPr>
    </w:p>
    <w:p w14:paraId="6960F9A0" w14:textId="77777777" w:rsidR="00505210" w:rsidRPr="007B7149" w:rsidRDefault="00505210" w:rsidP="003C637B">
      <w:pPr>
        <w:numPr>
          <w:ilvl w:val="0"/>
          <w:numId w:val="41"/>
        </w:numPr>
        <w:ind w:left="284" w:right="-1" w:firstLine="0"/>
        <w:jc w:val="both"/>
        <w:rPr>
          <w:rFonts w:ascii="Calibri" w:hAnsi="Calibri" w:cs="Arial"/>
          <w:b/>
          <w:sz w:val="16"/>
          <w:szCs w:val="16"/>
        </w:rPr>
      </w:pPr>
      <w:r w:rsidRPr="007B7149">
        <w:rPr>
          <w:rFonts w:ascii="Calibri" w:hAnsi="Calibri" w:cs="Arial"/>
          <w:sz w:val="16"/>
          <w:szCs w:val="16"/>
        </w:rPr>
        <w:t xml:space="preserve">Para la prestación del servicio de alimentos en general, en las áreas de montaje y distribución en cada Unidad Aplicativa y todo el tiempo de jornada en las instalaciones de </w:t>
      </w:r>
      <w:r w:rsidRPr="007B7149">
        <w:rPr>
          <w:rFonts w:ascii="Calibri" w:hAnsi="Calibri" w:cs="Arial"/>
          <w:b/>
          <w:sz w:val="16"/>
          <w:szCs w:val="16"/>
        </w:rPr>
        <w:t>“EL PROVEEDOR”</w:t>
      </w:r>
      <w:r w:rsidRPr="007B7149">
        <w:rPr>
          <w:rFonts w:ascii="Calibri" w:hAnsi="Calibri" w:cs="Arial"/>
          <w:sz w:val="16"/>
          <w:szCs w:val="16"/>
        </w:rPr>
        <w:t>, el personal deberá portar cubre bocas desechables, que deberán ser cambiados cada cuatro horas.</w:t>
      </w:r>
    </w:p>
    <w:p w14:paraId="4855674F" w14:textId="77777777" w:rsidR="00505210" w:rsidRPr="007B7149" w:rsidRDefault="00505210" w:rsidP="00505210">
      <w:pPr>
        <w:pStyle w:val="Prrafodelista"/>
        <w:rPr>
          <w:rFonts w:ascii="Calibri" w:hAnsi="Calibri" w:cs="Arial"/>
          <w:b/>
          <w:sz w:val="16"/>
          <w:szCs w:val="16"/>
        </w:rPr>
      </w:pPr>
    </w:p>
    <w:p w14:paraId="0F692907" w14:textId="77777777" w:rsidR="00505210" w:rsidRPr="007B7149" w:rsidRDefault="00505210" w:rsidP="003C637B">
      <w:pPr>
        <w:numPr>
          <w:ilvl w:val="0"/>
          <w:numId w:val="39"/>
        </w:numPr>
        <w:ind w:left="284" w:right="-1" w:hanging="284"/>
        <w:jc w:val="both"/>
        <w:rPr>
          <w:rFonts w:ascii="Calibri" w:hAnsi="Calibri" w:cs="Arial"/>
          <w:b/>
          <w:sz w:val="16"/>
          <w:szCs w:val="16"/>
        </w:rPr>
      </w:pPr>
      <w:r w:rsidRPr="007B7149">
        <w:rPr>
          <w:rFonts w:ascii="Calibri" w:hAnsi="Calibri" w:cs="Arial"/>
          <w:b/>
          <w:sz w:val="16"/>
          <w:szCs w:val="16"/>
        </w:rPr>
        <w:t xml:space="preserve">Distribución de alimentos: a) </w:t>
      </w:r>
      <w:r w:rsidRPr="007B7149">
        <w:rPr>
          <w:rFonts w:ascii="Calibri" w:hAnsi="Calibri" w:cs="Arial"/>
          <w:sz w:val="16"/>
          <w:szCs w:val="16"/>
        </w:rPr>
        <w:t xml:space="preserve">Para la distribución de los alimentos en las diferentes áreas de hospitalización de cada Unidad Aplicativa para pacientes previamente señalados por el Departamento de Nutrición y Dietética, </w:t>
      </w:r>
      <w:r w:rsidRPr="007B7149">
        <w:rPr>
          <w:rFonts w:ascii="Calibri" w:hAnsi="Calibri" w:cs="Arial"/>
          <w:b/>
          <w:sz w:val="16"/>
          <w:szCs w:val="16"/>
        </w:rPr>
        <w:t xml:space="preserve">“EL PROVEEDOR” </w:t>
      </w:r>
      <w:r w:rsidRPr="007B7149">
        <w:rPr>
          <w:rFonts w:ascii="Calibri" w:hAnsi="Calibri" w:cs="Arial"/>
          <w:sz w:val="16"/>
          <w:szCs w:val="16"/>
        </w:rPr>
        <w:t xml:space="preserve">deberá contar con carros térmicos porta charolas, en excelentes condiciones de uso. </w:t>
      </w:r>
    </w:p>
    <w:p w14:paraId="5057B786" w14:textId="77777777" w:rsidR="00505210" w:rsidRPr="007B7149" w:rsidRDefault="00505210" w:rsidP="00505210">
      <w:pPr>
        <w:ind w:left="284" w:right="-1"/>
        <w:jc w:val="both"/>
        <w:rPr>
          <w:rFonts w:ascii="Calibri" w:hAnsi="Calibri" w:cs="Arial"/>
          <w:b/>
          <w:sz w:val="16"/>
          <w:szCs w:val="16"/>
        </w:rPr>
      </w:pPr>
    </w:p>
    <w:p w14:paraId="5028828B" w14:textId="77777777" w:rsidR="00505210" w:rsidRPr="007B7149" w:rsidRDefault="00505210" w:rsidP="003C637B">
      <w:pPr>
        <w:numPr>
          <w:ilvl w:val="0"/>
          <w:numId w:val="42"/>
        </w:numPr>
        <w:ind w:left="284" w:right="-1" w:firstLine="0"/>
        <w:jc w:val="both"/>
        <w:rPr>
          <w:rFonts w:ascii="Calibri" w:hAnsi="Calibri" w:cs="Arial"/>
          <w:b/>
          <w:sz w:val="16"/>
          <w:szCs w:val="16"/>
        </w:rPr>
      </w:pPr>
      <w:r w:rsidRPr="007B7149">
        <w:rPr>
          <w:rFonts w:ascii="Calibri" w:hAnsi="Calibri" w:cs="Arial"/>
          <w:sz w:val="16"/>
          <w:szCs w:val="16"/>
        </w:rPr>
        <w:t xml:space="preserve">Para la prestación del servicio de alimentos, </w:t>
      </w:r>
      <w:r w:rsidRPr="007B7149">
        <w:rPr>
          <w:rFonts w:ascii="Calibri" w:hAnsi="Calibri" w:cs="Arial"/>
          <w:b/>
          <w:sz w:val="16"/>
          <w:szCs w:val="16"/>
        </w:rPr>
        <w:t>“EL PROVEEDOR”</w:t>
      </w:r>
      <w:r w:rsidRPr="007B7149">
        <w:rPr>
          <w:rFonts w:ascii="Calibri" w:hAnsi="Calibri" w:cs="Arial"/>
          <w:sz w:val="16"/>
          <w:szCs w:val="16"/>
        </w:rPr>
        <w:t xml:space="preserve"> proporcionará los utensilios necesarios para el transporte, almacenamiento, preparación y distribución de alimentos para los pacientes y personal de cada Unidad Aplicativa con derecho a alimentos. </w:t>
      </w:r>
    </w:p>
    <w:p w14:paraId="3D24F9CB" w14:textId="77777777" w:rsidR="00505210" w:rsidRPr="007B7149" w:rsidRDefault="00505210" w:rsidP="003C637B">
      <w:pPr>
        <w:numPr>
          <w:ilvl w:val="0"/>
          <w:numId w:val="42"/>
        </w:numPr>
        <w:ind w:left="284" w:right="-1" w:firstLine="0"/>
        <w:jc w:val="both"/>
        <w:rPr>
          <w:rFonts w:ascii="Calibri" w:hAnsi="Calibri" w:cs="Arial"/>
          <w:b/>
          <w:sz w:val="16"/>
          <w:szCs w:val="16"/>
        </w:rPr>
      </w:pPr>
      <w:r w:rsidRPr="007B7149">
        <w:rPr>
          <w:rFonts w:ascii="Calibri" w:hAnsi="Calibri" w:cs="Arial"/>
          <w:sz w:val="16"/>
          <w:szCs w:val="16"/>
        </w:rPr>
        <w:t xml:space="preserve">No deberán utilizarse utensilios de barro. </w:t>
      </w:r>
    </w:p>
    <w:p w14:paraId="4E8FBEC8" w14:textId="77777777" w:rsidR="00505210" w:rsidRPr="007B7149" w:rsidRDefault="00505210" w:rsidP="00505210">
      <w:pPr>
        <w:ind w:right="-1"/>
        <w:jc w:val="both"/>
        <w:rPr>
          <w:rFonts w:ascii="Calibri" w:hAnsi="Calibri" w:cs="Arial"/>
          <w:b/>
          <w:sz w:val="16"/>
          <w:szCs w:val="16"/>
        </w:rPr>
      </w:pPr>
    </w:p>
    <w:p w14:paraId="7B96D6EB" w14:textId="0EEBC01C" w:rsidR="00505210" w:rsidRPr="007B7149" w:rsidRDefault="00505210" w:rsidP="003C637B">
      <w:pPr>
        <w:numPr>
          <w:ilvl w:val="0"/>
          <w:numId w:val="39"/>
        </w:numPr>
        <w:ind w:right="-1"/>
        <w:jc w:val="both"/>
        <w:rPr>
          <w:rFonts w:ascii="Calibri" w:hAnsi="Calibri" w:cs="Arial"/>
          <w:sz w:val="16"/>
          <w:szCs w:val="16"/>
        </w:rPr>
      </w:pPr>
      <w:r w:rsidRPr="007B7149">
        <w:rPr>
          <w:rFonts w:ascii="Calibri" w:hAnsi="Calibri" w:cs="Arial"/>
          <w:b/>
          <w:sz w:val="16"/>
          <w:szCs w:val="16"/>
        </w:rPr>
        <w:t xml:space="preserve">Obligaciones de las Unidades Aplicativas: a) </w:t>
      </w:r>
      <w:r w:rsidRPr="007B7149">
        <w:rPr>
          <w:rFonts w:ascii="Calibri" w:hAnsi="Calibri" w:cs="Arial"/>
          <w:sz w:val="16"/>
          <w:szCs w:val="16"/>
        </w:rPr>
        <w:t>Correrá a cargo de cada Unidad Aplicativa la cantidad que resulte por el consumo de energía eléctrica suministro de agua, de gas y teléfono que generen las áreas de cocina (Hospital Metropolitano</w:t>
      </w:r>
      <w:r w:rsidRPr="001216F1">
        <w:rPr>
          <w:rFonts w:ascii="Calibri" w:hAnsi="Calibri" w:cs="Arial"/>
          <w:sz w:val="16"/>
          <w:szCs w:val="16"/>
        </w:rPr>
        <w:t xml:space="preserve">, </w:t>
      </w:r>
      <w:r w:rsidR="001216F1" w:rsidRPr="001216F1">
        <w:rPr>
          <w:rFonts w:asciiTheme="minorHAnsi" w:hAnsiTheme="minorHAnsi" w:cs="Arial"/>
          <w:sz w:val="16"/>
          <w:szCs w:val="16"/>
        </w:rPr>
        <w:t>Hospital de Especialidades en Salud Mental</w:t>
      </w:r>
      <w:r w:rsidRPr="007B7149">
        <w:rPr>
          <w:rFonts w:ascii="Calibri" w:hAnsi="Calibri" w:cs="Arial"/>
          <w:sz w:val="16"/>
          <w:szCs w:val="16"/>
        </w:rPr>
        <w:t>, Hospitales Generales de Tierra y Libertad, Juárez, Montemorelos, Linares y Sabinas Hidalgo y Hospital Comunitario de Montemorelos) y de recepción de alimentos (Hospital Regional Materno Infantil) durante la vigencia del presente contrato, así como proporcionar los espacios físicos para tales fines.</w:t>
      </w:r>
    </w:p>
    <w:p w14:paraId="64BFF486" w14:textId="77777777" w:rsidR="00505210" w:rsidRPr="007B7149" w:rsidRDefault="00505210" w:rsidP="00505210">
      <w:pPr>
        <w:ind w:left="360" w:right="-1"/>
        <w:jc w:val="both"/>
        <w:rPr>
          <w:rFonts w:ascii="Calibri" w:hAnsi="Calibri" w:cs="Arial"/>
          <w:b/>
          <w:sz w:val="16"/>
          <w:szCs w:val="16"/>
        </w:rPr>
      </w:pPr>
    </w:p>
    <w:p w14:paraId="33149BF6" w14:textId="77777777" w:rsidR="00505210" w:rsidRPr="007B7149" w:rsidRDefault="00505210" w:rsidP="00505210">
      <w:pPr>
        <w:ind w:left="360" w:right="-1"/>
        <w:jc w:val="both"/>
        <w:rPr>
          <w:rFonts w:ascii="Calibri" w:hAnsi="Calibri" w:cs="Arial"/>
          <w:sz w:val="16"/>
          <w:szCs w:val="16"/>
        </w:rPr>
      </w:pPr>
      <w:r w:rsidRPr="007B7149">
        <w:rPr>
          <w:rFonts w:ascii="Calibri" w:hAnsi="Calibri" w:cs="Arial"/>
          <w:b/>
          <w:sz w:val="16"/>
          <w:szCs w:val="16"/>
        </w:rPr>
        <w:t xml:space="preserve">b) </w:t>
      </w:r>
      <w:r w:rsidRPr="007B7149">
        <w:rPr>
          <w:rFonts w:ascii="Calibri" w:hAnsi="Calibri" w:cs="Arial"/>
          <w:sz w:val="16"/>
          <w:szCs w:val="16"/>
        </w:rPr>
        <w:t xml:space="preserve">Las Unidades Aplicativas entregarán a </w:t>
      </w:r>
      <w:r w:rsidRPr="007B7149">
        <w:rPr>
          <w:rFonts w:ascii="Calibri" w:hAnsi="Calibri" w:cs="Arial"/>
          <w:b/>
          <w:sz w:val="16"/>
          <w:szCs w:val="16"/>
        </w:rPr>
        <w:t xml:space="preserve">“EL PROVEEDOR” </w:t>
      </w:r>
      <w:r w:rsidRPr="007B7149">
        <w:rPr>
          <w:rFonts w:ascii="Calibri" w:hAnsi="Calibri" w:cs="Arial"/>
          <w:sz w:val="16"/>
          <w:szCs w:val="16"/>
        </w:rPr>
        <w:t xml:space="preserve">las bolsas con las características específicas para la alimentación enteral (dietas licuadas). </w:t>
      </w:r>
    </w:p>
    <w:p w14:paraId="38AFF9B2" w14:textId="77777777" w:rsidR="00505210" w:rsidRPr="007B7149" w:rsidRDefault="00505210" w:rsidP="00505210">
      <w:pPr>
        <w:ind w:left="360" w:right="-1"/>
        <w:jc w:val="both"/>
        <w:rPr>
          <w:rFonts w:ascii="Calibri" w:hAnsi="Calibri" w:cs="Arial"/>
          <w:b/>
          <w:sz w:val="16"/>
          <w:szCs w:val="16"/>
        </w:rPr>
      </w:pPr>
    </w:p>
    <w:p w14:paraId="520AE686" w14:textId="77777777" w:rsidR="00505210" w:rsidRPr="007B7149" w:rsidRDefault="00505210" w:rsidP="00505210">
      <w:pPr>
        <w:ind w:left="360" w:right="-1"/>
        <w:jc w:val="both"/>
        <w:rPr>
          <w:rFonts w:ascii="Calibri" w:hAnsi="Calibri" w:cs="Arial"/>
          <w:sz w:val="16"/>
          <w:szCs w:val="16"/>
        </w:rPr>
      </w:pPr>
      <w:r w:rsidRPr="007B7149">
        <w:rPr>
          <w:rFonts w:ascii="Calibri" w:hAnsi="Calibri" w:cs="Arial"/>
          <w:b/>
          <w:sz w:val="16"/>
          <w:szCs w:val="16"/>
        </w:rPr>
        <w:t>c)</w:t>
      </w:r>
      <w:r w:rsidRPr="007B7149">
        <w:rPr>
          <w:rFonts w:ascii="Calibri" w:hAnsi="Calibri" w:cs="Arial"/>
          <w:sz w:val="16"/>
          <w:szCs w:val="16"/>
        </w:rPr>
        <w:t xml:space="preserve"> Las Unidades Aplicativas proporcionaran área suficiente dentro del mismo para el montaje de los alimentos y para la guarda de carros para el traslado de alimentos, así como el espacio físico en el área de estacionamiento para la carga y descarga de insumos y alimentos.</w:t>
      </w:r>
    </w:p>
    <w:p w14:paraId="073A79C0" w14:textId="77777777" w:rsidR="00505210" w:rsidRPr="007B7149" w:rsidRDefault="00505210" w:rsidP="00505210">
      <w:pPr>
        <w:ind w:right="-1"/>
        <w:jc w:val="both"/>
        <w:rPr>
          <w:rFonts w:ascii="Calibri" w:hAnsi="Calibri" w:cs="Arial"/>
          <w:b/>
          <w:sz w:val="16"/>
          <w:szCs w:val="16"/>
        </w:rPr>
      </w:pPr>
    </w:p>
    <w:p w14:paraId="695D70C5" w14:textId="46651F1B" w:rsidR="00505210" w:rsidRPr="007B7149" w:rsidRDefault="00505210" w:rsidP="003C637B">
      <w:pPr>
        <w:numPr>
          <w:ilvl w:val="0"/>
          <w:numId w:val="43"/>
        </w:numPr>
        <w:ind w:left="426" w:right="-1" w:hanging="426"/>
        <w:jc w:val="both"/>
        <w:rPr>
          <w:rFonts w:ascii="Calibri" w:hAnsi="Calibri" w:cs="Arial"/>
          <w:b/>
          <w:sz w:val="16"/>
          <w:szCs w:val="16"/>
        </w:rPr>
      </w:pPr>
      <w:r w:rsidRPr="007B7149">
        <w:rPr>
          <w:rFonts w:ascii="Calibri" w:hAnsi="Calibri" w:cs="Arial"/>
          <w:b/>
          <w:sz w:val="16"/>
          <w:szCs w:val="16"/>
        </w:rPr>
        <w:t xml:space="preserve">Manuales de procedimientos: a) “EL PROVEEDOR” </w:t>
      </w:r>
      <w:r w:rsidRPr="007B7149">
        <w:rPr>
          <w:rFonts w:ascii="Calibri" w:hAnsi="Calibri" w:cs="Arial"/>
          <w:sz w:val="16"/>
          <w:szCs w:val="16"/>
        </w:rPr>
        <w:t>deberá</w:t>
      </w:r>
      <w:r w:rsidRPr="007B7149">
        <w:rPr>
          <w:rFonts w:ascii="Calibri" w:hAnsi="Calibri" w:cs="Arial"/>
          <w:b/>
          <w:sz w:val="16"/>
          <w:szCs w:val="16"/>
        </w:rPr>
        <w:t xml:space="preserve"> </w:t>
      </w:r>
      <w:r w:rsidRPr="007B7149">
        <w:rPr>
          <w:rFonts w:ascii="Calibri" w:hAnsi="Calibri" w:cs="Arial"/>
          <w:sz w:val="16"/>
          <w:szCs w:val="16"/>
        </w:rPr>
        <w:t xml:space="preserve">presentar plan de trabajo detallando los métodos que utilizará para la atención y suministro de raciones alimenticias, describiendo los métodos de trabajo en los que especifique los procedimientos a utilizar para proporcionar el servicio como menús a </w:t>
      </w:r>
      <w:r w:rsidRPr="007B7149">
        <w:rPr>
          <w:rFonts w:ascii="Calibri" w:hAnsi="Calibri" w:cs="Arial"/>
          <w:sz w:val="16"/>
          <w:szCs w:val="16"/>
        </w:rPr>
        <w:lastRenderedPageBreak/>
        <w:t xml:space="preserve">ofrecer, forma de preparación de alimentos, además de detallar las normas de higiene y seguridad que utiliza para la preparación y conservación de la materia prima y de alimentos. </w:t>
      </w:r>
      <w:r w:rsidR="006408F6">
        <w:rPr>
          <w:rFonts w:ascii="Calibri" w:hAnsi="Calibri" w:cs="Arial"/>
          <w:sz w:val="16"/>
          <w:szCs w:val="16"/>
        </w:rPr>
        <w:t xml:space="preserve">Anexar manual de </w:t>
      </w:r>
      <w:proofErr w:type="spellStart"/>
      <w:r w:rsidR="006408F6">
        <w:rPr>
          <w:rFonts w:ascii="Calibri" w:hAnsi="Calibri" w:cs="Arial"/>
          <w:sz w:val="16"/>
          <w:szCs w:val="16"/>
        </w:rPr>
        <w:t>dietoterapia</w:t>
      </w:r>
      <w:proofErr w:type="spellEnd"/>
      <w:r w:rsidR="006408F6">
        <w:rPr>
          <w:rFonts w:ascii="Calibri" w:hAnsi="Calibri" w:cs="Arial"/>
          <w:sz w:val="16"/>
          <w:szCs w:val="16"/>
        </w:rPr>
        <w:t xml:space="preserve"> con dietas a ofrecer.</w:t>
      </w:r>
    </w:p>
    <w:p w14:paraId="40BC3458" w14:textId="77777777" w:rsidR="00505210" w:rsidRPr="007B7149" w:rsidRDefault="00505210" w:rsidP="00505210">
      <w:pPr>
        <w:ind w:left="426" w:right="-1"/>
        <w:jc w:val="both"/>
        <w:rPr>
          <w:rFonts w:ascii="Calibri" w:hAnsi="Calibri" w:cs="Arial"/>
          <w:b/>
          <w:sz w:val="16"/>
          <w:szCs w:val="16"/>
        </w:rPr>
      </w:pPr>
    </w:p>
    <w:p w14:paraId="0F30FAB3" w14:textId="77777777" w:rsidR="00505210" w:rsidRPr="007B7149" w:rsidRDefault="00505210" w:rsidP="00505210">
      <w:pPr>
        <w:ind w:left="426" w:right="-1"/>
        <w:jc w:val="both"/>
        <w:rPr>
          <w:rFonts w:ascii="Calibri" w:hAnsi="Calibri" w:cs="Arial"/>
          <w:b/>
          <w:sz w:val="16"/>
          <w:szCs w:val="16"/>
        </w:rPr>
      </w:pPr>
      <w:r w:rsidRPr="007B7149">
        <w:rPr>
          <w:rFonts w:ascii="Calibri" w:hAnsi="Calibri" w:cs="Arial"/>
          <w:b/>
          <w:sz w:val="16"/>
          <w:szCs w:val="16"/>
        </w:rPr>
        <w:t xml:space="preserve">b) “EL PROVEEDOR” </w:t>
      </w:r>
      <w:r w:rsidRPr="007B7149">
        <w:rPr>
          <w:rFonts w:ascii="Calibri" w:hAnsi="Calibri" w:cs="Arial"/>
          <w:sz w:val="16"/>
          <w:szCs w:val="16"/>
        </w:rPr>
        <w:t xml:space="preserve">deberá acreditar que cuenta con sus respectivos manuales de procedimientos para los procesos de: </w:t>
      </w:r>
    </w:p>
    <w:p w14:paraId="650E59A0" w14:textId="77777777" w:rsidR="00505210" w:rsidRPr="007B7149" w:rsidRDefault="00505210" w:rsidP="00505210">
      <w:pPr>
        <w:ind w:left="284" w:right="-1" w:hanging="284"/>
        <w:jc w:val="both"/>
        <w:rPr>
          <w:rFonts w:ascii="Calibri" w:hAnsi="Calibri" w:cs="Arial"/>
          <w:sz w:val="16"/>
          <w:szCs w:val="16"/>
        </w:rPr>
      </w:pPr>
    </w:p>
    <w:p w14:paraId="72913C98" w14:textId="77777777" w:rsidR="00505210" w:rsidRPr="007B7149" w:rsidRDefault="00505210" w:rsidP="003C637B">
      <w:pPr>
        <w:numPr>
          <w:ilvl w:val="0"/>
          <w:numId w:val="47"/>
        </w:numPr>
        <w:ind w:right="-1"/>
        <w:jc w:val="both"/>
        <w:rPr>
          <w:rFonts w:ascii="Calibri" w:hAnsi="Calibri" w:cs="Arial"/>
          <w:sz w:val="16"/>
          <w:szCs w:val="16"/>
        </w:rPr>
      </w:pPr>
      <w:r w:rsidRPr="007B7149">
        <w:rPr>
          <w:rFonts w:ascii="Calibri" w:hAnsi="Calibri" w:cs="Arial"/>
          <w:sz w:val="16"/>
          <w:szCs w:val="16"/>
        </w:rPr>
        <w:t xml:space="preserve">Recepción de víveres, </w:t>
      </w:r>
    </w:p>
    <w:p w14:paraId="48CE7B85" w14:textId="77777777" w:rsidR="00505210" w:rsidRPr="007B7149" w:rsidRDefault="00505210" w:rsidP="003C637B">
      <w:pPr>
        <w:numPr>
          <w:ilvl w:val="0"/>
          <w:numId w:val="47"/>
        </w:numPr>
        <w:ind w:right="-1"/>
        <w:jc w:val="both"/>
        <w:rPr>
          <w:rFonts w:ascii="Calibri" w:hAnsi="Calibri" w:cs="Arial"/>
          <w:b/>
          <w:sz w:val="16"/>
          <w:szCs w:val="16"/>
        </w:rPr>
      </w:pPr>
      <w:r w:rsidRPr="007B7149">
        <w:rPr>
          <w:rFonts w:ascii="Calibri" w:hAnsi="Calibri" w:cs="Arial"/>
          <w:sz w:val="16"/>
          <w:szCs w:val="16"/>
        </w:rPr>
        <w:t xml:space="preserve">Almacenaje de víveres, </w:t>
      </w:r>
    </w:p>
    <w:p w14:paraId="3465712A" w14:textId="77777777" w:rsidR="00505210" w:rsidRPr="007B7149" w:rsidRDefault="00505210" w:rsidP="003C637B">
      <w:pPr>
        <w:numPr>
          <w:ilvl w:val="0"/>
          <w:numId w:val="47"/>
        </w:numPr>
        <w:ind w:right="-1"/>
        <w:jc w:val="both"/>
        <w:rPr>
          <w:rFonts w:ascii="Calibri" w:hAnsi="Calibri" w:cs="Arial"/>
          <w:b/>
          <w:sz w:val="16"/>
          <w:szCs w:val="16"/>
        </w:rPr>
      </w:pPr>
      <w:r w:rsidRPr="007B7149">
        <w:rPr>
          <w:rFonts w:ascii="Calibri" w:hAnsi="Calibri" w:cs="Arial"/>
          <w:sz w:val="16"/>
          <w:szCs w:val="16"/>
        </w:rPr>
        <w:t xml:space="preserve">Preparación de alimentos, </w:t>
      </w:r>
    </w:p>
    <w:p w14:paraId="32B3158D" w14:textId="77777777" w:rsidR="00505210" w:rsidRPr="007B7149" w:rsidRDefault="00505210" w:rsidP="003C637B">
      <w:pPr>
        <w:numPr>
          <w:ilvl w:val="0"/>
          <w:numId w:val="47"/>
        </w:numPr>
        <w:ind w:right="-1"/>
        <w:jc w:val="both"/>
        <w:rPr>
          <w:rFonts w:ascii="Calibri" w:hAnsi="Calibri" w:cs="Arial"/>
          <w:b/>
          <w:sz w:val="16"/>
          <w:szCs w:val="16"/>
        </w:rPr>
      </w:pPr>
      <w:r w:rsidRPr="007B7149">
        <w:rPr>
          <w:rFonts w:ascii="Calibri" w:hAnsi="Calibri" w:cs="Arial"/>
          <w:sz w:val="16"/>
          <w:szCs w:val="16"/>
        </w:rPr>
        <w:t xml:space="preserve">Cocción de alimentos, </w:t>
      </w:r>
    </w:p>
    <w:p w14:paraId="1B4E8C08" w14:textId="77777777" w:rsidR="00505210" w:rsidRPr="007B7149" w:rsidRDefault="00505210" w:rsidP="003C637B">
      <w:pPr>
        <w:numPr>
          <w:ilvl w:val="0"/>
          <w:numId w:val="47"/>
        </w:numPr>
        <w:ind w:right="-1"/>
        <w:jc w:val="both"/>
        <w:rPr>
          <w:rFonts w:ascii="Calibri" w:hAnsi="Calibri" w:cs="Arial"/>
          <w:b/>
          <w:sz w:val="16"/>
          <w:szCs w:val="16"/>
        </w:rPr>
      </w:pPr>
      <w:r w:rsidRPr="007B7149">
        <w:rPr>
          <w:rFonts w:ascii="Calibri" w:hAnsi="Calibri" w:cs="Arial"/>
          <w:sz w:val="16"/>
          <w:szCs w:val="16"/>
        </w:rPr>
        <w:t xml:space="preserve">Distribución de alimentos, </w:t>
      </w:r>
    </w:p>
    <w:p w14:paraId="2F5EBF29" w14:textId="77777777" w:rsidR="00505210" w:rsidRPr="007B7149" w:rsidRDefault="00505210" w:rsidP="003C637B">
      <w:pPr>
        <w:numPr>
          <w:ilvl w:val="0"/>
          <w:numId w:val="47"/>
        </w:numPr>
        <w:ind w:right="-1"/>
        <w:jc w:val="both"/>
        <w:rPr>
          <w:rFonts w:ascii="Calibri" w:hAnsi="Calibri" w:cs="Arial"/>
          <w:b/>
          <w:sz w:val="16"/>
          <w:szCs w:val="16"/>
        </w:rPr>
      </w:pPr>
      <w:r w:rsidRPr="007B7149">
        <w:rPr>
          <w:rFonts w:ascii="Calibri" w:hAnsi="Calibri" w:cs="Arial"/>
          <w:sz w:val="16"/>
          <w:szCs w:val="16"/>
        </w:rPr>
        <w:t xml:space="preserve">Lavado de superficies, techos y paredes, </w:t>
      </w:r>
    </w:p>
    <w:p w14:paraId="60D860D5" w14:textId="77777777" w:rsidR="00505210" w:rsidRPr="007B7149" w:rsidRDefault="00505210" w:rsidP="003C637B">
      <w:pPr>
        <w:numPr>
          <w:ilvl w:val="0"/>
          <w:numId w:val="47"/>
        </w:numPr>
        <w:ind w:right="-1"/>
        <w:jc w:val="both"/>
        <w:rPr>
          <w:rFonts w:ascii="Calibri" w:hAnsi="Calibri" w:cs="Arial"/>
          <w:b/>
          <w:sz w:val="16"/>
          <w:szCs w:val="16"/>
        </w:rPr>
      </w:pPr>
      <w:r w:rsidRPr="007B7149">
        <w:rPr>
          <w:rFonts w:ascii="Calibri" w:hAnsi="Calibri" w:cs="Arial"/>
          <w:sz w:val="16"/>
          <w:szCs w:val="16"/>
        </w:rPr>
        <w:t xml:space="preserve">Lavado de utensilios, </w:t>
      </w:r>
    </w:p>
    <w:p w14:paraId="6807BC85" w14:textId="77777777" w:rsidR="00505210" w:rsidRPr="007B7149" w:rsidRDefault="00505210" w:rsidP="003C637B">
      <w:pPr>
        <w:numPr>
          <w:ilvl w:val="0"/>
          <w:numId w:val="47"/>
        </w:numPr>
        <w:ind w:right="-1"/>
        <w:jc w:val="both"/>
        <w:rPr>
          <w:rFonts w:ascii="Calibri" w:hAnsi="Calibri" w:cs="Arial"/>
          <w:b/>
          <w:sz w:val="16"/>
          <w:szCs w:val="16"/>
        </w:rPr>
      </w:pPr>
      <w:r w:rsidRPr="007B7149">
        <w:rPr>
          <w:rFonts w:ascii="Calibri" w:hAnsi="Calibri" w:cs="Arial"/>
          <w:sz w:val="16"/>
          <w:szCs w:val="16"/>
        </w:rPr>
        <w:t xml:space="preserve">Lavado de equipos, </w:t>
      </w:r>
    </w:p>
    <w:p w14:paraId="0BD81ECC" w14:textId="77777777" w:rsidR="00505210" w:rsidRPr="007B7149" w:rsidRDefault="00505210" w:rsidP="003C637B">
      <w:pPr>
        <w:numPr>
          <w:ilvl w:val="0"/>
          <w:numId w:val="47"/>
        </w:numPr>
        <w:ind w:right="-1"/>
        <w:jc w:val="both"/>
        <w:rPr>
          <w:rFonts w:ascii="Calibri" w:hAnsi="Calibri" w:cs="Arial"/>
          <w:b/>
          <w:sz w:val="16"/>
          <w:szCs w:val="16"/>
        </w:rPr>
      </w:pPr>
      <w:r w:rsidRPr="007B7149">
        <w:rPr>
          <w:rFonts w:ascii="Calibri" w:hAnsi="Calibri" w:cs="Arial"/>
          <w:sz w:val="16"/>
          <w:szCs w:val="16"/>
        </w:rPr>
        <w:t>Registros de temperaturas de alimentos y equipos.</w:t>
      </w:r>
    </w:p>
    <w:p w14:paraId="7D2241D6" w14:textId="77777777" w:rsidR="00505210" w:rsidRPr="007B7149" w:rsidRDefault="00505210" w:rsidP="003C637B">
      <w:pPr>
        <w:numPr>
          <w:ilvl w:val="0"/>
          <w:numId w:val="44"/>
        </w:numPr>
        <w:ind w:left="426" w:right="-1" w:firstLine="0"/>
        <w:jc w:val="both"/>
        <w:rPr>
          <w:rFonts w:ascii="Calibri" w:hAnsi="Calibri" w:cs="Arial"/>
          <w:b/>
          <w:sz w:val="16"/>
          <w:szCs w:val="16"/>
        </w:rPr>
      </w:pPr>
      <w:r w:rsidRPr="007B7149">
        <w:rPr>
          <w:rFonts w:ascii="Calibri" w:hAnsi="Calibri" w:cs="Arial"/>
          <w:b/>
          <w:sz w:val="16"/>
          <w:szCs w:val="16"/>
        </w:rPr>
        <w:t xml:space="preserve">“EL PROVEEDOR” </w:t>
      </w:r>
      <w:r w:rsidRPr="007B7149">
        <w:rPr>
          <w:rFonts w:ascii="Calibri" w:hAnsi="Calibri" w:cs="Arial"/>
          <w:sz w:val="16"/>
          <w:szCs w:val="16"/>
        </w:rPr>
        <w:t>deberá presentar al Departamento de Nutrición y Dietética de cada Unidad Aplicativa mensualmente o cuando se le solicite, los registros de control de los rubros mencionados anteriormente.</w:t>
      </w:r>
    </w:p>
    <w:p w14:paraId="2644A4C2" w14:textId="77777777" w:rsidR="00505210" w:rsidRPr="007B7149" w:rsidRDefault="00505210" w:rsidP="00505210">
      <w:pPr>
        <w:ind w:left="284" w:right="-1" w:hanging="284"/>
        <w:jc w:val="both"/>
        <w:rPr>
          <w:rFonts w:ascii="Calibri" w:hAnsi="Calibri" w:cs="Arial"/>
          <w:b/>
          <w:sz w:val="16"/>
          <w:szCs w:val="16"/>
        </w:rPr>
      </w:pPr>
    </w:p>
    <w:p w14:paraId="32715D40" w14:textId="77777777" w:rsidR="00505210" w:rsidRPr="007B7149" w:rsidRDefault="00505210" w:rsidP="00505210">
      <w:pPr>
        <w:ind w:right="-1"/>
        <w:jc w:val="both"/>
        <w:rPr>
          <w:rFonts w:ascii="Calibri" w:hAnsi="Calibri" w:cs="Arial"/>
          <w:b/>
          <w:sz w:val="16"/>
          <w:szCs w:val="16"/>
        </w:rPr>
      </w:pPr>
      <w:r w:rsidRPr="007B7149">
        <w:rPr>
          <w:rFonts w:ascii="Calibri" w:hAnsi="Calibri" w:cs="Arial"/>
          <w:b/>
          <w:sz w:val="16"/>
          <w:szCs w:val="16"/>
        </w:rPr>
        <w:t xml:space="preserve">8. Insumos: </w:t>
      </w:r>
      <w:r w:rsidRPr="007B7149">
        <w:rPr>
          <w:rFonts w:ascii="Calibri" w:hAnsi="Calibri" w:cs="Arial"/>
          <w:sz w:val="16"/>
          <w:szCs w:val="16"/>
        </w:rPr>
        <w:t xml:space="preserve">En todos los casos, los insumos perecederos y no perecederos que sean adquiridos por </w:t>
      </w:r>
      <w:r w:rsidRPr="007B7149">
        <w:rPr>
          <w:rFonts w:ascii="Calibri" w:hAnsi="Calibri" w:cs="Arial"/>
          <w:b/>
          <w:sz w:val="16"/>
          <w:szCs w:val="16"/>
        </w:rPr>
        <w:t xml:space="preserve">“EL PROVEEDOR” </w:t>
      </w:r>
      <w:r w:rsidRPr="007B7149">
        <w:rPr>
          <w:rFonts w:ascii="Calibri" w:hAnsi="Calibri" w:cs="Arial"/>
          <w:sz w:val="16"/>
          <w:szCs w:val="16"/>
        </w:rPr>
        <w:t>deberán:</w:t>
      </w:r>
    </w:p>
    <w:p w14:paraId="4213319F" w14:textId="77777777" w:rsidR="00505210" w:rsidRPr="007B7149" w:rsidRDefault="00505210" w:rsidP="003C637B">
      <w:pPr>
        <w:numPr>
          <w:ilvl w:val="0"/>
          <w:numId w:val="46"/>
        </w:numPr>
        <w:ind w:right="-1"/>
        <w:jc w:val="both"/>
        <w:rPr>
          <w:rFonts w:ascii="Calibri" w:hAnsi="Calibri" w:cs="Arial"/>
          <w:sz w:val="16"/>
          <w:szCs w:val="16"/>
        </w:rPr>
      </w:pPr>
      <w:r w:rsidRPr="007B7149">
        <w:rPr>
          <w:rFonts w:ascii="Calibri" w:hAnsi="Calibri" w:cs="Arial"/>
          <w:sz w:val="16"/>
          <w:szCs w:val="16"/>
        </w:rPr>
        <w:t>Ser de la mejor calidad.</w:t>
      </w:r>
    </w:p>
    <w:p w14:paraId="756384A3" w14:textId="77777777" w:rsidR="00505210" w:rsidRPr="007B7149" w:rsidRDefault="00505210" w:rsidP="003C637B">
      <w:pPr>
        <w:numPr>
          <w:ilvl w:val="0"/>
          <w:numId w:val="46"/>
        </w:numPr>
        <w:ind w:right="-1"/>
        <w:jc w:val="both"/>
        <w:rPr>
          <w:rFonts w:ascii="Calibri" w:hAnsi="Calibri" w:cs="Arial"/>
          <w:sz w:val="16"/>
          <w:szCs w:val="16"/>
        </w:rPr>
      </w:pPr>
      <w:r w:rsidRPr="007B7149">
        <w:rPr>
          <w:rFonts w:ascii="Calibri" w:hAnsi="Calibri" w:cs="Arial"/>
          <w:sz w:val="16"/>
          <w:szCs w:val="16"/>
        </w:rPr>
        <w:t xml:space="preserve">Los aceites deberán ser libres de colesterol y no deberán reutilizarse. </w:t>
      </w:r>
    </w:p>
    <w:p w14:paraId="05E4664B" w14:textId="77777777" w:rsidR="00505210" w:rsidRPr="007B7149" w:rsidRDefault="00505210" w:rsidP="003C637B">
      <w:pPr>
        <w:numPr>
          <w:ilvl w:val="0"/>
          <w:numId w:val="46"/>
        </w:numPr>
        <w:ind w:right="-1"/>
        <w:jc w:val="both"/>
        <w:rPr>
          <w:rFonts w:ascii="Calibri" w:hAnsi="Calibri" w:cs="Arial"/>
          <w:sz w:val="16"/>
          <w:szCs w:val="16"/>
        </w:rPr>
      </w:pPr>
      <w:r w:rsidRPr="007B7149">
        <w:rPr>
          <w:rFonts w:ascii="Calibri" w:hAnsi="Calibri" w:cs="Arial"/>
          <w:sz w:val="16"/>
          <w:szCs w:val="16"/>
        </w:rPr>
        <w:t>Se deberá utilizar desinfectante para frutas y verduras.</w:t>
      </w:r>
    </w:p>
    <w:p w14:paraId="2634EF23" w14:textId="77777777" w:rsidR="00505210" w:rsidRPr="007B7149" w:rsidRDefault="00505210" w:rsidP="003C637B">
      <w:pPr>
        <w:numPr>
          <w:ilvl w:val="0"/>
          <w:numId w:val="46"/>
        </w:numPr>
        <w:ind w:right="-1"/>
        <w:jc w:val="both"/>
        <w:rPr>
          <w:rFonts w:ascii="Calibri" w:hAnsi="Calibri" w:cs="Arial"/>
          <w:sz w:val="16"/>
          <w:szCs w:val="16"/>
        </w:rPr>
      </w:pPr>
      <w:r w:rsidRPr="007B7149">
        <w:rPr>
          <w:rFonts w:ascii="Calibri" w:hAnsi="Calibri" w:cs="Arial"/>
          <w:sz w:val="16"/>
          <w:szCs w:val="16"/>
        </w:rPr>
        <w:t xml:space="preserve">Las frutas y verduras deben ser frescas con la coloración propia del mismo y no deben presentar golpes o magulladuras. </w:t>
      </w:r>
    </w:p>
    <w:p w14:paraId="57C6EBC7" w14:textId="77777777" w:rsidR="00505210" w:rsidRPr="007B7149" w:rsidRDefault="00505210" w:rsidP="003C637B">
      <w:pPr>
        <w:numPr>
          <w:ilvl w:val="0"/>
          <w:numId w:val="46"/>
        </w:numPr>
        <w:ind w:right="-1"/>
        <w:jc w:val="both"/>
        <w:rPr>
          <w:rFonts w:ascii="Calibri" w:hAnsi="Calibri" w:cs="Arial"/>
          <w:sz w:val="16"/>
          <w:szCs w:val="16"/>
        </w:rPr>
      </w:pPr>
      <w:r w:rsidRPr="007B7149">
        <w:rPr>
          <w:rFonts w:ascii="Calibri" w:hAnsi="Calibri" w:cs="Arial"/>
          <w:sz w:val="16"/>
          <w:szCs w:val="16"/>
        </w:rPr>
        <w:t>Los granos y las harinas se deben rechazar cuando presentan agujeros, rasgaduras o mordeduras en los envases, que evidencien el contacto con insectos y roedores.</w:t>
      </w:r>
    </w:p>
    <w:p w14:paraId="055017E0" w14:textId="77777777" w:rsidR="00505210" w:rsidRPr="007B7149" w:rsidRDefault="00505210" w:rsidP="003C637B">
      <w:pPr>
        <w:numPr>
          <w:ilvl w:val="0"/>
          <w:numId w:val="46"/>
        </w:numPr>
        <w:ind w:right="-1"/>
        <w:jc w:val="both"/>
        <w:rPr>
          <w:rFonts w:ascii="Calibri" w:hAnsi="Calibri" w:cs="Arial"/>
          <w:sz w:val="16"/>
          <w:szCs w:val="16"/>
        </w:rPr>
      </w:pPr>
      <w:r w:rsidRPr="007B7149">
        <w:rPr>
          <w:rFonts w:ascii="Calibri" w:hAnsi="Calibri" w:cs="Arial"/>
          <w:sz w:val="16"/>
          <w:szCs w:val="16"/>
        </w:rPr>
        <w:t xml:space="preserve">Las carnes rojas y blancas deben de ser de calidad certificada o de calidad </w:t>
      </w:r>
      <w:proofErr w:type="spellStart"/>
      <w:r w:rsidRPr="007B7149">
        <w:rPr>
          <w:rFonts w:ascii="Calibri" w:hAnsi="Calibri" w:cs="Arial"/>
          <w:sz w:val="16"/>
          <w:szCs w:val="16"/>
        </w:rPr>
        <w:t>Tif</w:t>
      </w:r>
      <w:proofErr w:type="spellEnd"/>
      <w:r w:rsidRPr="007B7149">
        <w:rPr>
          <w:rFonts w:ascii="Calibri" w:hAnsi="Calibri" w:cs="Arial"/>
          <w:sz w:val="16"/>
          <w:szCs w:val="16"/>
        </w:rPr>
        <w:t xml:space="preserve"> y deberán utilizarse dentro del periodo de consumo establecido.</w:t>
      </w:r>
    </w:p>
    <w:p w14:paraId="6CB09309" w14:textId="77777777" w:rsidR="00505210" w:rsidRPr="007B7149" w:rsidRDefault="00505210" w:rsidP="003C637B">
      <w:pPr>
        <w:numPr>
          <w:ilvl w:val="0"/>
          <w:numId w:val="46"/>
        </w:numPr>
        <w:ind w:right="-1"/>
        <w:jc w:val="both"/>
        <w:rPr>
          <w:rFonts w:ascii="Calibri" w:hAnsi="Calibri" w:cs="Arial"/>
          <w:sz w:val="16"/>
          <w:szCs w:val="16"/>
        </w:rPr>
      </w:pPr>
      <w:r w:rsidRPr="007B7149">
        <w:rPr>
          <w:rFonts w:ascii="Calibri" w:hAnsi="Calibri" w:cs="Arial"/>
          <w:sz w:val="16"/>
          <w:szCs w:val="16"/>
        </w:rPr>
        <w:t>Los lácteos deberán ser pasteurizados.</w:t>
      </w:r>
    </w:p>
    <w:p w14:paraId="4D05B5FB" w14:textId="77777777" w:rsidR="00505210" w:rsidRPr="007B7149" w:rsidRDefault="00505210" w:rsidP="003C637B">
      <w:pPr>
        <w:numPr>
          <w:ilvl w:val="0"/>
          <w:numId w:val="46"/>
        </w:numPr>
        <w:ind w:right="-1"/>
        <w:jc w:val="both"/>
        <w:rPr>
          <w:rFonts w:ascii="Calibri" w:hAnsi="Calibri" w:cs="Arial"/>
          <w:sz w:val="16"/>
          <w:szCs w:val="16"/>
        </w:rPr>
      </w:pPr>
      <w:r w:rsidRPr="007B7149">
        <w:rPr>
          <w:rFonts w:ascii="Calibri" w:hAnsi="Calibri" w:cs="Arial"/>
          <w:sz w:val="16"/>
          <w:szCs w:val="16"/>
        </w:rPr>
        <w:t>Los huevos deberán ser frescos.</w:t>
      </w:r>
    </w:p>
    <w:p w14:paraId="6F2345CF" w14:textId="77777777" w:rsidR="00505210" w:rsidRPr="007B7149" w:rsidRDefault="00505210" w:rsidP="003C637B">
      <w:pPr>
        <w:pStyle w:val="Prrafodelista"/>
        <w:numPr>
          <w:ilvl w:val="0"/>
          <w:numId w:val="46"/>
        </w:numPr>
        <w:ind w:right="-1"/>
        <w:jc w:val="both"/>
        <w:rPr>
          <w:rFonts w:ascii="Calibri" w:hAnsi="Calibri" w:cs="Arial"/>
          <w:sz w:val="16"/>
          <w:szCs w:val="16"/>
        </w:rPr>
      </w:pPr>
      <w:r w:rsidRPr="007B7149">
        <w:rPr>
          <w:rFonts w:ascii="Calibri" w:hAnsi="Calibri" w:cs="Arial"/>
          <w:sz w:val="16"/>
          <w:szCs w:val="16"/>
        </w:rPr>
        <w:t>Los productos que se adquieran deben de presentar las siguientes características: presentar fechas de caducidad, indicando los periodos de consumos del producto congelado y refrigerado.</w:t>
      </w:r>
    </w:p>
    <w:p w14:paraId="3739F80E" w14:textId="77777777" w:rsidR="00505210" w:rsidRPr="007B7149" w:rsidRDefault="00505210" w:rsidP="003C637B">
      <w:pPr>
        <w:pStyle w:val="Prrafodelista"/>
        <w:numPr>
          <w:ilvl w:val="0"/>
          <w:numId w:val="46"/>
        </w:numPr>
        <w:ind w:right="-1"/>
        <w:jc w:val="both"/>
        <w:rPr>
          <w:rFonts w:ascii="Calibri" w:hAnsi="Calibri" w:cs="Arial"/>
          <w:sz w:val="16"/>
          <w:szCs w:val="16"/>
        </w:rPr>
      </w:pPr>
      <w:r w:rsidRPr="007B7149">
        <w:rPr>
          <w:rFonts w:ascii="Calibri" w:hAnsi="Calibri" w:cs="Arial"/>
          <w:sz w:val="16"/>
          <w:szCs w:val="16"/>
        </w:rPr>
        <w:t>Las materias primas deben estar separadas de aquellas ya procesadas o semi procesadas, para evitar su contaminación.</w:t>
      </w:r>
    </w:p>
    <w:p w14:paraId="45EE139E" w14:textId="77777777" w:rsidR="00505210" w:rsidRPr="007B7149" w:rsidRDefault="00505210" w:rsidP="003C637B">
      <w:pPr>
        <w:pStyle w:val="Prrafodelista"/>
        <w:numPr>
          <w:ilvl w:val="0"/>
          <w:numId w:val="46"/>
        </w:numPr>
        <w:ind w:right="-1"/>
        <w:jc w:val="both"/>
        <w:rPr>
          <w:rFonts w:ascii="Calibri" w:hAnsi="Calibri" w:cs="Arial"/>
          <w:sz w:val="16"/>
          <w:szCs w:val="16"/>
        </w:rPr>
      </w:pPr>
      <w:r w:rsidRPr="007B7149">
        <w:rPr>
          <w:rFonts w:ascii="Calibri" w:hAnsi="Calibri" w:cs="Arial"/>
          <w:sz w:val="16"/>
          <w:szCs w:val="16"/>
        </w:rPr>
        <w:t>La empresa deberá almacenar los productos de acuerdo a sus características, frío- caliente o al grupo al cual pertenezcan.</w:t>
      </w:r>
    </w:p>
    <w:p w14:paraId="597368C4" w14:textId="77777777" w:rsidR="00505210" w:rsidRPr="007B7149" w:rsidRDefault="00505210" w:rsidP="003C637B">
      <w:pPr>
        <w:pStyle w:val="Prrafodelista"/>
        <w:numPr>
          <w:ilvl w:val="0"/>
          <w:numId w:val="46"/>
        </w:numPr>
        <w:ind w:right="-1"/>
        <w:jc w:val="both"/>
        <w:rPr>
          <w:rFonts w:ascii="Calibri" w:hAnsi="Calibri" w:cs="Arial"/>
          <w:sz w:val="16"/>
          <w:szCs w:val="16"/>
        </w:rPr>
      </w:pPr>
      <w:r w:rsidRPr="007B7149">
        <w:rPr>
          <w:rFonts w:ascii="Calibri" w:hAnsi="Calibri" w:cs="Arial"/>
          <w:sz w:val="16"/>
          <w:szCs w:val="16"/>
        </w:rPr>
        <w:t>La empresa deberá almacenar los insumos cárnicos en recipientes cubiertos, etiquetados o rotulados con fecha de entrada y colocarlos en orden, tanto en almacenaje como en refrigeración.</w:t>
      </w:r>
    </w:p>
    <w:p w14:paraId="3B871546" w14:textId="77777777" w:rsidR="00505210" w:rsidRPr="007B7149" w:rsidRDefault="00505210" w:rsidP="003C637B">
      <w:pPr>
        <w:pStyle w:val="Prrafodelista"/>
        <w:numPr>
          <w:ilvl w:val="0"/>
          <w:numId w:val="46"/>
        </w:numPr>
        <w:ind w:right="-1"/>
        <w:jc w:val="both"/>
        <w:rPr>
          <w:rFonts w:ascii="Calibri" w:hAnsi="Calibri" w:cs="Arial"/>
          <w:sz w:val="16"/>
          <w:szCs w:val="16"/>
        </w:rPr>
      </w:pPr>
      <w:r w:rsidRPr="007B7149">
        <w:rPr>
          <w:rFonts w:ascii="Calibri" w:hAnsi="Calibri" w:cs="Arial"/>
          <w:sz w:val="16"/>
          <w:szCs w:val="16"/>
        </w:rPr>
        <w:t xml:space="preserve">Para todos los casos, durante la vigencia del contrato </w:t>
      </w:r>
      <w:r w:rsidRPr="007B7149">
        <w:rPr>
          <w:rFonts w:ascii="Calibri" w:hAnsi="Calibri" w:cs="Arial"/>
          <w:b/>
          <w:sz w:val="16"/>
          <w:szCs w:val="16"/>
          <w:lang w:val="es-ES"/>
        </w:rPr>
        <w:t xml:space="preserve">“EL PROVEEDOR” </w:t>
      </w:r>
      <w:r w:rsidRPr="007B7149">
        <w:rPr>
          <w:rFonts w:ascii="Calibri" w:hAnsi="Calibri" w:cs="Arial"/>
          <w:sz w:val="16"/>
          <w:szCs w:val="16"/>
        </w:rPr>
        <w:t>deberá utilizar los insumos bajo el criterio de primeras entradas primeras salidas.</w:t>
      </w:r>
    </w:p>
    <w:p w14:paraId="4847F1C0" w14:textId="77777777" w:rsidR="00505210" w:rsidRPr="007B7149" w:rsidRDefault="00505210" w:rsidP="00505210">
      <w:pPr>
        <w:ind w:left="284" w:right="-1" w:hanging="284"/>
        <w:jc w:val="both"/>
        <w:rPr>
          <w:rFonts w:ascii="Calibri" w:hAnsi="Calibri" w:cs="Arial"/>
          <w:b/>
          <w:sz w:val="16"/>
          <w:szCs w:val="16"/>
        </w:rPr>
      </w:pPr>
    </w:p>
    <w:p w14:paraId="0B122BFE" w14:textId="77777777" w:rsidR="00505210" w:rsidRPr="007B7149" w:rsidRDefault="00505210" w:rsidP="00505210">
      <w:pPr>
        <w:ind w:right="-1"/>
        <w:jc w:val="both"/>
        <w:rPr>
          <w:rFonts w:ascii="Calibri" w:hAnsi="Calibri" w:cs="Arial"/>
          <w:b/>
          <w:sz w:val="16"/>
          <w:szCs w:val="16"/>
        </w:rPr>
      </w:pPr>
      <w:r w:rsidRPr="007B7149">
        <w:rPr>
          <w:rFonts w:ascii="Calibri" w:hAnsi="Calibri" w:cs="Arial"/>
          <w:b/>
          <w:sz w:val="16"/>
          <w:szCs w:val="16"/>
        </w:rPr>
        <w:t xml:space="preserve">9.  Preparación de los alimentos: a) </w:t>
      </w:r>
      <w:r w:rsidRPr="007B7149">
        <w:rPr>
          <w:rFonts w:ascii="Calibri" w:hAnsi="Calibri" w:cs="Arial"/>
          <w:sz w:val="16"/>
          <w:szCs w:val="16"/>
        </w:rPr>
        <w:t>La alimentación a pacientes y personal deberá cumplir con todas las propiedades organolépticas, (olor, color, sabor, consistencia, temperatura, presentación) y garantizar la dieta prescrita, cumpliendo con los horarios de distribución establecidos.</w:t>
      </w:r>
      <w:r w:rsidRPr="007B7149">
        <w:rPr>
          <w:rFonts w:ascii="Calibri" w:hAnsi="Calibri" w:cs="Arial"/>
          <w:b/>
          <w:sz w:val="16"/>
          <w:szCs w:val="16"/>
        </w:rPr>
        <w:t xml:space="preserve"> </w:t>
      </w:r>
    </w:p>
    <w:p w14:paraId="532E6F90" w14:textId="77777777" w:rsidR="00505210" w:rsidRPr="007B7149" w:rsidRDefault="00505210" w:rsidP="00505210">
      <w:pPr>
        <w:ind w:right="-1"/>
        <w:jc w:val="both"/>
        <w:rPr>
          <w:rFonts w:ascii="Calibri" w:hAnsi="Calibri" w:cs="Arial"/>
          <w:b/>
          <w:sz w:val="16"/>
          <w:szCs w:val="16"/>
        </w:rPr>
      </w:pPr>
    </w:p>
    <w:p w14:paraId="377ABB4F" w14:textId="77777777" w:rsidR="00505210" w:rsidRPr="007B7149" w:rsidRDefault="00505210" w:rsidP="00505210">
      <w:pPr>
        <w:ind w:right="-1" w:firstLine="284"/>
        <w:jc w:val="both"/>
        <w:rPr>
          <w:rFonts w:ascii="Calibri" w:hAnsi="Calibri" w:cs="Arial"/>
          <w:b/>
          <w:sz w:val="16"/>
          <w:szCs w:val="16"/>
        </w:rPr>
      </w:pPr>
      <w:r w:rsidRPr="007B7149">
        <w:rPr>
          <w:rFonts w:ascii="Calibri" w:hAnsi="Calibri" w:cs="Arial"/>
          <w:b/>
          <w:sz w:val="16"/>
          <w:szCs w:val="16"/>
        </w:rPr>
        <w:t>b)</w:t>
      </w:r>
      <w:r w:rsidRPr="007B7149">
        <w:rPr>
          <w:rFonts w:ascii="Calibri" w:hAnsi="Calibri" w:cs="Arial"/>
          <w:sz w:val="16"/>
          <w:szCs w:val="16"/>
        </w:rPr>
        <w:t xml:space="preserve"> </w:t>
      </w:r>
      <w:r w:rsidRPr="007B7149">
        <w:rPr>
          <w:rFonts w:ascii="Calibri" w:hAnsi="Calibri" w:cs="Arial"/>
          <w:b/>
          <w:sz w:val="16"/>
          <w:szCs w:val="16"/>
        </w:rPr>
        <w:t xml:space="preserve">“EL PROVEEDOR” </w:t>
      </w:r>
      <w:r w:rsidRPr="007B7149">
        <w:rPr>
          <w:rFonts w:ascii="Calibri" w:hAnsi="Calibri" w:cs="Arial"/>
          <w:sz w:val="16"/>
          <w:szCs w:val="16"/>
        </w:rPr>
        <w:t>deberá tener la capacidad de preparar un 5% de raciones adicionales diarias por cualquier incremento de pacientes al momento de entregar las dietas (ingresos, cambios de prescripción) con el propósito de cumplir las prescripciones médicas.</w:t>
      </w:r>
    </w:p>
    <w:p w14:paraId="7A7090ED" w14:textId="77777777" w:rsidR="00505210" w:rsidRPr="007B7149" w:rsidRDefault="00505210" w:rsidP="00505210">
      <w:pPr>
        <w:ind w:right="-1" w:firstLine="284"/>
        <w:jc w:val="both"/>
        <w:rPr>
          <w:rFonts w:ascii="Calibri" w:hAnsi="Calibri" w:cs="Arial"/>
          <w:b/>
          <w:sz w:val="16"/>
          <w:szCs w:val="16"/>
        </w:rPr>
      </w:pPr>
    </w:p>
    <w:p w14:paraId="4B74BC06" w14:textId="788FD440" w:rsidR="00505210" w:rsidRPr="007B7149" w:rsidRDefault="00505210" w:rsidP="00505210">
      <w:pPr>
        <w:ind w:right="-1" w:firstLine="284"/>
        <w:jc w:val="both"/>
        <w:rPr>
          <w:rFonts w:ascii="Calibri" w:hAnsi="Calibri" w:cs="Arial"/>
          <w:b/>
          <w:sz w:val="16"/>
          <w:szCs w:val="16"/>
        </w:rPr>
      </w:pPr>
      <w:r w:rsidRPr="007B7149">
        <w:rPr>
          <w:rFonts w:ascii="Calibri" w:hAnsi="Calibri" w:cs="Arial"/>
          <w:b/>
          <w:sz w:val="16"/>
          <w:szCs w:val="16"/>
        </w:rPr>
        <w:t xml:space="preserve">c) “EL PROVEEDOR” </w:t>
      </w:r>
      <w:r w:rsidRPr="007B7149">
        <w:rPr>
          <w:rFonts w:ascii="Calibri" w:hAnsi="Calibri" w:cs="Arial"/>
          <w:sz w:val="16"/>
          <w:szCs w:val="16"/>
        </w:rPr>
        <w:t>deberá presentar una programación de menús de 4 semanas para el personal de cada Unidad Aplicativa con derecho a alimentos la cual deberá respetarse durante la vigencia del presente instrumento, considerando una opción de menú, para pacientes deberá presentarse una programación de menús de 2 semanas, los cuales serán revisados y aceptados por el personal de nutr</w:t>
      </w:r>
      <w:r w:rsidR="00ED05BA">
        <w:rPr>
          <w:rFonts w:ascii="Calibri" w:hAnsi="Calibri" w:cs="Arial"/>
          <w:sz w:val="16"/>
          <w:szCs w:val="16"/>
        </w:rPr>
        <w:t xml:space="preserve">ición de cada Unidad Aplicativa y manual de </w:t>
      </w:r>
      <w:proofErr w:type="spellStart"/>
      <w:r w:rsidR="00ED05BA">
        <w:rPr>
          <w:rFonts w:ascii="Calibri" w:hAnsi="Calibri" w:cs="Arial"/>
          <w:sz w:val="16"/>
          <w:szCs w:val="16"/>
        </w:rPr>
        <w:t>dietoterapia</w:t>
      </w:r>
      <w:proofErr w:type="spellEnd"/>
      <w:r w:rsidR="00ED05BA">
        <w:rPr>
          <w:rFonts w:ascii="Calibri" w:hAnsi="Calibri" w:cs="Arial"/>
          <w:sz w:val="16"/>
          <w:szCs w:val="16"/>
        </w:rPr>
        <w:t>,</w:t>
      </w:r>
    </w:p>
    <w:p w14:paraId="585E099F" w14:textId="77777777" w:rsidR="00505210" w:rsidRPr="007B7149" w:rsidRDefault="00505210" w:rsidP="00505210">
      <w:pPr>
        <w:ind w:right="-1"/>
        <w:jc w:val="both"/>
        <w:rPr>
          <w:rFonts w:ascii="Calibri" w:hAnsi="Calibri" w:cs="Arial"/>
          <w:b/>
          <w:sz w:val="16"/>
          <w:szCs w:val="16"/>
        </w:rPr>
      </w:pPr>
    </w:p>
    <w:p w14:paraId="2AA3F1A1" w14:textId="77777777" w:rsidR="00505210" w:rsidRPr="007B7149" w:rsidRDefault="00505210" w:rsidP="00505210">
      <w:pPr>
        <w:ind w:right="-1" w:firstLine="284"/>
        <w:jc w:val="both"/>
        <w:rPr>
          <w:rFonts w:ascii="Calibri" w:hAnsi="Calibri" w:cs="Arial"/>
          <w:b/>
          <w:sz w:val="16"/>
          <w:szCs w:val="16"/>
        </w:rPr>
      </w:pPr>
      <w:r w:rsidRPr="007B7149">
        <w:rPr>
          <w:rFonts w:ascii="Calibri" w:hAnsi="Calibri" w:cs="Arial"/>
          <w:b/>
          <w:sz w:val="16"/>
          <w:szCs w:val="16"/>
        </w:rPr>
        <w:t xml:space="preserve">d) </w:t>
      </w:r>
      <w:r w:rsidRPr="007B7149">
        <w:rPr>
          <w:rFonts w:ascii="Calibri" w:hAnsi="Calibri" w:cs="Arial"/>
          <w:sz w:val="16"/>
          <w:szCs w:val="16"/>
        </w:rPr>
        <w:t>Los alimentos y bebidas que no sean consumidos en el día, no podrán ser reciclados o reutilizados, debiendo ser desechados el mismo día.</w:t>
      </w:r>
      <w:r w:rsidRPr="007B7149">
        <w:rPr>
          <w:rFonts w:ascii="Calibri" w:hAnsi="Calibri" w:cs="Arial"/>
          <w:b/>
          <w:sz w:val="16"/>
          <w:szCs w:val="16"/>
        </w:rPr>
        <w:t xml:space="preserve"> </w:t>
      </w:r>
    </w:p>
    <w:p w14:paraId="6E79714C" w14:textId="77777777" w:rsidR="00505210" w:rsidRPr="007B7149" w:rsidRDefault="00505210" w:rsidP="00505210">
      <w:pPr>
        <w:ind w:right="-1" w:firstLine="284"/>
        <w:jc w:val="both"/>
        <w:rPr>
          <w:rFonts w:ascii="Calibri" w:hAnsi="Calibri" w:cs="Arial"/>
          <w:b/>
          <w:sz w:val="16"/>
          <w:szCs w:val="16"/>
        </w:rPr>
      </w:pPr>
    </w:p>
    <w:p w14:paraId="43FC5936" w14:textId="77777777" w:rsidR="00505210" w:rsidRPr="007B7149" w:rsidRDefault="00505210" w:rsidP="00505210">
      <w:pPr>
        <w:ind w:right="-1" w:firstLine="284"/>
        <w:jc w:val="both"/>
        <w:rPr>
          <w:rFonts w:ascii="Calibri" w:hAnsi="Calibri" w:cs="Arial"/>
          <w:b/>
          <w:sz w:val="16"/>
          <w:szCs w:val="16"/>
        </w:rPr>
      </w:pPr>
      <w:r w:rsidRPr="007B7149">
        <w:rPr>
          <w:rFonts w:ascii="Calibri" w:hAnsi="Calibri" w:cs="Arial"/>
          <w:b/>
          <w:sz w:val="16"/>
          <w:szCs w:val="16"/>
        </w:rPr>
        <w:t xml:space="preserve">e) </w:t>
      </w:r>
      <w:r w:rsidRPr="007B7149">
        <w:rPr>
          <w:rFonts w:ascii="Calibri" w:hAnsi="Calibri" w:cs="Arial"/>
          <w:sz w:val="16"/>
          <w:szCs w:val="16"/>
        </w:rPr>
        <w:t>La fecha de caducidad será con un margen de dos meses en alimentos no perecederos.</w:t>
      </w:r>
      <w:r w:rsidRPr="007B7149">
        <w:rPr>
          <w:rFonts w:ascii="Calibri" w:hAnsi="Calibri" w:cs="Arial"/>
          <w:b/>
          <w:sz w:val="16"/>
          <w:szCs w:val="16"/>
        </w:rPr>
        <w:t xml:space="preserve"> </w:t>
      </w:r>
    </w:p>
    <w:p w14:paraId="42F735F9" w14:textId="77777777" w:rsidR="00505210" w:rsidRPr="007B7149" w:rsidRDefault="00505210" w:rsidP="00505210">
      <w:pPr>
        <w:ind w:right="-1" w:firstLine="284"/>
        <w:jc w:val="both"/>
        <w:rPr>
          <w:rFonts w:ascii="Calibri" w:hAnsi="Calibri" w:cs="Arial"/>
          <w:b/>
          <w:sz w:val="16"/>
          <w:szCs w:val="16"/>
        </w:rPr>
      </w:pPr>
    </w:p>
    <w:p w14:paraId="20DE64A1" w14:textId="77777777" w:rsidR="00505210" w:rsidRPr="007B7149" w:rsidRDefault="00505210" w:rsidP="00505210">
      <w:pPr>
        <w:ind w:right="-1" w:firstLine="284"/>
        <w:jc w:val="both"/>
        <w:rPr>
          <w:rFonts w:ascii="Calibri" w:hAnsi="Calibri" w:cs="Arial"/>
          <w:b/>
          <w:sz w:val="16"/>
          <w:szCs w:val="16"/>
        </w:rPr>
      </w:pPr>
      <w:r w:rsidRPr="007B7149">
        <w:rPr>
          <w:rFonts w:ascii="Calibri" w:hAnsi="Calibri" w:cs="Arial"/>
          <w:b/>
          <w:sz w:val="16"/>
          <w:szCs w:val="16"/>
        </w:rPr>
        <w:t xml:space="preserve">f) </w:t>
      </w:r>
      <w:r w:rsidRPr="007B7149">
        <w:rPr>
          <w:rFonts w:ascii="Calibri" w:hAnsi="Calibri" w:cs="Arial"/>
          <w:sz w:val="16"/>
          <w:szCs w:val="16"/>
        </w:rPr>
        <w:t xml:space="preserve">El Departamento de Nutrición y Dietética de cada Unidad Aplicativa será el encargado de supervisar que los alimentos preparados y servidos por </w:t>
      </w:r>
      <w:r w:rsidRPr="007B7149">
        <w:rPr>
          <w:rFonts w:ascii="Calibri" w:hAnsi="Calibri" w:cs="Arial"/>
          <w:b/>
          <w:sz w:val="16"/>
          <w:szCs w:val="16"/>
        </w:rPr>
        <w:t xml:space="preserve">“EL PROVEEDOR” </w:t>
      </w:r>
      <w:r w:rsidRPr="007B7149">
        <w:rPr>
          <w:rFonts w:ascii="Calibri" w:hAnsi="Calibri" w:cs="Arial"/>
          <w:sz w:val="16"/>
          <w:szCs w:val="16"/>
        </w:rPr>
        <w:t>cumplan con todas las disposiciones higiénicas y dietéticas.</w:t>
      </w:r>
    </w:p>
    <w:p w14:paraId="0EC73FCB" w14:textId="77777777" w:rsidR="00505210" w:rsidRPr="007B7149" w:rsidRDefault="00505210" w:rsidP="00505210">
      <w:pPr>
        <w:ind w:left="284" w:right="-1" w:hanging="284"/>
        <w:jc w:val="both"/>
        <w:rPr>
          <w:rFonts w:ascii="Calibri" w:hAnsi="Calibri" w:cs="Arial"/>
          <w:b/>
          <w:sz w:val="16"/>
          <w:szCs w:val="16"/>
        </w:rPr>
      </w:pPr>
    </w:p>
    <w:p w14:paraId="0CE71748" w14:textId="77777777" w:rsidR="00505210" w:rsidRPr="007B7149" w:rsidRDefault="00505210" w:rsidP="00505210">
      <w:pPr>
        <w:ind w:right="-1"/>
        <w:jc w:val="both"/>
        <w:rPr>
          <w:rFonts w:ascii="Calibri" w:hAnsi="Calibri" w:cs="Arial"/>
          <w:b/>
          <w:sz w:val="16"/>
          <w:szCs w:val="16"/>
        </w:rPr>
      </w:pPr>
      <w:r w:rsidRPr="007B7149">
        <w:rPr>
          <w:rFonts w:ascii="Calibri" w:hAnsi="Calibri" w:cs="Arial"/>
          <w:b/>
          <w:sz w:val="16"/>
          <w:szCs w:val="16"/>
        </w:rPr>
        <w:t>Tipos de dietas.</w:t>
      </w:r>
    </w:p>
    <w:p w14:paraId="1874D20B" w14:textId="77777777" w:rsidR="00505210" w:rsidRPr="007B7149" w:rsidRDefault="00505210" w:rsidP="00505210">
      <w:pPr>
        <w:ind w:left="284" w:right="-1" w:hanging="284"/>
        <w:jc w:val="both"/>
        <w:rPr>
          <w:rFonts w:ascii="Calibri" w:hAnsi="Calibri" w:cs="Arial"/>
          <w:b/>
          <w:sz w:val="16"/>
          <w:szCs w:val="16"/>
        </w:rPr>
      </w:pPr>
    </w:p>
    <w:p w14:paraId="54AA9BE7" w14:textId="77777777" w:rsidR="00505210" w:rsidRPr="007B7149" w:rsidRDefault="00505210" w:rsidP="00505210">
      <w:pPr>
        <w:ind w:right="-1"/>
        <w:jc w:val="both"/>
        <w:rPr>
          <w:rFonts w:ascii="Calibri" w:hAnsi="Calibri" w:cs="Arial"/>
          <w:b/>
          <w:sz w:val="16"/>
          <w:szCs w:val="16"/>
        </w:rPr>
      </w:pPr>
      <w:r w:rsidRPr="007B7149">
        <w:rPr>
          <w:rFonts w:ascii="Calibri" w:hAnsi="Calibri" w:cs="Arial"/>
          <w:b/>
          <w:sz w:val="16"/>
          <w:szCs w:val="16"/>
        </w:rPr>
        <w:t>DIETAS MODIFICADAS EN CONSISTENCIA-.</w:t>
      </w:r>
    </w:p>
    <w:p w14:paraId="302BD7B1" w14:textId="77777777" w:rsidR="00505210" w:rsidRPr="007B7149" w:rsidRDefault="00505210" w:rsidP="00505210">
      <w:pPr>
        <w:ind w:right="-1"/>
        <w:jc w:val="both"/>
        <w:rPr>
          <w:rFonts w:ascii="Calibri" w:hAnsi="Calibri" w:cs="Arial"/>
          <w:sz w:val="16"/>
          <w:szCs w:val="16"/>
        </w:rPr>
      </w:pPr>
      <w:r w:rsidRPr="007B7149">
        <w:rPr>
          <w:rFonts w:ascii="Calibri" w:hAnsi="Calibri" w:cs="Arial"/>
          <w:sz w:val="16"/>
          <w:szCs w:val="16"/>
        </w:rPr>
        <w:t>Papillas, purés de frutas, verduras, cereales y mixtos</w:t>
      </w:r>
    </w:p>
    <w:p w14:paraId="1CFE74EC" w14:textId="77777777" w:rsidR="00505210" w:rsidRPr="007B7149" w:rsidRDefault="00505210" w:rsidP="00505210">
      <w:pPr>
        <w:ind w:right="-1"/>
        <w:jc w:val="both"/>
        <w:rPr>
          <w:rFonts w:ascii="Calibri" w:hAnsi="Calibri" w:cs="Arial"/>
          <w:sz w:val="16"/>
          <w:szCs w:val="16"/>
        </w:rPr>
      </w:pPr>
      <w:r w:rsidRPr="007B7149">
        <w:rPr>
          <w:rFonts w:ascii="Calibri" w:hAnsi="Calibri" w:cs="Arial"/>
          <w:sz w:val="16"/>
          <w:szCs w:val="16"/>
        </w:rPr>
        <w:lastRenderedPageBreak/>
        <w:t>Dietas Líquidas</w:t>
      </w:r>
    </w:p>
    <w:p w14:paraId="68D8507B" w14:textId="77777777" w:rsidR="00505210" w:rsidRPr="007B7149" w:rsidRDefault="00505210" w:rsidP="00505210">
      <w:pPr>
        <w:ind w:right="-1"/>
        <w:jc w:val="both"/>
        <w:rPr>
          <w:rFonts w:ascii="Calibri" w:hAnsi="Calibri" w:cs="Arial"/>
          <w:sz w:val="16"/>
          <w:szCs w:val="16"/>
        </w:rPr>
      </w:pPr>
      <w:r w:rsidRPr="007B7149">
        <w:rPr>
          <w:rFonts w:ascii="Calibri" w:hAnsi="Calibri" w:cs="Arial"/>
          <w:sz w:val="16"/>
          <w:szCs w:val="16"/>
        </w:rPr>
        <w:t>Dietas Blandas</w:t>
      </w:r>
    </w:p>
    <w:p w14:paraId="4D947B37" w14:textId="77777777" w:rsidR="00505210" w:rsidRPr="007B7149" w:rsidRDefault="00505210" w:rsidP="00505210">
      <w:pPr>
        <w:ind w:right="-1"/>
        <w:jc w:val="both"/>
        <w:rPr>
          <w:rFonts w:ascii="Calibri" w:hAnsi="Calibri" w:cs="Arial"/>
          <w:sz w:val="16"/>
          <w:szCs w:val="16"/>
        </w:rPr>
      </w:pPr>
      <w:r w:rsidRPr="007B7149">
        <w:rPr>
          <w:rFonts w:ascii="Calibri" w:hAnsi="Calibri" w:cs="Arial"/>
          <w:sz w:val="16"/>
          <w:szCs w:val="16"/>
        </w:rPr>
        <w:t>Dietas Normales</w:t>
      </w:r>
    </w:p>
    <w:p w14:paraId="5447C279" w14:textId="77777777" w:rsidR="00505210" w:rsidRPr="007B7149" w:rsidRDefault="00505210" w:rsidP="00505210">
      <w:pPr>
        <w:ind w:right="-1"/>
        <w:jc w:val="both"/>
        <w:rPr>
          <w:rFonts w:ascii="Calibri" w:hAnsi="Calibri" w:cs="Arial"/>
          <w:sz w:val="16"/>
          <w:szCs w:val="16"/>
        </w:rPr>
      </w:pPr>
      <w:r w:rsidRPr="007B7149">
        <w:rPr>
          <w:rFonts w:ascii="Calibri" w:hAnsi="Calibri" w:cs="Arial"/>
          <w:sz w:val="16"/>
          <w:szCs w:val="16"/>
        </w:rPr>
        <w:t>Dietas licuadas</w:t>
      </w:r>
    </w:p>
    <w:p w14:paraId="5FFC7F76" w14:textId="77777777" w:rsidR="00505210" w:rsidRPr="007B7149" w:rsidRDefault="00505210" w:rsidP="00505210">
      <w:pPr>
        <w:ind w:right="-1"/>
        <w:jc w:val="both"/>
        <w:rPr>
          <w:rFonts w:ascii="Calibri" w:hAnsi="Calibri" w:cs="Arial"/>
          <w:b/>
          <w:sz w:val="16"/>
          <w:szCs w:val="16"/>
        </w:rPr>
      </w:pPr>
      <w:r w:rsidRPr="007B7149">
        <w:rPr>
          <w:rFonts w:ascii="Calibri" w:hAnsi="Calibri" w:cs="Arial"/>
          <w:b/>
          <w:sz w:val="16"/>
          <w:szCs w:val="16"/>
        </w:rPr>
        <w:t xml:space="preserve">DIETAS MODIFICADAS EN NUTRIENTES-. </w:t>
      </w:r>
    </w:p>
    <w:p w14:paraId="74B2B418" w14:textId="77777777" w:rsidR="00505210" w:rsidRPr="007B7149" w:rsidRDefault="00505210" w:rsidP="00505210">
      <w:pPr>
        <w:ind w:right="-1"/>
        <w:jc w:val="both"/>
        <w:rPr>
          <w:rFonts w:ascii="Calibri" w:hAnsi="Calibri" w:cs="Arial"/>
          <w:sz w:val="16"/>
          <w:szCs w:val="16"/>
        </w:rPr>
      </w:pPr>
      <w:r w:rsidRPr="007B7149">
        <w:rPr>
          <w:rFonts w:ascii="Calibri" w:hAnsi="Calibri" w:cs="Arial"/>
          <w:sz w:val="16"/>
          <w:szCs w:val="16"/>
        </w:rPr>
        <w:t>Hipercalórica</w:t>
      </w:r>
    </w:p>
    <w:p w14:paraId="06B401F2" w14:textId="77777777" w:rsidR="00505210" w:rsidRPr="007B7149" w:rsidRDefault="00505210" w:rsidP="00505210">
      <w:pPr>
        <w:ind w:right="-1"/>
        <w:jc w:val="both"/>
        <w:rPr>
          <w:rFonts w:ascii="Calibri" w:hAnsi="Calibri" w:cs="Arial"/>
          <w:sz w:val="16"/>
          <w:szCs w:val="16"/>
        </w:rPr>
      </w:pPr>
      <w:r w:rsidRPr="007B7149">
        <w:rPr>
          <w:rFonts w:ascii="Calibri" w:hAnsi="Calibri" w:cs="Arial"/>
          <w:sz w:val="16"/>
          <w:szCs w:val="16"/>
        </w:rPr>
        <w:t>Hipocalórica</w:t>
      </w:r>
    </w:p>
    <w:p w14:paraId="42BB52E4" w14:textId="77777777" w:rsidR="00505210" w:rsidRPr="007B7149" w:rsidRDefault="00505210" w:rsidP="00505210">
      <w:pPr>
        <w:ind w:right="-1"/>
        <w:jc w:val="both"/>
        <w:rPr>
          <w:rFonts w:ascii="Calibri" w:hAnsi="Calibri" w:cs="Arial"/>
          <w:sz w:val="16"/>
          <w:szCs w:val="16"/>
        </w:rPr>
      </w:pPr>
      <w:r w:rsidRPr="007B7149">
        <w:rPr>
          <w:rFonts w:ascii="Calibri" w:hAnsi="Calibri" w:cs="Arial"/>
          <w:sz w:val="16"/>
          <w:szCs w:val="16"/>
        </w:rPr>
        <w:t>Para diabético</w:t>
      </w:r>
    </w:p>
    <w:p w14:paraId="2767D497" w14:textId="77777777" w:rsidR="00505210" w:rsidRPr="007B7149" w:rsidRDefault="00505210" w:rsidP="00505210">
      <w:pPr>
        <w:ind w:right="-1"/>
        <w:jc w:val="both"/>
        <w:rPr>
          <w:rFonts w:ascii="Calibri" w:hAnsi="Calibri" w:cs="Arial"/>
          <w:sz w:val="16"/>
          <w:szCs w:val="16"/>
        </w:rPr>
      </w:pPr>
      <w:r w:rsidRPr="007B7149">
        <w:rPr>
          <w:rFonts w:ascii="Calibri" w:hAnsi="Calibri" w:cs="Arial"/>
          <w:sz w:val="16"/>
          <w:szCs w:val="16"/>
        </w:rPr>
        <w:t>Hiposódica</w:t>
      </w:r>
    </w:p>
    <w:p w14:paraId="55535D93" w14:textId="77777777" w:rsidR="00505210" w:rsidRPr="007B7149" w:rsidRDefault="00505210" w:rsidP="00505210">
      <w:pPr>
        <w:ind w:right="-1"/>
        <w:jc w:val="both"/>
        <w:rPr>
          <w:rFonts w:ascii="Calibri" w:hAnsi="Calibri" w:cs="Arial"/>
          <w:sz w:val="16"/>
          <w:szCs w:val="16"/>
        </w:rPr>
      </w:pPr>
      <w:r w:rsidRPr="007B7149">
        <w:rPr>
          <w:rFonts w:ascii="Calibri" w:hAnsi="Calibri" w:cs="Arial"/>
          <w:sz w:val="16"/>
          <w:szCs w:val="16"/>
        </w:rPr>
        <w:t>Hipoproteica</w:t>
      </w:r>
    </w:p>
    <w:p w14:paraId="7A39BD7F" w14:textId="77777777" w:rsidR="00505210" w:rsidRPr="007B7149" w:rsidRDefault="00505210" w:rsidP="00505210">
      <w:pPr>
        <w:ind w:right="-1"/>
        <w:jc w:val="both"/>
        <w:rPr>
          <w:rFonts w:ascii="Calibri" w:hAnsi="Calibri" w:cs="Arial"/>
          <w:sz w:val="16"/>
          <w:szCs w:val="16"/>
        </w:rPr>
      </w:pPr>
      <w:r w:rsidRPr="007B7149">
        <w:rPr>
          <w:rFonts w:ascii="Calibri" w:hAnsi="Calibri" w:cs="Arial"/>
          <w:sz w:val="16"/>
          <w:szCs w:val="16"/>
        </w:rPr>
        <w:t>Hiperproteica</w:t>
      </w:r>
    </w:p>
    <w:p w14:paraId="14279CF6" w14:textId="77777777" w:rsidR="00505210" w:rsidRPr="007B7149" w:rsidRDefault="00505210" w:rsidP="00505210">
      <w:pPr>
        <w:ind w:right="-1"/>
        <w:jc w:val="both"/>
        <w:rPr>
          <w:rFonts w:ascii="Calibri" w:hAnsi="Calibri" w:cs="Arial"/>
          <w:sz w:val="16"/>
          <w:szCs w:val="16"/>
        </w:rPr>
      </w:pPr>
      <w:r w:rsidRPr="007B7149">
        <w:rPr>
          <w:rFonts w:ascii="Calibri" w:hAnsi="Calibri" w:cs="Arial"/>
          <w:sz w:val="16"/>
          <w:szCs w:val="16"/>
        </w:rPr>
        <w:t>Sin lactosa</w:t>
      </w:r>
    </w:p>
    <w:p w14:paraId="4EBD4B87" w14:textId="77777777" w:rsidR="00505210" w:rsidRPr="007B7149" w:rsidRDefault="00505210" w:rsidP="00505210">
      <w:pPr>
        <w:ind w:right="-1"/>
        <w:jc w:val="both"/>
        <w:rPr>
          <w:rFonts w:ascii="Calibri" w:hAnsi="Calibri" w:cs="Arial"/>
          <w:sz w:val="16"/>
          <w:szCs w:val="16"/>
        </w:rPr>
      </w:pPr>
      <w:r w:rsidRPr="007B7149">
        <w:rPr>
          <w:rFonts w:ascii="Calibri" w:hAnsi="Calibri" w:cs="Arial"/>
          <w:sz w:val="16"/>
          <w:szCs w:val="16"/>
        </w:rPr>
        <w:t>Alto contenido en fibra</w:t>
      </w:r>
    </w:p>
    <w:p w14:paraId="4F0762CB" w14:textId="77777777" w:rsidR="00505210" w:rsidRPr="007B7149" w:rsidRDefault="00505210" w:rsidP="00505210">
      <w:pPr>
        <w:ind w:right="-1"/>
        <w:jc w:val="both"/>
        <w:rPr>
          <w:rFonts w:ascii="Calibri" w:hAnsi="Calibri" w:cs="Arial"/>
          <w:sz w:val="16"/>
          <w:szCs w:val="16"/>
        </w:rPr>
      </w:pPr>
      <w:r w:rsidRPr="007B7149">
        <w:rPr>
          <w:rFonts w:ascii="Calibri" w:hAnsi="Calibri" w:cs="Arial"/>
          <w:sz w:val="16"/>
          <w:szCs w:val="16"/>
        </w:rPr>
        <w:t>Libre de fibra</w:t>
      </w:r>
    </w:p>
    <w:p w14:paraId="6965DD09" w14:textId="77777777" w:rsidR="00505210" w:rsidRPr="007B7149" w:rsidRDefault="00505210" w:rsidP="00505210">
      <w:pPr>
        <w:ind w:right="-1"/>
        <w:jc w:val="both"/>
        <w:rPr>
          <w:rFonts w:ascii="Calibri" w:hAnsi="Calibri" w:cs="Arial"/>
          <w:sz w:val="16"/>
          <w:szCs w:val="16"/>
        </w:rPr>
      </w:pPr>
      <w:r w:rsidRPr="007B7149">
        <w:rPr>
          <w:rFonts w:ascii="Calibri" w:hAnsi="Calibri" w:cs="Arial"/>
          <w:sz w:val="16"/>
          <w:szCs w:val="16"/>
        </w:rPr>
        <w:t>Astringente</w:t>
      </w:r>
    </w:p>
    <w:p w14:paraId="03DD9391" w14:textId="77777777" w:rsidR="00505210" w:rsidRPr="007B7149" w:rsidRDefault="00505210" w:rsidP="00505210">
      <w:pPr>
        <w:ind w:right="-1"/>
        <w:jc w:val="both"/>
        <w:rPr>
          <w:rFonts w:ascii="Calibri" w:hAnsi="Calibri" w:cs="Arial"/>
          <w:sz w:val="16"/>
          <w:szCs w:val="16"/>
        </w:rPr>
      </w:pPr>
      <w:r w:rsidRPr="007B7149">
        <w:rPr>
          <w:rFonts w:ascii="Calibri" w:hAnsi="Calibri" w:cs="Arial"/>
          <w:sz w:val="16"/>
          <w:szCs w:val="16"/>
        </w:rPr>
        <w:t>Laxante</w:t>
      </w:r>
    </w:p>
    <w:p w14:paraId="6672C75D" w14:textId="77777777" w:rsidR="00505210" w:rsidRPr="007B7149" w:rsidRDefault="00505210" w:rsidP="00505210">
      <w:pPr>
        <w:ind w:right="-1"/>
        <w:jc w:val="both"/>
        <w:rPr>
          <w:rFonts w:ascii="Calibri" w:hAnsi="Calibri" w:cs="Arial"/>
          <w:sz w:val="16"/>
          <w:szCs w:val="16"/>
        </w:rPr>
      </w:pPr>
      <w:r w:rsidRPr="007B7149">
        <w:rPr>
          <w:rFonts w:ascii="Calibri" w:hAnsi="Calibri" w:cs="Arial"/>
          <w:sz w:val="16"/>
          <w:szCs w:val="16"/>
        </w:rPr>
        <w:t>Baja en grasa</w:t>
      </w:r>
    </w:p>
    <w:p w14:paraId="5C5722A2" w14:textId="77777777" w:rsidR="00505210" w:rsidRPr="007B7149" w:rsidRDefault="00505210" w:rsidP="00505210">
      <w:pPr>
        <w:ind w:right="-1"/>
        <w:jc w:val="both"/>
        <w:rPr>
          <w:rFonts w:ascii="Calibri" w:hAnsi="Calibri" w:cs="Arial"/>
          <w:sz w:val="16"/>
          <w:szCs w:val="16"/>
        </w:rPr>
      </w:pPr>
      <w:r w:rsidRPr="007B7149">
        <w:rPr>
          <w:rFonts w:ascii="Calibri" w:hAnsi="Calibri" w:cs="Arial"/>
          <w:sz w:val="16"/>
          <w:szCs w:val="16"/>
        </w:rPr>
        <w:t>Baja en colesterol</w:t>
      </w:r>
    </w:p>
    <w:p w14:paraId="15D8979E" w14:textId="77777777" w:rsidR="00505210" w:rsidRPr="007B7149" w:rsidRDefault="00505210" w:rsidP="00505210">
      <w:pPr>
        <w:ind w:right="-1"/>
        <w:jc w:val="both"/>
        <w:rPr>
          <w:rFonts w:ascii="Calibri" w:hAnsi="Calibri" w:cs="Arial"/>
          <w:sz w:val="16"/>
          <w:szCs w:val="16"/>
        </w:rPr>
      </w:pPr>
      <w:r w:rsidRPr="007B7149">
        <w:rPr>
          <w:rFonts w:ascii="Calibri" w:hAnsi="Calibri" w:cs="Arial"/>
          <w:sz w:val="16"/>
          <w:szCs w:val="16"/>
        </w:rPr>
        <w:t xml:space="preserve">Libre de fenilalanina </w:t>
      </w:r>
    </w:p>
    <w:p w14:paraId="313D380E" w14:textId="77777777" w:rsidR="00505210" w:rsidRPr="007B7149" w:rsidRDefault="00505210" w:rsidP="00505210">
      <w:pPr>
        <w:ind w:right="-1"/>
        <w:jc w:val="both"/>
        <w:rPr>
          <w:rFonts w:ascii="Calibri" w:hAnsi="Calibri" w:cs="Arial"/>
          <w:sz w:val="16"/>
          <w:szCs w:val="16"/>
        </w:rPr>
      </w:pPr>
    </w:p>
    <w:p w14:paraId="149C38A5" w14:textId="3AD384E0" w:rsidR="00505210" w:rsidRPr="007B7149" w:rsidRDefault="00505210" w:rsidP="00505210">
      <w:pPr>
        <w:ind w:right="-1" w:firstLine="284"/>
        <w:jc w:val="both"/>
        <w:rPr>
          <w:rFonts w:ascii="Calibri" w:hAnsi="Calibri" w:cs="Arial"/>
          <w:sz w:val="16"/>
          <w:szCs w:val="16"/>
        </w:rPr>
      </w:pPr>
      <w:r w:rsidRPr="007B7149">
        <w:rPr>
          <w:rFonts w:ascii="Calibri" w:hAnsi="Calibri" w:cs="Arial"/>
          <w:b/>
          <w:sz w:val="16"/>
          <w:szCs w:val="16"/>
        </w:rPr>
        <w:t>g)</w:t>
      </w:r>
      <w:r w:rsidRPr="007B7149">
        <w:rPr>
          <w:rFonts w:ascii="Calibri" w:hAnsi="Calibri" w:cs="Arial"/>
          <w:sz w:val="16"/>
          <w:szCs w:val="16"/>
        </w:rPr>
        <w:t xml:space="preserve"> En las dietas modificadas en consistencia y en nutrientes forman parte de las mismas los suplementos (</w:t>
      </w:r>
      <w:proofErr w:type="spellStart"/>
      <w:r w:rsidRPr="007B7149">
        <w:rPr>
          <w:rFonts w:ascii="Calibri" w:hAnsi="Calibri" w:cs="Arial"/>
          <w:sz w:val="16"/>
          <w:szCs w:val="16"/>
        </w:rPr>
        <w:t>Pediasure</w:t>
      </w:r>
      <w:proofErr w:type="spellEnd"/>
      <w:r w:rsidRPr="007B7149">
        <w:rPr>
          <w:rFonts w:ascii="Calibri" w:hAnsi="Calibri" w:cs="Arial"/>
          <w:sz w:val="16"/>
          <w:szCs w:val="16"/>
        </w:rPr>
        <w:t xml:space="preserve"> y </w:t>
      </w:r>
      <w:r w:rsidR="00D430F5" w:rsidRPr="007B7149">
        <w:rPr>
          <w:rFonts w:ascii="Calibri" w:hAnsi="Calibri" w:cs="Arial"/>
          <w:sz w:val="16"/>
          <w:szCs w:val="16"/>
        </w:rPr>
        <w:t>Fortín</w:t>
      </w:r>
      <w:r w:rsidRPr="007B7149">
        <w:rPr>
          <w:rFonts w:ascii="Calibri" w:hAnsi="Calibri" w:cs="Arial"/>
          <w:sz w:val="16"/>
          <w:szCs w:val="16"/>
        </w:rPr>
        <w:t>) y cenas de media noche de acuerdo al plan dietético que solicite el departamento de nutrición y dietética de cada Unidad Aplicativa y deberán cubrir con la cantidad calórica, consistencia, presentación, tiempos de servicio y atributos según amerite cada paciente.</w:t>
      </w:r>
    </w:p>
    <w:p w14:paraId="4835D753" w14:textId="77777777" w:rsidR="00505210" w:rsidRPr="007B7149" w:rsidRDefault="00505210" w:rsidP="00505210">
      <w:pPr>
        <w:ind w:right="-1"/>
        <w:jc w:val="both"/>
        <w:rPr>
          <w:rFonts w:ascii="Calibri" w:hAnsi="Calibri" w:cs="Arial"/>
          <w:b/>
          <w:sz w:val="16"/>
          <w:szCs w:val="16"/>
        </w:rPr>
      </w:pPr>
    </w:p>
    <w:p w14:paraId="54926CA2" w14:textId="77777777" w:rsidR="00505210" w:rsidRPr="007B7149" w:rsidRDefault="00505210" w:rsidP="00505210">
      <w:pPr>
        <w:ind w:right="-1"/>
        <w:jc w:val="both"/>
        <w:rPr>
          <w:rFonts w:ascii="Calibri" w:hAnsi="Calibri" w:cs="Arial"/>
          <w:b/>
          <w:sz w:val="16"/>
          <w:szCs w:val="16"/>
        </w:rPr>
      </w:pPr>
      <w:r w:rsidRPr="007B7149">
        <w:rPr>
          <w:rFonts w:ascii="Calibri" w:hAnsi="Calibri" w:cs="Arial"/>
          <w:b/>
          <w:sz w:val="16"/>
          <w:szCs w:val="16"/>
        </w:rPr>
        <w:t xml:space="preserve">10. Horario y distribución de los alimentos: a) </w:t>
      </w:r>
      <w:r w:rsidRPr="007B7149">
        <w:rPr>
          <w:rFonts w:ascii="Calibri" w:hAnsi="Calibri" w:cs="Arial"/>
          <w:sz w:val="16"/>
          <w:szCs w:val="16"/>
        </w:rPr>
        <w:t xml:space="preserve">Las actividades en cocina a cargo de </w:t>
      </w:r>
      <w:r w:rsidRPr="007B7149">
        <w:rPr>
          <w:rFonts w:ascii="Calibri" w:hAnsi="Calibri" w:cs="Arial"/>
          <w:b/>
          <w:sz w:val="16"/>
          <w:szCs w:val="16"/>
        </w:rPr>
        <w:t xml:space="preserve">“EL PROVEEDOR” </w:t>
      </w:r>
      <w:r w:rsidRPr="007B7149">
        <w:rPr>
          <w:rFonts w:ascii="Calibri" w:hAnsi="Calibri" w:cs="Arial"/>
          <w:sz w:val="16"/>
          <w:szCs w:val="16"/>
        </w:rPr>
        <w:t xml:space="preserve">para la preparación de los alimentos de acuerdo al menú por día-mes de que se trate, estarán sujetos al siguiente horario: </w:t>
      </w:r>
    </w:p>
    <w:p w14:paraId="105E68C2" w14:textId="77777777" w:rsidR="00505210" w:rsidRPr="007B7149" w:rsidRDefault="00505210" w:rsidP="00505210">
      <w:pPr>
        <w:ind w:left="284" w:right="-1" w:hanging="284"/>
        <w:jc w:val="both"/>
        <w:rPr>
          <w:rFonts w:ascii="Calibri" w:hAnsi="Calibri" w:cs="Arial"/>
          <w:sz w:val="16"/>
          <w:szCs w:val="16"/>
        </w:rPr>
      </w:pPr>
    </w:p>
    <w:p w14:paraId="10E58F28" w14:textId="77777777" w:rsidR="00505210" w:rsidRPr="007B7149" w:rsidRDefault="00505210" w:rsidP="003C637B">
      <w:pPr>
        <w:numPr>
          <w:ilvl w:val="0"/>
          <w:numId w:val="45"/>
        </w:numPr>
        <w:ind w:left="426" w:right="-1" w:hanging="142"/>
        <w:jc w:val="both"/>
        <w:rPr>
          <w:rFonts w:ascii="Calibri" w:hAnsi="Calibri" w:cs="Arial"/>
          <w:sz w:val="16"/>
          <w:szCs w:val="16"/>
        </w:rPr>
      </w:pPr>
      <w:r w:rsidRPr="007B7149">
        <w:rPr>
          <w:rFonts w:ascii="Calibri" w:hAnsi="Calibri" w:cs="Arial"/>
          <w:sz w:val="16"/>
          <w:szCs w:val="16"/>
        </w:rPr>
        <w:t>Inicio de actividades a las 06:00 horas.</w:t>
      </w:r>
    </w:p>
    <w:p w14:paraId="51B1993E" w14:textId="77777777" w:rsidR="00505210" w:rsidRPr="007B7149" w:rsidRDefault="00505210" w:rsidP="003C637B">
      <w:pPr>
        <w:numPr>
          <w:ilvl w:val="0"/>
          <w:numId w:val="45"/>
        </w:numPr>
        <w:ind w:left="426" w:right="-1" w:hanging="142"/>
        <w:jc w:val="both"/>
        <w:rPr>
          <w:rFonts w:ascii="Calibri" w:hAnsi="Calibri" w:cs="Arial"/>
          <w:sz w:val="16"/>
          <w:szCs w:val="16"/>
        </w:rPr>
      </w:pPr>
      <w:r w:rsidRPr="007B7149">
        <w:rPr>
          <w:rFonts w:ascii="Calibri" w:hAnsi="Calibri" w:cs="Arial"/>
          <w:sz w:val="16"/>
          <w:szCs w:val="16"/>
        </w:rPr>
        <w:t>La distribución del desayuno iniciará a las 08:30 horas para pacientes en área de hospitalización, en su propia cama.</w:t>
      </w:r>
    </w:p>
    <w:p w14:paraId="2550C3B4" w14:textId="77777777" w:rsidR="00505210" w:rsidRPr="007B7149" w:rsidRDefault="00505210" w:rsidP="003C637B">
      <w:pPr>
        <w:numPr>
          <w:ilvl w:val="0"/>
          <w:numId w:val="45"/>
        </w:numPr>
        <w:ind w:left="426" w:right="-1" w:hanging="142"/>
        <w:jc w:val="both"/>
        <w:rPr>
          <w:rFonts w:ascii="Calibri" w:hAnsi="Calibri" w:cs="Arial"/>
          <w:sz w:val="16"/>
          <w:szCs w:val="16"/>
        </w:rPr>
      </w:pPr>
      <w:r w:rsidRPr="007B7149">
        <w:rPr>
          <w:rFonts w:ascii="Calibri" w:hAnsi="Calibri" w:cs="Arial"/>
          <w:sz w:val="16"/>
          <w:szCs w:val="16"/>
        </w:rPr>
        <w:t>El personal de Nutrición de cada Unidad Aplicativa hará la petición del desayuno a las 7:00 horas, la llegada del alimento para el desayuno deberá ser a las 8:00 horas con un tiempo de tolerancia de 15 minutos.</w:t>
      </w:r>
    </w:p>
    <w:p w14:paraId="2670A49D" w14:textId="77777777" w:rsidR="00505210" w:rsidRPr="007B7149" w:rsidRDefault="00505210" w:rsidP="003C637B">
      <w:pPr>
        <w:numPr>
          <w:ilvl w:val="0"/>
          <w:numId w:val="45"/>
        </w:numPr>
        <w:ind w:left="426" w:right="-1" w:hanging="142"/>
        <w:jc w:val="both"/>
        <w:rPr>
          <w:rFonts w:ascii="Calibri" w:hAnsi="Calibri" w:cs="Arial"/>
          <w:sz w:val="16"/>
          <w:szCs w:val="16"/>
        </w:rPr>
      </w:pPr>
      <w:r w:rsidRPr="007B7149">
        <w:rPr>
          <w:rFonts w:ascii="Calibri" w:hAnsi="Calibri" w:cs="Arial"/>
          <w:sz w:val="16"/>
          <w:szCs w:val="16"/>
        </w:rPr>
        <w:t>El horario para el desayuno del personal con derecho a alimentos será de las 8:30 a 10:30 horas por lo que el desayuno para el personal con derecho a alimentos deberá de llegar a las 7:15 horas.</w:t>
      </w:r>
    </w:p>
    <w:p w14:paraId="4A67D4CE" w14:textId="77777777" w:rsidR="00505210" w:rsidRPr="007B7149" w:rsidRDefault="00505210" w:rsidP="003C637B">
      <w:pPr>
        <w:numPr>
          <w:ilvl w:val="0"/>
          <w:numId w:val="45"/>
        </w:numPr>
        <w:ind w:left="426" w:right="-1" w:hanging="142"/>
        <w:jc w:val="both"/>
        <w:rPr>
          <w:rFonts w:ascii="Calibri" w:hAnsi="Calibri" w:cs="Arial"/>
          <w:sz w:val="16"/>
          <w:szCs w:val="16"/>
        </w:rPr>
      </w:pPr>
      <w:r w:rsidRPr="007B7149">
        <w:rPr>
          <w:rFonts w:ascii="Calibri" w:hAnsi="Calibri" w:cs="Arial"/>
          <w:sz w:val="16"/>
          <w:szCs w:val="16"/>
        </w:rPr>
        <w:t xml:space="preserve">La distribución de la comida iniciará a las 13:00 horas para pacientes en las áreas de hospitalización en su respectiva cama, se hará una petición previa por parte del personal de Nutrición, misma que se confirmará a las 10:30 horas con las modificaciones correspondientes por el mismo personal, el alimento para la comida deberá llegar a cada Unidad Aplicativa a las 12:00 horas; de 13:30 horas a 14:30 horas será el horario para el personal de cada Unidad Aplicativa con derecho a alimento (comida). </w:t>
      </w:r>
    </w:p>
    <w:p w14:paraId="0C5BBE67" w14:textId="77777777" w:rsidR="00505210" w:rsidRPr="007B7149" w:rsidRDefault="00505210" w:rsidP="003C637B">
      <w:pPr>
        <w:numPr>
          <w:ilvl w:val="0"/>
          <w:numId w:val="45"/>
        </w:numPr>
        <w:ind w:left="426" w:right="-1" w:hanging="142"/>
        <w:jc w:val="both"/>
        <w:rPr>
          <w:rFonts w:ascii="Calibri" w:hAnsi="Calibri" w:cs="Arial"/>
          <w:sz w:val="16"/>
          <w:szCs w:val="16"/>
        </w:rPr>
      </w:pPr>
      <w:r w:rsidRPr="007B7149">
        <w:rPr>
          <w:rFonts w:ascii="Calibri" w:hAnsi="Calibri" w:cs="Arial"/>
          <w:sz w:val="16"/>
          <w:szCs w:val="16"/>
        </w:rPr>
        <w:t xml:space="preserve">La distribución de cena inicia a las 17:30 horas para pacientes en las áreas de hospitalización en su respectiva cama, se hará una petición previa a las 14:30 horas por parte del personal de nutrición, se confirmará por parte del mismo personal a las 15:00 horas. </w:t>
      </w:r>
    </w:p>
    <w:p w14:paraId="36A4278C" w14:textId="77777777" w:rsidR="00505210" w:rsidRPr="007B7149" w:rsidRDefault="00505210" w:rsidP="003C637B">
      <w:pPr>
        <w:numPr>
          <w:ilvl w:val="0"/>
          <w:numId w:val="45"/>
        </w:numPr>
        <w:ind w:left="426" w:right="-1" w:hanging="142"/>
        <w:jc w:val="both"/>
        <w:rPr>
          <w:rFonts w:ascii="Calibri" w:hAnsi="Calibri" w:cs="Arial"/>
          <w:sz w:val="16"/>
          <w:szCs w:val="16"/>
        </w:rPr>
      </w:pPr>
      <w:r w:rsidRPr="007B7149">
        <w:rPr>
          <w:rFonts w:ascii="Calibri" w:hAnsi="Calibri" w:cs="Arial"/>
          <w:sz w:val="16"/>
          <w:szCs w:val="16"/>
        </w:rPr>
        <w:t>El alimento para la cena para pacientes deberá llegar a cada Unidad Aplicativa a las 17:00 horas.</w:t>
      </w:r>
    </w:p>
    <w:p w14:paraId="528DED31" w14:textId="77777777" w:rsidR="00505210" w:rsidRPr="007B7149" w:rsidRDefault="00505210" w:rsidP="003C637B">
      <w:pPr>
        <w:numPr>
          <w:ilvl w:val="0"/>
          <w:numId w:val="45"/>
        </w:numPr>
        <w:ind w:left="426" w:right="-1" w:hanging="142"/>
        <w:jc w:val="both"/>
        <w:rPr>
          <w:rFonts w:ascii="Calibri" w:hAnsi="Calibri" w:cs="Arial"/>
          <w:sz w:val="16"/>
          <w:szCs w:val="16"/>
        </w:rPr>
      </w:pPr>
      <w:r w:rsidRPr="007B7149">
        <w:rPr>
          <w:rFonts w:ascii="Calibri" w:hAnsi="Calibri" w:cs="Arial"/>
          <w:sz w:val="16"/>
          <w:szCs w:val="16"/>
        </w:rPr>
        <w:t>El personal de cada Unidad Aplicativa con derecho a alimentación cenará de manera escalonada de las 17:30 horas a las 19:00 horas.</w:t>
      </w:r>
    </w:p>
    <w:p w14:paraId="29D147A5" w14:textId="77777777" w:rsidR="00505210" w:rsidRPr="007B7149" w:rsidRDefault="00505210" w:rsidP="003C637B">
      <w:pPr>
        <w:numPr>
          <w:ilvl w:val="0"/>
          <w:numId w:val="45"/>
        </w:numPr>
        <w:ind w:left="426" w:right="-1" w:hanging="142"/>
        <w:jc w:val="both"/>
        <w:rPr>
          <w:rFonts w:ascii="Calibri" w:hAnsi="Calibri" w:cs="Arial"/>
          <w:sz w:val="16"/>
          <w:szCs w:val="16"/>
        </w:rPr>
      </w:pPr>
      <w:r w:rsidRPr="007B7149">
        <w:rPr>
          <w:rFonts w:ascii="Calibri" w:hAnsi="Calibri" w:cs="Arial"/>
          <w:sz w:val="16"/>
          <w:szCs w:val="16"/>
        </w:rPr>
        <w:t xml:space="preserve">La distribución de la cena de media noche para personal de cada Unidad Aplicativa con derecho a alimento será de 21:00 horas a 23:00 horas y la realizará el personal de </w:t>
      </w:r>
      <w:r w:rsidRPr="007B7149">
        <w:rPr>
          <w:rFonts w:ascii="Calibri" w:hAnsi="Calibri" w:cs="Arial"/>
          <w:b/>
          <w:sz w:val="16"/>
          <w:szCs w:val="16"/>
        </w:rPr>
        <w:t>“EL PROVEEDOR”</w:t>
      </w:r>
      <w:r w:rsidRPr="007B7149">
        <w:rPr>
          <w:rFonts w:ascii="Calibri" w:hAnsi="Calibri" w:cs="Arial"/>
          <w:sz w:val="16"/>
          <w:szCs w:val="16"/>
        </w:rPr>
        <w:t xml:space="preserve">, si al final de la entrega hay personas que no han recogido el alimento, </w:t>
      </w:r>
      <w:r w:rsidRPr="007B7149">
        <w:rPr>
          <w:rFonts w:ascii="Calibri" w:hAnsi="Calibri" w:cs="Arial"/>
          <w:b/>
          <w:sz w:val="16"/>
          <w:szCs w:val="16"/>
        </w:rPr>
        <w:t>“EL PROVEEDOR”</w:t>
      </w:r>
      <w:r w:rsidRPr="007B7149">
        <w:rPr>
          <w:rFonts w:ascii="Calibri" w:hAnsi="Calibri" w:cs="Arial"/>
          <w:sz w:val="16"/>
          <w:szCs w:val="16"/>
        </w:rPr>
        <w:t xml:space="preserve"> deberá etiquetar los paquetes y dejarlos en el refrigerador del comedor. </w:t>
      </w:r>
      <w:r w:rsidRPr="007B7149">
        <w:rPr>
          <w:rFonts w:ascii="Calibri" w:hAnsi="Calibri" w:cs="Arial"/>
          <w:b/>
          <w:sz w:val="16"/>
          <w:szCs w:val="16"/>
        </w:rPr>
        <w:t xml:space="preserve"> </w:t>
      </w:r>
      <w:r w:rsidRPr="007B7149">
        <w:rPr>
          <w:rFonts w:ascii="Calibri" w:hAnsi="Calibri" w:cs="Arial"/>
          <w:sz w:val="16"/>
          <w:szCs w:val="16"/>
        </w:rPr>
        <w:t xml:space="preserve">Por lo que deberá entregar el registro de llegada, el control de lo entregado y en caso de quedar, entregar las dietas restantes al personal del Departamento de Nutrición y Dietética de cada Unidad Aplicativa. </w:t>
      </w:r>
    </w:p>
    <w:p w14:paraId="5CB64C6C" w14:textId="77777777" w:rsidR="00505210" w:rsidRPr="007B7149" w:rsidRDefault="00505210" w:rsidP="003C637B">
      <w:pPr>
        <w:numPr>
          <w:ilvl w:val="0"/>
          <w:numId w:val="45"/>
        </w:numPr>
        <w:ind w:left="426" w:right="-1" w:hanging="142"/>
        <w:jc w:val="both"/>
        <w:rPr>
          <w:rFonts w:ascii="Calibri" w:hAnsi="Calibri" w:cs="Arial"/>
          <w:sz w:val="16"/>
          <w:szCs w:val="16"/>
        </w:rPr>
      </w:pPr>
      <w:r w:rsidRPr="007B7149">
        <w:rPr>
          <w:rFonts w:ascii="Calibri" w:hAnsi="Calibri" w:cs="Arial"/>
          <w:sz w:val="16"/>
          <w:szCs w:val="16"/>
        </w:rPr>
        <w:t>El Departamento de Nutrición y Dietética, se encargará de la distribución de los alimentos a los pacientes en el menor tiempo posible.</w:t>
      </w:r>
    </w:p>
    <w:p w14:paraId="589EB003" w14:textId="77777777" w:rsidR="00505210" w:rsidRPr="007B7149" w:rsidRDefault="00505210" w:rsidP="003C637B">
      <w:pPr>
        <w:numPr>
          <w:ilvl w:val="0"/>
          <w:numId w:val="45"/>
        </w:numPr>
        <w:ind w:left="426" w:right="-1" w:hanging="142"/>
        <w:jc w:val="both"/>
        <w:rPr>
          <w:rFonts w:ascii="Calibri" w:hAnsi="Calibri" w:cs="Arial"/>
          <w:sz w:val="16"/>
          <w:szCs w:val="16"/>
        </w:rPr>
      </w:pPr>
      <w:r w:rsidRPr="007B7149">
        <w:rPr>
          <w:rFonts w:ascii="Calibri" w:hAnsi="Calibri" w:cs="Arial"/>
          <w:sz w:val="16"/>
          <w:szCs w:val="16"/>
        </w:rPr>
        <w:t>El personal de cada Unidad Aplicativa se encargará de retirar las charolas en que se han servido los alimentos a los pacientes en un lapso de cuarenta minutos.</w:t>
      </w:r>
    </w:p>
    <w:p w14:paraId="5AD348B1" w14:textId="77777777" w:rsidR="00505210" w:rsidRPr="007B7149" w:rsidRDefault="00505210" w:rsidP="003C637B">
      <w:pPr>
        <w:numPr>
          <w:ilvl w:val="0"/>
          <w:numId w:val="45"/>
        </w:numPr>
        <w:ind w:left="426" w:right="-1" w:hanging="142"/>
        <w:jc w:val="both"/>
        <w:rPr>
          <w:rFonts w:ascii="Calibri" w:hAnsi="Calibri" w:cs="Arial"/>
          <w:sz w:val="16"/>
          <w:szCs w:val="16"/>
        </w:rPr>
      </w:pPr>
      <w:r w:rsidRPr="007B7149">
        <w:rPr>
          <w:rFonts w:ascii="Calibri" w:hAnsi="Calibri" w:cs="Arial"/>
          <w:sz w:val="16"/>
          <w:szCs w:val="16"/>
        </w:rPr>
        <w:t>En el proceso de distribución de alimentos para los pacientes a las diferentes áreas de hospitalización y la preparación de las charolas deberá realizarse en el área asignada por cada Unidad Aplicativa, sirviendo la ración y tipo de dieta correspondiente para cada paciente.</w:t>
      </w:r>
    </w:p>
    <w:p w14:paraId="769893D3" w14:textId="77777777" w:rsidR="00505210" w:rsidRPr="007B7149" w:rsidRDefault="00505210" w:rsidP="003C637B">
      <w:pPr>
        <w:numPr>
          <w:ilvl w:val="0"/>
          <w:numId w:val="45"/>
        </w:numPr>
        <w:ind w:left="426" w:right="-1" w:hanging="142"/>
        <w:jc w:val="both"/>
        <w:rPr>
          <w:rFonts w:ascii="Calibri" w:hAnsi="Calibri" w:cs="Arial"/>
          <w:sz w:val="16"/>
          <w:szCs w:val="16"/>
        </w:rPr>
      </w:pPr>
      <w:r w:rsidRPr="007B7149">
        <w:rPr>
          <w:rFonts w:ascii="Calibri" w:hAnsi="Calibri" w:cs="Arial"/>
          <w:sz w:val="16"/>
          <w:szCs w:val="16"/>
        </w:rPr>
        <w:t>Para la distribución de alimentos relacionados con el área de pacientes aislados, por padecer enfermedad infectocontagiosa, los alimentos serán entregados sin la charola de servicio, solo utilizando loza desechable.</w:t>
      </w:r>
    </w:p>
    <w:p w14:paraId="566C0A93" w14:textId="77777777" w:rsidR="00505210" w:rsidRPr="007B7149" w:rsidRDefault="00505210" w:rsidP="003C637B">
      <w:pPr>
        <w:numPr>
          <w:ilvl w:val="0"/>
          <w:numId w:val="45"/>
        </w:numPr>
        <w:ind w:left="426" w:right="-1" w:hanging="142"/>
        <w:jc w:val="both"/>
        <w:rPr>
          <w:rFonts w:ascii="Calibri" w:hAnsi="Calibri" w:cs="Arial"/>
          <w:sz w:val="16"/>
          <w:szCs w:val="16"/>
        </w:rPr>
      </w:pPr>
      <w:r w:rsidRPr="007B7149">
        <w:rPr>
          <w:rFonts w:ascii="Calibri" w:hAnsi="Calibri" w:cs="Arial"/>
          <w:sz w:val="16"/>
          <w:szCs w:val="16"/>
        </w:rPr>
        <w:t>Las charolas deberán identificarse con etiquetas de colores que contengan número de cama y tipo de dieta.</w:t>
      </w:r>
    </w:p>
    <w:p w14:paraId="09DE8C3D" w14:textId="77777777" w:rsidR="00505210" w:rsidRPr="007B7149" w:rsidRDefault="00505210" w:rsidP="003C637B">
      <w:pPr>
        <w:numPr>
          <w:ilvl w:val="0"/>
          <w:numId w:val="45"/>
        </w:numPr>
        <w:ind w:left="426" w:hanging="142"/>
        <w:rPr>
          <w:rFonts w:ascii="Calibri" w:hAnsi="Calibri" w:cs="Arial"/>
          <w:b/>
          <w:sz w:val="16"/>
          <w:szCs w:val="16"/>
        </w:rPr>
      </w:pPr>
      <w:r w:rsidRPr="007B7149">
        <w:rPr>
          <w:rFonts w:ascii="Calibri" w:hAnsi="Calibri" w:cs="Arial"/>
          <w:sz w:val="16"/>
          <w:szCs w:val="16"/>
        </w:rPr>
        <w:t>Para la distribución de los alimentos, en todos los casos, los cubiertos de plástico resistente a la manipulación deberán ser entregados a los pacientes debidamente embolsados excepto para la unidad de rehabilitación psiquiátrica.</w:t>
      </w:r>
    </w:p>
    <w:p w14:paraId="39B6A3AD" w14:textId="77777777" w:rsidR="00505210" w:rsidRPr="007B7149" w:rsidRDefault="00505210" w:rsidP="00505210">
      <w:pPr>
        <w:ind w:right="-1"/>
        <w:jc w:val="both"/>
        <w:rPr>
          <w:rFonts w:ascii="Calibri" w:hAnsi="Calibri" w:cs="Arial"/>
          <w:b/>
          <w:sz w:val="16"/>
          <w:szCs w:val="16"/>
        </w:rPr>
      </w:pPr>
    </w:p>
    <w:p w14:paraId="2EB2016F" w14:textId="77777777" w:rsidR="00505210" w:rsidRPr="007B7149" w:rsidRDefault="00505210" w:rsidP="00505210">
      <w:pPr>
        <w:ind w:right="-1"/>
        <w:jc w:val="both"/>
        <w:rPr>
          <w:rFonts w:ascii="Calibri" w:hAnsi="Calibri" w:cs="Arial"/>
          <w:b/>
          <w:sz w:val="16"/>
          <w:szCs w:val="16"/>
        </w:rPr>
      </w:pPr>
      <w:r w:rsidRPr="007B7149">
        <w:rPr>
          <w:rFonts w:ascii="Calibri" w:hAnsi="Calibri" w:cs="Arial"/>
          <w:b/>
          <w:sz w:val="16"/>
          <w:szCs w:val="16"/>
        </w:rPr>
        <w:lastRenderedPageBreak/>
        <w:t xml:space="preserve">11. Limpieza de las instalaciones. a) “EL PROVEEDOR” </w:t>
      </w:r>
      <w:r w:rsidRPr="007B7149">
        <w:rPr>
          <w:rFonts w:ascii="Calibri" w:hAnsi="Calibri" w:cs="Arial"/>
          <w:sz w:val="16"/>
          <w:szCs w:val="16"/>
        </w:rPr>
        <w:t>realizará la limpieza de sus instalaciones y de sus instrumentos de trabajo en términos de lo que señala la Norma Oficial Mexicana NOM-251-SSA1-2009.</w:t>
      </w:r>
      <w:r w:rsidRPr="007B7149">
        <w:rPr>
          <w:rFonts w:ascii="Calibri" w:hAnsi="Calibri" w:cs="Arial"/>
          <w:b/>
          <w:sz w:val="16"/>
          <w:szCs w:val="16"/>
        </w:rPr>
        <w:t xml:space="preserve"> </w:t>
      </w:r>
    </w:p>
    <w:p w14:paraId="7DEDD424" w14:textId="77777777" w:rsidR="00505210" w:rsidRPr="007B7149" w:rsidRDefault="00505210" w:rsidP="00505210">
      <w:pPr>
        <w:ind w:right="-1"/>
        <w:jc w:val="both"/>
        <w:rPr>
          <w:rFonts w:ascii="Calibri" w:hAnsi="Calibri" w:cs="Arial"/>
          <w:b/>
          <w:sz w:val="16"/>
          <w:szCs w:val="16"/>
        </w:rPr>
      </w:pPr>
    </w:p>
    <w:p w14:paraId="27F05A99" w14:textId="77777777" w:rsidR="00505210" w:rsidRPr="007B7149" w:rsidRDefault="00505210" w:rsidP="00505210">
      <w:pPr>
        <w:ind w:right="-1" w:firstLine="426"/>
        <w:jc w:val="both"/>
        <w:rPr>
          <w:rFonts w:ascii="Calibri" w:hAnsi="Calibri" w:cs="Arial"/>
          <w:b/>
          <w:sz w:val="16"/>
          <w:szCs w:val="16"/>
        </w:rPr>
      </w:pPr>
      <w:r w:rsidRPr="007B7149">
        <w:rPr>
          <w:rFonts w:ascii="Calibri" w:hAnsi="Calibri" w:cs="Arial"/>
          <w:b/>
          <w:sz w:val="16"/>
          <w:szCs w:val="16"/>
        </w:rPr>
        <w:t xml:space="preserve">b) </w:t>
      </w:r>
      <w:r w:rsidRPr="007B7149">
        <w:rPr>
          <w:rFonts w:ascii="Calibri" w:hAnsi="Calibri" w:cs="Arial"/>
          <w:sz w:val="16"/>
          <w:szCs w:val="16"/>
        </w:rPr>
        <w:t xml:space="preserve">El Departamento de Nutrición y Dietética de cada Unidad Aplicativa realizará visitas quincenales programadas a las instalaciones a cargo de </w:t>
      </w:r>
      <w:r w:rsidRPr="007B7149">
        <w:rPr>
          <w:rFonts w:ascii="Calibri" w:hAnsi="Calibri" w:cs="Arial"/>
          <w:b/>
          <w:sz w:val="16"/>
          <w:szCs w:val="16"/>
        </w:rPr>
        <w:t>“EL PROVEEDOR”</w:t>
      </w:r>
      <w:r w:rsidRPr="007B7149">
        <w:rPr>
          <w:rFonts w:ascii="Calibri" w:hAnsi="Calibri" w:cs="Arial"/>
          <w:sz w:val="16"/>
          <w:szCs w:val="16"/>
        </w:rPr>
        <w:t>, para realizar verificación de la adecuada limpieza de las instalaciones, equipos, loza y utensilios y demás instrumentos de trabajo, al igual que de las superficies de trabajo, las cuales deberán ser limpiadas y desinfectadas realizando esta actividad al término de sus labores diarias, de conformidad con lo que señala la normatividad de la materia y para evitar contaminación cruzada tanto de alimentos como de utensilios.</w:t>
      </w:r>
      <w:r w:rsidRPr="007B7149">
        <w:rPr>
          <w:rFonts w:ascii="Calibri" w:hAnsi="Calibri" w:cs="Arial"/>
          <w:b/>
          <w:sz w:val="16"/>
          <w:szCs w:val="16"/>
        </w:rPr>
        <w:t xml:space="preserve"> </w:t>
      </w:r>
    </w:p>
    <w:p w14:paraId="4AD05A40" w14:textId="77777777" w:rsidR="00505210" w:rsidRPr="007B7149" w:rsidRDefault="00505210" w:rsidP="00505210">
      <w:pPr>
        <w:ind w:right="-1" w:firstLine="426"/>
        <w:jc w:val="both"/>
        <w:rPr>
          <w:rFonts w:ascii="Calibri" w:hAnsi="Calibri" w:cs="Arial"/>
          <w:b/>
          <w:sz w:val="16"/>
          <w:szCs w:val="16"/>
        </w:rPr>
      </w:pPr>
    </w:p>
    <w:p w14:paraId="36232BB5" w14:textId="780A305D" w:rsidR="00505210" w:rsidRPr="007B7149" w:rsidRDefault="00505210" w:rsidP="00505210">
      <w:pPr>
        <w:ind w:right="-1" w:firstLine="426"/>
        <w:jc w:val="both"/>
        <w:rPr>
          <w:rFonts w:ascii="Calibri" w:hAnsi="Calibri" w:cs="Arial"/>
          <w:b/>
          <w:sz w:val="16"/>
          <w:szCs w:val="16"/>
        </w:rPr>
      </w:pPr>
      <w:r w:rsidRPr="007B7149">
        <w:rPr>
          <w:rFonts w:ascii="Calibri" w:hAnsi="Calibri" w:cs="Arial"/>
          <w:b/>
          <w:sz w:val="16"/>
          <w:szCs w:val="16"/>
        </w:rPr>
        <w:t xml:space="preserve">c) “EL PROVEEDOR” </w:t>
      </w:r>
      <w:r w:rsidRPr="007B7149">
        <w:rPr>
          <w:rFonts w:ascii="Calibri" w:hAnsi="Calibri" w:cs="Arial"/>
          <w:sz w:val="16"/>
          <w:szCs w:val="16"/>
        </w:rPr>
        <w:t>deberá acreditar mensualmente al Departamento de Nutrición y Dietética de cada Unidad Aplicativa mediante la exhibición del certificado de fumigación correspondiente, haber realizado fumigación para mantener el área de cocina libre de fauna nociva.</w:t>
      </w:r>
      <w:r w:rsidRPr="007B7149">
        <w:rPr>
          <w:rFonts w:ascii="Calibri" w:hAnsi="Calibri" w:cs="Arial"/>
          <w:b/>
          <w:sz w:val="16"/>
          <w:szCs w:val="16"/>
        </w:rPr>
        <w:t xml:space="preserve"> </w:t>
      </w:r>
      <w:r w:rsidR="006408F6" w:rsidRPr="006408F6">
        <w:rPr>
          <w:rFonts w:ascii="Calibri" w:hAnsi="Calibri" w:cs="Arial"/>
          <w:sz w:val="16"/>
          <w:szCs w:val="16"/>
        </w:rPr>
        <w:t>Anexar certificados de los 3 últimos meses</w:t>
      </w:r>
      <w:r w:rsidR="006408F6">
        <w:rPr>
          <w:rFonts w:ascii="Calibri" w:hAnsi="Calibri" w:cs="Arial"/>
          <w:sz w:val="16"/>
          <w:szCs w:val="16"/>
        </w:rPr>
        <w:t>.</w:t>
      </w:r>
    </w:p>
    <w:p w14:paraId="7E508C27" w14:textId="77777777" w:rsidR="00505210" w:rsidRPr="007B7149" w:rsidRDefault="00505210" w:rsidP="00DA39FB">
      <w:pPr>
        <w:ind w:left="-142" w:right="-1" w:firstLine="709"/>
        <w:jc w:val="both"/>
        <w:rPr>
          <w:rFonts w:ascii="Calibri" w:hAnsi="Calibri" w:cs="Arial"/>
          <w:b/>
          <w:sz w:val="16"/>
          <w:szCs w:val="16"/>
        </w:rPr>
      </w:pPr>
    </w:p>
    <w:p w14:paraId="731DA65B" w14:textId="19762FB6" w:rsidR="00505210" w:rsidRPr="007B7149" w:rsidRDefault="00505210" w:rsidP="00DA39FB">
      <w:pPr>
        <w:numPr>
          <w:ilvl w:val="0"/>
          <w:numId w:val="44"/>
        </w:numPr>
        <w:ind w:right="-1" w:hanging="218"/>
        <w:jc w:val="both"/>
        <w:rPr>
          <w:rFonts w:ascii="Calibri" w:hAnsi="Calibri" w:cs="Arial"/>
          <w:b/>
          <w:sz w:val="16"/>
          <w:szCs w:val="16"/>
        </w:rPr>
      </w:pPr>
      <w:r w:rsidRPr="007B7149">
        <w:rPr>
          <w:rFonts w:ascii="Calibri" w:hAnsi="Calibri" w:cs="Arial"/>
          <w:sz w:val="16"/>
          <w:szCs w:val="16"/>
        </w:rPr>
        <w:t xml:space="preserve">Para la fumigación de las áreas de </w:t>
      </w:r>
      <w:r w:rsidRPr="007B7149">
        <w:rPr>
          <w:rFonts w:ascii="Calibri" w:hAnsi="Calibri" w:cs="Arial"/>
          <w:b/>
          <w:sz w:val="16"/>
          <w:szCs w:val="16"/>
        </w:rPr>
        <w:t xml:space="preserve">“EL PROVEEDOR” </w:t>
      </w:r>
      <w:r w:rsidRPr="007B7149">
        <w:rPr>
          <w:rFonts w:ascii="Calibri" w:hAnsi="Calibri" w:cs="Arial"/>
          <w:sz w:val="16"/>
          <w:szCs w:val="16"/>
        </w:rPr>
        <w:t>deberán utilizarse productos no tóxicos propios para alimentos, señalados en el catálogo oficial de plaguicidas de la Secretaría de Salud, debiendo realizarse en los periodos y cantidades señaladas por la Nor</w:t>
      </w:r>
      <w:r w:rsidR="00ED05BA">
        <w:rPr>
          <w:rFonts w:ascii="Calibri" w:hAnsi="Calibri" w:cs="Arial"/>
          <w:sz w:val="16"/>
          <w:szCs w:val="16"/>
        </w:rPr>
        <w:t xml:space="preserve">ma Oficial Mexicana, anexar hojas de seguridad, fichas técnicas y </w:t>
      </w:r>
      <w:proofErr w:type="spellStart"/>
      <w:r w:rsidR="00ED05BA">
        <w:rPr>
          <w:rFonts w:ascii="Calibri" w:hAnsi="Calibri" w:cs="Arial"/>
          <w:sz w:val="16"/>
          <w:szCs w:val="16"/>
        </w:rPr>
        <w:t>cicoplafest</w:t>
      </w:r>
      <w:proofErr w:type="spellEnd"/>
      <w:r w:rsidR="00ED05BA">
        <w:rPr>
          <w:rFonts w:ascii="Calibri" w:hAnsi="Calibri" w:cs="Arial"/>
          <w:sz w:val="16"/>
          <w:szCs w:val="16"/>
        </w:rPr>
        <w:t xml:space="preserve"> de productos </w:t>
      </w:r>
      <w:r w:rsidR="00D430F5">
        <w:rPr>
          <w:rFonts w:ascii="Calibri" w:hAnsi="Calibri" w:cs="Arial"/>
          <w:sz w:val="16"/>
          <w:szCs w:val="16"/>
        </w:rPr>
        <w:t>utilizados.</w:t>
      </w:r>
    </w:p>
    <w:p w14:paraId="5383EA5E" w14:textId="77777777" w:rsidR="00505210" w:rsidRPr="007B7149" w:rsidRDefault="00505210" w:rsidP="00505210">
      <w:pPr>
        <w:ind w:right="-1"/>
        <w:jc w:val="both"/>
        <w:rPr>
          <w:rFonts w:ascii="Calibri" w:hAnsi="Calibri" w:cs="Arial"/>
          <w:b/>
          <w:sz w:val="16"/>
          <w:szCs w:val="16"/>
        </w:rPr>
      </w:pPr>
    </w:p>
    <w:p w14:paraId="06C2F4FD" w14:textId="6EB5B821" w:rsidR="00505210" w:rsidRPr="007B7149" w:rsidRDefault="00505210" w:rsidP="00505210">
      <w:pPr>
        <w:ind w:right="-1"/>
        <w:jc w:val="both"/>
        <w:rPr>
          <w:rFonts w:ascii="Calibri" w:hAnsi="Calibri" w:cs="Arial"/>
          <w:b/>
          <w:sz w:val="16"/>
          <w:szCs w:val="16"/>
        </w:rPr>
      </w:pPr>
      <w:r w:rsidRPr="007B7149">
        <w:rPr>
          <w:rFonts w:ascii="Calibri" w:hAnsi="Calibri" w:cs="Arial"/>
          <w:b/>
          <w:sz w:val="16"/>
          <w:szCs w:val="16"/>
        </w:rPr>
        <w:t xml:space="preserve">12. Mantenimiento de las instalaciones y equipo: a) </w:t>
      </w:r>
      <w:r w:rsidRPr="007B7149">
        <w:rPr>
          <w:rFonts w:ascii="Calibri" w:hAnsi="Calibri" w:cs="Arial"/>
          <w:sz w:val="16"/>
          <w:szCs w:val="16"/>
        </w:rPr>
        <w:t>Para el Hospital Regional</w:t>
      </w:r>
      <w:r w:rsidR="00D430F5">
        <w:rPr>
          <w:rFonts w:ascii="Calibri" w:hAnsi="Calibri" w:cs="Arial"/>
          <w:sz w:val="16"/>
          <w:szCs w:val="16"/>
        </w:rPr>
        <w:t xml:space="preserve"> </w:t>
      </w:r>
      <w:r w:rsidRPr="007B7149">
        <w:rPr>
          <w:rFonts w:ascii="Calibri" w:hAnsi="Calibri" w:cs="Arial"/>
          <w:sz w:val="16"/>
          <w:szCs w:val="16"/>
        </w:rPr>
        <w:t>Materno Infantil</w:t>
      </w:r>
      <w:r w:rsidRPr="007B7149">
        <w:rPr>
          <w:rFonts w:ascii="Calibri" w:hAnsi="Calibri" w:cs="Arial"/>
          <w:b/>
          <w:sz w:val="16"/>
          <w:szCs w:val="16"/>
        </w:rPr>
        <w:t xml:space="preserve"> “EL PROVEEDOR” </w:t>
      </w:r>
      <w:r w:rsidRPr="007B7149">
        <w:rPr>
          <w:rFonts w:ascii="Calibri" w:hAnsi="Calibri" w:cs="Arial"/>
          <w:sz w:val="16"/>
          <w:szCs w:val="16"/>
        </w:rPr>
        <w:t>deberá notificar por escrito al Departamento de Nutrición y Dietética del Hospital Regional Materno Infantil de las fallas eléctricas, hidráulicas y de vapor del área de recepción de alimentos para el respectivo mantenimiento por parte del personal de cada Unidad Aplicativa.</w:t>
      </w:r>
    </w:p>
    <w:p w14:paraId="003D436A" w14:textId="77777777" w:rsidR="00505210" w:rsidRPr="007B7149" w:rsidRDefault="00505210" w:rsidP="00505210">
      <w:pPr>
        <w:jc w:val="both"/>
        <w:rPr>
          <w:rFonts w:ascii="Calibri" w:hAnsi="Calibri" w:cs="Arial"/>
          <w:b/>
          <w:sz w:val="16"/>
          <w:szCs w:val="16"/>
        </w:rPr>
      </w:pPr>
    </w:p>
    <w:p w14:paraId="494FE125" w14:textId="37E74C58" w:rsidR="00505210" w:rsidRPr="007B7149" w:rsidRDefault="00505210" w:rsidP="00505210">
      <w:pPr>
        <w:jc w:val="both"/>
        <w:rPr>
          <w:rFonts w:ascii="Calibri" w:hAnsi="Calibri" w:cs="Arial"/>
          <w:sz w:val="16"/>
          <w:szCs w:val="16"/>
        </w:rPr>
      </w:pPr>
      <w:r w:rsidRPr="007B7149">
        <w:rPr>
          <w:rFonts w:ascii="Calibri" w:hAnsi="Calibri" w:cs="Arial"/>
          <w:sz w:val="16"/>
          <w:szCs w:val="16"/>
        </w:rPr>
        <w:t xml:space="preserve">Para el Hospital Metropolitano, Unidad de Rehabilitación Psiquiátrica, Hospital Virginia Garza de Ayala, Hospitales Generales de Tierra y Libertad, Juárez, Montemorelos, Linares y Sabinas Hidalgo y Hospital Comunitario de Montemorelos, </w:t>
      </w:r>
      <w:r w:rsidRPr="007B7149">
        <w:rPr>
          <w:rFonts w:ascii="Calibri" w:hAnsi="Calibri" w:cs="Arial"/>
          <w:b/>
          <w:bCs/>
          <w:sz w:val="16"/>
          <w:szCs w:val="16"/>
        </w:rPr>
        <w:t xml:space="preserve">“EL PROVEEDOR” </w:t>
      </w:r>
      <w:r w:rsidRPr="007B7149">
        <w:rPr>
          <w:rFonts w:ascii="Calibri" w:hAnsi="Calibri" w:cs="Arial"/>
          <w:sz w:val="16"/>
          <w:szCs w:val="16"/>
        </w:rPr>
        <w:t>será responsable de los mantenimientos de las instalaciones eléctricas, hidráulicas y de vapor en las áreas designadas para la preparación de los alimentos.</w:t>
      </w:r>
    </w:p>
    <w:p w14:paraId="187D25A8" w14:textId="77777777" w:rsidR="00505210" w:rsidRPr="007B7149" w:rsidRDefault="00505210" w:rsidP="00505210">
      <w:pPr>
        <w:jc w:val="both"/>
        <w:rPr>
          <w:rFonts w:ascii="Calibri" w:hAnsi="Calibri" w:cs="Arial"/>
          <w:b/>
          <w:sz w:val="16"/>
          <w:szCs w:val="16"/>
        </w:rPr>
      </w:pPr>
    </w:p>
    <w:p w14:paraId="141A5E66" w14:textId="77777777" w:rsidR="00505210" w:rsidRPr="007B7149" w:rsidRDefault="00505210" w:rsidP="003C637B">
      <w:pPr>
        <w:numPr>
          <w:ilvl w:val="1"/>
          <w:numId w:val="48"/>
        </w:numPr>
        <w:jc w:val="both"/>
        <w:rPr>
          <w:rFonts w:ascii="Calibri" w:hAnsi="Calibri" w:cs="Arial"/>
          <w:b/>
          <w:sz w:val="16"/>
          <w:szCs w:val="16"/>
        </w:rPr>
      </w:pPr>
      <w:r w:rsidRPr="007B7149">
        <w:rPr>
          <w:rFonts w:ascii="Calibri" w:hAnsi="Calibri" w:cs="Arial"/>
          <w:b/>
          <w:sz w:val="16"/>
          <w:szCs w:val="16"/>
        </w:rPr>
        <w:t>Supervisión.</w:t>
      </w:r>
    </w:p>
    <w:p w14:paraId="52A423A7" w14:textId="77777777" w:rsidR="00505210" w:rsidRPr="007B7149" w:rsidRDefault="00505210" w:rsidP="00505210">
      <w:pPr>
        <w:jc w:val="both"/>
        <w:rPr>
          <w:rFonts w:ascii="Calibri" w:hAnsi="Calibri" w:cs="Arial"/>
          <w:sz w:val="16"/>
          <w:szCs w:val="16"/>
        </w:rPr>
      </w:pPr>
      <w:r w:rsidRPr="007B7149">
        <w:rPr>
          <w:rFonts w:ascii="Calibri" w:hAnsi="Calibri" w:cs="Arial"/>
          <w:sz w:val="16"/>
          <w:szCs w:val="16"/>
        </w:rPr>
        <w:t>Cada Unidad Aplicativa tendrá la facultad de supervisar los procesos del servicio de alimentación para constatar la calidad en la preparación y manejo de los alimentos durante la vigencia del presente contrato.</w:t>
      </w:r>
    </w:p>
    <w:p w14:paraId="7DF8AB22" w14:textId="77777777" w:rsidR="00505210" w:rsidRPr="007B7149" w:rsidRDefault="00505210" w:rsidP="00505210">
      <w:pPr>
        <w:jc w:val="both"/>
        <w:rPr>
          <w:rFonts w:ascii="Calibri" w:hAnsi="Calibri" w:cs="Arial"/>
          <w:sz w:val="16"/>
          <w:szCs w:val="16"/>
        </w:rPr>
      </w:pPr>
    </w:p>
    <w:p w14:paraId="47CA4604" w14:textId="77777777" w:rsidR="00505210" w:rsidRPr="007B7149" w:rsidRDefault="00505210" w:rsidP="00505210">
      <w:pPr>
        <w:jc w:val="both"/>
        <w:rPr>
          <w:rFonts w:ascii="Calibri" w:hAnsi="Calibri" w:cs="Arial"/>
          <w:sz w:val="16"/>
          <w:szCs w:val="16"/>
        </w:rPr>
      </w:pPr>
      <w:bookmarkStart w:id="13" w:name="_Hlk62138621"/>
      <w:r w:rsidRPr="007B7149">
        <w:rPr>
          <w:rFonts w:ascii="Calibri" w:hAnsi="Calibri" w:cs="Arial"/>
          <w:b/>
          <w:sz w:val="16"/>
          <w:szCs w:val="16"/>
        </w:rPr>
        <w:t>“S.S.N.L.”</w:t>
      </w:r>
      <w:bookmarkEnd w:id="13"/>
      <w:r w:rsidRPr="007B7149">
        <w:rPr>
          <w:rFonts w:ascii="Calibri" w:hAnsi="Calibri" w:cs="Arial"/>
          <w:sz w:val="16"/>
          <w:szCs w:val="16"/>
        </w:rPr>
        <w:t xml:space="preserve">, cada Unidad Aplicativa o el personal que ellos designen podrán efectuar las visitas de supervisión e inspección que juzguen convenientes a las instalaciones de </w:t>
      </w:r>
      <w:r w:rsidRPr="007B7149">
        <w:rPr>
          <w:rFonts w:ascii="Calibri" w:hAnsi="Calibri" w:cs="Arial"/>
          <w:b/>
          <w:bCs/>
          <w:sz w:val="16"/>
          <w:szCs w:val="16"/>
        </w:rPr>
        <w:t>“EL PROVEEDOR”</w:t>
      </w:r>
      <w:r w:rsidRPr="007B7149">
        <w:rPr>
          <w:rFonts w:ascii="Calibri" w:hAnsi="Calibri" w:cs="Arial"/>
          <w:sz w:val="16"/>
          <w:szCs w:val="16"/>
        </w:rPr>
        <w:t>, con la finalidad de ejercer funciones de comprobación y verificación.</w:t>
      </w:r>
    </w:p>
    <w:p w14:paraId="35ECDB4C" w14:textId="77777777" w:rsidR="00505210" w:rsidRPr="007B7149" w:rsidRDefault="00505210" w:rsidP="00505210">
      <w:pPr>
        <w:jc w:val="both"/>
        <w:rPr>
          <w:rFonts w:ascii="Calibri" w:hAnsi="Calibri" w:cs="Arial"/>
          <w:sz w:val="16"/>
          <w:szCs w:val="16"/>
        </w:rPr>
      </w:pPr>
    </w:p>
    <w:p w14:paraId="5AA5D643" w14:textId="77777777" w:rsidR="00505210" w:rsidRPr="007B7149" w:rsidRDefault="00505210" w:rsidP="00505210">
      <w:pPr>
        <w:jc w:val="both"/>
        <w:rPr>
          <w:rFonts w:ascii="Calibri" w:hAnsi="Calibri" w:cs="Arial"/>
          <w:b/>
          <w:sz w:val="16"/>
          <w:szCs w:val="16"/>
        </w:rPr>
      </w:pPr>
      <w:r w:rsidRPr="007B7149">
        <w:rPr>
          <w:rFonts w:ascii="Calibri" w:hAnsi="Calibri" w:cs="Arial"/>
          <w:sz w:val="16"/>
          <w:szCs w:val="16"/>
        </w:rPr>
        <w:t xml:space="preserve">Cada Unidad Aplicativa tendrá la facultad de solicitar a la autoridad sanitaria de </w:t>
      </w:r>
      <w:r w:rsidRPr="007B7149">
        <w:rPr>
          <w:rFonts w:ascii="Calibri" w:hAnsi="Calibri" w:cs="Arial"/>
          <w:b/>
          <w:sz w:val="16"/>
          <w:szCs w:val="16"/>
        </w:rPr>
        <w:t>“S.S.N.L.”</w:t>
      </w:r>
      <w:r w:rsidRPr="007B7149">
        <w:rPr>
          <w:rFonts w:ascii="Calibri" w:hAnsi="Calibri" w:cs="Arial"/>
          <w:sz w:val="16"/>
          <w:szCs w:val="16"/>
        </w:rPr>
        <w:t>, realice visitas de verificación sanitaria para constatar la calidad en la preparación y manejo de los alimentos durante la vigencia del contrato, recopilando las muestras que fueren necesarias.</w:t>
      </w:r>
    </w:p>
    <w:p w14:paraId="2719B882" w14:textId="77777777" w:rsidR="00505210" w:rsidRPr="007B7149" w:rsidRDefault="00505210" w:rsidP="00505210">
      <w:pPr>
        <w:jc w:val="both"/>
        <w:rPr>
          <w:rFonts w:ascii="Calibri" w:hAnsi="Calibri" w:cs="Arial"/>
          <w:b/>
          <w:sz w:val="16"/>
          <w:szCs w:val="16"/>
        </w:rPr>
      </w:pPr>
    </w:p>
    <w:p w14:paraId="20C829D9" w14:textId="77777777" w:rsidR="00505210" w:rsidRPr="007B7149" w:rsidRDefault="00505210" w:rsidP="00505210">
      <w:pPr>
        <w:ind w:right="-1"/>
        <w:jc w:val="both"/>
        <w:rPr>
          <w:rFonts w:ascii="Calibri" w:hAnsi="Calibri" w:cs="Arial"/>
          <w:sz w:val="16"/>
          <w:szCs w:val="16"/>
        </w:rPr>
      </w:pPr>
      <w:r w:rsidRPr="007B7149">
        <w:rPr>
          <w:rFonts w:ascii="Calibri" w:hAnsi="Calibri" w:cs="Arial"/>
          <w:b/>
          <w:sz w:val="16"/>
          <w:szCs w:val="16"/>
        </w:rPr>
        <w:t xml:space="preserve">13. Tratamiento de los residuos: a) </w:t>
      </w:r>
      <w:r w:rsidRPr="007B7149">
        <w:rPr>
          <w:rFonts w:ascii="Calibri" w:hAnsi="Calibri" w:cs="Arial"/>
          <w:sz w:val="16"/>
          <w:szCs w:val="16"/>
        </w:rPr>
        <w:t>El personal de cada Unidad Aplicativa será el responsable de realizar el proceso de separación de la basura que genere el área de cocina a su cargo, distribuyéndola en bolsas de polietileno, resistentes, debidamente cerradas, con la leyenda “ORGANICA” e “INORGANICA” que deberá ser trasladada al área de depósito de basura.</w:t>
      </w:r>
    </w:p>
    <w:p w14:paraId="39FA1C69" w14:textId="77777777" w:rsidR="00505210" w:rsidRPr="007B7149" w:rsidRDefault="00505210" w:rsidP="00505210">
      <w:pPr>
        <w:tabs>
          <w:tab w:val="right" w:pos="1276"/>
        </w:tabs>
        <w:ind w:right="-1"/>
        <w:jc w:val="both"/>
        <w:rPr>
          <w:rFonts w:ascii="Calibri" w:hAnsi="Calibri"/>
          <w:b/>
          <w:sz w:val="16"/>
          <w:szCs w:val="16"/>
        </w:rPr>
      </w:pPr>
    </w:p>
    <w:p w14:paraId="4B20B2EC" w14:textId="577BF246" w:rsidR="00505210" w:rsidRPr="007B7149" w:rsidRDefault="00505210" w:rsidP="00505210">
      <w:pPr>
        <w:pStyle w:val="Prrafodelista"/>
        <w:tabs>
          <w:tab w:val="right" w:pos="1418"/>
        </w:tabs>
        <w:ind w:left="0"/>
        <w:jc w:val="both"/>
        <w:rPr>
          <w:rFonts w:ascii="Calibri" w:hAnsi="Calibri" w:cs="Arial"/>
          <w:sz w:val="16"/>
          <w:szCs w:val="16"/>
        </w:rPr>
      </w:pPr>
      <w:bookmarkStart w:id="14" w:name="_Hlk62138635"/>
      <w:r w:rsidRPr="007B7149">
        <w:rPr>
          <w:rFonts w:ascii="Calibri" w:hAnsi="Calibri" w:cs="Arial"/>
          <w:b/>
          <w:sz w:val="16"/>
          <w:szCs w:val="16"/>
        </w:rPr>
        <w:t>“EL PROVEEDOR”</w:t>
      </w:r>
      <w:bookmarkEnd w:id="14"/>
      <w:r w:rsidRPr="007B7149">
        <w:rPr>
          <w:rFonts w:ascii="Calibri" w:hAnsi="Calibri" w:cs="Arial"/>
          <w:b/>
          <w:sz w:val="16"/>
          <w:szCs w:val="16"/>
        </w:rPr>
        <w:t xml:space="preserve"> </w:t>
      </w:r>
      <w:r w:rsidRPr="007B7149">
        <w:rPr>
          <w:rFonts w:ascii="Calibri" w:hAnsi="Calibri" w:cs="Arial"/>
          <w:sz w:val="16"/>
          <w:szCs w:val="16"/>
        </w:rPr>
        <w:t>deberá contar con aviso de funcionamiento del local donde se preparan los alimentos destinados al Hospital Regional</w:t>
      </w:r>
      <w:r w:rsidR="00D430F5">
        <w:rPr>
          <w:rFonts w:ascii="Calibri" w:hAnsi="Calibri" w:cs="Arial"/>
          <w:sz w:val="16"/>
          <w:szCs w:val="16"/>
        </w:rPr>
        <w:t xml:space="preserve"> </w:t>
      </w:r>
      <w:r w:rsidRPr="007B7149">
        <w:rPr>
          <w:rFonts w:ascii="Calibri" w:hAnsi="Calibri" w:cs="Arial"/>
          <w:sz w:val="16"/>
          <w:szCs w:val="16"/>
        </w:rPr>
        <w:t>Materno Infantil.</w:t>
      </w:r>
    </w:p>
    <w:p w14:paraId="407CEC37" w14:textId="77777777" w:rsidR="00505210" w:rsidRPr="007B7149" w:rsidRDefault="00505210" w:rsidP="00505210">
      <w:pPr>
        <w:tabs>
          <w:tab w:val="right" w:pos="1418"/>
        </w:tabs>
        <w:jc w:val="both"/>
        <w:rPr>
          <w:rFonts w:ascii="Calibri" w:hAnsi="Calibri" w:cs="Arial"/>
          <w:sz w:val="16"/>
          <w:szCs w:val="16"/>
        </w:rPr>
      </w:pPr>
    </w:p>
    <w:p w14:paraId="137EC3B7" w14:textId="7887C74C" w:rsidR="00505210" w:rsidRPr="007B7149" w:rsidRDefault="00505210" w:rsidP="00505210">
      <w:pPr>
        <w:pStyle w:val="Prrafodelista"/>
        <w:tabs>
          <w:tab w:val="right" w:pos="1418"/>
        </w:tabs>
        <w:ind w:left="0"/>
        <w:jc w:val="both"/>
        <w:rPr>
          <w:rFonts w:ascii="Calibri" w:hAnsi="Calibri" w:cs="Arial"/>
          <w:sz w:val="16"/>
          <w:szCs w:val="16"/>
        </w:rPr>
      </w:pPr>
      <w:r w:rsidRPr="007B7149">
        <w:rPr>
          <w:rFonts w:ascii="Calibri" w:hAnsi="Calibri" w:cs="Arial"/>
          <w:sz w:val="16"/>
          <w:szCs w:val="16"/>
        </w:rPr>
        <w:t xml:space="preserve">Para el Hospital Metropolitano, </w:t>
      </w:r>
      <w:r w:rsidR="001216F1" w:rsidRPr="001216F1">
        <w:rPr>
          <w:rFonts w:asciiTheme="minorHAnsi" w:hAnsiTheme="minorHAnsi" w:cs="Arial"/>
          <w:sz w:val="16"/>
          <w:szCs w:val="16"/>
        </w:rPr>
        <w:t>Hospital de Especialidades en Salud Mental</w:t>
      </w:r>
      <w:r w:rsidRPr="007B7149">
        <w:rPr>
          <w:rFonts w:ascii="Calibri" w:hAnsi="Calibri" w:cs="Arial"/>
          <w:sz w:val="16"/>
          <w:szCs w:val="16"/>
        </w:rPr>
        <w:t xml:space="preserve">, Hospital General Tierra y Libertad, el Hospital General de Juárez y Hospitales Generales de Montemorelos, Linares y Sabinas Hidalgo, </w:t>
      </w:r>
      <w:r w:rsidRPr="007B7149">
        <w:rPr>
          <w:rFonts w:ascii="Calibri" w:hAnsi="Calibri" w:cs="Arial"/>
          <w:b/>
          <w:sz w:val="16"/>
          <w:szCs w:val="16"/>
        </w:rPr>
        <w:t xml:space="preserve">“S.S.N.L.” </w:t>
      </w:r>
      <w:r w:rsidRPr="007B7149">
        <w:rPr>
          <w:rFonts w:ascii="Calibri" w:hAnsi="Calibri" w:cs="Arial"/>
          <w:sz w:val="16"/>
          <w:szCs w:val="16"/>
        </w:rPr>
        <w:t xml:space="preserve">pondrá a disposición de </w:t>
      </w:r>
      <w:r w:rsidRPr="007B7149">
        <w:rPr>
          <w:rFonts w:ascii="Calibri" w:hAnsi="Calibri" w:cs="Arial"/>
          <w:b/>
          <w:sz w:val="16"/>
          <w:szCs w:val="16"/>
        </w:rPr>
        <w:t xml:space="preserve">“EL PROVEEDOR” </w:t>
      </w:r>
      <w:r w:rsidRPr="007B7149">
        <w:rPr>
          <w:rFonts w:ascii="Calibri" w:hAnsi="Calibri" w:cs="Arial"/>
          <w:sz w:val="16"/>
          <w:szCs w:val="16"/>
        </w:rPr>
        <w:t xml:space="preserve">un área para la preparación de los alimentos (Cocina); los mantenimientos a las instalaciones eléctricas, hidráulicas y de vapor; así como mantenimiento en general (pintura, impermeabilización, fallas en las instalaciones eléctricas, hidráulicas y de vapor; y reparaciones y adecuaciones menores) correrán a cuenta de </w:t>
      </w:r>
      <w:r w:rsidRPr="007B7149">
        <w:rPr>
          <w:rFonts w:ascii="Calibri" w:hAnsi="Calibri" w:cs="Arial"/>
          <w:b/>
          <w:sz w:val="16"/>
          <w:szCs w:val="16"/>
        </w:rPr>
        <w:t>“EL PROVEEDOR”</w:t>
      </w:r>
      <w:r w:rsidRPr="007B7149">
        <w:rPr>
          <w:rFonts w:ascii="Calibri" w:hAnsi="Calibri" w:cs="Arial"/>
          <w:sz w:val="16"/>
          <w:szCs w:val="16"/>
        </w:rPr>
        <w:t>; quién será responsable también de suministrar el equipamiento menor y utensilios de cocina necesarios para la prestación del servicio.</w:t>
      </w:r>
    </w:p>
    <w:p w14:paraId="0126ECC5" w14:textId="77777777" w:rsidR="00505210" w:rsidRPr="007B7149" w:rsidRDefault="00505210" w:rsidP="00505210">
      <w:pPr>
        <w:tabs>
          <w:tab w:val="right" w:pos="1276"/>
        </w:tabs>
        <w:ind w:right="-1"/>
        <w:jc w:val="both"/>
        <w:rPr>
          <w:rFonts w:ascii="Calibri" w:hAnsi="Calibri"/>
          <w:b/>
          <w:sz w:val="16"/>
          <w:szCs w:val="16"/>
        </w:rPr>
      </w:pPr>
    </w:p>
    <w:p w14:paraId="4D55F843" w14:textId="77777777" w:rsidR="00505210" w:rsidRPr="007B7149" w:rsidRDefault="00505210" w:rsidP="00505210">
      <w:pPr>
        <w:tabs>
          <w:tab w:val="right" w:pos="1418"/>
        </w:tabs>
        <w:jc w:val="both"/>
        <w:rPr>
          <w:rFonts w:ascii="Calibri" w:hAnsi="Calibri" w:cs="Arial"/>
          <w:sz w:val="16"/>
          <w:szCs w:val="16"/>
        </w:rPr>
      </w:pPr>
      <w:r w:rsidRPr="007B7149">
        <w:rPr>
          <w:rFonts w:ascii="Calibri" w:hAnsi="Calibri" w:cs="Arial"/>
          <w:b/>
          <w:sz w:val="16"/>
          <w:szCs w:val="16"/>
        </w:rPr>
        <w:t xml:space="preserve">“EL PROVEEDOR” </w:t>
      </w:r>
      <w:r w:rsidRPr="007B7149">
        <w:rPr>
          <w:rFonts w:ascii="Calibri" w:hAnsi="Calibri" w:cs="Arial"/>
          <w:sz w:val="16"/>
          <w:szCs w:val="16"/>
        </w:rPr>
        <w:t>deberá contar con bodega con espacio para almacenar alimentos secos y alimentos refrigerados, deberá estar equipada con cuartos fríos, refrigerador y congelador; ésta deberá tener capacidad de almacenaje suficiente para atender el servicio objeto del presente contrato.</w:t>
      </w:r>
    </w:p>
    <w:p w14:paraId="7622131B" w14:textId="77777777" w:rsidR="00505210" w:rsidRPr="007B7149" w:rsidRDefault="00505210" w:rsidP="00505210">
      <w:pPr>
        <w:pStyle w:val="Prrafodelista"/>
        <w:tabs>
          <w:tab w:val="right" w:pos="1418"/>
        </w:tabs>
        <w:ind w:left="0" w:hanging="709"/>
        <w:rPr>
          <w:rFonts w:ascii="Calibri" w:hAnsi="Calibri" w:cs="Arial"/>
          <w:sz w:val="16"/>
          <w:szCs w:val="16"/>
        </w:rPr>
      </w:pPr>
    </w:p>
    <w:p w14:paraId="1443E647" w14:textId="77777777" w:rsidR="00505210" w:rsidRPr="007B7149" w:rsidRDefault="00505210" w:rsidP="00505210">
      <w:pPr>
        <w:tabs>
          <w:tab w:val="right" w:pos="1418"/>
        </w:tabs>
        <w:jc w:val="both"/>
        <w:rPr>
          <w:rFonts w:ascii="Calibri" w:hAnsi="Calibri"/>
          <w:sz w:val="16"/>
          <w:szCs w:val="16"/>
        </w:rPr>
      </w:pPr>
      <w:r w:rsidRPr="007B7149">
        <w:rPr>
          <w:rFonts w:ascii="Calibri" w:hAnsi="Calibri" w:cs="Arial"/>
          <w:b/>
          <w:sz w:val="16"/>
          <w:szCs w:val="16"/>
        </w:rPr>
        <w:t xml:space="preserve">“EL PROVEEDOR” </w:t>
      </w:r>
      <w:r w:rsidRPr="007B7149">
        <w:rPr>
          <w:rFonts w:ascii="Calibri" w:hAnsi="Calibri" w:cs="Arial"/>
          <w:sz w:val="16"/>
          <w:szCs w:val="16"/>
        </w:rPr>
        <w:t xml:space="preserve">deberá contar con instalaciones que cumplan con todas las normas de </w:t>
      </w:r>
      <w:r w:rsidRPr="007B7149">
        <w:rPr>
          <w:rFonts w:ascii="Calibri" w:hAnsi="Calibri" w:cs="Arial"/>
          <w:b/>
          <w:sz w:val="16"/>
          <w:szCs w:val="16"/>
        </w:rPr>
        <w:t xml:space="preserve">“S.S.N.L.” </w:t>
      </w:r>
      <w:r w:rsidRPr="007B7149">
        <w:rPr>
          <w:rFonts w:ascii="Calibri" w:hAnsi="Calibri" w:cs="Arial"/>
          <w:sz w:val="16"/>
          <w:szCs w:val="16"/>
        </w:rPr>
        <w:t>en cuanto a instalaciones para el proceso de alimentos y deberá garantizar una respuesta rápida en la solicitud de alimentos fuera de los horarios establecidos, a más tardar en un rango de 60 Minutos para cada una de las unidades hospitalarias.</w:t>
      </w:r>
    </w:p>
    <w:p w14:paraId="0BE5E1D3" w14:textId="77777777" w:rsidR="00505210" w:rsidRPr="007B7149" w:rsidRDefault="00505210" w:rsidP="00505210">
      <w:pPr>
        <w:pStyle w:val="Prrafodelista"/>
        <w:tabs>
          <w:tab w:val="right" w:pos="1418"/>
        </w:tabs>
        <w:ind w:left="0" w:hanging="709"/>
        <w:rPr>
          <w:rFonts w:ascii="Calibri" w:hAnsi="Calibri" w:cs="Arial"/>
          <w:sz w:val="16"/>
          <w:szCs w:val="16"/>
        </w:rPr>
      </w:pPr>
    </w:p>
    <w:p w14:paraId="0D151FB1" w14:textId="77777777" w:rsidR="00505210" w:rsidRPr="007B7149" w:rsidRDefault="00505210" w:rsidP="00505210">
      <w:pPr>
        <w:tabs>
          <w:tab w:val="right" w:pos="1418"/>
        </w:tabs>
        <w:ind w:right="51"/>
        <w:jc w:val="both"/>
        <w:rPr>
          <w:rFonts w:ascii="Calibri" w:hAnsi="Calibri"/>
          <w:sz w:val="16"/>
          <w:szCs w:val="16"/>
        </w:rPr>
      </w:pPr>
      <w:r w:rsidRPr="007B7149">
        <w:rPr>
          <w:rFonts w:ascii="Calibri" w:hAnsi="Calibri" w:cs="Arial"/>
          <w:b/>
          <w:sz w:val="16"/>
          <w:szCs w:val="16"/>
        </w:rPr>
        <w:t xml:space="preserve">“EL PROVEEDOR” </w:t>
      </w:r>
      <w:r w:rsidRPr="007B7149">
        <w:rPr>
          <w:rFonts w:ascii="Calibri" w:hAnsi="Calibri" w:cs="Arial"/>
          <w:sz w:val="16"/>
          <w:szCs w:val="16"/>
        </w:rPr>
        <w:t>deberá designar a un coordinador responsable representante de la empresa, el cual deberá contar con Título de licenciado en nutrición o afín, quien estará en coordinación con el responsable del Departamento de Nutrición y Dietética de cada una de las unidades hospitalarias, sobre las especificaciones de preparación, elaboración, manejo y distribución de alimentos para los pacientes de las diferentes áreas de hospitalización y para el personal del Hospital con derecho a alimentos en el área de comedor.</w:t>
      </w:r>
    </w:p>
    <w:p w14:paraId="7E6D7A13" w14:textId="77777777" w:rsidR="00505210" w:rsidRPr="007B7149" w:rsidRDefault="00505210" w:rsidP="00505210">
      <w:pPr>
        <w:tabs>
          <w:tab w:val="right" w:pos="1276"/>
        </w:tabs>
        <w:ind w:right="-1"/>
        <w:jc w:val="both"/>
        <w:rPr>
          <w:rFonts w:ascii="Calibri" w:hAnsi="Calibri"/>
          <w:b/>
          <w:sz w:val="16"/>
          <w:szCs w:val="16"/>
        </w:rPr>
      </w:pPr>
    </w:p>
    <w:p w14:paraId="48F1349F" w14:textId="0F691C16" w:rsidR="00505210" w:rsidRPr="007B7149" w:rsidRDefault="00505210" w:rsidP="00505210">
      <w:pPr>
        <w:tabs>
          <w:tab w:val="right" w:pos="1276"/>
        </w:tabs>
        <w:ind w:right="-1"/>
        <w:jc w:val="both"/>
        <w:rPr>
          <w:rFonts w:ascii="Calibri" w:hAnsi="Calibri" w:cs="Arial"/>
          <w:sz w:val="16"/>
          <w:szCs w:val="16"/>
        </w:rPr>
      </w:pPr>
      <w:r w:rsidRPr="007B7149">
        <w:rPr>
          <w:rFonts w:ascii="Calibri" w:hAnsi="Calibri"/>
          <w:b/>
          <w:sz w:val="16"/>
          <w:szCs w:val="16"/>
        </w:rPr>
        <w:t>SEXTA: DEVOLUCIONES.</w:t>
      </w:r>
      <w:r w:rsidR="001A291C">
        <w:rPr>
          <w:rFonts w:ascii="Calibri" w:hAnsi="Calibri"/>
          <w:b/>
          <w:sz w:val="16"/>
          <w:szCs w:val="16"/>
        </w:rPr>
        <w:t xml:space="preserve"> </w:t>
      </w:r>
      <w:r w:rsidRPr="007B7149">
        <w:rPr>
          <w:rFonts w:ascii="Calibri" w:hAnsi="Calibri"/>
          <w:b/>
          <w:sz w:val="16"/>
          <w:szCs w:val="16"/>
        </w:rPr>
        <w:t>-</w:t>
      </w:r>
      <w:r w:rsidRPr="007B7149">
        <w:rPr>
          <w:rFonts w:ascii="Calibri" w:hAnsi="Calibri" w:cs="Arial"/>
          <w:b/>
          <w:sz w:val="16"/>
          <w:szCs w:val="16"/>
        </w:rPr>
        <w:t xml:space="preserve"> “S.S.N.L.”</w:t>
      </w:r>
      <w:r w:rsidRPr="007B7149">
        <w:rPr>
          <w:rFonts w:ascii="Calibri" w:hAnsi="Calibri" w:cs="Arial"/>
          <w:sz w:val="16"/>
          <w:szCs w:val="16"/>
        </w:rPr>
        <w:t xml:space="preserve"> podrá hacer devoluciones cuando se comprueben deficiencias en la calidad del servicio prestado, imputables a </w:t>
      </w:r>
      <w:r w:rsidRPr="007B7149">
        <w:rPr>
          <w:rFonts w:ascii="Calibri" w:hAnsi="Calibri" w:cs="Arial"/>
          <w:b/>
          <w:bCs/>
          <w:sz w:val="16"/>
          <w:szCs w:val="16"/>
        </w:rPr>
        <w:t>“EL PROVEEDOR”</w:t>
      </w:r>
      <w:r w:rsidRPr="007B7149">
        <w:rPr>
          <w:rFonts w:ascii="Calibri" w:hAnsi="Calibri" w:cs="Arial"/>
          <w:bCs/>
          <w:sz w:val="16"/>
          <w:szCs w:val="16"/>
        </w:rPr>
        <w:t xml:space="preserve">, </w:t>
      </w:r>
      <w:r w:rsidRPr="007B7149">
        <w:rPr>
          <w:rFonts w:ascii="Calibri" w:hAnsi="Calibri" w:cs="Arial"/>
          <w:sz w:val="16"/>
          <w:szCs w:val="16"/>
        </w:rPr>
        <w:t xml:space="preserve">en caso de este supuesto, La reclamación del servicio será a través de cada Unidad Aplicativa de </w:t>
      </w:r>
      <w:r w:rsidRPr="007B7149">
        <w:rPr>
          <w:rFonts w:ascii="Calibri" w:hAnsi="Calibri" w:cs="Arial"/>
          <w:b/>
          <w:sz w:val="16"/>
          <w:szCs w:val="16"/>
        </w:rPr>
        <w:t>“S.S.N.L.”</w:t>
      </w:r>
      <w:r w:rsidRPr="007B7149">
        <w:rPr>
          <w:rFonts w:ascii="Calibri" w:hAnsi="Calibri" w:cs="Arial"/>
          <w:sz w:val="16"/>
          <w:szCs w:val="16"/>
        </w:rPr>
        <w:t>.</w:t>
      </w:r>
    </w:p>
    <w:p w14:paraId="687C8C34" w14:textId="77777777" w:rsidR="00505210" w:rsidRPr="007B7149" w:rsidRDefault="00505210" w:rsidP="00505210">
      <w:pPr>
        <w:tabs>
          <w:tab w:val="right" w:pos="1276"/>
        </w:tabs>
        <w:ind w:right="-1"/>
        <w:jc w:val="both"/>
        <w:rPr>
          <w:rFonts w:ascii="Calibri" w:hAnsi="Calibri" w:cs="Tahoma"/>
          <w:sz w:val="16"/>
          <w:szCs w:val="16"/>
        </w:rPr>
      </w:pPr>
    </w:p>
    <w:p w14:paraId="0D1B9BEF" w14:textId="0CF582B0" w:rsidR="00505210" w:rsidRPr="007B7149" w:rsidRDefault="00505210" w:rsidP="00505210">
      <w:pPr>
        <w:jc w:val="both"/>
        <w:rPr>
          <w:rFonts w:ascii="Calibri" w:hAnsi="Calibri"/>
          <w:bCs/>
          <w:sz w:val="16"/>
          <w:szCs w:val="16"/>
        </w:rPr>
      </w:pPr>
      <w:r w:rsidRPr="007B7149">
        <w:rPr>
          <w:rFonts w:ascii="Calibri" w:hAnsi="Calibri"/>
          <w:b/>
          <w:sz w:val="16"/>
          <w:szCs w:val="16"/>
        </w:rPr>
        <w:t>SÉPTIMA: VIGENCIA.</w:t>
      </w:r>
      <w:r w:rsidR="001A291C">
        <w:rPr>
          <w:rFonts w:ascii="Calibri" w:hAnsi="Calibri"/>
          <w:b/>
          <w:sz w:val="16"/>
          <w:szCs w:val="16"/>
        </w:rPr>
        <w:t xml:space="preserve"> </w:t>
      </w:r>
      <w:r w:rsidRPr="007B7149">
        <w:rPr>
          <w:rFonts w:ascii="Calibri" w:hAnsi="Calibri"/>
          <w:b/>
          <w:sz w:val="16"/>
          <w:szCs w:val="16"/>
        </w:rPr>
        <w:t xml:space="preserve">- </w:t>
      </w:r>
      <w:r w:rsidRPr="007B7149">
        <w:rPr>
          <w:rFonts w:ascii="Calibri" w:hAnsi="Calibri"/>
          <w:sz w:val="16"/>
          <w:szCs w:val="16"/>
        </w:rPr>
        <w:t xml:space="preserve">La vigencia del presente contrato </w:t>
      </w:r>
      <w:r w:rsidRPr="007B7149">
        <w:rPr>
          <w:rFonts w:ascii="Calibri" w:hAnsi="Calibri" w:cs="Tahoma"/>
          <w:sz w:val="16"/>
          <w:szCs w:val="16"/>
        </w:rPr>
        <w:t xml:space="preserve">inicia a partir del </w:t>
      </w:r>
      <w:r w:rsidRPr="00C32490">
        <w:rPr>
          <w:rFonts w:ascii="Calibri" w:hAnsi="Calibri" w:cs="Tahoma"/>
          <w:sz w:val="16"/>
          <w:szCs w:val="16"/>
        </w:rPr>
        <w:t xml:space="preserve">día </w:t>
      </w:r>
      <w:r w:rsidR="005B6516" w:rsidRPr="00C32490">
        <w:rPr>
          <w:rFonts w:ascii="Calibri" w:hAnsi="Calibri" w:cs="Tahoma"/>
          <w:sz w:val="16"/>
          <w:szCs w:val="16"/>
        </w:rPr>
        <w:t>01</w:t>
      </w:r>
      <w:r w:rsidRPr="00C32490">
        <w:rPr>
          <w:rFonts w:ascii="Calibri" w:hAnsi="Calibri" w:cs="Tahoma"/>
          <w:sz w:val="16"/>
          <w:szCs w:val="16"/>
        </w:rPr>
        <w:t xml:space="preserve"> de </w:t>
      </w:r>
      <w:r w:rsidR="00C32490" w:rsidRPr="00C32490">
        <w:rPr>
          <w:rFonts w:ascii="Calibri" w:hAnsi="Calibri" w:cs="Tahoma"/>
          <w:sz w:val="16"/>
          <w:szCs w:val="16"/>
        </w:rPr>
        <w:t>enero</w:t>
      </w:r>
      <w:r w:rsidRPr="00C32490">
        <w:rPr>
          <w:rFonts w:ascii="Calibri" w:hAnsi="Calibri" w:cs="Tahoma"/>
          <w:sz w:val="16"/>
          <w:szCs w:val="16"/>
        </w:rPr>
        <w:t xml:space="preserve"> del 202</w:t>
      </w:r>
      <w:r w:rsidR="005B6516" w:rsidRPr="00C32490">
        <w:rPr>
          <w:rFonts w:ascii="Calibri" w:hAnsi="Calibri" w:cs="Tahoma"/>
          <w:sz w:val="16"/>
          <w:szCs w:val="16"/>
        </w:rPr>
        <w:t>4</w:t>
      </w:r>
      <w:r w:rsidRPr="00C32490">
        <w:rPr>
          <w:rFonts w:ascii="Calibri" w:hAnsi="Calibri" w:cs="Tahoma"/>
          <w:sz w:val="16"/>
          <w:szCs w:val="16"/>
        </w:rPr>
        <w:t xml:space="preserve"> y concluye el día 31 de </w:t>
      </w:r>
      <w:r w:rsidR="00C32490" w:rsidRPr="00C32490">
        <w:rPr>
          <w:rFonts w:ascii="Calibri" w:hAnsi="Calibri" w:cs="Tahoma"/>
          <w:sz w:val="16"/>
          <w:szCs w:val="16"/>
        </w:rPr>
        <w:t>diciembre</w:t>
      </w:r>
      <w:r w:rsidRPr="00C32490">
        <w:rPr>
          <w:rFonts w:ascii="Calibri" w:hAnsi="Calibri" w:cs="Tahoma"/>
          <w:sz w:val="16"/>
          <w:szCs w:val="16"/>
        </w:rPr>
        <w:t xml:space="preserve"> del 202</w:t>
      </w:r>
      <w:r w:rsidR="005B6516" w:rsidRPr="00C32490">
        <w:rPr>
          <w:rFonts w:ascii="Calibri" w:hAnsi="Calibri" w:cs="Tahoma"/>
          <w:sz w:val="16"/>
          <w:szCs w:val="16"/>
        </w:rPr>
        <w:t>4</w:t>
      </w:r>
      <w:r w:rsidRPr="00C32490">
        <w:rPr>
          <w:rFonts w:ascii="Calibri" w:hAnsi="Calibri" w:cs="Tahoma"/>
          <w:sz w:val="16"/>
          <w:szCs w:val="16"/>
        </w:rPr>
        <w:t>, en</w:t>
      </w:r>
      <w:r w:rsidRPr="007B7149">
        <w:rPr>
          <w:rFonts w:ascii="Calibri" w:hAnsi="Calibri" w:cs="Tahoma"/>
          <w:sz w:val="16"/>
          <w:szCs w:val="16"/>
        </w:rPr>
        <w:t xml:space="preserve"> la inteligencia de que si a la fecha de conclusión de la vigencia del presente contrato, el servicio no se ha prestado a satisfacción de </w:t>
      </w:r>
      <w:r w:rsidRPr="007B7149">
        <w:rPr>
          <w:rFonts w:ascii="Calibri" w:hAnsi="Calibri"/>
          <w:b/>
          <w:sz w:val="16"/>
          <w:szCs w:val="16"/>
        </w:rPr>
        <w:t xml:space="preserve">“S.S.N.L.” </w:t>
      </w:r>
      <w:r w:rsidRPr="007B7149">
        <w:rPr>
          <w:rFonts w:ascii="Calibri" w:hAnsi="Calibri"/>
          <w:bCs/>
          <w:sz w:val="16"/>
          <w:szCs w:val="16"/>
        </w:rPr>
        <w:t>este instrumento continuará vigente, hasta en tanto no se cumpla dicha condición.</w:t>
      </w:r>
    </w:p>
    <w:p w14:paraId="7739C8A8" w14:textId="77777777" w:rsidR="00505210" w:rsidRPr="007B7149" w:rsidRDefault="00505210" w:rsidP="00505210">
      <w:pPr>
        <w:jc w:val="both"/>
        <w:rPr>
          <w:rFonts w:ascii="Calibri" w:hAnsi="Calibri"/>
          <w:sz w:val="16"/>
          <w:szCs w:val="16"/>
        </w:rPr>
      </w:pPr>
    </w:p>
    <w:p w14:paraId="7ED3D501" w14:textId="77777777" w:rsidR="00505210" w:rsidRPr="007B7149" w:rsidRDefault="00505210" w:rsidP="00505210">
      <w:pPr>
        <w:ind w:right="-5"/>
        <w:jc w:val="both"/>
        <w:rPr>
          <w:rFonts w:ascii="Calibri" w:hAnsi="Calibri" w:cs="Arial"/>
          <w:sz w:val="16"/>
          <w:szCs w:val="16"/>
        </w:rPr>
      </w:pPr>
      <w:r w:rsidRPr="007B7149">
        <w:rPr>
          <w:rFonts w:ascii="Calibri" w:hAnsi="Calibri" w:cs="Arial"/>
          <w:b/>
          <w:sz w:val="16"/>
          <w:szCs w:val="16"/>
        </w:rPr>
        <w:t>“S.S.N.L.”</w:t>
      </w:r>
      <w:r w:rsidRPr="007B7149">
        <w:rPr>
          <w:rFonts w:ascii="Calibri" w:hAnsi="Calibri" w:cs="Arial"/>
          <w:sz w:val="16"/>
          <w:szCs w:val="16"/>
        </w:rPr>
        <w:t xml:space="preserve"> podrá suspender temporalmente todo o en parte la prestación del servicio objeto del presente contrato, en cualquier momento por causas justificadas o por razones de interés general, sin que ello implique su terminación definitiva, lo que se hará del conocimiento de </w:t>
      </w:r>
      <w:r w:rsidRPr="007B7149">
        <w:rPr>
          <w:rFonts w:ascii="Calibri" w:hAnsi="Calibri" w:cs="Arial"/>
          <w:b/>
          <w:sz w:val="16"/>
          <w:szCs w:val="16"/>
        </w:rPr>
        <w:t>“EL PROVEEDOR”</w:t>
      </w:r>
      <w:r w:rsidRPr="007B7149">
        <w:rPr>
          <w:rFonts w:ascii="Calibri" w:hAnsi="Calibri" w:cs="Arial"/>
          <w:sz w:val="16"/>
          <w:szCs w:val="16"/>
        </w:rPr>
        <w:t xml:space="preserve"> por escrito.</w:t>
      </w:r>
    </w:p>
    <w:p w14:paraId="1F9F90DC" w14:textId="77777777" w:rsidR="00505210" w:rsidRPr="007B7149" w:rsidRDefault="00505210" w:rsidP="00505210">
      <w:pPr>
        <w:ind w:right="-5"/>
        <w:jc w:val="both"/>
        <w:rPr>
          <w:rFonts w:ascii="Calibri" w:hAnsi="Calibri" w:cs="Arial"/>
          <w:sz w:val="16"/>
          <w:szCs w:val="16"/>
        </w:rPr>
      </w:pPr>
    </w:p>
    <w:p w14:paraId="47850763" w14:textId="77777777" w:rsidR="00505210" w:rsidRPr="007B7149" w:rsidRDefault="00505210" w:rsidP="00505210">
      <w:pPr>
        <w:ind w:right="-5"/>
        <w:jc w:val="both"/>
        <w:rPr>
          <w:rFonts w:ascii="Calibri" w:hAnsi="Calibri" w:cs="Arial"/>
          <w:sz w:val="16"/>
          <w:szCs w:val="16"/>
        </w:rPr>
      </w:pPr>
      <w:r w:rsidRPr="007B7149">
        <w:rPr>
          <w:rFonts w:ascii="Calibri" w:hAnsi="Calibri" w:cs="Arial"/>
          <w:sz w:val="16"/>
          <w:szCs w:val="16"/>
        </w:rPr>
        <w:t>El presente contrato podrá continuar produciendo todos sus efectos legales una vez que hayan desaparecido las causas que motivaron dicha suspensión.</w:t>
      </w:r>
    </w:p>
    <w:p w14:paraId="55793509" w14:textId="77777777" w:rsidR="00505210" w:rsidRPr="007B7149" w:rsidRDefault="00505210" w:rsidP="00505210">
      <w:pPr>
        <w:ind w:right="-5"/>
        <w:jc w:val="both"/>
        <w:rPr>
          <w:rFonts w:ascii="Calibri" w:hAnsi="Calibri" w:cs="Arial"/>
          <w:sz w:val="16"/>
          <w:szCs w:val="16"/>
        </w:rPr>
      </w:pPr>
    </w:p>
    <w:p w14:paraId="25F46C78" w14:textId="77777777" w:rsidR="00505210" w:rsidRPr="007B7149" w:rsidRDefault="00505210" w:rsidP="00505210">
      <w:pPr>
        <w:ind w:right="-5"/>
        <w:jc w:val="both"/>
        <w:rPr>
          <w:rFonts w:ascii="Calibri" w:hAnsi="Calibri" w:cs="Arial"/>
          <w:sz w:val="16"/>
          <w:szCs w:val="16"/>
        </w:rPr>
      </w:pPr>
      <w:r w:rsidRPr="007B7149">
        <w:rPr>
          <w:rFonts w:ascii="Calibri" w:hAnsi="Calibri" w:cs="Arial"/>
          <w:sz w:val="16"/>
          <w:szCs w:val="16"/>
        </w:rPr>
        <w:t xml:space="preserve">Asimismo, </w:t>
      </w:r>
      <w:r w:rsidRPr="007B7149">
        <w:rPr>
          <w:rFonts w:ascii="Calibri" w:hAnsi="Calibri" w:cs="Arial"/>
          <w:b/>
          <w:sz w:val="16"/>
          <w:szCs w:val="16"/>
        </w:rPr>
        <w:t>“S.S.N.L.”</w:t>
      </w:r>
      <w:r w:rsidRPr="007B7149">
        <w:rPr>
          <w:rFonts w:ascii="Calibri" w:hAnsi="Calibri" w:cs="Arial"/>
          <w:sz w:val="16"/>
          <w:szCs w:val="16"/>
        </w:rPr>
        <w:t xml:space="preserve"> podrá dar por terminado anticipadamente el presente contrato mediante notificación por escrito a </w:t>
      </w:r>
      <w:r w:rsidRPr="007B7149">
        <w:rPr>
          <w:rFonts w:ascii="Calibri" w:hAnsi="Calibri" w:cs="Arial"/>
          <w:b/>
          <w:sz w:val="16"/>
          <w:szCs w:val="16"/>
        </w:rPr>
        <w:t>“EL PROVEEDOR”</w:t>
      </w:r>
      <w:r w:rsidRPr="007B7149">
        <w:rPr>
          <w:rFonts w:ascii="Calibri" w:hAnsi="Calibri" w:cs="Arial"/>
          <w:sz w:val="16"/>
          <w:szCs w:val="16"/>
        </w:rPr>
        <w:t xml:space="preserve"> con 10 días de anticipación cuando concurran causas de interés general, o bien, cuando por causas justificadas se extinga la necesidad y se demuestre que de continuar con el cumplimiento de las obligaciones pactadas se ocasionaría algún daño o perjuicio a </w:t>
      </w:r>
      <w:r w:rsidRPr="007B7149">
        <w:rPr>
          <w:rFonts w:ascii="Calibri" w:hAnsi="Calibri" w:cs="Arial"/>
          <w:b/>
          <w:sz w:val="16"/>
          <w:szCs w:val="16"/>
        </w:rPr>
        <w:t>“S.S.N.L.”</w:t>
      </w:r>
      <w:r w:rsidRPr="007B7149">
        <w:rPr>
          <w:rFonts w:ascii="Calibri" w:hAnsi="Calibri" w:cs="Arial"/>
          <w:sz w:val="16"/>
          <w:szCs w:val="16"/>
        </w:rPr>
        <w:t>, o se determine, por la autoridad competente, la nulidad o inexistencia jurídica de los actos que dieron origen al contrato.</w:t>
      </w:r>
    </w:p>
    <w:p w14:paraId="2CF1F509" w14:textId="77777777" w:rsidR="00505210" w:rsidRPr="007B7149" w:rsidRDefault="00505210" w:rsidP="00505210">
      <w:pPr>
        <w:ind w:right="51"/>
        <w:jc w:val="both"/>
        <w:rPr>
          <w:rFonts w:ascii="Calibri" w:hAnsi="Calibri" w:cs="Tahoma"/>
          <w:sz w:val="16"/>
          <w:szCs w:val="16"/>
        </w:rPr>
      </w:pPr>
    </w:p>
    <w:p w14:paraId="59523202" w14:textId="69798F8E" w:rsidR="00505210" w:rsidRPr="007B7149" w:rsidRDefault="00505210" w:rsidP="00505210">
      <w:pPr>
        <w:ind w:right="-5"/>
        <w:jc w:val="both"/>
        <w:rPr>
          <w:rFonts w:ascii="Calibri" w:hAnsi="Calibri" w:cs="Arial"/>
          <w:bCs/>
          <w:sz w:val="16"/>
          <w:szCs w:val="16"/>
        </w:rPr>
      </w:pPr>
      <w:r w:rsidRPr="007B7149">
        <w:rPr>
          <w:rFonts w:ascii="Calibri" w:hAnsi="Calibri"/>
          <w:b/>
          <w:sz w:val="16"/>
          <w:szCs w:val="16"/>
        </w:rPr>
        <w:t xml:space="preserve">OCTAVA: </w:t>
      </w:r>
      <w:r w:rsidRPr="007B7149">
        <w:rPr>
          <w:rFonts w:ascii="Calibri" w:hAnsi="Calibri" w:cs="Arial"/>
          <w:b/>
          <w:sz w:val="16"/>
          <w:szCs w:val="16"/>
        </w:rPr>
        <w:t>SUPERVISIÓN.</w:t>
      </w:r>
      <w:r w:rsidR="001A291C">
        <w:rPr>
          <w:rFonts w:ascii="Calibri" w:hAnsi="Calibri" w:cs="Arial"/>
          <w:b/>
          <w:sz w:val="16"/>
          <w:szCs w:val="16"/>
        </w:rPr>
        <w:t xml:space="preserve"> </w:t>
      </w:r>
      <w:r w:rsidRPr="007B7149">
        <w:rPr>
          <w:rFonts w:ascii="Calibri" w:hAnsi="Calibri" w:cs="Arial"/>
          <w:b/>
          <w:sz w:val="16"/>
          <w:szCs w:val="16"/>
        </w:rPr>
        <w:t>- “S.S.N.L.”</w:t>
      </w:r>
      <w:r w:rsidRPr="007B7149">
        <w:rPr>
          <w:rFonts w:ascii="Calibri" w:hAnsi="Calibri" w:cs="Arial"/>
          <w:sz w:val="16"/>
          <w:szCs w:val="16"/>
        </w:rPr>
        <w:t xml:space="preserve">, a través de cada Unidad Aplicativa de </w:t>
      </w:r>
      <w:r w:rsidRPr="007B7149">
        <w:rPr>
          <w:rFonts w:ascii="Calibri" w:hAnsi="Calibri" w:cs="Arial"/>
          <w:b/>
          <w:sz w:val="16"/>
          <w:szCs w:val="16"/>
        </w:rPr>
        <w:t>“S.S.N.L.”</w:t>
      </w:r>
      <w:r w:rsidRPr="007B7149">
        <w:rPr>
          <w:rFonts w:ascii="Calibri" w:hAnsi="Calibri" w:cs="Arial"/>
          <w:sz w:val="16"/>
          <w:szCs w:val="16"/>
        </w:rPr>
        <w:t xml:space="preserve"> o el personal que este designe para ello está facultado para</w:t>
      </w:r>
      <w:r w:rsidRPr="007B7149">
        <w:rPr>
          <w:rFonts w:ascii="Calibri" w:hAnsi="Calibri" w:cs="Arial"/>
          <w:b/>
          <w:sz w:val="16"/>
          <w:szCs w:val="16"/>
        </w:rPr>
        <w:t xml:space="preserve"> </w:t>
      </w:r>
      <w:r w:rsidRPr="007B7149">
        <w:rPr>
          <w:rFonts w:ascii="Calibri" w:hAnsi="Calibri" w:cs="Arial"/>
          <w:sz w:val="16"/>
          <w:szCs w:val="16"/>
        </w:rPr>
        <w:t xml:space="preserve">supervisar y vigilar en todo tiempo, el debido cumplimiento de las obligaciones contraídas en este contrato por parte de </w:t>
      </w:r>
      <w:r w:rsidRPr="007B7149">
        <w:rPr>
          <w:rFonts w:ascii="Calibri" w:hAnsi="Calibri" w:cs="Arial"/>
          <w:b/>
          <w:sz w:val="16"/>
          <w:szCs w:val="16"/>
        </w:rPr>
        <w:t>“EL PROVEEDOR”</w:t>
      </w:r>
      <w:r w:rsidRPr="007B7149">
        <w:rPr>
          <w:rFonts w:ascii="Calibri" w:hAnsi="Calibri" w:cs="Arial"/>
          <w:bCs/>
          <w:sz w:val="16"/>
          <w:szCs w:val="16"/>
        </w:rPr>
        <w:t xml:space="preserve"> debiendo hacer del conocimiento de cualquier irregularidad en la prestación del servicio al Lic. Fidel Moctezuma Carrillo, Subdirector de Recursos Materiales o la persona que ocupe dicho puesto.</w:t>
      </w:r>
    </w:p>
    <w:p w14:paraId="41556B77" w14:textId="77777777" w:rsidR="00505210" w:rsidRPr="007B7149" w:rsidRDefault="00505210" w:rsidP="00505210">
      <w:pPr>
        <w:ind w:right="-5"/>
        <w:jc w:val="both"/>
        <w:rPr>
          <w:rFonts w:ascii="Calibri" w:hAnsi="Calibri" w:cs="Arial"/>
          <w:b/>
          <w:sz w:val="16"/>
          <w:szCs w:val="16"/>
        </w:rPr>
      </w:pPr>
    </w:p>
    <w:p w14:paraId="05088DEC" w14:textId="77777777" w:rsidR="00505210" w:rsidRPr="007B7149" w:rsidRDefault="00505210" w:rsidP="00505210">
      <w:pPr>
        <w:ind w:right="-5"/>
        <w:jc w:val="both"/>
        <w:rPr>
          <w:rFonts w:ascii="Calibri" w:hAnsi="Calibri" w:cs="Arial"/>
          <w:b/>
          <w:sz w:val="16"/>
          <w:szCs w:val="16"/>
        </w:rPr>
      </w:pPr>
      <w:r w:rsidRPr="007B7149">
        <w:rPr>
          <w:rFonts w:ascii="Calibri" w:hAnsi="Calibri" w:cs="Arial"/>
          <w:sz w:val="16"/>
          <w:szCs w:val="16"/>
        </w:rPr>
        <w:t xml:space="preserve">Asimismo, </w:t>
      </w:r>
      <w:r w:rsidRPr="007B7149">
        <w:rPr>
          <w:rFonts w:ascii="Calibri" w:hAnsi="Calibri" w:cs="Arial"/>
          <w:b/>
          <w:sz w:val="16"/>
          <w:szCs w:val="16"/>
        </w:rPr>
        <w:t>“S.S.N.L.”</w:t>
      </w:r>
      <w:r w:rsidRPr="007B7149">
        <w:rPr>
          <w:rFonts w:ascii="Calibri" w:hAnsi="Calibri" w:cs="Arial"/>
          <w:sz w:val="16"/>
          <w:szCs w:val="16"/>
        </w:rPr>
        <w:t xml:space="preserve"> podrá proporcionar a </w:t>
      </w:r>
      <w:r w:rsidRPr="007B7149">
        <w:rPr>
          <w:rFonts w:ascii="Calibri" w:hAnsi="Calibri" w:cs="Arial"/>
          <w:b/>
          <w:sz w:val="16"/>
          <w:szCs w:val="16"/>
        </w:rPr>
        <w:t>“EL PROVEEDOR”</w:t>
      </w:r>
      <w:r w:rsidRPr="007B7149">
        <w:rPr>
          <w:rFonts w:ascii="Calibri" w:hAnsi="Calibri" w:cs="Arial"/>
          <w:sz w:val="16"/>
          <w:szCs w:val="16"/>
        </w:rPr>
        <w:t xml:space="preserve"> por escrito, las instrucciones que estime convenientes y las relacionadas con la prestación del servicio, a fin de que se ajuste a las especificaciones, características y a las modificaciones que, en su caso, ordene </w:t>
      </w:r>
      <w:r w:rsidRPr="007B7149">
        <w:rPr>
          <w:rFonts w:ascii="Calibri" w:hAnsi="Calibri" w:cs="Arial"/>
          <w:b/>
          <w:sz w:val="16"/>
          <w:szCs w:val="16"/>
        </w:rPr>
        <w:t>“S.S.N.L.”</w:t>
      </w:r>
      <w:r w:rsidRPr="007B7149">
        <w:rPr>
          <w:rFonts w:ascii="Calibri" w:hAnsi="Calibri" w:cs="Arial"/>
          <w:sz w:val="16"/>
          <w:szCs w:val="16"/>
        </w:rPr>
        <w:t>.</w:t>
      </w:r>
      <w:r w:rsidRPr="007B7149">
        <w:rPr>
          <w:rFonts w:ascii="Calibri" w:hAnsi="Calibri" w:cs="Arial"/>
          <w:b/>
          <w:sz w:val="16"/>
          <w:szCs w:val="16"/>
        </w:rPr>
        <w:t xml:space="preserve"> </w:t>
      </w:r>
    </w:p>
    <w:p w14:paraId="34395A78" w14:textId="77777777" w:rsidR="00505210" w:rsidRPr="007B7149" w:rsidRDefault="00505210" w:rsidP="00505210">
      <w:pPr>
        <w:ind w:right="-5"/>
        <w:jc w:val="both"/>
        <w:rPr>
          <w:rFonts w:ascii="Calibri" w:hAnsi="Calibri" w:cs="Arial"/>
          <w:b/>
          <w:bCs/>
          <w:sz w:val="16"/>
          <w:szCs w:val="16"/>
        </w:rPr>
      </w:pPr>
    </w:p>
    <w:p w14:paraId="17508F3A" w14:textId="77777777" w:rsidR="00505210" w:rsidRPr="007B7149" w:rsidRDefault="00505210" w:rsidP="00505210">
      <w:pPr>
        <w:ind w:right="-5"/>
        <w:jc w:val="both"/>
        <w:rPr>
          <w:rFonts w:ascii="Calibri" w:hAnsi="Calibri" w:cs="Arial"/>
          <w:bCs/>
          <w:sz w:val="16"/>
          <w:szCs w:val="16"/>
          <w:lang w:val="es-MX"/>
        </w:rPr>
      </w:pPr>
      <w:r w:rsidRPr="007B7149">
        <w:rPr>
          <w:rFonts w:ascii="Calibri" w:hAnsi="Calibri" w:cs="Arial"/>
          <w:b/>
          <w:bCs/>
          <w:sz w:val="16"/>
          <w:szCs w:val="16"/>
        </w:rPr>
        <w:t>“EL PROVEEDOR”</w:t>
      </w:r>
      <w:r w:rsidRPr="007B7149">
        <w:rPr>
          <w:rFonts w:ascii="Calibri" w:hAnsi="Calibri" w:cs="Arial"/>
          <w:sz w:val="16"/>
          <w:szCs w:val="16"/>
        </w:rPr>
        <w:t xml:space="preserve"> </w:t>
      </w:r>
      <w:r w:rsidRPr="007B7149">
        <w:rPr>
          <w:rFonts w:ascii="Calibri" w:hAnsi="Calibri" w:cs="Arial"/>
          <w:sz w:val="16"/>
          <w:szCs w:val="16"/>
          <w:lang w:val="es-MX"/>
        </w:rPr>
        <w:t xml:space="preserve">deberá proporcionar en tiempo y forma, la información que en su momento se le requiera por parte de la Contraloría y Transparencia Gubernamental y/o los órganos de control interno, a través de auditorías, visitas o inspecciones que se practiquen de conformidad con el </w:t>
      </w:r>
      <w:r w:rsidRPr="007B7149">
        <w:rPr>
          <w:rFonts w:ascii="Calibri" w:hAnsi="Calibri" w:cs="Arial"/>
          <w:sz w:val="16"/>
          <w:szCs w:val="16"/>
        </w:rPr>
        <w:t>artículo 78 de la Ley de Adquisiciones, Arrendamientos y Contratación de Servicios del Estado de Nuevo León y 120 del Reglamento de la misma Ley.</w:t>
      </w:r>
    </w:p>
    <w:p w14:paraId="0893718D" w14:textId="77777777" w:rsidR="00505210" w:rsidRPr="007B7149" w:rsidRDefault="00505210" w:rsidP="00505210">
      <w:pPr>
        <w:pStyle w:val="Texto0"/>
        <w:spacing w:after="0" w:line="240" w:lineRule="auto"/>
        <w:ind w:firstLine="0"/>
        <w:rPr>
          <w:rFonts w:ascii="Calibri" w:hAnsi="Calibri" w:cs="Tahoma"/>
          <w:b/>
          <w:sz w:val="16"/>
          <w:szCs w:val="16"/>
        </w:rPr>
      </w:pPr>
    </w:p>
    <w:p w14:paraId="1B77DAA8" w14:textId="77777777" w:rsidR="00505210" w:rsidRPr="007B7149" w:rsidRDefault="00505210" w:rsidP="00505210">
      <w:pPr>
        <w:pStyle w:val="Texto0"/>
        <w:spacing w:after="0" w:line="240" w:lineRule="auto"/>
        <w:ind w:firstLine="0"/>
        <w:rPr>
          <w:rFonts w:ascii="Calibri" w:hAnsi="Calibri"/>
          <w:sz w:val="16"/>
          <w:szCs w:val="16"/>
        </w:rPr>
      </w:pPr>
      <w:r w:rsidRPr="007B7149">
        <w:rPr>
          <w:rFonts w:ascii="Calibri" w:hAnsi="Calibri" w:cs="Tahoma"/>
          <w:b/>
          <w:sz w:val="16"/>
          <w:szCs w:val="16"/>
        </w:rPr>
        <w:t xml:space="preserve">NOVENA: </w:t>
      </w:r>
      <w:r w:rsidRPr="007B7149">
        <w:rPr>
          <w:rFonts w:ascii="Calibri" w:hAnsi="Calibri"/>
          <w:b/>
          <w:sz w:val="16"/>
          <w:szCs w:val="16"/>
        </w:rPr>
        <w:t xml:space="preserve">RELACIONES LABORALES.- </w:t>
      </w:r>
      <w:r w:rsidRPr="007B7149">
        <w:rPr>
          <w:rFonts w:ascii="Calibri" w:hAnsi="Calibri"/>
          <w:b/>
          <w:bCs/>
          <w:snapToGrid w:val="0"/>
          <w:sz w:val="16"/>
          <w:szCs w:val="16"/>
        </w:rPr>
        <w:t>“EL PROVEEDOR”</w:t>
      </w:r>
      <w:r w:rsidRPr="007B7149">
        <w:rPr>
          <w:rFonts w:ascii="Calibri" w:hAnsi="Calibri"/>
          <w:snapToGrid w:val="0"/>
          <w:sz w:val="16"/>
          <w:szCs w:val="16"/>
        </w:rPr>
        <w:t xml:space="preserve"> como empresario y patrón del personal que ocupe para dar cumplimiento a las obligaciones contraídas por la celebración del presente contrato, </w:t>
      </w:r>
      <w:r w:rsidRPr="007B7149">
        <w:rPr>
          <w:rFonts w:ascii="Calibri" w:hAnsi="Calibri"/>
          <w:sz w:val="16"/>
          <w:szCs w:val="16"/>
        </w:rPr>
        <w:t xml:space="preserve">queda obligado a cumplir con la inscripción y pago de cuotas al Instituto Mexicano del Seguro Social y para verificar el cumplimiento de ello durante la vigencia del contrato, deberá </w:t>
      </w:r>
      <w:r w:rsidRPr="007B7149">
        <w:rPr>
          <w:rFonts w:ascii="Calibri" w:hAnsi="Calibri"/>
          <w:b/>
          <w:bCs/>
          <w:sz w:val="16"/>
          <w:szCs w:val="16"/>
        </w:rPr>
        <w:t>“EL PROVEEDOR”</w:t>
      </w:r>
      <w:r w:rsidRPr="007B7149">
        <w:rPr>
          <w:rFonts w:ascii="Calibri" w:hAnsi="Calibri"/>
          <w:sz w:val="16"/>
          <w:szCs w:val="16"/>
        </w:rPr>
        <w:t xml:space="preserve"> entregar a </w:t>
      </w:r>
      <w:r w:rsidRPr="007B7149">
        <w:rPr>
          <w:rFonts w:ascii="Calibri" w:hAnsi="Calibri"/>
          <w:b/>
          <w:bCs/>
          <w:snapToGrid w:val="0"/>
          <w:sz w:val="16"/>
          <w:szCs w:val="16"/>
        </w:rPr>
        <w:t>“S.S.N.L.”</w:t>
      </w:r>
      <w:r w:rsidRPr="007B7149">
        <w:rPr>
          <w:rFonts w:ascii="Calibri" w:hAnsi="Calibri"/>
          <w:sz w:val="16"/>
          <w:szCs w:val="16"/>
        </w:rPr>
        <w:t xml:space="preserve"> las constancias de cumplimiento, conforme a la periodicidad establecida en la Ley del Seguro Social para el pago de las cuotas respectivas.</w:t>
      </w:r>
      <w:r w:rsidRPr="007B7149">
        <w:rPr>
          <w:rFonts w:ascii="Calibri" w:hAnsi="Calibri"/>
          <w:snapToGrid w:val="0"/>
          <w:sz w:val="16"/>
          <w:szCs w:val="16"/>
        </w:rPr>
        <w:t xml:space="preserve"> </w:t>
      </w:r>
      <w:bookmarkStart w:id="15" w:name="_Hlk503347145"/>
      <w:r w:rsidRPr="007B7149">
        <w:rPr>
          <w:rFonts w:ascii="Calibri" w:hAnsi="Calibri"/>
          <w:b/>
          <w:bCs/>
          <w:snapToGrid w:val="0"/>
          <w:sz w:val="16"/>
          <w:szCs w:val="16"/>
        </w:rPr>
        <w:t>“EL PROVEEDOR”</w:t>
      </w:r>
      <w:bookmarkEnd w:id="15"/>
      <w:r w:rsidRPr="007B7149">
        <w:rPr>
          <w:rFonts w:ascii="Calibri" w:hAnsi="Calibri"/>
          <w:b/>
          <w:bCs/>
          <w:snapToGrid w:val="0"/>
          <w:sz w:val="16"/>
          <w:szCs w:val="16"/>
        </w:rPr>
        <w:t xml:space="preserve"> </w:t>
      </w:r>
      <w:r w:rsidRPr="007B7149">
        <w:rPr>
          <w:rFonts w:ascii="Calibri" w:hAnsi="Calibri"/>
          <w:snapToGrid w:val="0"/>
          <w:sz w:val="16"/>
          <w:szCs w:val="16"/>
        </w:rPr>
        <w:t xml:space="preserve">conviene por lo mismo en responder de todas las reclamaciones que sus trabajadores llegaren a presentar en su contra o en contra de </w:t>
      </w:r>
      <w:r w:rsidRPr="007B7149">
        <w:rPr>
          <w:rFonts w:ascii="Calibri" w:hAnsi="Calibri"/>
          <w:b/>
          <w:bCs/>
          <w:snapToGrid w:val="0"/>
          <w:sz w:val="16"/>
          <w:szCs w:val="16"/>
        </w:rPr>
        <w:t xml:space="preserve">“S.S.N.L.” </w:t>
      </w:r>
      <w:r w:rsidRPr="007B7149">
        <w:rPr>
          <w:rFonts w:ascii="Calibri" w:hAnsi="Calibri"/>
          <w:snapToGrid w:val="0"/>
          <w:sz w:val="16"/>
          <w:szCs w:val="16"/>
        </w:rPr>
        <w:t>en relación con el objeto del presente contrato, eximiendo a</w:t>
      </w:r>
      <w:r w:rsidRPr="007B7149">
        <w:rPr>
          <w:rFonts w:ascii="Calibri" w:hAnsi="Calibri"/>
          <w:b/>
          <w:bCs/>
          <w:snapToGrid w:val="0"/>
          <w:sz w:val="16"/>
          <w:szCs w:val="16"/>
        </w:rPr>
        <w:t xml:space="preserve"> “S.S.N.L.”</w:t>
      </w:r>
      <w:r w:rsidRPr="007B7149">
        <w:rPr>
          <w:rFonts w:ascii="Calibri" w:hAnsi="Calibri"/>
          <w:snapToGrid w:val="0"/>
          <w:sz w:val="16"/>
          <w:szCs w:val="16"/>
        </w:rPr>
        <w:t xml:space="preserve"> de cualquier responsabilidad fiscal, laboral, de seguridad social, civil, penal y de cualquier otra índole, que pudiera darse como consecuencia directa de la prestación del servicio materia del presente contrato. </w:t>
      </w:r>
      <w:r w:rsidRPr="007B7149">
        <w:rPr>
          <w:rFonts w:ascii="Calibri" w:hAnsi="Calibri"/>
          <w:b/>
          <w:bCs/>
          <w:snapToGrid w:val="0"/>
          <w:sz w:val="16"/>
          <w:szCs w:val="16"/>
        </w:rPr>
        <w:t>“S.S.N.L.”</w:t>
      </w:r>
      <w:r w:rsidRPr="007B7149">
        <w:rPr>
          <w:rFonts w:ascii="Calibri" w:hAnsi="Calibri"/>
          <w:snapToGrid w:val="0"/>
          <w:sz w:val="16"/>
          <w:szCs w:val="16"/>
        </w:rPr>
        <w:t xml:space="preserve"> no será patrón sustituto.</w:t>
      </w:r>
    </w:p>
    <w:p w14:paraId="600C2DDB" w14:textId="77777777" w:rsidR="00505210" w:rsidRPr="007B7149" w:rsidRDefault="00505210" w:rsidP="00505210">
      <w:pPr>
        <w:pStyle w:val="Texto0"/>
        <w:spacing w:after="0" w:line="240" w:lineRule="auto"/>
        <w:ind w:firstLine="0"/>
        <w:rPr>
          <w:rFonts w:ascii="Calibri" w:hAnsi="Calibri" w:cs="Tahoma"/>
          <w:sz w:val="16"/>
          <w:szCs w:val="16"/>
        </w:rPr>
      </w:pPr>
    </w:p>
    <w:p w14:paraId="4E4807B2" w14:textId="77777777" w:rsidR="00505210" w:rsidRPr="007B7149" w:rsidRDefault="00505210" w:rsidP="00505210">
      <w:pPr>
        <w:jc w:val="both"/>
        <w:rPr>
          <w:rFonts w:ascii="Calibri" w:hAnsi="Calibri" w:cs="Tahoma"/>
          <w:sz w:val="16"/>
          <w:szCs w:val="16"/>
        </w:rPr>
      </w:pPr>
      <w:r w:rsidRPr="007B7149">
        <w:rPr>
          <w:rFonts w:ascii="Calibri" w:hAnsi="Calibri" w:cs="Tahoma"/>
          <w:b/>
          <w:sz w:val="16"/>
          <w:szCs w:val="16"/>
        </w:rPr>
        <w:t>DÉCIMA: PENA CONVENCIONAL</w:t>
      </w:r>
      <w:r w:rsidRPr="007B7149">
        <w:rPr>
          <w:rFonts w:ascii="Calibri" w:hAnsi="Calibri" w:cs="Tahoma"/>
          <w:sz w:val="16"/>
          <w:szCs w:val="16"/>
        </w:rPr>
        <w:t xml:space="preserve">.- </w:t>
      </w:r>
      <w:r w:rsidRPr="007B7149">
        <w:rPr>
          <w:rFonts w:ascii="Calibri" w:hAnsi="Calibri" w:cs="Tahoma"/>
          <w:b/>
          <w:sz w:val="16"/>
          <w:szCs w:val="16"/>
        </w:rPr>
        <w:t xml:space="preserve">“EL PROVEEDOR” </w:t>
      </w:r>
      <w:r w:rsidRPr="007B7149">
        <w:rPr>
          <w:rFonts w:ascii="Calibri" w:hAnsi="Calibri" w:cs="Tahoma"/>
          <w:sz w:val="16"/>
          <w:szCs w:val="16"/>
        </w:rPr>
        <w:t xml:space="preserve">conviene en que si no se ejecuta la prestación del servicio, objeto del presente contrato, en los términos y condiciones que se establecen, se aplicará pena convencional por no iniciar en el tiempo pactado la prestación del servicio, la pena convencional que se aplicará a </w:t>
      </w:r>
      <w:r w:rsidRPr="007B7149">
        <w:rPr>
          <w:rFonts w:ascii="Calibri" w:hAnsi="Calibri" w:cs="Tahoma"/>
          <w:b/>
          <w:sz w:val="16"/>
          <w:szCs w:val="16"/>
        </w:rPr>
        <w:t>“EL PROVEEDOR”</w:t>
      </w:r>
      <w:r w:rsidRPr="007B7149">
        <w:rPr>
          <w:rFonts w:ascii="Calibri" w:hAnsi="Calibri" w:cs="Tahoma"/>
          <w:sz w:val="16"/>
          <w:szCs w:val="16"/>
        </w:rPr>
        <w:t xml:space="preserve"> será a razón del 4% sobre el monto total del contrato por cada día natural de retraso hasta un límite de aplicación de 20 días naturales, contados a partir del día siguiente en que venza el plazo de inicio de la prestación del servicio establecido en este contrato, después de este periodo se rescindirá el contrato y se aplicará la fianza de cumplimiento. La penalización será de manera proporcional al importe de la garantía de cumplimiento del contrato.</w:t>
      </w:r>
    </w:p>
    <w:p w14:paraId="3C5C0909" w14:textId="77777777" w:rsidR="00505210" w:rsidRPr="007B7149" w:rsidRDefault="00505210" w:rsidP="00505210">
      <w:pPr>
        <w:jc w:val="both"/>
        <w:rPr>
          <w:rFonts w:ascii="Calibri" w:hAnsi="Calibri" w:cs="Tahoma"/>
          <w:sz w:val="16"/>
          <w:szCs w:val="16"/>
        </w:rPr>
      </w:pPr>
    </w:p>
    <w:p w14:paraId="31D38226" w14:textId="77777777" w:rsidR="00505210" w:rsidRPr="007B7149" w:rsidRDefault="00505210" w:rsidP="00505210">
      <w:pPr>
        <w:jc w:val="both"/>
        <w:rPr>
          <w:rFonts w:ascii="Calibri" w:hAnsi="Calibri" w:cs="Tahoma"/>
          <w:sz w:val="16"/>
          <w:szCs w:val="16"/>
        </w:rPr>
      </w:pPr>
      <w:r w:rsidRPr="007B7149">
        <w:rPr>
          <w:rFonts w:ascii="Calibri" w:hAnsi="Calibri" w:cs="Tahoma"/>
          <w:sz w:val="16"/>
          <w:szCs w:val="16"/>
        </w:rPr>
        <w:t xml:space="preserve">La prestación del servicio será evaluada por el Departamento de Nutrición y Dietética de cada Unidad Aplicativa, mediante el formato de registro y control de las condiciones en las que </w:t>
      </w:r>
      <w:r w:rsidRPr="007B7149">
        <w:rPr>
          <w:rFonts w:ascii="Calibri" w:hAnsi="Calibri" w:cs="Tahoma"/>
          <w:b/>
          <w:sz w:val="16"/>
          <w:szCs w:val="16"/>
        </w:rPr>
        <w:t xml:space="preserve">“EL PROVEEDOR” </w:t>
      </w:r>
      <w:r w:rsidRPr="007B7149">
        <w:rPr>
          <w:rFonts w:ascii="Calibri" w:hAnsi="Calibri" w:cs="Tahoma"/>
          <w:sz w:val="16"/>
          <w:szCs w:val="16"/>
        </w:rPr>
        <w:t>preste el servicio, y deberá de cumplir por lo menos con un 95% de eficiencia mensual en la prestación del servicio, dicho formato será parte integral del presente contrato, por lo que en caso de incumplir con lo antes citado, se aplicará una pena convencional a razón de lo que a continuación se describe: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9"/>
        <w:gridCol w:w="4974"/>
      </w:tblGrid>
      <w:tr w:rsidR="00505210" w:rsidRPr="007B7149" w14:paraId="0E2A6F52" w14:textId="77777777" w:rsidTr="00C20A20">
        <w:tc>
          <w:tcPr>
            <w:tcW w:w="4949" w:type="dxa"/>
            <w:shd w:val="clear" w:color="auto" w:fill="auto"/>
            <w:vAlign w:val="center"/>
          </w:tcPr>
          <w:p w14:paraId="1A34CA84" w14:textId="77777777" w:rsidR="00505210" w:rsidRPr="007B7149" w:rsidRDefault="00505210" w:rsidP="00C20A20">
            <w:pPr>
              <w:jc w:val="center"/>
              <w:rPr>
                <w:rFonts w:ascii="Calibri" w:hAnsi="Calibri" w:cs="Tahoma"/>
                <w:b/>
                <w:sz w:val="16"/>
                <w:szCs w:val="16"/>
              </w:rPr>
            </w:pPr>
            <w:r w:rsidRPr="007B7149">
              <w:rPr>
                <w:rFonts w:ascii="Calibri" w:hAnsi="Calibri" w:cs="Tahoma"/>
                <w:b/>
                <w:sz w:val="16"/>
                <w:szCs w:val="16"/>
              </w:rPr>
              <w:t>PORCENTAJE DE CUMPLIMIENTO</w:t>
            </w:r>
          </w:p>
        </w:tc>
        <w:tc>
          <w:tcPr>
            <w:tcW w:w="4974" w:type="dxa"/>
            <w:shd w:val="clear" w:color="auto" w:fill="auto"/>
            <w:vAlign w:val="center"/>
          </w:tcPr>
          <w:p w14:paraId="7649F434" w14:textId="77777777" w:rsidR="00505210" w:rsidRPr="007B7149" w:rsidRDefault="00505210" w:rsidP="00C20A20">
            <w:pPr>
              <w:jc w:val="center"/>
              <w:rPr>
                <w:rFonts w:ascii="Calibri" w:hAnsi="Calibri" w:cs="Tahoma"/>
                <w:b/>
                <w:sz w:val="16"/>
                <w:szCs w:val="16"/>
              </w:rPr>
            </w:pPr>
            <w:r w:rsidRPr="007B7149">
              <w:rPr>
                <w:rFonts w:ascii="Calibri" w:hAnsi="Calibri" w:cs="Tahoma"/>
                <w:b/>
                <w:sz w:val="16"/>
                <w:szCs w:val="16"/>
              </w:rPr>
              <w:t>PENA QUE SE APLICARÁ</w:t>
            </w:r>
          </w:p>
        </w:tc>
      </w:tr>
      <w:tr w:rsidR="00505210" w:rsidRPr="007B7149" w14:paraId="5B05EB75" w14:textId="77777777" w:rsidTr="00C20A20">
        <w:tc>
          <w:tcPr>
            <w:tcW w:w="4949" w:type="dxa"/>
            <w:shd w:val="clear" w:color="auto" w:fill="auto"/>
            <w:vAlign w:val="center"/>
          </w:tcPr>
          <w:p w14:paraId="0CFD5D28" w14:textId="4A280A80" w:rsidR="00505210" w:rsidRPr="007B7149" w:rsidRDefault="00505210" w:rsidP="00C20A20">
            <w:pPr>
              <w:jc w:val="center"/>
              <w:rPr>
                <w:rFonts w:ascii="Calibri" w:hAnsi="Calibri" w:cs="Tahoma"/>
                <w:sz w:val="16"/>
                <w:szCs w:val="16"/>
              </w:rPr>
            </w:pPr>
            <w:r w:rsidRPr="007B7149">
              <w:rPr>
                <w:rFonts w:ascii="Calibri" w:hAnsi="Calibri" w:cs="Tahoma"/>
                <w:sz w:val="16"/>
                <w:szCs w:val="16"/>
              </w:rPr>
              <w:t>90%</w:t>
            </w:r>
            <w:r w:rsidR="00D430F5">
              <w:rPr>
                <w:rFonts w:ascii="Calibri" w:hAnsi="Calibri" w:cs="Tahoma"/>
                <w:sz w:val="16"/>
                <w:szCs w:val="16"/>
              </w:rPr>
              <w:t xml:space="preserve"> a </w:t>
            </w:r>
            <w:r w:rsidR="00D430F5" w:rsidRPr="007B7149">
              <w:rPr>
                <w:rFonts w:ascii="Calibri" w:hAnsi="Calibri" w:cs="Tahoma"/>
                <w:sz w:val="16"/>
                <w:szCs w:val="16"/>
              </w:rPr>
              <w:t>94%</w:t>
            </w:r>
          </w:p>
        </w:tc>
        <w:tc>
          <w:tcPr>
            <w:tcW w:w="4974" w:type="dxa"/>
            <w:shd w:val="clear" w:color="auto" w:fill="auto"/>
            <w:vAlign w:val="center"/>
          </w:tcPr>
          <w:p w14:paraId="6EEB7C21" w14:textId="77777777" w:rsidR="00505210" w:rsidRPr="007B7149" w:rsidRDefault="00505210" w:rsidP="00C20A20">
            <w:pPr>
              <w:jc w:val="center"/>
              <w:rPr>
                <w:rFonts w:ascii="Calibri" w:hAnsi="Calibri" w:cs="Tahoma"/>
                <w:sz w:val="16"/>
                <w:szCs w:val="16"/>
              </w:rPr>
            </w:pPr>
            <w:r w:rsidRPr="007B7149">
              <w:rPr>
                <w:rFonts w:ascii="Calibri" w:hAnsi="Calibri" w:cs="Tahoma"/>
                <w:sz w:val="16"/>
                <w:szCs w:val="16"/>
              </w:rPr>
              <w:t>1% SOBRE EL MONTO MENSUAL DE CADA UNIDAD APLICATIVA</w:t>
            </w:r>
          </w:p>
        </w:tc>
      </w:tr>
      <w:tr w:rsidR="00505210" w:rsidRPr="007B7149" w14:paraId="500491C1" w14:textId="77777777" w:rsidTr="00C20A20">
        <w:tc>
          <w:tcPr>
            <w:tcW w:w="4949" w:type="dxa"/>
            <w:shd w:val="clear" w:color="auto" w:fill="auto"/>
            <w:vAlign w:val="center"/>
          </w:tcPr>
          <w:p w14:paraId="0D26CFE2" w14:textId="7875F554" w:rsidR="00505210" w:rsidRPr="007B7149" w:rsidRDefault="00505210" w:rsidP="00C20A20">
            <w:pPr>
              <w:jc w:val="center"/>
              <w:rPr>
                <w:rFonts w:ascii="Calibri" w:hAnsi="Calibri" w:cs="Tahoma"/>
                <w:sz w:val="16"/>
                <w:szCs w:val="16"/>
              </w:rPr>
            </w:pPr>
            <w:r w:rsidRPr="007B7149">
              <w:rPr>
                <w:rFonts w:ascii="Calibri" w:hAnsi="Calibri" w:cs="Tahoma"/>
                <w:sz w:val="16"/>
                <w:szCs w:val="16"/>
              </w:rPr>
              <w:t>85%</w:t>
            </w:r>
            <w:r w:rsidR="00D430F5">
              <w:rPr>
                <w:rFonts w:ascii="Calibri" w:hAnsi="Calibri" w:cs="Tahoma"/>
                <w:sz w:val="16"/>
                <w:szCs w:val="16"/>
              </w:rPr>
              <w:t xml:space="preserve"> a </w:t>
            </w:r>
            <w:r w:rsidR="00D430F5" w:rsidRPr="007B7149">
              <w:rPr>
                <w:rFonts w:ascii="Calibri" w:hAnsi="Calibri" w:cs="Tahoma"/>
                <w:sz w:val="16"/>
                <w:szCs w:val="16"/>
              </w:rPr>
              <w:t>89%</w:t>
            </w:r>
          </w:p>
        </w:tc>
        <w:tc>
          <w:tcPr>
            <w:tcW w:w="4974" w:type="dxa"/>
            <w:shd w:val="clear" w:color="auto" w:fill="auto"/>
            <w:vAlign w:val="center"/>
          </w:tcPr>
          <w:p w14:paraId="2501C58E" w14:textId="77777777" w:rsidR="00505210" w:rsidRPr="007B7149" w:rsidRDefault="00505210" w:rsidP="00C20A20">
            <w:pPr>
              <w:jc w:val="center"/>
              <w:rPr>
                <w:rFonts w:ascii="Calibri" w:hAnsi="Calibri" w:cs="Tahoma"/>
                <w:sz w:val="16"/>
                <w:szCs w:val="16"/>
              </w:rPr>
            </w:pPr>
            <w:r w:rsidRPr="007B7149">
              <w:rPr>
                <w:rFonts w:ascii="Calibri" w:hAnsi="Calibri" w:cs="Tahoma"/>
                <w:sz w:val="16"/>
                <w:szCs w:val="16"/>
              </w:rPr>
              <w:t>2% SOBRE EL MONTO MENSUAL DE CADA UNIDAD APLICATIVA</w:t>
            </w:r>
          </w:p>
        </w:tc>
      </w:tr>
      <w:tr w:rsidR="00505210" w:rsidRPr="007B7149" w14:paraId="1F884753" w14:textId="77777777" w:rsidTr="00C20A20">
        <w:tc>
          <w:tcPr>
            <w:tcW w:w="4949" w:type="dxa"/>
            <w:shd w:val="clear" w:color="auto" w:fill="auto"/>
            <w:vAlign w:val="center"/>
          </w:tcPr>
          <w:p w14:paraId="5A5889A7" w14:textId="4259D1AE" w:rsidR="00505210" w:rsidRPr="007B7149" w:rsidRDefault="00505210" w:rsidP="00C20A20">
            <w:pPr>
              <w:jc w:val="center"/>
              <w:rPr>
                <w:rFonts w:ascii="Calibri" w:hAnsi="Calibri" w:cs="Tahoma"/>
                <w:sz w:val="16"/>
                <w:szCs w:val="16"/>
              </w:rPr>
            </w:pPr>
            <w:r w:rsidRPr="007B7149">
              <w:rPr>
                <w:rFonts w:ascii="Calibri" w:hAnsi="Calibri" w:cs="Tahoma"/>
                <w:sz w:val="16"/>
                <w:szCs w:val="16"/>
              </w:rPr>
              <w:t>80%</w:t>
            </w:r>
            <w:r w:rsidR="00D430F5">
              <w:rPr>
                <w:rFonts w:ascii="Calibri" w:hAnsi="Calibri" w:cs="Tahoma"/>
                <w:sz w:val="16"/>
                <w:szCs w:val="16"/>
              </w:rPr>
              <w:t xml:space="preserve"> a </w:t>
            </w:r>
            <w:r w:rsidR="00D430F5" w:rsidRPr="007B7149">
              <w:rPr>
                <w:rFonts w:ascii="Calibri" w:hAnsi="Calibri" w:cs="Tahoma"/>
                <w:sz w:val="16"/>
                <w:szCs w:val="16"/>
              </w:rPr>
              <w:t>84%</w:t>
            </w:r>
          </w:p>
        </w:tc>
        <w:tc>
          <w:tcPr>
            <w:tcW w:w="4974" w:type="dxa"/>
            <w:shd w:val="clear" w:color="auto" w:fill="auto"/>
            <w:vAlign w:val="center"/>
          </w:tcPr>
          <w:p w14:paraId="11A5C521" w14:textId="77777777" w:rsidR="00505210" w:rsidRPr="007B7149" w:rsidRDefault="00505210" w:rsidP="00C20A20">
            <w:pPr>
              <w:jc w:val="center"/>
              <w:rPr>
                <w:rFonts w:ascii="Calibri" w:hAnsi="Calibri" w:cs="Tahoma"/>
                <w:sz w:val="16"/>
                <w:szCs w:val="16"/>
              </w:rPr>
            </w:pPr>
            <w:r w:rsidRPr="007B7149">
              <w:rPr>
                <w:rFonts w:ascii="Calibri" w:hAnsi="Calibri" w:cs="Tahoma"/>
                <w:sz w:val="16"/>
                <w:szCs w:val="16"/>
              </w:rPr>
              <w:t>3% SOBRE EL MONTO MENSUAL DE CADA UNIDAD APLICATIVA</w:t>
            </w:r>
          </w:p>
        </w:tc>
      </w:tr>
    </w:tbl>
    <w:p w14:paraId="4A2507CE" w14:textId="77777777" w:rsidR="00505210" w:rsidRPr="007B7149" w:rsidRDefault="00505210" w:rsidP="00505210">
      <w:pPr>
        <w:jc w:val="both"/>
        <w:rPr>
          <w:rFonts w:ascii="Calibri" w:hAnsi="Calibri" w:cs="Tahoma"/>
          <w:sz w:val="16"/>
          <w:szCs w:val="16"/>
        </w:rPr>
      </w:pPr>
    </w:p>
    <w:p w14:paraId="09A93CB6" w14:textId="77777777" w:rsidR="00505210" w:rsidRPr="007B7149" w:rsidRDefault="00505210" w:rsidP="00505210">
      <w:pPr>
        <w:ind w:right="51"/>
        <w:jc w:val="both"/>
        <w:rPr>
          <w:rFonts w:ascii="Calibri" w:hAnsi="Calibri" w:cs="Tahoma"/>
          <w:sz w:val="16"/>
          <w:szCs w:val="16"/>
        </w:rPr>
      </w:pPr>
      <w:r w:rsidRPr="007B7149">
        <w:rPr>
          <w:rFonts w:ascii="Calibri" w:hAnsi="Calibri" w:cs="Tahoma"/>
          <w:sz w:val="16"/>
          <w:szCs w:val="16"/>
        </w:rPr>
        <w:t xml:space="preserve">En caso de que el porcentaje de cumplimiento fuese menor a 80% se observará el procedimiento descrito en la </w:t>
      </w:r>
      <w:r w:rsidRPr="007B7149">
        <w:rPr>
          <w:rFonts w:ascii="Calibri" w:hAnsi="Calibri" w:cs="Tahoma"/>
          <w:b/>
          <w:sz w:val="16"/>
          <w:szCs w:val="16"/>
        </w:rPr>
        <w:t>Cláusula Décima Segunda</w:t>
      </w:r>
      <w:r w:rsidRPr="007B7149">
        <w:rPr>
          <w:rFonts w:ascii="Calibri" w:hAnsi="Calibri" w:cs="Tahoma"/>
          <w:sz w:val="16"/>
          <w:szCs w:val="16"/>
        </w:rPr>
        <w:t xml:space="preserve"> del presente contrato. </w:t>
      </w:r>
    </w:p>
    <w:p w14:paraId="3C8AC18C" w14:textId="77777777" w:rsidR="00505210" w:rsidRPr="007B7149" w:rsidRDefault="00505210" w:rsidP="00505210">
      <w:pPr>
        <w:ind w:right="51"/>
        <w:jc w:val="both"/>
        <w:rPr>
          <w:rFonts w:ascii="Calibri" w:hAnsi="Calibri" w:cs="Tahoma"/>
          <w:sz w:val="16"/>
          <w:szCs w:val="16"/>
        </w:rPr>
      </w:pPr>
    </w:p>
    <w:p w14:paraId="322FF0E0" w14:textId="77777777" w:rsidR="00505210" w:rsidRPr="007B7149" w:rsidRDefault="00505210" w:rsidP="00505210">
      <w:pPr>
        <w:ind w:right="51"/>
        <w:jc w:val="both"/>
        <w:rPr>
          <w:rFonts w:ascii="Calibri" w:hAnsi="Calibri" w:cs="Tahoma"/>
          <w:sz w:val="16"/>
          <w:szCs w:val="16"/>
        </w:rPr>
      </w:pPr>
      <w:r w:rsidRPr="007B7149">
        <w:rPr>
          <w:rFonts w:ascii="Calibri" w:hAnsi="Calibri" w:cs="Tahoma"/>
          <w:sz w:val="16"/>
          <w:szCs w:val="16"/>
        </w:rPr>
        <w:t xml:space="preserve">En el supuesto de que se requiera la aplicación de </w:t>
      </w:r>
      <w:smartTag w:uri="urn:schemas-microsoft-com:office:smarttags" w:element="PersonName">
        <w:smartTagPr>
          <w:attr w:name="ProductID" w:val="la Pena Convencional"/>
        </w:smartTagPr>
        <w:r w:rsidRPr="007B7149">
          <w:rPr>
            <w:rFonts w:ascii="Calibri" w:hAnsi="Calibri" w:cs="Tahoma"/>
            <w:sz w:val="16"/>
            <w:szCs w:val="16"/>
          </w:rPr>
          <w:t>la Pena Convencional</w:t>
        </w:r>
      </w:smartTag>
      <w:r w:rsidRPr="007B7149">
        <w:rPr>
          <w:rFonts w:ascii="Calibri" w:hAnsi="Calibri" w:cs="Tahoma"/>
          <w:sz w:val="16"/>
          <w:szCs w:val="16"/>
        </w:rPr>
        <w:t xml:space="preserve">, el Administrador o el equivalente de cada Unidad Aplicativa de </w:t>
      </w:r>
      <w:r w:rsidRPr="007B7149">
        <w:rPr>
          <w:rFonts w:ascii="Calibri" w:hAnsi="Calibri" w:cs="Tahoma"/>
          <w:b/>
          <w:sz w:val="16"/>
          <w:szCs w:val="16"/>
        </w:rPr>
        <w:t>“S.S.N.L.”</w:t>
      </w:r>
      <w:r w:rsidRPr="007B7149">
        <w:rPr>
          <w:rFonts w:ascii="Calibri" w:hAnsi="Calibri" w:cs="Tahoma"/>
          <w:sz w:val="16"/>
          <w:szCs w:val="16"/>
        </w:rPr>
        <w:t xml:space="preserve"> deberá elaborar el cálculo de dicha pena y hacerlo del conocimiento de </w:t>
      </w:r>
      <w:r w:rsidRPr="007B7149">
        <w:rPr>
          <w:rFonts w:ascii="Calibri" w:hAnsi="Calibri" w:cs="Tahoma"/>
          <w:b/>
          <w:sz w:val="16"/>
          <w:szCs w:val="16"/>
        </w:rPr>
        <w:t>“EL PROVEEDOR”</w:t>
      </w:r>
      <w:r w:rsidRPr="007B7149">
        <w:rPr>
          <w:rFonts w:ascii="Calibri" w:hAnsi="Calibri" w:cs="Tahoma"/>
          <w:sz w:val="16"/>
          <w:szCs w:val="16"/>
        </w:rPr>
        <w:t>, así como también remitirlo a la Subdirección de Recursos Financieros.</w:t>
      </w:r>
    </w:p>
    <w:p w14:paraId="7438931E" w14:textId="77777777" w:rsidR="00505210" w:rsidRPr="007B7149" w:rsidRDefault="00505210" w:rsidP="00505210">
      <w:pPr>
        <w:jc w:val="both"/>
        <w:rPr>
          <w:rFonts w:ascii="Calibri" w:hAnsi="Calibri" w:cs="Tahoma"/>
          <w:sz w:val="16"/>
          <w:szCs w:val="16"/>
        </w:rPr>
      </w:pPr>
    </w:p>
    <w:p w14:paraId="3970EC9F" w14:textId="77777777" w:rsidR="00505210" w:rsidRPr="007B7149" w:rsidRDefault="00505210" w:rsidP="00505210">
      <w:pPr>
        <w:jc w:val="both"/>
        <w:rPr>
          <w:rFonts w:ascii="Calibri" w:hAnsi="Calibri" w:cs="Tahoma"/>
          <w:sz w:val="16"/>
          <w:szCs w:val="16"/>
        </w:rPr>
      </w:pPr>
      <w:r w:rsidRPr="007B7149">
        <w:rPr>
          <w:rFonts w:ascii="Calibri" w:hAnsi="Calibri" w:cs="Tahoma"/>
          <w:sz w:val="16"/>
          <w:szCs w:val="16"/>
        </w:rPr>
        <w:t>La penalización será de manera proporcional al importe de la garantía de cumplimiento.  En las operaciones en que se pactare ajuste de precios, la penalización se calculará sobre el precio ajustado, conforme lo establece el párrafo segundo del artículo 139 de la Ley de Adquisiciones, Arrendamientos y Contratación de Servicios del Estado de Nuevo León.</w:t>
      </w:r>
    </w:p>
    <w:p w14:paraId="3C325A04" w14:textId="77777777" w:rsidR="00505210" w:rsidRPr="007B7149" w:rsidRDefault="00505210" w:rsidP="00505210">
      <w:pPr>
        <w:jc w:val="both"/>
        <w:rPr>
          <w:rFonts w:ascii="Calibri" w:hAnsi="Calibri" w:cs="Tahoma"/>
          <w:sz w:val="16"/>
          <w:szCs w:val="16"/>
        </w:rPr>
      </w:pPr>
    </w:p>
    <w:p w14:paraId="72B42584" w14:textId="77777777" w:rsidR="00505210" w:rsidRPr="007B7149" w:rsidRDefault="00505210" w:rsidP="00505210">
      <w:pPr>
        <w:jc w:val="both"/>
        <w:rPr>
          <w:rFonts w:ascii="Calibri" w:hAnsi="Calibri" w:cs="Tahoma"/>
          <w:sz w:val="16"/>
          <w:szCs w:val="16"/>
        </w:rPr>
      </w:pPr>
      <w:r w:rsidRPr="007B7149">
        <w:rPr>
          <w:rFonts w:ascii="Calibri" w:hAnsi="Calibri" w:cs="Tahoma"/>
          <w:sz w:val="16"/>
          <w:szCs w:val="16"/>
        </w:rPr>
        <w:t xml:space="preserve">Las penas se harán efectivas descontándose de los pagos que </w:t>
      </w:r>
      <w:r w:rsidRPr="007B7149">
        <w:rPr>
          <w:rFonts w:ascii="Calibri" w:hAnsi="Calibri" w:cs="Tahoma"/>
          <w:b/>
          <w:sz w:val="16"/>
          <w:szCs w:val="16"/>
        </w:rPr>
        <w:t>“S.S.N.L.”</w:t>
      </w:r>
      <w:r w:rsidRPr="007B7149">
        <w:rPr>
          <w:rFonts w:ascii="Calibri" w:hAnsi="Calibri" w:cs="Tahoma"/>
          <w:sz w:val="16"/>
          <w:szCs w:val="16"/>
        </w:rPr>
        <w:t xml:space="preserve"> tenga pendientes de efectuar a </w:t>
      </w:r>
      <w:r w:rsidRPr="007B7149">
        <w:rPr>
          <w:rFonts w:ascii="Calibri" w:hAnsi="Calibri" w:cs="Tahoma"/>
          <w:b/>
          <w:sz w:val="16"/>
          <w:szCs w:val="16"/>
        </w:rPr>
        <w:t>“EL PROVEEDOR”</w:t>
      </w:r>
      <w:r w:rsidRPr="007B7149">
        <w:rPr>
          <w:rFonts w:ascii="Calibri" w:hAnsi="Calibri" w:cs="Tahoma"/>
          <w:sz w:val="16"/>
          <w:szCs w:val="16"/>
        </w:rPr>
        <w:t xml:space="preserve"> mediante nota de crédito sobre la factura o en su caso éste efectuará el pago correspondiente en las oficinas de Recursos Financieros de </w:t>
      </w:r>
      <w:r w:rsidRPr="007B7149">
        <w:rPr>
          <w:rFonts w:ascii="Calibri" w:hAnsi="Calibri" w:cs="Tahoma"/>
          <w:b/>
          <w:sz w:val="16"/>
          <w:szCs w:val="16"/>
        </w:rPr>
        <w:t>“S.S.N.L.”</w:t>
      </w:r>
      <w:r w:rsidRPr="007B7149">
        <w:rPr>
          <w:rFonts w:ascii="Calibri" w:hAnsi="Calibri" w:cs="Tahoma"/>
          <w:sz w:val="16"/>
          <w:szCs w:val="16"/>
        </w:rPr>
        <w:t xml:space="preserve">, independientemente de que </w:t>
      </w:r>
      <w:r w:rsidRPr="007B7149">
        <w:rPr>
          <w:rFonts w:ascii="Calibri" w:hAnsi="Calibri" w:cs="Tahoma"/>
          <w:b/>
          <w:sz w:val="16"/>
          <w:szCs w:val="16"/>
        </w:rPr>
        <w:t xml:space="preserve">“S.S.N.L.” </w:t>
      </w:r>
      <w:r w:rsidRPr="007B7149">
        <w:rPr>
          <w:rFonts w:ascii="Calibri" w:hAnsi="Calibri" w:cs="Tahoma"/>
          <w:sz w:val="16"/>
          <w:szCs w:val="16"/>
        </w:rPr>
        <w:t xml:space="preserve">opte por hacer efectiva la garantía otorgada por </w:t>
      </w:r>
      <w:r w:rsidRPr="007B7149">
        <w:rPr>
          <w:rFonts w:ascii="Calibri" w:hAnsi="Calibri" w:cs="Tahoma"/>
          <w:b/>
          <w:sz w:val="16"/>
          <w:szCs w:val="16"/>
        </w:rPr>
        <w:t>“EL PROVEEDOR”</w:t>
      </w:r>
      <w:r w:rsidRPr="007B7149">
        <w:rPr>
          <w:rFonts w:ascii="Calibri" w:hAnsi="Calibri" w:cs="Tahoma"/>
          <w:sz w:val="16"/>
          <w:szCs w:val="16"/>
        </w:rPr>
        <w:t xml:space="preserve"> hasta por el monto de las sanciones no cubiertas.</w:t>
      </w:r>
    </w:p>
    <w:p w14:paraId="04101F89" w14:textId="77777777" w:rsidR="00505210" w:rsidRPr="007B7149" w:rsidRDefault="00505210" w:rsidP="00505210">
      <w:pPr>
        <w:jc w:val="both"/>
        <w:rPr>
          <w:rFonts w:ascii="Calibri" w:hAnsi="Calibri" w:cs="Tahoma"/>
          <w:sz w:val="16"/>
          <w:szCs w:val="16"/>
        </w:rPr>
      </w:pPr>
    </w:p>
    <w:p w14:paraId="79967181" w14:textId="77777777" w:rsidR="00505210" w:rsidRPr="007B7149" w:rsidRDefault="00505210" w:rsidP="00505210">
      <w:pPr>
        <w:jc w:val="both"/>
        <w:rPr>
          <w:rFonts w:ascii="Calibri" w:hAnsi="Calibri" w:cs="Tahoma"/>
          <w:sz w:val="16"/>
          <w:szCs w:val="16"/>
        </w:rPr>
      </w:pPr>
      <w:r w:rsidRPr="007B7149">
        <w:rPr>
          <w:rFonts w:ascii="Calibri" w:hAnsi="Calibri" w:cs="Tahoma"/>
          <w:sz w:val="16"/>
          <w:szCs w:val="16"/>
        </w:rPr>
        <w:t xml:space="preserve">Será responsabilidad de </w:t>
      </w:r>
      <w:r w:rsidRPr="007B7149">
        <w:rPr>
          <w:rFonts w:ascii="Calibri" w:hAnsi="Calibri" w:cs="Tahoma"/>
          <w:b/>
          <w:sz w:val="16"/>
          <w:szCs w:val="16"/>
        </w:rPr>
        <w:t>“EL PROVEEDOR”</w:t>
      </w:r>
      <w:r w:rsidRPr="007B7149">
        <w:rPr>
          <w:rFonts w:ascii="Calibri" w:hAnsi="Calibri" w:cs="Tahoma"/>
          <w:sz w:val="16"/>
          <w:szCs w:val="16"/>
        </w:rPr>
        <w:t xml:space="preserve">, abastecer todas las necesidades que requiera cada Unidad Aplicativa en los tiempos establecidos, en los casos que no surtan de acuerdo a lo requerido, </w:t>
      </w:r>
      <w:r w:rsidRPr="007B7149">
        <w:rPr>
          <w:rFonts w:ascii="Calibri" w:hAnsi="Calibri" w:cs="Tahoma"/>
          <w:b/>
          <w:sz w:val="16"/>
          <w:szCs w:val="16"/>
        </w:rPr>
        <w:t>“S.S.N.L.”</w:t>
      </w:r>
      <w:r w:rsidRPr="007B7149">
        <w:rPr>
          <w:rFonts w:ascii="Calibri" w:hAnsi="Calibri" w:cs="Tahoma"/>
          <w:sz w:val="16"/>
          <w:szCs w:val="16"/>
        </w:rPr>
        <w:t xml:space="preserve"> tendrá el derecho de realizar compras directas y si estas resultan con diferencia en precio, </w:t>
      </w:r>
      <w:r w:rsidRPr="007B7149">
        <w:rPr>
          <w:rFonts w:ascii="Calibri" w:hAnsi="Calibri" w:cs="Tahoma"/>
          <w:b/>
          <w:sz w:val="16"/>
          <w:szCs w:val="16"/>
        </w:rPr>
        <w:t xml:space="preserve">“EL PROVEEDOR” </w:t>
      </w:r>
      <w:r w:rsidRPr="007B7149">
        <w:rPr>
          <w:rFonts w:ascii="Calibri" w:hAnsi="Calibri" w:cs="Tahoma"/>
          <w:sz w:val="16"/>
          <w:szCs w:val="16"/>
        </w:rPr>
        <w:t>deberá pagar dicha diferencia como sanción por daños ocasionados al no contar con oportunidad con el suministro de alimentos, de igual manera se aplicará lo establecido en el párrafo primero de esta cláusula.</w:t>
      </w:r>
    </w:p>
    <w:p w14:paraId="1B8D5E8C" w14:textId="77777777" w:rsidR="00505210" w:rsidRPr="007B7149" w:rsidRDefault="00505210" w:rsidP="00505210">
      <w:pPr>
        <w:jc w:val="both"/>
        <w:rPr>
          <w:rFonts w:ascii="Calibri" w:hAnsi="Calibri" w:cs="Tahoma"/>
          <w:sz w:val="16"/>
          <w:szCs w:val="16"/>
        </w:rPr>
      </w:pPr>
    </w:p>
    <w:p w14:paraId="1970DDEE" w14:textId="778519D1" w:rsidR="00505210" w:rsidRPr="007B7149" w:rsidRDefault="00505210" w:rsidP="00505210">
      <w:pPr>
        <w:ind w:right="-5"/>
        <w:jc w:val="both"/>
        <w:rPr>
          <w:rFonts w:ascii="Calibri" w:hAnsi="Calibri" w:cs="Arial"/>
          <w:sz w:val="16"/>
          <w:szCs w:val="16"/>
        </w:rPr>
      </w:pPr>
      <w:r w:rsidRPr="007B7149">
        <w:rPr>
          <w:rFonts w:ascii="Calibri" w:hAnsi="Calibri" w:cs="Tahoma"/>
          <w:b/>
          <w:sz w:val="16"/>
          <w:szCs w:val="16"/>
        </w:rPr>
        <w:t>DÉCIMA PRIMERA: GARANTÍA DE BUEN CUMPLIMIENTO.</w:t>
      </w:r>
      <w:r w:rsidR="001A291C">
        <w:rPr>
          <w:rFonts w:ascii="Calibri" w:hAnsi="Calibri" w:cs="Tahoma"/>
          <w:b/>
          <w:sz w:val="16"/>
          <w:szCs w:val="16"/>
        </w:rPr>
        <w:t xml:space="preserve"> </w:t>
      </w:r>
      <w:r w:rsidRPr="007B7149">
        <w:rPr>
          <w:rFonts w:ascii="Calibri" w:hAnsi="Calibri" w:cs="Tahoma"/>
          <w:b/>
          <w:sz w:val="16"/>
          <w:szCs w:val="16"/>
        </w:rPr>
        <w:t xml:space="preserve">- </w:t>
      </w:r>
      <w:r w:rsidRPr="007B7149">
        <w:rPr>
          <w:rFonts w:ascii="Calibri" w:hAnsi="Calibri" w:cs="Arial"/>
          <w:sz w:val="16"/>
          <w:szCs w:val="16"/>
        </w:rPr>
        <w:t xml:space="preserve">Para garantizar el cumplimiento de las obligaciones derivadas del presente contrato </w:t>
      </w:r>
      <w:r w:rsidRPr="007B7149">
        <w:rPr>
          <w:rFonts w:ascii="Calibri" w:hAnsi="Calibri" w:cs="Arial"/>
          <w:b/>
          <w:sz w:val="16"/>
          <w:szCs w:val="16"/>
        </w:rPr>
        <w:t>“EL PROVEEDOR”</w:t>
      </w:r>
      <w:r w:rsidRPr="007B7149">
        <w:rPr>
          <w:rFonts w:ascii="Calibri" w:hAnsi="Calibri" w:cs="Arial"/>
          <w:sz w:val="16"/>
          <w:szCs w:val="16"/>
        </w:rPr>
        <w:t xml:space="preserve"> se obliga a otorgar dentro de los 10 días hábiles siguientes a la fecha de firma del presente contrato, fianza por un monto equivalente al 20% del valor total del presente instrumento incluyendo el Impuesto al Valor Agregado. </w:t>
      </w:r>
    </w:p>
    <w:p w14:paraId="19FEA85D" w14:textId="77777777" w:rsidR="00505210" w:rsidRPr="007B7149" w:rsidRDefault="00505210" w:rsidP="00505210">
      <w:pPr>
        <w:ind w:right="-5"/>
        <w:jc w:val="both"/>
        <w:rPr>
          <w:rFonts w:ascii="Calibri" w:hAnsi="Calibri" w:cs="Arial"/>
          <w:sz w:val="16"/>
          <w:szCs w:val="16"/>
        </w:rPr>
      </w:pPr>
    </w:p>
    <w:p w14:paraId="598DB467" w14:textId="77777777" w:rsidR="00505210" w:rsidRPr="007B7149" w:rsidRDefault="00505210" w:rsidP="00505210">
      <w:pPr>
        <w:jc w:val="both"/>
        <w:rPr>
          <w:rFonts w:ascii="Calibri" w:hAnsi="Calibri" w:cs="Tahoma"/>
          <w:sz w:val="16"/>
          <w:szCs w:val="16"/>
        </w:rPr>
      </w:pPr>
      <w:r w:rsidRPr="007B7149">
        <w:rPr>
          <w:rFonts w:ascii="Calibri" w:hAnsi="Calibri" w:cs="Tahoma"/>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2C4EAB3C" w14:textId="77777777" w:rsidR="00505210" w:rsidRPr="007B7149" w:rsidRDefault="00505210" w:rsidP="00505210">
      <w:pPr>
        <w:jc w:val="both"/>
        <w:rPr>
          <w:rFonts w:ascii="Calibri" w:hAnsi="Calibri" w:cs="Tahoma"/>
          <w:sz w:val="16"/>
          <w:szCs w:val="16"/>
        </w:rPr>
      </w:pPr>
    </w:p>
    <w:p w14:paraId="610BF223" w14:textId="77777777" w:rsidR="00505210" w:rsidRPr="007B7149" w:rsidRDefault="00505210" w:rsidP="003C637B">
      <w:pPr>
        <w:numPr>
          <w:ilvl w:val="0"/>
          <w:numId w:val="37"/>
        </w:numPr>
        <w:ind w:left="426" w:right="51"/>
        <w:jc w:val="both"/>
        <w:rPr>
          <w:rFonts w:ascii="Calibri" w:hAnsi="Calibri" w:cs="Tahoma"/>
          <w:sz w:val="16"/>
          <w:szCs w:val="16"/>
        </w:rPr>
      </w:pPr>
      <w:r w:rsidRPr="007B7149">
        <w:rPr>
          <w:rFonts w:ascii="Calibri" w:hAnsi="Calibri" w:cs="Tahoma"/>
          <w:sz w:val="16"/>
          <w:szCs w:val="16"/>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225524A6" w14:textId="77777777" w:rsidR="00505210" w:rsidRPr="007B7149" w:rsidRDefault="00505210" w:rsidP="00505210">
      <w:pPr>
        <w:ind w:left="426" w:right="51"/>
        <w:jc w:val="both"/>
        <w:rPr>
          <w:rFonts w:ascii="Calibri" w:hAnsi="Calibri" w:cs="Tahoma"/>
          <w:sz w:val="16"/>
          <w:szCs w:val="16"/>
        </w:rPr>
      </w:pPr>
    </w:p>
    <w:p w14:paraId="376BB86A" w14:textId="0CE2AD9F" w:rsidR="00505210" w:rsidRPr="007B7149" w:rsidRDefault="00505210" w:rsidP="003C637B">
      <w:pPr>
        <w:numPr>
          <w:ilvl w:val="0"/>
          <w:numId w:val="37"/>
        </w:numPr>
        <w:ind w:left="426" w:right="51"/>
        <w:jc w:val="both"/>
        <w:rPr>
          <w:rFonts w:ascii="Calibri" w:hAnsi="Calibri" w:cs="Tahoma"/>
          <w:sz w:val="16"/>
          <w:szCs w:val="16"/>
        </w:rPr>
      </w:pPr>
      <w:r w:rsidRPr="007B7149">
        <w:rPr>
          <w:rFonts w:ascii="Calibri" w:hAnsi="Calibri" w:cs="Tahoma"/>
          <w:sz w:val="16"/>
          <w:szCs w:val="16"/>
        </w:rPr>
        <w:t>Ante la Secretaría de Finanzas y Tesorería General del Estado de Nuevo León, la presente fianza se otorga para garantizar por (</w:t>
      </w:r>
      <w:r w:rsidRPr="007B7149">
        <w:rPr>
          <w:rFonts w:ascii="Calibri" w:hAnsi="Calibri" w:cs="Tahoma"/>
          <w:b/>
          <w:sz w:val="16"/>
          <w:szCs w:val="16"/>
        </w:rPr>
        <w:t>“EL PROVEEDOR”</w:t>
      </w:r>
      <w:r w:rsidRPr="007B7149">
        <w:rPr>
          <w:rFonts w:ascii="Calibri" w:hAnsi="Calibri" w:cs="Tahoma"/>
          <w:sz w:val="16"/>
          <w:szCs w:val="16"/>
        </w:rPr>
        <w:t xml:space="preserve">) con la cédula única de identificación fiscal (número de cédula de la empresa), y con domicilio en (domicilio de la empresa), todas y cada una de las obligaciones contenidas en el contrato (número de contrato y fecha) derivado de la Licitación Pública Nacional Presencial No. </w:t>
      </w:r>
      <w:r w:rsidR="002833CD">
        <w:rPr>
          <w:rFonts w:ascii="Calibri" w:hAnsi="Calibri" w:cs="Tahoma"/>
          <w:sz w:val="16"/>
          <w:szCs w:val="16"/>
        </w:rPr>
        <w:t>LP-919044992-N36-2024</w:t>
      </w:r>
      <w:r w:rsidRPr="007B7149">
        <w:rPr>
          <w:rFonts w:ascii="Calibri" w:hAnsi="Calibri" w:cs="Tahoma"/>
          <w:sz w:val="16"/>
          <w:szCs w:val="16"/>
        </w:rPr>
        <w:t xml:space="preserve"> celebrado con </w:t>
      </w:r>
      <w:r w:rsidRPr="007B7149">
        <w:rPr>
          <w:rFonts w:ascii="Calibri" w:hAnsi="Calibri" w:cs="Tahoma"/>
          <w:b/>
          <w:sz w:val="16"/>
          <w:szCs w:val="16"/>
        </w:rPr>
        <w:t xml:space="preserve">“S.S.N.L.”; </w:t>
      </w:r>
      <w:r w:rsidRPr="007B7149">
        <w:rPr>
          <w:rFonts w:ascii="Calibri" w:hAnsi="Calibri" w:cs="Tahoma"/>
          <w:sz w:val="16"/>
          <w:szCs w:val="16"/>
        </w:rPr>
        <w:t>relativo a la prestación del servicio de nutrición, por un importe de (monto total del contrato incluyendo el I.V.A).</w:t>
      </w:r>
    </w:p>
    <w:p w14:paraId="3A8E989E" w14:textId="77777777" w:rsidR="00505210" w:rsidRPr="007B7149" w:rsidRDefault="00505210" w:rsidP="00505210">
      <w:pPr>
        <w:ind w:left="426" w:hanging="426"/>
        <w:jc w:val="both"/>
        <w:rPr>
          <w:rFonts w:ascii="Calibri" w:hAnsi="Calibri" w:cs="Tahoma"/>
          <w:sz w:val="16"/>
          <w:szCs w:val="16"/>
        </w:rPr>
      </w:pPr>
    </w:p>
    <w:p w14:paraId="0B81C4A3" w14:textId="7148311A" w:rsidR="00505210" w:rsidRPr="007B7149" w:rsidRDefault="00505210" w:rsidP="00505210">
      <w:pPr>
        <w:ind w:left="426" w:hanging="426"/>
        <w:jc w:val="both"/>
        <w:rPr>
          <w:rFonts w:ascii="Calibri" w:hAnsi="Calibri" w:cs="Tahoma"/>
          <w:sz w:val="16"/>
          <w:szCs w:val="16"/>
        </w:rPr>
      </w:pPr>
      <w:r w:rsidRPr="007B7149">
        <w:rPr>
          <w:rFonts w:ascii="Calibri" w:hAnsi="Calibri" w:cs="Tahoma"/>
          <w:b/>
          <w:sz w:val="16"/>
          <w:szCs w:val="16"/>
        </w:rPr>
        <w:t>c)</w:t>
      </w:r>
      <w:r w:rsidRPr="007B7149">
        <w:rPr>
          <w:rFonts w:ascii="Calibri" w:hAnsi="Calibri" w:cs="Tahoma"/>
          <w:sz w:val="16"/>
          <w:szCs w:val="16"/>
        </w:rPr>
        <w:t xml:space="preserve">    </w:t>
      </w:r>
      <w:r w:rsidR="009F23FF">
        <w:rPr>
          <w:rFonts w:ascii="Calibri" w:hAnsi="Calibri" w:cs="Tahoma"/>
          <w:sz w:val="16"/>
          <w:szCs w:val="16"/>
        </w:rPr>
        <w:t xml:space="preserve">    </w:t>
      </w:r>
      <w:r w:rsidRPr="007B7149">
        <w:rPr>
          <w:rFonts w:ascii="Calibri" w:hAnsi="Calibri" w:cs="Tahoma"/>
          <w:sz w:val="16"/>
          <w:szCs w:val="16"/>
        </w:rPr>
        <w:t xml:space="preserve">Que la Fianza se otorga en los términos del presente contrato, para garantizar todas y cada una de las obligaciones derivadas de la Licitación Pública Nacional Presencial No. </w:t>
      </w:r>
      <w:r w:rsidR="002833CD">
        <w:rPr>
          <w:rFonts w:ascii="Calibri" w:hAnsi="Calibri" w:cs="Tahoma"/>
          <w:sz w:val="16"/>
          <w:szCs w:val="16"/>
        </w:rPr>
        <w:t>LP-919044992-N36-2024</w:t>
      </w:r>
      <w:r w:rsidRPr="007B7149">
        <w:rPr>
          <w:rFonts w:ascii="Calibri" w:hAnsi="Calibri" w:cs="Tahoma"/>
          <w:sz w:val="16"/>
          <w:szCs w:val="16"/>
        </w:rPr>
        <w:t>.</w:t>
      </w:r>
    </w:p>
    <w:p w14:paraId="0C614F86" w14:textId="77777777" w:rsidR="00505210" w:rsidRPr="007B7149" w:rsidRDefault="00505210" w:rsidP="00505210">
      <w:pPr>
        <w:ind w:left="426" w:hanging="426"/>
        <w:jc w:val="both"/>
        <w:rPr>
          <w:rFonts w:ascii="Calibri" w:hAnsi="Calibri" w:cs="Tahoma"/>
          <w:sz w:val="16"/>
          <w:szCs w:val="16"/>
        </w:rPr>
      </w:pPr>
    </w:p>
    <w:p w14:paraId="0C3484E6" w14:textId="33134044" w:rsidR="00505210" w:rsidRPr="007B7149" w:rsidRDefault="00505210" w:rsidP="00505210">
      <w:pPr>
        <w:ind w:left="426" w:hanging="426"/>
        <w:jc w:val="both"/>
        <w:rPr>
          <w:rFonts w:ascii="Calibri" w:hAnsi="Calibri" w:cs="Tahoma"/>
          <w:sz w:val="16"/>
          <w:szCs w:val="16"/>
        </w:rPr>
      </w:pPr>
      <w:r w:rsidRPr="007B7149">
        <w:rPr>
          <w:rFonts w:ascii="Calibri" w:hAnsi="Calibri" w:cs="Tahoma"/>
          <w:b/>
          <w:sz w:val="16"/>
          <w:szCs w:val="16"/>
        </w:rPr>
        <w:t>d)</w:t>
      </w:r>
      <w:r w:rsidRPr="007B7149">
        <w:rPr>
          <w:rFonts w:ascii="Calibri" w:hAnsi="Calibri" w:cs="Tahoma"/>
          <w:sz w:val="16"/>
          <w:szCs w:val="16"/>
        </w:rPr>
        <w:t xml:space="preserve">  </w:t>
      </w:r>
      <w:r w:rsidR="009F23FF">
        <w:rPr>
          <w:rFonts w:ascii="Calibri" w:hAnsi="Calibri" w:cs="Tahoma"/>
          <w:sz w:val="16"/>
          <w:szCs w:val="16"/>
        </w:rPr>
        <w:t xml:space="preserve">     </w:t>
      </w:r>
      <w:r w:rsidRPr="007B7149">
        <w:rPr>
          <w:rFonts w:ascii="Calibri" w:hAnsi="Calibri" w:cs="Tahoma"/>
          <w:sz w:val="16"/>
          <w:szCs w:val="16"/>
        </w:rPr>
        <w:t xml:space="preserve">Que la Fianza estará en vigor por un año, y en el caso de defectos y/o responsabilidades imputables a </w:t>
      </w:r>
      <w:r w:rsidRPr="007B7149">
        <w:rPr>
          <w:rFonts w:ascii="Calibri" w:hAnsi="Calibri" w:cs="Tahoma"/>
          <w:b/>
          <w:sz w:val="16"/>
          <w:szCs w:val="16"/>
        </w:rPr>
        <w:t>“EL PROVEEDOR”</w:t>
      </w:r>
      <w:r w:rsidRPr="007B7149">
        <w:rPr>
          <w:rFonts w:ascii="Calibri" w:hAnsi="Calibri" w:cs="Tahoma"/>
          <w:sz w:val="16"/>
          <w:szCs w:val="16"/>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55DB2E64" w14:textId="77777777" w:rsidR="00505210" w:rsidRPr="007B7149" w:rsidRDefault="00505210" w:rsidP="00505210">
      <w:pPr>
        <w:ind w:left="426" w:hanging="426"/>
        <w:jc w:val="both"/>
        <w:rPr>
          <w:rFonts w:ascii="Calibri" w:hAnsi="Calibri" w:cs="Tahoma"/>
          <w:sz w:val="16"/>
          <w:szCs w:val="16"/>
        </w:rPr>
      </w:pPr>
    </w:p>
    <w:p w14:paraId="548F8D11" w14:textId="644C6261" w:rsidR="00505210" w:rsidRPr="007B7149" w:rsidRDefault="00505210" w:rsidP="009F23FF">
      <w:pPr>
        <w:ind w:left="426" w:hanging="426"/>
        <w:jc w:val="both"/>
        <w:rPr>
          <w:rFonts w:ascii="Calibri" w:hAnsi="Calibri" w:cs="Tahoma"/>
          <w:sz w:val="16"/>
          <w:szCs w:val="16"/>
        </w:rPr>
      </w:pPr>
      <w:r w:rsidRPr="007B7149">
        <w:rPr>
          <w:rFonts w:ascii="Calibri" w:hAnsi="Calibri" w:cs="Tahoma"/>
          <w:b/>
          <w:sz w:val="16"/>
          <w:szCs w:val="16"/>
        </w:rPr>
        <w:t>e)</w:t>
      </w:r>
      <w:r w:rsidRPr="007B7149">
        <w:rPr>
          <w:rFonts w:ascii="Calibri" w:hAnsi="Calibri" w:cs="Tahoma"/>
          <w:sz w:val="16"/>
          <w:szCs w:val="16"/>
        </w:rPr>
        <w:t xml:space="preserve">  </w:t>
      </w:r>
      <w:r w:rsidR="009F23FF">
        <w:rPr>
          <w:rFonts w:ascii="Calibri" w:hAnsi="Calibri" w:cs="Tahoma"/>
          <w:sz w:val="16"/>
          <w:szCs w:val="16"/>
        </w:rPr>
        <w:t xml:space="preserve">   </w:t>
      </w:r>
      <w:r w:rsidRPr="007B7149">
        <w:rPr>
          <w:rFonts w:ascii="Calibri" w:hAnsi="Calibri" w:cs="Tahoma"/>
          <w:sz w:val="16"/>
          <w:szCs w:val="16"/>
        </w:rPr>
        <w:t xml:space="preserve"> Que esta fianza continuará vigente en el caso de que se otorgue prórroga a </w:t>
      </w:r>
      <w:r w:rsidRPr="007B7149">
        <w:rPr>
          <w:rFonts w:ascii="Calibri" w:hAnsi="Calibri" w:cs="Tahoma"/>
          <w:b/>
          <w:sz w:val="16"/>
          <w:szCs w:val="16"/>
        </w:rPr>
        <w:t xml:space="preserve">“EL PROVEEDOR” </w:t>
      </w:r>
      <w:r w:rsidRPr="007B7149">
        <w:rPr>
          <w:rFonts w:ascii="Calibri" w:hAnsi="Calibri" w:cs="Tahoma"/>
          <w:sz w:val="16"/>
          <w:szCs w:val="16"/>
        </w:rPr>
        <w:t xml:space="preserve">para el cumplimiento de las obligaciones que se afianzan, aun cuando haya sido solicitada y autorizada extemporáneamente. </w:t>
      </w:r>
    </w:p>
    <w:p w14:paraId="22239DBE" w14:textId="77777777" w:rsidR="00505210" w:rsidRPr="007B7149" w:rsidRDefault="00505210" w:rsidP="00505210">
      <w:pPr>
        <w:ind w:left="426" w:right="51" w:hanging="426"/>
        <w:jc w:val="both"/>
        <w:rPr>
          <w:rFonts w:ascii="Calibri" w:hAnsi="Calibri" w:cs="Tahoma"/>
          <w:sz w:val="16"/>
          <w:szCs w:val="16"/>
        </w:rPr>
      </w:pPr>
    </w:p>
    <w:p w14:paraId="4B675053" w14:textId="7B6367CF" w:rsidR="00505210" w:rsidRPr="007B7149" w:rsidRDefault="00505210" w:rsidP="00505210">
      <w:pPr>
        <w:ind w:left="426" w:right="51" w:hanging="426"/>
        <w:jc w:val="both"/>
        <w:rPr>
          <w:rFonts w:ascii="Calibri" w:hAnsi="Calibri" w:cs="Tahoma"/>
          <w:b/>
          <w:sz w:val="16"/>
          <w:szCs w:val="16"/>
        </w:rPr>
      </w:pPr>
      <w:r w:rsidRPr="007B7149">
        <w:rPr>
          <w:rFonts w:ascii="Calibri" w:hAnsi="Calibri" w:cs="Tahoma"/>
          <w:b/>
          <w:sz w:val="16"/>
          <w:szCs w:val="16"/>
        </w:rPr>
        <w:t>f)</w:t>
      </w:r>
      <w:r w:rsidRPr="007B7149">
        <w:rPr>
          <w:rFonts w:ascii="Calibri" w:hAnsi="Calibri" w:cs="Tahoma"/>
          <w:sz w:val="16"/>
          <w:szCs w:val="16"/>
        </w:rPr>
        <w:t xml:space="preserve">    </w:t>
      </w:r>
      <w:r w:rsidR="009F23FF">
        <w:rPr>
          <w:rFonts w:ascii="Calibri" w:hAnsi="Calibri" w:cs="Tahoma"/>
          <w:sz w:val="16"/>
          <w:szCs w:val="16"/>
        </w:rPr>
        <w:t xml:space="preserve">    </w:t>
      </w:r>
      <w:r w:rsidRPr="007B7149">
        <w:rPr>
          <w:rFonts w:ascii="Calibri" w:hAnsi="Calibri" w:cs="Tahoma"/>
          <w:sz w:val="16"/>
          <w:szCs w:val="16"/>
        </w:rPr>
        <w:t xml:space="preserve">Que sólo podrá ser cancelada mediante aviso por escrito de </w:t>
      </w:r>
      <w:r w:rsidRPr="007B7149">
        <w:rPr>
          <w:rFonts w:ascii="Calibri" w:hAnsi="Calibri" w:cs="Tahoma"/>
          <w:b/>
          <w:sz w:val="16"/>
          <w:szCs w:val="16"/>
        </w:rPr>
        <w:t>“S.S.N.L.”</w:t>
      </w:r>
      <w:r w:rsidRPr="007B7149">
        <w:rPr>
          <w:rFonts w:ascii="Calibri" w:hAnsi="Calibri" w:cs="Tahoma"/>
          <w:sz w:val="16"/>
          <w:szCs w:val="16"/>
        </w:rPr>
        <w:t>.</w:t>
      </w:r>
    </w:p>
    <w:p w14:paraId="558152DF" w14:textId="77777777" w:rsidR="00505210" w:rsidRPr="007B7149" w:rsidRDefault="00505210" w:rsidP="00505210">
      <w:pPr>
        <w:ind w:left="426" w:right="51" w:hanging="426"/>
        <w:jc w:val="both"/>
        <w:rPr>
          <w:rFonts w:ascii="Calibri" w:hAnsi="Calibri" w:cs="Tahoma"/>
          <w:sz w:val="16"/>
          <w:szCs w:val="16"/>
        </w:rPr>
      </w:pPr>
    </w:p>
    <w:p w14:paraId="5D55233B" w14:textId="3BCBC2FF" w:rsidR="00505210" w:rsidRPr="007B7149" w:rsidRDefault="00505210" w:rsidP="00505210">
      <w:pPr>
        <w:ind w:left="426" w:right="51" w:hanging="426"/>
        <w:jc w:val="both"/>
        <w:rPr>
          <w:rFonts w:ascii="Calibri" w:hAnsi="Calibri" w:cs="Tahoma"/>
          <w:sz w:val="16"/>
          <w:szCs w:val="16"/>
        </w:rPr>
      </w:pPr>
      <w:r w:rsidRPr="007B7149">
        <w:rPr>
          <w:rFonts w:ascii="Calibri" w:hAnsi="Calibri" w:cs="Tahoma"/>
          <w:b/>
          <w:sz w:val="16"/>
          <w:szCs w:val="16"/>
        </w:rPr>
        <w:t>g)</w:t>
      </w:r>
      <w:r w:rsidRPr="007B7149">
        <w:rPr>
          <w:rFonts w:ascii="Calibri" w:hAnsi="Calibri" w:cs="Tahoma"/>
          <w:sz w:val="16"/>
          <w:szCs w:val="16"/>
        </w:rPr>
        <w:t xml:space="preserve">  </w:t>
      </w:r>
      <w:r w:rsidR="009F23FF">
        <w:rPr>
          <w:rFonts w:ascii="Calibri" w:hAnsi="Calibri" w:cs="Tahoma"/>
          <w:sz w:val="16"/>
          <w:szCs w:val="16"/>
        </w:rPr>
        <w:t xml:space="preserve">    </w:t>
      </w:r>
      <w:r w:rsidRPr="007B7149">
        <w:rPr>
          <w:rFonts w:ascii="Calibri" w:hAnsi="Calibri" w:cs="Tahoma"/>
          <w:sz w:val="16"/>
          <w:szCs w:val="16"/>
        </w:rPr>
        <w:t xml:space="preserve"> Que la Institución Afianzadora acepta lo preceptuado por los artículos 174, 178, 179, 282, 283 y 289 de la Ley de Instituciones de Seguros y de Fianzas en vigor.</w:t>
      </w:r>
    </w:p>
    <w:p w14:paraId="26356FB1" w14:textId="77777777" w:rsidR="00505210" w:rsidRPr="007B7149" w:rsidRDefault="00505210" w:rsidP="00505210">
      <w:pPr>
        <w:ind w:left="426" w:right="51" w:hanging="426"/>
        <w:jc w:val="both"/>
        <w:rPr>
          <w:rFonts w:ascii="Calibri" w:hAnsi="Calibri" w:cs="Tahoma"/>
          <w:sz w:val="16"/>
          <w:szCs w:val="16"/>
        </w:rPr>
      </w:pPr>
    </w:p>
    <w:p w14:paraId="6B0AAA4C" w14:textId="289248E3" w:rsidR="00505210" w:rsidRPr="007B7149" w:rsidRDefault="00505210" w:rsidP="00505210">
      <w:pPr>
        <w:ind w:left="426" w:right="51" w:hanging="426"/>
        <w:jc w:val="both"/>
        <w:rPr>
          <w:rFonts w:ascii="Calibri" w:hAnsi="Calibri" w:cs="Tahoma"/>
          <w:sz w:val="16"/>
          <w:szCs w:val="16"/>
        </w:rPr>
      </w:pPr>
      <w:r w:rsidRPr="007B7149">
        <w:rPr>
          <w:rFonts w:ascii="Calibri" w:hAnsi="Calibri" w:cs="Tahoma"/>
          <w:b/>
          <w:sz w:val="16"/>
          <w:szCs w:val="16"/>
        </w:rPr>
        <w:t>h)</w:t>
      </w:r>
      <w:r w:rsidRPr="007B7149">
        <w:rPr>
          <w:rFonts w:ascii="Calibri" w:hAnsi="Calibri" w:cs="Tahoma"/>
          <w:sz w:val="16"/>
          <w:szCs w:val="16"/>
        </w:rPr>
        <w:t xml:space="preserve">   </w:t>
      </w:r>
      <w:r w:rsidR="009F23FF">
        <w:rPr>
          <w:rFonts w:ascii="Calibri" w:hAnsi="Calibri" w:cs="Tahoma"/>
          <w:sz w:val="16"/>
          <w:szCs w:val="16"/>
        </w:rPr>
        <w:t xml:space="preserve">    </w:t>
      </w:r>
      <w:r w:rsidRPr="007B7149">
        <w:rPr>
          <w:rFonts w:ascii="Calibri" w:hAnsi="Calibri" w:cs="Tahoma"/>
          <w:sz w:val="16"/>
          <w:szCs w:val="16"/>
        </w:rPr>
        <w:t xml:space="preserve">Que </w:t>
      </w:r>
      <w:r w:rsidRPr="007B7149">
        <w:rPr>
          <w:rFonts w:ascii="Calibri" w:hAnsi="Calibri" w:cs="Tahoma"/>
          <w:b/>
          <w:sz w:val="16"/>
          <w:szCs w:val="16"/>
        </w:rPr>
        <w:t xml:space="preserve">“S.S.N.L.”, </w:t>
      </w:r>
      <w:r w:rsidRPr="007B7149">
        <w:rPr>
          <w:rFonts w:ascii="Calibri" w:hAnsi="Calibri" w:cs="Tahoma"/>
          <w:sz w:val="16"/>
          <w:szCs w:val="16"/>
        </w:rPr>
        <w:t xml:space="preserve">cuenta con un término de un año contado a partir del incumplimiento de </w:t>
      </w:r>
      <w:r w:rsidRPr="007B7149">
        <w:rPr>
          <w:rFonts w:ascii="Calibri" w:hAnsi="Calibri" w:cs="Tahoma"/>
          <w:b/>
          <w:sz w:val="16"/>
          <w:szCs w:val="16"/>
        </w:rPr>
        <w:t xml:space="preserve">“EL PROVEEDOR”, </w:t>
      </w:r>
      <w:r w:rsidRPr="007B7149">
        <w:rPr>
          <w:rFonts w:ascii="Calibri" w:hAnsi="Calibri" w:cs="Tahoma"/>
          <w:sz w:val="16"/>
          <w:szCs w:val="16"/>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13340D03" w14:textId="77777777" w:rsidR="00505210" w:rsidRPr="007B7149" w:rsidRDefault="00505210" w:rsidP="00505210">
      <w:pPr>
        <w:ind w:right="-5"/>
        <w:jc w:val="both"/>
        <w:rPr>
          <w:rFonts w:ascii="Calibri" w:hAnsi="Calibri" w:cs="Tahoma"/>
          <w:sz w:val="16"/>
          <w:szCs w:val="16"/>
        </w:rPr>
      </w:pPr>
    </w:p>
    <w:p w14:paraId="4EE3F90A" w14:textId="77777777" w:rsidR="00505210" w:rsidRPr="007B7149" w:rsidRDefault="00505210" w:rsidP="00505210">
      <w:pPr>
        <w:ind w:right="-5"/>
        <w:jc w:val="both"/>
        <w:rPr>
          <w:rFonts w:ascii="Calibri" w:hAnsi="Calibri" w:cs="Tahoma"/>
          <w:sz w:val="16"/>
          <w:szCs w:val="16"/>
        </w:rPr>
      </w:pPr>
      <w:r w:rsidRPr="007B7149">
        <w:rPr>
          <w:rFonts w:ascii="Calibri" w:hAnsi="Calibri" w:cs="Tahoma"/>
          <w:sz w:val="16"/>
          <w:szCs w:val="16"/>
        </w:rPr>
        <w:t xml:space="preserve">Una vez cumplidas las obligaciones de </w:t>
      </w:r>
      <w:r w:rsidRPr="007B7149">
        <w:rPr>
          <w:rFonts w:ascii="Calibri" w:hAnsi="Calibri" w:cs="Tahoma"/>
          <w:b/>
          <w:sz w:val="16"/>
          <w:szCs w:val="16"/>
        </w:rPr>
        <w:t>“EL PROVEEDOR”</w:t>
      </w:r>
      <w:r w:rsidRPr="007B7149">
        <w:rPr>
          <w:rFonts w:ascii="Calibri" w:hAnsi="Calibri" w:cs="Tahoma"/>
          <w:sz w:val="16"/>
          <w:szCs w:val="16"/>
        </w:rPr>
        <w:t xml:space="preserve"> a satisfacción de </w:t>
      </w:r>
      <w:r w:rsidRPr="007B7149">
        <w:rPr>
          <w:rFonts w:ascii="Calibri" w:hAnsi="Calibri" w:cs="Tahoma"/>
          <w:b/>
          <w:sz w:val="16"/>
          <w:szCs w:val="16"/>
        </w:rPr>
        <w:t>“S.S.N.L.”</w:t>
      </w:r>
      <w:r w:rsidRPr="007B7149">
        <w:rPr>
          <w:rFonts w:ascii="Calibri" w:hAnsi="Calibri" w:cs="Tahoma"/>
          <w:sz w:val="16"/>
          <w:szCs w:val="16"/>
        </w:rPr>
        <w:t xml:space="preserve">, este último procederá a extender la constancia de cumplimiento de las obligaciones contractuales para que </w:t>
      </w:r>
      <w:r w:rsidRPr="007B7149">
        <w:rPr>
          <w:rFonts w:ascii="Calibri" w:hAnsi="Calibri" w:cs="Tahoma"/>
          <w:b/>
          <w:sz w:val="16"/>
          <w:szCs w:val="16"/>
        </w:rPr>
        <w:t>“EL PROVEEDOR”</w:t>
      </w:r>
      <w:r w:rsidRPr="007B7149">
        <w:rPr>
          <w:rFonts w:ascii="Calibri" w:hAnsi="Calibri" w:cs="Tahoma"/>
          <w:sz w:val="16"/>
          <w:szCs w:val="16"/>
        </w:rPr>
        <w:t xml:space="preserve"> de inicio a los trámites para la cancelación de la garantía de cumplimiento prevista en esta cláusula.</w:t>
      </w:r>
    </w:p>
    <w:p w14:paraId="1AD5E361" w14:textId="77777777" w:rsidR="00505210" w:rsidRPr="007B7149" w:rsidRDefault="00505210" w:rsidP="00505210">
      <w:pPr>
        <w:jc w:val="both"/>
        <w:rPr>
          <w:rFonts w:ascii="Calibri" w:hAnsi="Calibri" w:cs="Tahoma"/>
          <w:b/>
          <w:sz w:val="16"/>
          <w:szCs w:val="16"/>
        </w:rPr>
      </w:pPr>
    </w:p>
    <w:p w14:paraId="1A80C58D" w14:textId="77777777" w:rsidR="00505210" w:rsidRPr="007B7149" w:rsidRDefault="00505210" w:rsidP="00505210">
      <w:pPr>
        <w:jc w:val="both"/>
        <w:rPr>
          <w:rFonts w:ascii="Calibri" w:hAnsi="Calibri" w:cs="Tahoma"/>
          <w:sz w:val="16"/>
          <w:szCs w:val="16"/>
        </w:rPr>
      </w:pPr>
      <w:r w:rsidRPr="007B7149">
        <w:rPr>
          <w:rFonts w:ascii="Calibri" w:hAnsi="Calibri" w:cs="Tahoma"/>
          <w:sz w:val="16"/>
          <w:szCs w:val="16"/>
        </w:rPr>
        <w:t>Así mismo,</w:t>
      </w:r>
      <w:r w:rsidRPr="007B7149">
        <w:rPr>
          <w:rFonts w:ascii="Calibri" w:hAnsi="Calibri" w:cs="Tahoma"/>
          <w:b/>
          <w:sz w:val="16"/>
          <w:szCs w:val="16"/>
        </w:rPr>
        <w:t xml:space="preserve"> “EL PROVEEDOR” </w:t>
      </w:r>
      <w:r w:rsidRPr="007B7149">
        <w:rPr>
          <w:rFonts w:ascii="Calibri" w:hAnsi="Calibri" w:cs="Tahoma"/>
          <w:sz w:val="16"/>
          <w:szCs w:val="16"/>
        </w:rPr>
        <w:t xml:space="preserve">se obliga a presentar una póliza de Responsabilidad Civil, ante una compañía de Seguros, autorizada por la Secretaría de Hacienda y Crédito Público, la cual deberá ser por un monto mínimo de $329,000,000.00, misma que cubrirá daños ocasionados a las instalaciones, muebles e inmuebles, equipo y material o personal de cada Unidad Hospitalaria de </w:t>
      </w:r>
      <w:r w:rsidRPr="007B7149">
        <w:rPr>
          <w:rFonts w:ascii="Calibri" w:hAnsi="Calibri" w:cs="Tahoma"/>
          <w:b/>
          <w:bCs/>
          <w:sz w:val="16"/>
          <w:szCs w:val="16"/>
        </w:rPr>
        <w:t>“S.S.N.L.”</w:t>
      </w:r>
      <w:r w:rsidRPr="007B7149">
        <w:rPr>
          <w:rFonts w:ascii="Calibri" w:hAnsi="Calibri" w:cs="Tahoma"/>
          <w:sz w:val="16"/>
          <w:szCs w:val="16"/>
        </w:rPr>
        <w:t xml:space="preserve">, y a terceros en su persona, la que se hará efectiva si el siniestro se produce por causas comprobadas imputables a </w:t>
      </w:r>
      <w:r w:rsidRPr="007B7149">
        <w:rPr>
          <w:rFonts w:ascii="Calibri" w:hAnsi="Calibri" w:cs="Tahoma"/>
          <w:b/>
          <w:bCs/>
          <w:sz w:val="16"/>
          <w:szCs w:val="16"/>
        </w:rPr>
        <w:t>“EL PROVEEDOR”</w:t>
      </w:r>
      <w:r w:rsidRPr="007B7149">
        <w:rPr>
          <w:rFonts w:ascii="Calibri" w:hAnsi="Calibri" w:cs="Tahoma"/>
          <w:sz w:val="16"/>
          <w:szCs w:val="16"/>
        </w:rPr>
        <w:t>.</w:t>
      </w:r>
    </w:p>
    <w:p w14:paraId="5927665F" w14:textId="77777777" w:rsidR="00505210" w:rsidRPr="007B7149" w:rsidRDefault="00505210" w:rsidP="00505210">
      <w:pPr>
        <w:jc w:val="both"/>
        <w:rPr>
          <w:rFonts w:ascii="Calibri" w:hAnsi="Calibri" w:cs="Tahoma"/>
          <w:b/>
          <w:sz w:val="16"/>
          <w:szCs w:val="16"/>
        </w:rPr>
      </w:pPr>
    </w:p>
    <w:p w14:paraId="578F3489" w14:textId="483C61F5" w:rsidR="00505210" w:rsidRPr="007B7149" w:rsidRDefault="00505210" w:rsidP="00505210">
      <w:pPr>
        <w:jc w:val="both"/>
        <w:rPr>
          <w:rFonts w:ascii="Calibri" w:hAnsi="Calibri" w:cs="Tahoma"/>
          <w:color w:val="000000"/>
          <w:sz w:val="16"/>
          <w:szCs w:val="16"/>
        </w:rPr>
      </w:pPr>
      <w:r w:rsidRPr="007B7149">
        <w:rPr>
          <w:rFonts w:ascii="Calibri" w:hAnsi="Calibri" w:cs="Tahoma"/>
          <w:b/>
          <w:sz w:val="16"/>
          <w:szCs w:val="16"/>
        </w:rPr>
        <w:lastRenderedPageBreak/>
        <w:t xml:space="preserve">DÉCIMA SEGUNDA: </w:t>
      </w:r>
      <w:r w:rsidRPr="007B7149">
        <w:rPr>
          <w:rFonts w:ascii="Calibri" w:hAnsi="Calibri" w:cs="Tahoma"/>
          <w:b/>
          <w:color w:val="000000"/>
          <w:sz w:val="16"/>
          <w:szCs w:val="16"/>
        </w:rPr>
        <w:t>RESCISIÓN ADMINISTRATIVA.</w:t>
      </w:r>
      <w:r w:rsidR="001A291C">
        <w:rPr>
          <w:rFonts w:ascii="Calibri" w:hAnsi="Calibri" w:cs="Tahoma"/>
          <w:b/>
          <w:color w:val="000000"/>
          <w:sz w:val="16"/>
          <w:szCs w:val="16"/>
        </w:rPr>
        <w:t xml:space="preserve"> </w:t>
      </w:r>
      <w:r w:rsidRPr="007B7149">
        <w:rPr>
          <w:rFonts w:ascii="Calibri" w:hAnsi="Calibri" w:cs="Tahoma"/>
          <w:b/>
          <w:color w:val="000000"/>
          <w:sz w:val="16"/>
          <w:szCs w:val="16"/>
        </w:rPr>
        <w:t xml:space="preserve">- </w:t>
      </w:r>
      <w:r w:rsidRPr="007B7149">
        <w:rPr>
          <w:rFonts w:ascii="Calibri" w:hAnsi="Calibri" w:cs="Tahoma"/>
          <w:color w:val="000000"/>
          <w:sz w:val="16"/>
          <w:szCs w:val="16"/>
        </w:rPr>
        <w:t>El incumplimiento de las obligaciones que asume</w:t>
      </w:r>
      <w:r w:rsidRPr="007B7149">
        <w:rPr>
          <w:rFonts w:ascii="Calibri" w:hAnsi="Calibri" w:cs="Tahoma"/>
          <w:b/>
          <w:color w:val="000000"/>
          <w:sz w:val="16"/>
          <w:szCs w:val="16"/>
        </w:rPr>
        <w:t xml:space="preserve"> “EL PROVEEDOR”</w:t>
      </w:r>
      <w:r w:rsidRPr="007B7149">
        <w:rPr>
          <w:rFonts w:ascii="Calibri" w:hAnsi="Calibri" w:cs="Tahoma"/>
          <w:color w:val="000000"/>
          <w:sz w:val="16"/>
          <w:szCs w:val="16"/>
        </w:rPr>
        <w:t xml:space="preserve"> por virtud de este contrato, faculta a </w:t>
      </w:r>
      <w:r w:rsidRPr="007B7149">
        <w:rPr>
          <w:rFonts w:ascii="Calibri" w:hAnsi="Calibri" w:cs="Tahoma"/>
          <w:b/>
          <w:color w:val="000000"/>
          <w:sz w:val="16"/>
          <w:szCs w:val="16"/>
        </w:rPr>
        <w:t xml:space="preserve">“S.S.N.L.” </w:t>
      </w:r>
      <w:r w:rsidRPr="007B7149">
        <w:rPr>
          <w:rFonts w:ascii="Calibri" w:hAnsi="Calibri" w:cs="Tahoma"/>
          <w:color w:val="000000"/>
          <w:sz w:val="16"/>
          <w:szCs w:val="16"/>
        </w:rPr>
        <w:t>para darlo por rescindido total o parcialmente, sin ninguna responsabilidad a su cargo y especialmente si éste incurre en alguno de los siguientes supuestos:</w:t>
      </w:r>
    </w:p>
    <w:p w14:paraId="2BDF466F" w14:textId="77777777" w:rsidR="00505210" w:rsidRPr="007B7149" w:rsidRDefault="00505210" w:rsidP="00505210">
      <w:pPr>
        <w:jc w:val="both"/>
        <w:rPr>
          <w:rFonts w:ascii="Calibri" w:hAnsi="Calibri" w:cs="Tahoma"/>
          <w:color w:val="000000"/>
          <w:sz w:val="16"/>
          <w:szCs w:val="16"/>
        </w:rPr>
      </w:pPr>
    </w:p>
    <w:p w14:paraId="2F9DE1EC" w14:textId="77777777" w:rsidR="00505210" w:rsidRPr="007B7149" w:rsidRDefault="00505210" w:rsidP="003C637B">
      <w:pPr>
        <w:numPr>
          <w:ilvl w:val="0"/>
          <w:numId w:val="38"/>
        </w:numPr>
        <w:spacing w:line="276" w:lineRule="auto"/>
        <w:ind w:left="426" w:right="-5" w:hanging="426"/>
        <w:jc w:val="both"/>
        <w:rPr>
          <w:rFonts w:ascii="Calibri" w:hAnsi="Calibri" w:cs="Tahoma"/>
          <w:sz w:val="16"/>
          <w:szCs w:val="16"/>
        </w:rPr>
      </w:pPr>
      <w:r w:rsidRPr="007B7149">
        <w:rPr>
          <w:rFonts w:ascii="Calibri" w:hAnsi="Calibri" w:cs="Tahoma"/>
          <w:sz w:val="16"/>
          <w:szCs w:val="16"/>
        </w:rPr>
        <w:t xml:space="preserve">El incumplimiento grave de las obligaciones contraídas por </w:t>
      </w:r>
      <w:r w:rsidRPr="007B7149">
        <w:rPr>
          <w:rFonts w:ascii="Calibri" w:hAnsi="Calibri" w:cs="Tahoma"/>
          <w:b/>
          <w:sz w:val="16"/>
          <w:szCs w:val="16"/>
        </w:rPr>
        <w:t>“EL PROVEEDOR”.</w:t>
      </w:r>
    </w:p>
    <w:p w14:paraId="73C6E9E0" w14:textId="77777777" w:rsidR="00505210" w:rsidRPr="007B7149" w:rsidRDefault="00505210" w:rsidP="003C637B">
      <w:pPr>
        <w:numPr>
          <w:ilvl w:val="0"/>
          <w:numId w:val="38"/>
        </w:numPr>
        <w:spacing w:line="276" w:lineRule="auto"/>
        <w:ind w:left="426" w:hanging="426"/>
        <w:jc w:val="both"/>
        <w:rPr>
          <w:rFonts w:ascii="Calibri" w:hAnsi="Calibri" w:cs="Tahoma"/>
          <w:color w:val="000000"/>
          <w:sz w:val="16"/>
          <w:szCs w:val="16"/>
        </w:rPr>
      </w:pPr>
      <w:r w:rsidRPr="007B7149">
        <w:rPr>
          <w:rFonts w:ascii="Calibri" w:hAnsi="Calibri" w:cs="Tahoma"/>
          <w:color w:val="000000"/>
          <w:sz w:val="16"/>
          <w:szCs w:val="16"/>
        </w:rPr>
        <w:t xml:space="preserve">Cuando </w:t>
      </w:r>
      <w:r w:rsidRPr="007B7149">
        <w:rPr>
          <w:rFonts w:ascii="Calibri" w:hAnsi="Calibri" w:cs="Tahoma"/>
          <w:b/>
          <w:color w:val="000000"/>
          <w:sz w:val="16"/>
          <w:szCs w:val="16"/>
        </w:rPr>
        <w:t>“EL PROVEEDOR”</w:t>
      </w:r>
      <w:r w:rsidRPr="007B7149">
        <w:rPr>
          <w:rFonts w:ascii="Calibri" w:hAnsi="Calibri" w:cs="Tahoma"/>
          <w:color w:val="000000"/>
          <w:sz w:val="16"/>
          <w:szCs w:val="16"/>
        </w:rPr>
        <w:t xml:space="preserve"> no cumpla con la prestación del servicio a que se refiere este contrato.</w:t>
      </w:r>
    </w:p>
    <w:p w14:paraId="7A9AD68B" w14:textId="77777777" w:rsidR="00505210" w:rsidRPr="007B7149" w:rsidRDefault="00505210" w:rsidP="003C637B">
      <w:pPr>
        <w:numPr>
          <w:ilvl w:val="0"/>
          <w:numId w:val="38"/>
        </w:numPr>
        <w:spacing w:line="276" w:lineRule="auto"/>
        <w:ind w:left="426" w:hanging="426"/>
        <w:jc w:val="both"/>
        <w:rPr>
          <w:rFonts w:ascii="Calibri" w:hAnsi="Calibri" w:cs="Tahoma"/>
          <w:color w:val="000000"/>
          <w:sz w:val="16"/>
          <w:szCs w:val="16"/>
        </w:rPr>
      </w:pPr>
      <w:r w:rsidRPr="007B7149">
        <w:rPr>
          <w:rFonts w:ascii="Calibri" w:hAnsi="Calibri" w:cs="Tahoma"/>
          <w:color w:val="000000"/>
          <w:sz w:val="16"/>
          <w:szCs w:val="16"/>
        </w:rPr>
        <w:t xml:space="preserve">Si </w:t>
      </w:r>
      <w:r w:rsidRPr="007B7149">
        <w:rPr>
          <w:rFonts w:ascii="Calibri" w:hAnsi="Calibri" w:cs="Tahoma"/>
          <w:b/>
          <w:color w:val="000000"/>
          <w:sz w:val="16"/>
          <w:szCs w:val="16"/>
        </w:rPr>
        <w:t xml:space="preserve">“EL PROVEEDOR” </w:t>
      </w:r>
      <w:r w:rsidRPr="007B7149">
        <w:rPr>
          <w:rFonts w:ascii="Calibri" w:hAnsi="Calibri" w:cs="Tahoma"/>
          <w:color w:val="000000"/>
          <w:sz w:val="16"/>
          <w:szCs w:val="16"/>
        </w:rPr>
        <w:t>no cumple dentro del plazo señalado la totalidad de la prestación del servicio, objeto del presente contrato.</w:t>
      </w:r>
    </w:p>
    <w:p w14:paraId="39F5494A" w14:textId="77777777" w:rsidR="00505210" w:rsidRPr="007B7149" w:rsidRDefault="00505210" w:rsidP="003C637B">
      <w:pPr>
        <w:numPr>
          <w:ilvl w:val="0"/>
          <w:numId w:val="38"/>
        </w:numPr>
        <w:spacing w:line="276" w:lineRule="auto"/>
        <w:ind w:left="426" w:hanging="426"/>
        <w:jc w:val="both"/>
        <w:rPr>
          <w:rFonts w:ascii="Calibri" w:hAnsi="Calibri" w:cs="Tahoma"/>
          <w:bCs/>
          <w:sz w:val="16"/>
          <w:szCs w:val="16"/>
        </w:rPr>
      </w:pPr>
      <w:r w:rsidRPr="007B7149">
        <w:rPr>
          <w:rFonts w:ascii="Calibri" w:hAnsi="Calibri" w:cs="Tahoma"/>
          <w:color w:val="000000"/>
          <w:sz w:val="16"/>
          <w:szCs w:val="16"/>
        </w:rPr>
        <w:t xml:space="preserve">Si no otorga la fianza de garantía de buen cumplimiento y en su caso el endoso de ampliación correspondiente o la póliza de responsabilidad civil, en los términos que se establecen en la </w:t>
      </w:r>
      <w:r w:rsidRPr="007B7149">
        <w:rPr>
          <w:rFonts w:ascii="Calibri" w:hAnsi="Calibri" w:cs="Tahoma"/>
          <w:b/>
          <w:color w:val="000000"/>
          <w:sz w:val="16"/>
          <w:szCs w:val="16"/>
        </w:rPr>
        <w:t>cláusula décima primera</w:t>
      </w:r>
      <w:r w:rsidRPr="007B7149">
        <w:rPr>
          <w:rFonts w:ascii="Calibri" w:hAnsi="Calibri" w:cs="Tahoma"/>
          <w:color w:val="000000"/>
          <w:sz w:val="16"/>
          <w:szCs w:val="16"/>
        </w:rPr>
        <w:t xml:space="preserve"> de este contrato, siendo a su cargo los daños y perjuicios que pudiere sufrir </w:t>
      </w:r>
      <w:r w:rsidRPr="007B7149">
        <w:rPr>
          <w:rFonts w:ascii="Calibri" w:hAnsi="Calibri" w:cs="Tahoma"/>
          <w:b/>
          <w:color w:val="000000"/>
          <w:sz w:val="16"/>
          <w:szCs w:val="16"/>
        </w:rPr>
        <w:t>“S.S.N.L.”</w:t>
      </w:r>
      <w:r w:rsidRPr="007B7149">
        <w:rPr>
          <w:rFonts w:ascii="Calibri" w:hAnsi="Calibri" w:cs="Tahoma"/>
          <w:color w:val="000000"/>
          <w:sz w:val="16"/>
          <w:szCs w:val="16"/>
        </w:rPr>
        <w:t xml:space="preserve"> por falta de la prestación del servicio objeto del presente contrato.</w:t>
      </w:r>
    </w:p>
    <w:p w14:paraId="0E6C3D9A" w14:textId="77777777" w:rsidR="00505210" w:rsidRPr="007B7149" w:rsidRDefault="00505210" w:rsidP="003C637B">
      <w:pPr>
        <w:numPr>
          <w:ilvl w:val="0"/>
          <w:numId w:val="38"/>
        </w:numPr>
        <w:spacing w:line="276" w:lineRule="auto"/>
        <w:ind w:left="426" w:hanging="426"/>
        <w:jc w:val="both"/>
        <w:rPr>
          <w:rFonts w:ascii="Calibri" w:hAnsi="Calibri" w:cs="Tahoma"/>
          <w:color w:val="000000"/>
          <w:sz w:val="16"/>
          <w:szCs w:val="16"/>
        </w:rPr>
      </w:pPr>
      <w:r w:rsidRPr="007B7149">
        <w:rPr>
          <w:rFonts w:ascii="Calibri" w:hAnsi="Calibri" w:cs="Tahoma"/>
          <w:color w:val="000000"/>
          <w:sz w:val="16"/>
          <w:szCs w:val="16"/>
        </w:rPr>
        <w:t xml:space="preserve">Si incumple </w:t>
      </w:r>
      <w:r w:rsidRPr="007B7149">
        <w:rPr>
          <w:rFonts w:ascii="Calibri" w:hAnsi="Calibri" w:cs="Tahoma"/>
          <w:b/>
          <w:color w:val="000000"/>
          <w:sz w:val="16"/>
          <w:szCs w:val="16"/>
        </w:rPr>
        <w:t>“EL PROVEEDOR”</w:t>
      </w:r>
      <w:r w:rsidRPr="007B7149">
        <w:rPr>
          <w:rFonts w:ascii="Calibri" w:hAnsi="Calibri" w:cs="Tahoma"/>
          <w:color w:val="000000"/>
          <w:sz w:val="16"/>
          <w:szCs w:val="16"/>
        </w:rPr>
        <w:t xml:space="preserve"> con cualquiera de las obligaciones establecidas en el presente contrato.</w:t>
      </w:r>
    </w:p>
    <w:p w14:paraId="03F92470" w14:textId="77777777" w:rsidR="00505210" w:rsidRPr="007B7149" w:rsidRDefault="00505210" w:rsidP="003C637B">
      <w:pPr>
        <w:numPr>
          <w:ilvl w:val="0"/>
          <w:numId w:val="38"/>
        </w:numPr>
        <w:spacing w:line="276" w:lineRule="auto"/>
        <w:ind w:left="426" w:right="51" w:hanging="426"/>
        <w:jc w:val="both"/>
        <w:rPr>
          <w:rFonts w:ascii="Calibri" w:hAnsi="Calibri" w:cs="Tahoma"/>
          <w:color w:val="000000"/>
          <w:sz w:val="16"/>
          <w:szCs w:val="16"/>
        </w:rPr>
      </w:pPr>
      <w:r w:rsidRPr="007B7149">
        <w:rPr>
          <w:rFonts w:ascii="Calibri" w:hAnsi="Calibri" w:cs="Tahoma"/>
          <w:color w:val="000000"/>
          <w:sz w:val="16"/>
          <w:szCs w:val="16"/>
        </w:rPr>
        <w:t xml:space="preserve">Si </w:t>
      </w:r>
      <w:r w:rsidRPr="007B7149">
        <w:rPr>
          <w:rFonts w:ascii="Calibri" w:hAnsi="Calibri" w:cs="Tahoma"/>
          <w:b/>
          <w:bCs/>
          <w:color w:val="000000"/>
          <w:sz w:val="16"/>
          <w:szCs w:val="16"/>
        </w:rPr>
        <w:t>“EL PROVEEDOR”</w:t>
      </w:r>
      <w:r w:rsidRPr="007B7149">
        <w:rPr>
          <w:rFonts w:ascii="Calibri" w:hAnsi="Calibri" w:cs="Tahoma"/>
          <w:color w:val="000000"/>
          <w:sz w:val="16"/>
          <w:szCs w:val="16"/>
        </w:rPr>
        <w:t xml:space="preserve"> no realiza la prestación del servicio objeto del presente contrato, conforme a la calidad, características y descripción establecidas en la convocatoria a la licitación y sus propuestas técnica y económica.</w:t>
      </w:r>
    </w:p>
    <w:p w14:paraId="4095FF18" w14:textId="77777777" w:rsidR="00505210" w:rsidRPr="007B7149" w:rsidRDefault="00505210" w:rsidP="003C637B">
      <w:pPr>
        <w:numPr>
          <w:ilvl w:val="0"/>
          <w:numId w:val="38"/>
        </w:numPr>
        <w:spacing w:line="276" w:lineRule="auto"/>
        <w:ind w:left="426" w:right="51" w:hanging="426"/>
        <w:jc w:val="both"/>
        <w:rPr>
          <w:rFonts w:ascii="Calibri" w:hAnsi="Calibri" w:cs="Tahoma"/>
          <w:color w:val="000000"/>
          <w:sz w:val="16"/>
          <w:szCs w:val="16"/>
        </w:rPr>
      </w:pPr>
      <w:r w:rsidRPr="007B7149">
        <w:rPr>
          <w:rFonts w:ascii="Calibri" w:hAnsi="Calibri" w:cs="Tahoma"/>
          <w:color w:val="000000"/>
          <w:sz w:val="16"/>
          <w:szCs w:val="16"/>
        </w:rPr>
        <w:t>Si no da las facilidades necesarias a los supervisores que al efecto designe</w:t>
      </w:r>
      <w:r w:rsidRPr="007B7149">
        <w:rPr>
          <w:rFonts w:ascii="Calibri" w:hAnsi="Calibri" w:cs="Tahoma"/>
          <w:b/>
          <w:color w:val="000000"/>
          <w:sz w:val="16"/>
          <w:szCs w:val="16"/>
        </w:rPr>
        <w:t xml:space="preserve"> </w:t>
      </w:r>
      <w:r w:rsidRPr="007B7149">
        <w:rPr>
          <w:rFonts w:ascii="Calibri" w:hAnsi="Calibri" w:cs="Tahoma"/>
          <w:b/>
          <w:bCs/>
          <w:color w:val="000000"/>
          <w:sz w:val="16"/>
          <w:szCs w:val="16"/>
        </w:rPr>
        <w:t>“S.S.N.L.”</w:t>
      </w:r>
      <w:r w:rsidRPr="007B7149">
        <w:rPr>
          <w:rFonts w:ascii="Calibri" w:hAnsi="Calibri" w:cs="Tahoma"/>
          <w:color w:val="000000"/>
          <w:sz w:val="16"/>
          <w:szCs w:val="16"/>
        </w:rPr>
        <w:t>, para el ejercicio de su función.</w:t>
      </w:r>
    </w:p>
    <w:p w14:paraId="1227621F" w14:textId="77777777" w:rsidR="00505210" w:rsidRPr="007B7149" w:rsidRDefault="00505210" w:rsidP="003C637B">
      <w:pPr>
        <w:numPr>
          <w:ilvl w:val="0"/>
          <w:numId w:val="38"/>
        </w:numPr>
        <w:spacing w:line="276" w:lineRule="auto"/>
        <w:ind w:left="426" w:right="51" w:hanging="426"/>
        <w:jc w:val="both"/>
        <w:rPr>
          <w:rFonts w:ascii="Calibri" w:hAnsi="Calibri" w:cs="Tahoma"/>
          <w:color w:val="000000"/>
          <w:sz w:val="16"/>
          <w:szCs w:val="16"/>
        </w:rPr>
      </w:pPr>
      <w:r w:rsidRPr="007B7149">
        <w:rPr>
          <w:rFonts w:ascii="Calibri" w:hAnsi="Calibri" w:cs="Tahoma"/>
          <w:color w:val="000000"/>
          <w:sz w:val="16"/>
          <w:szCs w:val="16"/>
        </w:rPr>
        <w:t>Por negativa a repetir o completar la prestación del servicio, que</w:t>
      </w:r>
      <w:r w:rsidRPr="007B7149">
        <w:rPr>
          <w:rFonts w:ascii="Calibri" w:hAnsi="Calibri" w:cs="Tahoma"/>
          <w:b/>
          <w:color w:val="000000"/>
          <w:sz w:val="16"/>
          <w:szCs w:val="16"/>
        </w:rPr>
        <w:t xml:space="preserve"> “S.S.N.L.”</w:t>
      </w:r>
      <w:r w:rsidRPr="007B7149">
        <w:rPr>
          <w:rFonts w:ascii="Calibri" w:hAnsi="Calibri" w:cs="Tahoma"/>
          <w:color w:val="000000"/>
          <w:sz w:val="16"/>
          <w:szCs w:val="16"/>
        </w:rPr>
        <w:t xml:space="preserve"> no acepte por deficiente.</w:t>
      </w:r>
    </w:p>
    <w:p w14:paraId="74B53AE0" w14:textId="77777777" w:rsidR="00505210" w:rsidRPr="007B7149" w:rsidRDefault="00505210" w:rsidP="003C637B">
      <w:pPr>
        <w:numPr>
          <w:ilvl w:val="0"/>
          <w:numId w:val="38"/>
        </w:numPr>
        <w:spacing w:line="276" w:lineRule="auto"/>
        <w:ind w:left="426" w:right="51" w:hanging="426"/>
        <w:jc w:val="both"/>
        <w:rPr>
          <w:rFonts w:ascii="Calibri" w:hAnsi="Calibri" w:cs="Tahoma"/>
          <w:color w:val="000000"/>
          <w:sz w:val="16"/>
          <w:szCs w:val="16"/>
        </w:rPr>
      </w:pPr>
      <w:r w:rsidRPr="007B7149">
        <w:rPr>
          <w:rFonts w:ascii="Calibri" w:hAnsi="Calibri" w:cs="Tahoma"/>
          <w:color w:val="000000"/>
          <w:sz w:val="16"/>
          <w:szCs w:val="16"/>
        </w:rPr>
        <w:t>Si cede, traspasa o subcontrata la prestación del servicio objeto de este contrato.</w:t>
      </w:r>
    </w:p>
    <w:p w14:paraId="15493DA0" w14:textId="77777777" w:rsidR="00505210" w:rsidRPr="007B7149" w:rsidRDefault="00505210" w:rsidP="003C637B">
      <w:pPr>
        <w:numPr>
          <w:ilvl w:val="0"/>
          <w:numId w:val="38"/>
        </w:numPr>
        <w:spacing w:line="276" w:lineRule="auto"/>
        <w:ind w:left="426" w:right="51" w:hanging="426"/>
        <w:jc w:val="both"/>
        <w:rPr>
          <w:rFonts w:ascii="Calibri" w:hAnsi="Calibri" w:cs="Tahoma"/>
          <w:color w:val="000000"/>
          <w:sz w:val="16"/>
          <w:szCs w:val="16"/>
        </w:rPr>
      </w:pPr>
      <w:r w:rsidRPr="007B7149">
        <w:rPr>
          <w:rFonts w:ascii="Calibri" w:hAnsi="Calibri" w:cs="Tahoma"/>
          <w:color w:val="000000"/>
          <w:sz w:val="16"/>
          <w:szCs w:val="16"/>
        </w:rPr>
        <w:t>Por no cubrir con personal suficiente y capacitado para la prestación del servicio objeto del presente contrato.</w:t>
      </w:r>
    </w:p>
    <w:p w14:paraId="37C5200E" w14:textId="77777777" w:rsidR="00505210" w:rsidRPr="007B7149" w:rsidRDefault="00505210" w:rsidP="003C637B">
      <w:pPr>
        <w:numPr>
          <w:ilvl w:val="0"/>
          <w:numId w:val="38"/>
        </w:numPr>
        <w:spacing w:line="276" w:lineRule="auto"/>
        <w:ind w:left="426" w:right="51" w:hanging="426"/>
        <w:jc w:val="both"/>
        <w:rPr>
          <w:rFonts w:ascii="Calibri" w:hAnsi="Calibri" w:cs="Tahoma"/>
          <w:color w:val="000000"/>
          <w:sz w:val="16"/>
          <w:szCs w:val="16"/>
        </w:rPr>
      </w:pPr>
      <w:r w:rsidRPr="007B7149">
        <w:rPr>
          <w:rFonts w:ascii="Calibri" w:hAnsi="Calibri" w:cs="Tahoma"/>
          <w:color w:val="000000"/>
          <w:sz w:val="16"/>
          <w:szCs w:val="16"/>
        </w:rPr>
        <w:t>Si es declarado en estado de quiebra o suspensión de pagos, por autoridad competente.</w:t>
      </w:r>
    </w:p>
    <w:p w14:paraId="206B7DB9" w14:textId="77777777" w:rsidR="00505210" w:rsidRPr="007B7149" w:rsidRDefault="00505210" w:rsidP="00505210">
      <w:pPr>
        <w:ind w:right="51"/>
        <w:jc w:val="both"/>
        <w:rPr>
          <w:rFonts w:ascii="Calibri" w:hAnsi="Calibri" w:cs="Tahoma"/>
          <w:color w:val="000000"/>
          <w:sz w:val="16"/>
          <w:szCs w:val="16"/>
        </w:rPr>
      </w:pPr>
    </w:p>
    <w:p w14:paraId="56C2E45E" w14:textId="77777777" w:rsidR="00505210" w:rsidRPr="007B7149" w:rsidRDefault="00505210" w:rsidP="00505210">
      <w:pPr>
        <w:ind w:right="51"/>
        <w:jc w:val="both"/>
        <w:rPr>
          <w:rFonts w:ascii="Calibri" w:hAnsi="Calibri" w:cs="Tahoma"/>
          <w:color w:val="000000"/>
          <w:sz w:val="16"/>
          <w:szCs w:val="16"/>
        </w:rPr>
      </w:pPr>
      <w:r w:rsidRPr="007B7149">
        <w:rPr>
          <w:rFonts w:ascii="Calibri" w:hAnsi="Calibri" w:cs="Tahoma"/>
          <w:color w:val="000000"/>
          <w:sz w:val="16"/>
          <w:szCs w:val="16"/>
        </w:rPr>
        <w:t xml:space="preserve">Si se actualiza una o varias de las hipótesis previstas en los incisos anteriores, con excepción, de las señaladas en el inciso k) el cual surtirá sus efectos de inmediato, </w:t>
      </w:r>
      <w:r w:rsidRPr="007B7149">
        <w:rPr>
          <w:rFonts w:ascii="Calibri" w:hAnsi="Calibri" w:cs="Tahoma"/>
          <w:b/>
          <w:color w:val="000000"/>
          <w:sz w:val="16"/>
          <w:szCs w:val="16"/>
        </w:rPr>
        <w:t xml:space="preserve">“LAS PARTES” </w:t>
      </w:r>
      <w:r w:rsidRPr="007B7149">
        <w:rPr>
          <w:rFonts w:ascii="Calibri" w:hAnsi="Calibri" w:cs="Tahoma"/>
          <w:color w:val="000000"/>
          <w:sz w:val="16"/>
          <w:szCs w:val="16"/>
        </w:rPr>
        <w:t xml:space="preserve">se someterán al procedimiento previsto en el artículo 111 del Reglamento de la Ley de Adquisiciones, Arrendamientos </w:t>
      </w:r>
    </w:p>
    <w:p w14:paraId="0DBFD2E7" w14:textId="77777777" w:rsidR="00505210" w:rsidRPr="007B7149" w:rsidRDefault="00505210" w:rsidP="00505210">
      <w:pPr>
        <w:ind w:right="51"/>
        <w:jc w:val="both"/>
        <w:rPr>
          <w:rFonts w:ascii="Calibri" w:hAnsi="Calibri" w:cs="Tahoma"/>
          <w:color w:val="000000"/>
          <w:sz w:val="16"/>
          <w:szCs w:val="16"/>
        </w:rPr>
      </w:pPr>
      <w:r w:rsidRPr="007B7149">
        <w:rPr>
          <w:rFonts w:ascii="Calibri" w:hAnsi="Calibri" w:cs="Tahoma"/>
          <w:color w:val="000000"/>
          <w:sz w:val="16"/>
          <w:szCs w:val="16"/>
        </w:rPr>
        <w:t>y Contratación de Servicios del Estado de Nuevo León, mismo que se llevará a cabo de la siguiente manera:</w:t>
      </w:r>
    </w:p>
    <w:p w14:paraId="130A98D9" w14:textId="77777777" w:rsidR="00505210" w:rsidRPr="007B7149" w:rsidRDefault="00505210" w:rsidP="00505210">
      <w:pPr>
        <w:ind w:right="51"/>
        <w:jc w:val="both"/>
        <w:rPr>
          <w:rFonts w:ascii="Calibri" w:hAnsi="Calibri" w:cs="Tahoma"/>
          <w:color w:val="000000"/>
          <w:sz w:val="16"/>
          <w:szCs w:val="16"/>
        </w:rPr>
      </w:pPr>
    </w:p>
    <w:p w14:paraId="189687C3" w14:textId="77777777" w:rsidR="00505210" w:rsidRPr="007B7149" w:rsidRDefault="00505210" w:rsidP="00505210">
      <w:pPr>
        <w:ind w:right="51"/>
        <w:jc w:val="both"/>
        <w:rPr>
          <w:rFonts w:ascii="Calibri" w:hAnsi="Calibri" w:cs="Tahoma"/>
          <w:color w:val="000000"/>
          <w:sz w:val="16"/>
          <w:szCs w:val="16"/>
        </w:rPr>
      </w:pPr>
      <w:r w:rsidRPr="007B7149">
        <w:rPr>
          <w:rFonts w:ascii="Calibri" w:hAnsi="Calibri" w:cs="Tahoma"/>
          <w:b/>
          <w:bCs/>
          <w:color w:val="000000"/>
          <w:sz w:val="16"/>
          <w:szCs w:val="16"/>
        </w:rPr>
        <w:t xml:space="preserve">I. </w:t>
      </w:r>
      <w:r w:rsidRPr="007B7149">
        <w:rPr>
          <w:rFonts w:ascii="Calibri" w:hAnsi="Calibri" w:cs="Tahoma"/>
          <w:color w:val="000000"/>
          <w:sz w:val="16"/>
          <w:szCs w:val="16"/>
        </w:rPr>
        <w:t xml:space="preserve">Se iniciará a partir de que a </w:t>
      </w:r>
      <w:r w:rsidRPr="007B7149">
        <w:rPr>
          <w:rFonts w:ascii="Calibri" w:hAnsi="Calibri" w:cs="Tahoma"/>
          <w:b/>
          <w:color w:val="000000"/>
          <w:sz w:val="16"/>
          <w:szCs w:val="16"/>
        </w:rPr>
        <w:t>“EL PROVEEDOR”</w:t>
      </w:r>
      <w:r w:rsidRPr="007B7149">
        <w:rPr>
          <w:rFonts w:ascii="Calibri" w:hAnsi="Calibri" w:cs="Tahoma"/>
          <w:color w:val="000000"/>
          <w:sz w:val="16"/>
          <w:szCs w:val="16"/>
        </w:rPr>
        <w:t xml:space="preserve"> le sea comunicado por escrito el incumplimiento en que haya incurrido, para que en un término de cinco días hábiles exponga lo que a su derecho convenga y aporte, en su caso, las pruebas que estime pertinentes;</w:t>
      </w:r>
    </w:p>
    <w:p w14:paraId="61E30FE4" w14:textId="77777777" w:rsidR="00505210" w:rsidRPr="007B7149" w:rsidRDefault="00505210" w:rsidP="00505210">
      <w:pPr>
        <w:ind w:right="51"/>
        <w:jc w:val="both"/>
        <w:rPr>
          <w:rFonts w:ascii="Calibri" w:hAnsi="Calibri" w:cs="Tahoma"/>
          <w:color w:val="000000"/>
          <w:sz w:val="16"/>
          <w:szCs w:val="16"/>
        </w:rPr>
      </w:pPr>
    </w:p>
    <w:p w14:paraId="5EE585AD" w14:textId="77777777" w:rsidR="00505210" w:rsidRPr="007B7149" w:rsidRDefault="00505210" w:rsidP="00505210">
      <w:pPr>
        <w:ind w:right="51"/>
        <w:jc w:val="both"/>
        <w:rPr>
          <w:rFonts w:ascii="Calibri" w:hAnsi="Calibri" w:cs="Tahoma"/>
          <w:color w:val="000000"/>
          <w:sz w:val="16"/>
          <w:szCs w:val="16"/>
        </w:rPr>
      </w:pPr>
      <w:r w:rsidRPr="007B7149">
        <w:rPr>
          <w:rFonts w:ascii="Calibri" w:hAnsi="Calibri" w:cs="Tahoma"/>
          <w:b/>
          <w:bCs/>
          <w:color w:val="000000"/>
          <w:sz w:val="16"/>
          <w:szCs w:val="16"/>
        </w:rPr>
        <w:t xml:space="preserve">II. </w:t>
      </w:r>
      <w:r w:rsidRPr="007B7149">
        <w:rPr>
          <w:rFonts w:ascii="Calibri" w:hAnsi="Calibri" w:cs="Tahoma"/>
          <w:color w:val="000000"/>
          <w:sz w:val="16"/>
          <w:szCs w:val="16"/>
        </w:rPr>
        <w:t xml:space="preserve">Transcurrido el término a que se refiere el párrafo anterior, la dependencia o entidad contará con un plazo de quince días para resolver, considerando los argumentos y pruebas que hubiere hecho valer </w:t>
      </w:r>
      <w:r w:rsidRPr="007B7149">
        <w:rPr>
          <w:rFonts w:ascii="Calibri" w:hAnsi="Calibri" w:cs="Tahoma"/>
          <w:b/>
          <w:color w:val="000000"/>
          <w:sz w:val="16"/>
          <w:szCs w:val="16"/>
        </w:rPr>
        <w:t>“EL PROVEEDOR”</w:t>
      </w:r>
      <w:r w:rsidRPr="007B7149">
        <w:rPr>
          <w:rFonts w:ascii="Calibri" w:hAnsi="Calibri" w:cs="Tahoma"/>
          <w:color w:val="000000"/>
          <w:sz w:val="16"/>
          <w:szCs w:val="16"/>
        </w:rPr>
        <w:t xml:space="preserve">. La determinación de dar o no por rescindido el contrato deberá ser debidamente fundada, motivada y comunicada a </w:t>
      </w:r>
      <w:r w:rsidRPr="007B7149">
        <w:rPr>
          <w:rFonts w:ascii="Calibri" w:hAnsi="Calibri" w:cs="Tahoma"/>
          <w:b/>
          <w:color w:val="000000"/>
          <w:sz w:val="16"/>
          <w:szCs w:val="16"/>
        </w:rPr>
        <w:t>“EL PROVEEDOR”</w:t>
      </w:r>
      <w:r w:rsidRPr="007B7149">
        <w:rPr>
          <w:rFonts w:ascii="Calibri" w:hAnsi="Calibri" w:cs="Tahoma"/>
          <w:color w:val="000000"/>
          <w:sz w:val="16"/>
          <w:szCs w:val="16"/>
        </w:rPr>
        <w:t xml:space="preserve"> dentro dicho plazo, y</w:t>
      </w:r>
    </w:p>
    <w:p w14:paraId="2646349C" w14:textId="77777777" w:rsidR="00505210" w:rsidRPr="007B7149" w:rsidRDefault="00505210" w:rsidP="00505210">
      <w:pPr>
        <w:ind w:right="51"/>
        <w:jc w:val="both"/>
        <w:rPr>
          <w:rFonts w:ascii="Calibri" w:hAnsi="Calibri" w:cs="Tahoma"/>
          <w:color w:val="000000"/>
          <w:sz w:val="16"/>
          <w:szCs w:val="16"/>
        </w:rPr>
      </w:pPr>
    </w:p>
    <w:p w14:paraId="6E5D1AB0" w14:textId="77777777" w:rsidR="00505210" w:rsidRPr="007B7149" w:rsidRDefault="00505210" w:rsidP="00505210">
      <w:pPr>
        <w:ind w:right="51"/>
        <w:jc w:val="both"/>
        <w:rPr>
          <w:rFonts w:ascii="Calibri" w:hAnsi="Calibri" w:cs="Tahoma"/>
          <w:color w:val="000000"/>
          <w:sz w:val="16"/>
          <w:szCs w:val="16"/>
        </w:rPr>
      </w:pPr>
      <w:r w:rsidRPr="007B7149">
        <w:rPr>
          <w:rFonts w:ascii="Calibri" w:hAnsi="Calibri" w:cs="Tahoma"/>
          <w:b/>
          <w:bCs/>
          <w:color w:val="000000"/>
          <w:sz w:val="16"/>
          <w:szCs w:val="16"/>
        </w:rPr>
        <w:t xml:space="preserve">III. </w:t>
      </w:r>
      <w:r w:rsidRPr="007B7149">
        <w:rPr>
          <w:rFonts w:ascii="Calibri" w:hAnsi="Calibri" w:cs="Tahoma"/>
          <w:color w:val="000000"/>
          <w:sz w:val="16"/>
          <w:szCs w:val="16"/>
        </w:rPr>
        <w:t>Cuando se rescinda el contrato se formulará el finiquito correspondiente, a efecto de hacer constar los pagos que deba efectuar la dependencia o entidad por concepto de la prestación del servicio recibida.</w:t>
      </w:r>
    </w:p>
    <w:p w14:paraId="04D5BFDC" w14:textId="77777777" w:rsidR="00505210" w:rsidRPr="007B7149" w:rsidRDefault="00505210" w:rsidP="00505210">
      <w:pPr>
        <w:ind w:right="51"/>
        <w:jc w:val="both"/>
        <w:rPr>
          <w:rFonts w:ascii="Calibri" w:hAnsi="Calibri" w:cs="Tahoma"/>
          <w:color w:val="000000"/>
          <w:sz w:val="16"/>
          <w:szCs w:val="16"/>
        </w:rPr>
      </w:pPr>
    </w:p>
    <w:p w14:paraId="172E2062" w14:textId="77777777" w:rsidR="00505210" w:rsidRPr="007B7149" w:rsidRDefault="00505210" w:rsidP="00505210">
      <w:pPr>
        <w:ind w:right="51"/>
        <w:jc w:val="both"/>
        <w:rPr>
          <w:rFonts w:ascii="Calibri" w:hAnsi="Calibri" w:cs="Tahoma"/>
          <w:color w:val="000000"/>
          <w:sz w:val="16"/>
          <w:szCs w:val="16"/>
        </w:rPr>
      </w:pPr>
      <w:r w:rsidRPr="007B7149">
        <w:rPr>
          <w:rFonts w:ascii="Calibri" w:hAnsi="Calibri" w:cs="Tahoma"/>
          <w:color w:val="000000"/>
          <w:sz w:val="16"/>
          <w:szCs w:val="16"/>
        </w:rPr>
        <w:t xml:space="preserve">La rescisión a que se refiere esta cláusula operará de pleno derecho y sin necesidad de Declaración Judicial, bastando para ello que </w:t>
      </w:r>
      <w:r w:rsidRPr="007B7149">
        <w:rPr>
          <w:rFonts w:ascii="Calibri" w:hAnsi="Calibri" w:cs="Tahoma"/>
          <w:b/>
          <w:color w:val="000000"/>
          <w:sz w:val="16"/>
          <w:szCs w:val="16"/>
        </w:rPr>
        <w:t xml:space="preserve">“S.S.N.L.” </w:t>
      </w:r>
      <w:r w:rsidRPr="007B7149">
        <w:rPr>
          <w:rFonts w:ascii="Calibri" w:hAnsi="Calibri" w:cs="Tahoma"/>
          <w:color w:val="000000"/>
          <w:sz w:val="16"/>
          <w:szCs w:val="16"/>
        </w:rPr>
        <w:t xml:space="preserve">comunique a </w:t>
      </w:r>
      <w:r w:rsidRPr="007B7149">
        <w:rPr>
          <w:rFonts w:ascii="Calibri" w:hAnsi="Calibri" w:cs="Tahoma"/>
          <w:b/>
          <w:color w:val="000000"/>
          <w:sz w:val="16"/>
          <w:szCs w:val="16"/>
        </w:rPr>
        <w:t>“EL PROVEEDOR”</w:t>
      </w:r>
      <w:r w:rsidRPr="007B7149">
        <w:rPr>
          <w:rFonts w:ascii="Calibri" w:hAnsi="Calibri" w:cs="Tahoma"/>
          <w:color w:val="000000"/>
          <w:sz w:val="16"/>
          <w:szCs w:val="16"/>
        </w:rPr>
        <w:t xml:space="preserve"> por escrito tal determinación. Contra la determinación que se emita no procederá recurso alguno.</w:t>
      </w:r>
    </w:p>
    <w:p w14:paraId="5F9D11B0" w14:textId="77777777" w:rsidR="00505210" w:rsidRPr="007B7149" w:rsidRDefault="00505210" w:rsidP="00505210">
      <w:pPr>
        <w:jc w:val="both"/>
        <w:rPr>
          <w:rFonts w:ascii="Calibri" w:hAnsi="Calibri" w:cs="Tahoma"/>
          <w:b/>
          <w:sz w:val="16"/>
          <w:szCs w:val="16"/>
        </w:rPr>
      </w:pPr>
    </w:p>
    <w:p w14:paraId="27BC6EB9" w14:textId="77777777" w:rsidR="00505210" w:rsidRPr="007B7149" w:rsidRDefault="00505210" w:rsidP="00505210">
      <w:pPr>
        <w:jc w:val="both"/>
        <w:rPr>
          <w:rFonts w:ascii="Calibri" w:hAnsi="Calibri" w:cs="Tahoma"/>
          <w:sz w:val="16"/>
          <w:szCs w:val="16"/>
        </w:rPr>
      </w:pPr>
      <w:r w:rsidRPr="007B7149">
        <w:rPr>
          <w:rFonts w:ascii="Calibri" w:hAnsi="Calibri" w:cs="Tahoma"/>
          <w:b/>
          <w:sz w:val="16"/>
          <w:szCs w:val="16"/>
        </w:rPr>
        <w:t>DÉCIMA TERCERA: MODIFICACIONES AL CONTRATO.-</w:t>
      </w:r>
      <w:r w:rsidRPr="007B7149">
        <w:rPr>
          <w:rFonts w:ascii="Calibri" w:hAnsi="Calibri" w:cs="Tahoma"/>
          <w:sz w:val="16"/>
          <w:szCs w:val="16"/>
        </w:rPr>
        <w:t xml:space="preserve"> El presente contrato podrá ser modificado siempre que el monto total de las modificaciones no rebase, en conjunto, el 20% de los conceptos establecidos originalmente en los mismos y el precio del servicio sea igual al pactado originalmente, lo anterior de conformidad con lo establecido en el artículo 47 de la Ley de Adquisiciones, Arrendamientos y Contratación de Servicios del Estado de Nuevo León y 95 del Reglamento de la Ley de Adquisiciones, Arrendamientos y Contratación de Servicios del Estado de Nuevo León.</w:t>
      </w:r>
    </w:p>
    <w:p w14:paraId="02F06443" w14:textId="77777777" w:rsidR="00505210" w:rsidRPr="007B7149" w:rsidRDefault="00505210" w:rsidP="00505210">
      <w:pPr>
        <w:jc w:val="both"/>
        <w:rPr>
          <w:rFonts w:ascii="Calibri" w:hAnsi="Calibri" w:cs="Tahoma"/>
          <w:sz w:val="16"/>
          <w:szCs w:val="16"/>
        </w:rPr>
      </w:pPr>
    </w:p>
    <w:p w14:paraId="5B430287" w14:textId="77777777" w:rsidR="00505210" w:rsidRPr="007B7149" w:rsidRDefault="00505210" w:rsidP="00505210">
      <w:pPr>
        <w:jc w:val="both"/>
        <w:rPr>
          <w:rFonts w:ascii="Calibri" w:hAnsi="Calibri" w:cs="Tahoma"/>
          <w:sz w:val="16"/>
          <w:szCs w:val="16"/>
        </w:rPr>
      </w:pPr>
      <w:r w:rsidRPr="007B7149">
        <w:rPr>
          <w:rFonts w:ascii="Calibri" w:hAnsi="Calibri" w:cs="Tahoma"/>
          <w:sz w:val="16"/>
          <w:szCs w:val="16"/>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34C4EAFC" w14:textId="77777777" w:rsidR="00505210" w:rsidRPr="007B7149" w:rsidRDefault="00505210" w:rsidP="00505210">
      <w:pPr>
        <w:ind w:right="51"/>
        <w:jc w:val="both"/>
        <w:rPr>
          <w:rFonts w:ascii="Calibri" w:hAnsi="Calibri" w:cs="Tahoma"/>
          <w:b/>
          <w:sz w:val="16"/>
          <w:szCs w:val="16"/>
        </w:rPr>
      </w:pPr>
    </w:p>
    <w:p w14:paraId="01778C49" w14:textId="4F86D7BC" w:rsidR="00505210" w:rsidRPr="007B7149" w:rsidRDefault="00505210" w:rsidP="00505210">
      <w:pPr>
        <w:jc w:val="both"/>
        <w:rPr>
          <w:rFonts w:ascii="Calibri" w:hAnsi="Calibri" w:cs="Tahoma"/>
          <w:sz w:val="16"/>
          <w:szCs w:val="16"/>
        </w:rPr>
      </w:pPr>
      <w:r w:rsidRPr="007B7149">
        <w:rPr>
          <w:rFonts w:ascii="Calibri" w:hAnsi="Calibri" w:cs="Tahoma"/>
          <w:b/>
          <w:sz w:val="16"/>
          <w:szCs w:val="16"/>
        </w:rPr>
        <w:t>DÉCIMA CUARTA: DAÑOS Y PERJUICIOS.</w:t>
      </w:r>
      <w:r w:rsidR="001A291C">
        <w:rPr>
          <w:rFonts w:ascii="Calibri" w:hAnsi="Calibri" w:cs="Tahoma"/>
          <w:b/>
          <w:sz w:val="16"/>
          <w:szCs w:val="16"/>
        </w:rPr>
        <w:t xml:space="preserve"> </w:t>
      </w:r>
      <w:r w:rsidRPr="007B7149">
        <w:rPr>
          <w:rFonts w:ascii="Calibri" w:hAnsi="Calibri" w:cs="Tahoma"/>
          <w:b/>
          <w:sz w:val="16"/>
          <w:szCs w:val="16"/>
        </w:rPr>
        <w:t xml:space="preserve">- “EL PROVEEDOR” </w:t>
      </w:r>
      <w:r w:rsidRPr="007B7149">
        <w:rPr>
          <w:rFonts w:ascii="Calibri" w:hAnsi="Calibri" w:cs="Tahoma"/>
          <w:sz w:val="16"/>
          <w:szCs w:val="16"/>
        </w:rPr>
        <w:t xml:space="preserve">se obliga al pago de los daños y perjuicios que ocasione a </w:t>
      </w:r>
      <w:r w:rsidRPr="007B7149">
        <w:rPr>
          <w:rFonts w:ascii="Calibri" w:hAnsi="Calibri" w:cs="Tahoma"/>
          <w:b/>
          <w:sz w:val="16"/>
          <w:szCs w:val="16"/>
        </w:rPr>
        <w:t>“S.S.N.L.”</w:t>
      </w:r>
      <w:r w:rsidRPr="007B7149">
        <w:rPr>
          <w:rFonts w:ascii="Calibri" w:hAnsi="Calibri" w:cs="Tahoma"/>
          <w:sz w:val="16"/>
          <w:szCs w:val="16"/>
        </w:rPr>
        <w:t xml:space="preserve"> por la falta de prestación del servicio, en los plazos pactados y cuando éstos no reúnan los requisitos de calidad, así como el pago de daños que se causen a</w:t>
      </w:r>
      <w:r w:rsidRPr="007B7149">
        <w:rPr>
          <w:rFonts w:ascii="Calibri" w:hAnsi="Calibri" w:cs="Tahoma"/>
          <w:b/>
          <w:sz w:val="16"/>
          <w:szCs w:val="16"/>
        </w:rPr>
        <w:t xml:space="preserve"> </w:t>
      </w:r>
      <w:r w:rsidRPr="007B7149">
        <w:rPr>
          <w:rFonts w:ascii="Calibri" w:hAnsi="Calibri" w:cs="Tahoma"/>
          <w:sz w:val="16"/>
          <w:szCs w:val="16"/>
        </w:rPr>
        <w:t>terceros en su persona, así como por cualquier incumplimiento a lo establecido en el presente instrumento.</w:t>
      </w:r>
    </w:p>
    <w:p w14:paraId="624D6B9D" w14:textId="77777777" w:rsidR="00505210" w:rsidRPr="007B7149" w:rsidRDefault="00505210" w:rsidP="00505210">
      <w:pPr>
        <w:jc w:val="both"/>
        <w:rPr>
          <w:rFonts w:ascii="Calibri" w:hAnsi="Calibri" w:cs="Tahoma"/>
          <w:b/>
          <w:sz w:val="16"/>
          <w:szCs w:val="16"/>
        </w:rPr>
      </w:pPr>
    </w:p>
    <w:p w14:paraId="4F264E7C" w14:textId="030F1813" w:rsidR="00505210" w:rsidRPr="007B7149" w:rsidRDefault="00505210" w:rsidP="00505210">
      <w:pPr>
        <w:jc w:val="both"/>
        <w:rPr>
          <w:rFonts w:ascii="Calibri" w:hAnsi="Calibri" w:cs="Tahoma"/>
          <w:color w:val="000000"/>
          <w:sz w:val="16"/>
          <w:szCs w:val="16"/>
        </w:rPr>
      </w:pPr>
      <w:r w:rsidRPr="007B7149">
        <w:rPr>
          <w:rFonts w:ascii="Calibri" w:hAnsi="Calibri" w:cs="Tahoma"/>
          <w:b/>
          <w:color w:val="000000"/>
          <w:sz w:val="16"/>
          <w:szCs w:val="16"/>
        </w:rPr>
        <w:t>DÉCIMA QUINTA: SUBCONTRATACIÓN.</w:t>
      </w:r>
      <w:r w:rsidR="001A291C">
        <w:rPr>
          <w:rFonts w:ascii="Calibri" w:hAnsi="Calibri" w:cs="Tahoma"/>
          <w:b/>
          <w:color w:val="000000"/>
          <w:sz w:val="16"/>
          <w:szCs w:val="16"/>
        </w:rPr>
        <w:t xml:space="preserve"> </w:t>
      </w:r>
      <w:r w:rsidRPr="007B7149">
        <w:rPr>
          <w:rFonts w:ascii="Calibri" w:hAnsi="Calibri" w:cs="Tahoma"/>
          <w:b/>
          <w:color w:val="000000"/>
          <w:sz w:val="16"/>
          <w:szCs w:val="16"/>
        </w:rPr>
        <w:t xml:space="preserve">- </w:t>
      </w:r>
      <w:r w:rsidRPr="007B7149">
        <w:rPr>
          <w:rFonts w:ascii="Calibri" w:hAnsi="Calibri" w:cs="Tahoma"/>
          <w:color w:val="000000"/>
          <w:sz w:val="16"/>
          <w:szCs w:val="16"/>
        </w:rPr>
        <w:t xml:space="preserve">Los derechos y obligaciones que deriven del presente instrumento asignado a </w:t>
      </w:r>
      <w:r w:rsidRPr="007B7149">
        <w:rPr>
          <w:rFonts w:ascii="Calibri" w:hAnsi="Calibri" w:cs="Tahoma"/>
          <w:b/>
          <w:color w:val="000000"/>
          <w:sz w:val="16"/>
          <w:szCs w:val="16"/>
        </w:rPr>
        <w:t>“EL PROVEEDOR”</w:t>
      </w:r>
      <w:r w:rsidRPr="007B7149">
        <w:rPr>
          <w:rFonts w:ascii="Calibri" w:hAnsi="Calibri" w:cs="Tahoma"/>
          <w:color w:val="000000"/>
          <w:sz w:val="16"/>
          <w:szCs w:val="16"/>
        </w:rPr>
        <w:t xml:space="preserve">, solo podrán ser subcontratados o cedidos cuando existan causas justificadas o riesgos que puedan acarrear consecuencias graves y </w:t>
      </w:r>
      <w:r w:rsidRPr="007B7149">
        <w:rPr>
          <w:rFonts w:ascii="Calibri" w:hAnsi="Calibri" w:cs="Tahoma"/>
          <w:b/>
          <w:color w:val="000000"/>
          <w:sz w:val="16"/>
          <w:szCs w:val="16"/>
        </w:rPr>
        <w:t>“EL PROVEEDOR”</w:t>
      </w:r>
      <w:r w:rsidRPr="007B7149">
        <w:rPr>
          <w:rFonts w:ascii="Calibri" w:hAnsi="Calibri" w:cs="Tahoma"/>
          <w:color w:val="000000"/>
          <w:sz w:val="16"/>
          <w:szCs w:val="16"/>
        </w:rPr>
        <w:t xml:space="preserve"> los haga del conocimiento oportunamente; no omitiendo mencionar que en ningún caso, la contratación o la cesión será superior al cincuenta por ciento del valor contratados.</w:t>
      </w:r>
    </w:p>
    <w:p w14:paraId="0B9DD84C" w14:textId="77777777" w:rsidR="00505210" w:rsidRPr="007B7149" w:rsidRDefault="00505210" w:rsidP="00505210">
      <w:pPr>
        <w:jc w:val="both"/>
        <w:rPr>
          <w:rFonts w:ascii="Calibri" w:hAnsi="Calibri" w:cs="Tahoma"/>
          <w:color w:val="000000"/>
          <w:sz w:val="16"/>
          <w:szCs w:val="16"/>
        </w:rPr>
      </w:pPr>
    </w:p>
    <w:p w14:paraId="417F88A4" w14:textId="751B3D08" w:rsidR="00505210" w:rsidRPr="007B7149" w:rsidRDefault="00505210" w:rsidP="00505210">
      <w:pPr>
        <w:jc w:val="both"/>
        <w:rPr>
          <w:rFonts w:ascii="Calibri" w:hAnsi="Calibri" w:cs="Tahoma"/>
          <w:color w:val="000000"/>
          <w:sz w:val="16"/>
          <w:szCs w:val="16"/>
        </w:rPr>
      </w:pPr>
      <w:r w:rsidRPr="007B7149">
        <w:rPr>
          <w:rFonts w:ascii="Calibri" w:hAnsi="Calibri" w:cs="Tahoma"/>
          <w:b/>
          <w:color w:val="000000"/>
          <w:sz w:val="16"/>
          <w:szCs w:val="16"/>
        </w:rPr>
        <w:t>DÉCIMA SEXTA: LICENCIAS.</w:t>
      </w:r>
      <w:r w:rsidR="001A291C">
        <w:rPr>
          <w:rFonts w:ascii="Calibri" w:hAnsi="Calibri" w:cs="Tahoma"/>
          <w:b/>
          <w:color w:val="000000"/>
          <w:sz w:val="16"/>
          <w:szCs w:val="16"/>
        </w:rPr>
        <w:t xml:space="preserve"> </w:t>
      </w:r>
      <w:r w:rsidRPr="007B7149">
        <w:rPr>
          <w:rFonts w:ascii="Calibri" w:hAnsi="Calibri" w:cs="Tahoma"/>
          <w:b/>
          <w:color w:val="000000"/>
          <w:sz w:val="16"/>
          <w:szCs w:val="16"/>
        </w:rPr>
        <w:t xml:space="preserve">- “EL PROVEEDOR” </w:t>
      </w:r>
      <w:r w:rsidRPr="007B7149">
        <w:rPr>
          <w:rFonts w:ascii="Calibri" w:hAnsi="Calibri" w:cs="Tahoma"/>
          <w:color w:val="000000"/>
          <w:sz w:val="16"/>
          <w:szCs w:val="16"/>
        </w:rPr>
        <w:t>se hace responsable de contar con las licencias, autorizaciones y/o permisos que requiera la prestación del servicio objeto del presente contrato y que conforme a otras disposiciones sea necesario contar para la celebración del presente instrumento.</w:t>
      </w:r>
    </w:p>
    <w:p w14:paraId="54A9DBC9" w14:textId="77777777" w:rsidR="00505210" w:rsidRPr="007B7149" w:rsidRDefault="00505210" w:rsidP="00505210">
      <w:pPr>
        <w:jc w:val="both"/>
        <w:rPr>
          <w:rFonts w:ascii="Calibri" w:hAnsi="Calibri" w:cs="Tahoma"/>
          <w:b/>
          <w:color w:val="000000"/>
          <w:sz w:val="16"/>
          <w:szCs w:val="16"/>
        </w:rPr>
      </w:pPr>
    </w:p>
    <w:p w14:paraId="1361908E" w14:textId="31015B96" w:rsidR="00505210" w:rsidRPr="007B7149" w:rsidRDefault="00505210" w:rsidP="00505210">
      <w:pPr>
        <w:jc w:val="both"/>
        <w:rPr>
          <w:rFonts w:ascii="Calibri" w:hAnsi="Calibri" w:cs="Tahoma"/>
          <w:color w:val="000000"/>
          <w:sz w:val="16"/>
          <w:szCs w:val="16"/>
        </w:rPr>
      </w:pPr>
      <w:r w:rsidRPr="007B7149">
        <w:rPr>
          <w:rFonts w:ascii="Calibri" w:hAnsi="Calibri" w:cs="Tahoma"/>
          <w:b/>
          <w:color w:val="000000"/>
          <w:sz w:val="16"/>
          <w:szCs w:val="16"/>
        </w:rPr>
        <w:lastRenderedPageBreak/>
        <w:t>DÉCIMA SÉPTIMA: DERECHOS DE AUTOR.</w:t>
      </w:r>
      <w:r w:rsidR="001A291C">
        <w:rPr>
          <w:rFonts w:ascii="Calibri" w:hAnsi="Calibri" w:cs="Tahoma"/>
          <w:b/>
          <w:color w:val="000000"/>
          <w:sz w:val="16"/>
          <w:szCs w:val="16"/>
        </w:rPr>
        <w:t xml:space="preserve"> </w:t>
      </w:r>
      <w:r w:rsidRPr="007B7149">
        <w:rPr>
          <w:rFonts w:ascii="Calibri" w:hAnsi="Calibri" w:cs="Tahoma"/>
          <w:b/>
          <w:color w:val="000000"/>
          <w:sz w:val="16"/>
          <w:szCs w:val="16"/>
        </w:rPr>
        <w:t xml:space="preserve">- “EL PROVEEDOR” </w:t>
      </w:r>
      <w:r w:rsidRPr="007B7149">
        <w:rPr>
          <w:rFonts w:ascii="Calibri" w:hAnsi="Calibri" w:cs="Tahoma"/>
          <w:color w:val="000000"/>
          <w:sz w:val="16"/>
          <w:szCs w:val="16"/>
        </w:rPr>
        <w:t>será el responsable de las violaciones en materia de derechos inherentes a la propiedad intelectual que se deriven de la prestación del servicio objeto del presente contrato y que se pudieran generar con la celebración del mismo.</w:t>
      </w:r>
    </w:p>
    <w:p w14:paraId="20F34598" w14:textId="77777777" w:rsidR="00505210" w:rsidRPr="007B7149" w:rsidRDefault="00505210" w:rsidP="00505210">
      <w:pPr>
        <w:jc w:val="both"/>
        <w:rPr>
          <w:rFonts w:ascii="Calibri" w:hAnsi="Calibri" w:cs="Tahoma"/>
          <w:color w:val="000000"/>
          <w:sz w:val="16"/>
          <w:szCs w:val="16"/>
        </w:rPr>
      </w:pPr>
    </w:p>
    <w:p w14:paraId="2FC19FED" w14:textId="1C2367D4" w:rsidR="00505210" w:rsidRPr="007B7149" w:rsidRDefault="00505210" w:rsidP="00505210">
      <w:pPr>
        <w:jc w:val="both"/>
        <w:rPr>
          <w:rFonts w:ascii="Calibri" w:hAnsi="Calibri" w:cs="Tahoma"/>
          <w:color w:val="000000"/>
          <w:sz w:val="16"/>
          <w:szCs w:val="16"/>
        </w:rPr>
      </w:pPr>
      <w:r w:rsidRPr="007B7149">
        <w:rPr>
          <w:rFonts w:ascii="Calibri" w:hAnsi="Calibri" w:cs="Tahoma"/>
          <w:b/>
          <w:color w:val="000000"/>
          <w:sz w:val="16"/>
          <w:szCs w:val="16"/>
        </w:rPr>
        <w:t>DÉCIMA OCTAVA: LEGISLACIÓN.</w:t>
      </w:r>
      <w:r w:rsidR="001A291C">
        <w:rPr>
          <w:rFonts w:ascii="Calibri" w:hAnsi="Calibri" w:cs="Tahoma"/>
          <w:b/>
          <w:color w:val="000000"/>
          <w:sz w:val="16"/>
          <w:szCs w:val="16"/>
        </w:rPr>
        <w:t xml:space="preserve"> </w:t>
      </w:r>
      <w:r w:rsidRPr="007B7149">
        <w:rPr>
          <w:rFonts w:ascii="Calibri" w:hAnsi="Calibri" w:cs="Tahoma"/>
          <w:b/>
          <w:color w:val="000000"/>
          <w:sz w:val="16"/>
          <w:szCs w:val="16"/>
        </w:rPr>
        <w:t>- “LAS PARTES”</w:t>
      </w:r>
      <w:r w:rsidRPr="007B7149">
        <w:rPr>
          <w:rFonts w:ascii="Calibri" w:hAnsi="Calibri" w:cs="Tahoma"/>
          <w:color w:val="000000"/>
          <w:sz w:val="16"/>
          <w:szCs w:val="16"/>
        </w:rPr>
        <w:t xml:space="preserve"> se obligan a sujetarse estrictamente para la ejecución del presente contrato, a todas y cada una de las cláusulas que lo integran, propuesta técnica y oferta económica y a su anexo, así como a los términos, lineamientos, procedimientos y requisitos que establece la Ley de Adquisiciones, Arrendamientos y Contratación de Servicios del Estado de Nuevo León y su Reglamento.</w:t>
      </w:r>
    </w:p>
    <w:p w14:paraId="32211A6B" w14:textId="77777777" w:rsidR="00505210" w:rsidRPr="007B7149" w:rsidRDefault="00505210" w:rsidP="00505210">
      <w:pPr>
        <w:jc w:val="both"/>
        <w:rPr>
          <w:rFonts w:ascii="Calibri" w:hAnsi="Calibri" w:cs="Tahoma"/>
          <w:b/>
          <w:color w:val="000000"/>
          <w:sz w:val="16"/>
          <w:szCs w:val="16"/>
        </w:rPr>
      </w:pPr>
    </w:p>
    <w:p w14:paraId="3AFF541C" w14:textId="1552FDCB" w:rsidR="00505210" w:rsidRPr="007B7149" w:rsidRDefault="00505210" w:rsidP="00505210">
      <w:pPr>
        <w:jc w:val="both"/>
        <w:rPr>
          <w:rFonts w:ascii="Calibri" w:hAnsi="Calibri" w:cs="Tahoma"/>
          <w:color w:val="000000"/>
          <w:sz w:val="16"/>
          <w:szCs w:val="16"/>
        </w:rPr>
      </w:pPr>
      <w:r w:rsidRPr="007B7149">
        <w:rPr>
          <w:rFonts w:ascii="Calibri" w:hAnsi="Calibri" w:cs="Tahoma"/>
          <w:b/>
          <w:color w:val="000000"/>
          <w:sz w:val="16"/>
          <w:szCs w:val="16"/>
        </w:rPr>
        <w:t>DÉCIMA NOVENA: JURISDICCIÓN</w:t>
      </w:r>
      <w:r w:rsidRPr="007B7149">
        <w:rPr>
          <w:rFonts w:ascii="Calibri" w:hAnsi="Calibri" w:cs="Tahoma"/>
          <w:color w:val="000000"/>
          <w:sz w:val="16"/>
          <w:szCs w:val="16"/>
        </w:rPr>
        <w:t>.</w:t>
      </w:r>
      <w:r w:rsidR="001A291C">
        <w:rPr>
          <w:rFonts w:ascii="Calibri" w:hAnsi="Calibri" w:cs="Tahoma"/>
          <w:color w:val="000000"/>
          <w:sz w:val="16"/>
          <w:szCs w:val="16"/>
        </w:rPr>
        <w:t xml:space="preserve"> </w:t>
      </w:r>
      <w:r w:rsidRPr="007B7149">
        <w:rPr>
          <w:rFonts w:ascii="Calibri" w:hAnsi="Calibri" w:cs="Tahoma"/>
          <w:color w:val="000000"/>
          <w:sz w:val="16"/>
          <w:szCs w:val="16"/>
        </w:rPr>
        <w:t xml:space="preserve">- Para la interpretación y cumplimiento del presente instrumento, así como para todo aquello que no esté expresamente estipulado en el mismo, las partes lo resolverán de común acuerdo y de no ser esto posible, se someten a la jurisdicción de los Tribunales Competentes de la Ciudad de Monterrey, Nuevo León, por lo tanto </w:t>
      </w:r>
      <w:r w:rsidRPr="007B7149">
        <w:rPr>
          <w:rFonts w:ascii="Calibri" w:hAnsi="Calibri" w:cs="Tahoma"/>
          <w:b/>
          <w:color w:val="000000"/>
          <w:sz w:val="16"/>
          <w:szCs w:val="16"/>
        </w:rPr>
        <w:t>“EL PROVEEDOR”</w:t>
      </w:r>
      <w:r w:rsidRPr="007B7149">
        <w:rPr>
          <w:rFonts w:ascii="Calibri" w:hAnsi="Calibri" w:cs="Tahoma"/>
          <w:color w:val="000000"/>
          <w:sz w:val="16"/>
          <w:szCs w:val="16"/>
        </w:rPr>
        <w:t xml:space="preserve"> renuncia al fuero que por razón de su domicilio presente o futuro pudiera corresponderle.</w:t>
      </w:r>
    </w:p>
    <w:p w14:paraId="704A9CD2" w14:textId="77777777" w:rsidR="00505210" w:rsidRPr="007B7149" w:rsidRDefault="00505210" w:rsidP="00505210">
      <w:pPr>
        <w:jc w:val="both"/>
        <w:rPr>
          <w:rFonts w:ascii="Calibri" w:hAnsi="Calibri" w:cs="Tahoma"/>
          <w:sz w:val="16"/>
          <w:szCs w:val="16"/>
        </w:rPr>
      </w:pPr>
    </w:p>
    <w:p w14:paraId="796F1EA5" w14:textId="43D6B975" w:rsidR="00505210" w:rsidRDefault="00505210" w:rsidP="00505210">
      <w:pPr>
        <w:jc w:val="both"/>
        <w:rPr>
          <w:rFonts w:ascii="Calibri" w:hAnsi="Calibri" w:cs="Tahoma"/>
          <w:sz w:val="16"/>
          <w:szCs w:val="16"/>
        </w:rPr>
      </w:pPr>
      <w:r w:rsidRPr="007B7149">
        <w:rPr>
          <w:rFonts w:ascii="Calibri" w:hAnsi="Calibri" w:cs="Tahoma"/>
          <w:sz w:val="16"/>
          <w:szCs w:val="16"/>
        </w:rPr>
        <w:t xml:space="preserve">Leído el presente contrato por las partes contratantes y debidamente enteradas del contenido y alcance del mismo, lo firman de conformidad por triplicado, en la ciudad de Monterrey, N. L., al día </w:t>
      </w:r>
      <w:r w:rsidR="002A150D">
        <w:rPr>
          <w:rFonts w:ascii="Calibri" w:hAnsi="Calibri" w:cs="Tahoma"/>
          <w:sz w:val="16"/>
          <w:szCs w:val="16"/>
        </w:rPr>
        <w:t>_____</w:t>
      </w:r>
      <w:r w:rsidRPr="007B7149">
        <w:rPr>
          <w:rFonts w:ascii="Calibri" w:hAnsi="Calibri" w:cs="Tahoma"/>
          <w:sz w:val="16"/>
          <w:szCs w:val="16"/>
        </w:rPr>
        <w:t xml:space="preserve"> del mes de </w:t>
      </w:r>
      <w:r w:rsidR="002A150D">
        <w:rPr>
          <w:rFonts w:ascii="Calibri" w:hAnsi="Calibri" w:cs="Tahoma"/>
          <w:sz w:val="16"/>
          <w:szCs w:val="16"/>
        </w:rPr>
        <w:t>_________</w:t>
      </w:r>
      <w:r w:rsidRPr="007B7149">
        <w:rPr>
          <w:rFonts w:ascii="Calibri" w:hAnsi="Calibri" w:cs="Tahoma"/>
          <w:sz w:val="16"/>
          <w:szCs w:val="16"/>
        </w:rPr>
        <w:t xml:space="preserve"> del año</w:t>
      </w:r>
      <w:r w:rsidR="002A150D">
        <w:rPr>
          <w:rFonts w:ascii="Calibri" w:hAnsi="Calibri" w:cs="Tahoma"/>
          <w:sz w:val="16"/>
          <w:szCs w:val="16"/>
        </w:rPr>
        <w:t>___________</w:t>
      </w:r>
    </w:p>
    <w:p w14:paraId="0834082E" w14:textId="77777777" w:rsidR="00B10CE4" w:rsidRPr="007B7149" w:rsidRDefault="00B10CE4" w:rsidP="00505210">
      <w:pPr>
        <w:jc w:val="both"/>
        <w:rPr>
          <w:rFonts w:ascii="Calibri" w:hAnsi="Calibri" w:cs="Tahoma"/>
          <w:sz w:val="16"/>
          <w:szCs w:val="16"/>
        </w:rPr>
      </w:pPr>
    </w:p>
    <w:p w14:paraId="36F7919C" w14:textId="77777777" w:rsidR="00505210" w:rsidRPr="007B7149" w:rsidRDefault="00505210" w:rsidP="00505210">
      <w:pPr>
        <w:jc w:val="both"/>
        <w:rPr>
          <w:rFonts w:ascii="Calibri" w:hAnsi="Calibri" w:cs="Tahoma"/>
          <w:sz w:val="16"/>
          <w:szCs w:val="16"/>
        </w:rPr>
      </w:pPr>
    </w:p>
    <w:p w14:paraId="7006E7C1" w14:textId="296A606E" w:rsidR="002A150D" w:rsidRPr="00F02B82" w:rsidRDefault="00B10CE4" w:rsidP="00B10CE4">
      <w:pPr>
        <w:tabs>
          <w:tab w:val="center" w:pos="567"/>
        </w:tabs>
        <w:rPr>
          <w:rFonts w:ascii="Calibri" w:hAnsi="Calibri" w:cs="Arial"/>
          <w:b/>
          <w:sz w:val="16"/>
          <w:szCs w:val="16"/>
        </w:rPr>
      </w:pPr>
      <w:r>
        <w:rPr>
          <w:rFonts w:ascii="Calibri" w:hAnsi="Calibri" w:cs="Arial"/>
          <w:b/>
          <w:sz w:val="16"/>
          <w:szCs w:val="16"/>
        </w:rPr>
        <w:t xml:space="preserve">                                    </w:t>
      </w:r>
      <w:r w:rsidR="002A150D" w:rsidRPr="00F02B82">
        <w:rPr>
          <w:rFonts w:ascii="Calibri" w:hAnsi="Calibri" w:cs="Arial"/>
          <w:b/>
          <w:sz w:val="16"/>
          <w:szCs w:val="16"/>
        </w:rPr>
        <w:t>POR “S.S.N.L.”</w:t>
      </w:r>
      <w:r w:rsidR="002A150D" w:rsidRPr="00F02B82">
        <w:rPr>
          <w:rFonts w:ascii="Calibri" w:hAnsi="Calibri" w:cs="Arial"/>
          <w:b/>
          <w:sz w:val="16"/>
          <w:szCs w:val="16"/>
        </w:rPr>
        <w:tab/>
      </w:r>
      <w:r w:rsidR="002A150D" w:rsidRPr="00F02B82">
        <w:rPr>
          <w:rFonts w:ascii="Calibri" w:hAnsi="Calibri" w:cs="Arial"/>
          <w:b/>
          <w:sz w:val="16"/>
          <w:szCs w:val="16"/>
        </w:rPr>
        <w:tab/>
        <w:t xml:space="preserve">               </w:t>
      </w:r>
      <w:r w:rsidR="002A150D" w:rsidRPr="00F02B82">
        <w:rPr>
          <w:rFonts w:ascii="Calibri" w:hAnsi="Calibri" w:cs="Arial"/>
          <w:b/>
          <w:sz w:val="16"/>
          <w:szCs w:val="16"/>
        </w:rPr>
        <w:tab/>
        <w:t xml:space="preserve">                                                </w:t>
      </w:r>
      <w:r>
        <w:rPr>
          <w:rFonts w:ascii="Calibri" w:hAnsi="Calibri" w:cs="Arial"/>
          <w:b/>
          <w:sz w:val="16"/>
          <w:szCs w:val="16"/>
        </w:rPr>
        <w:t xml:space="preserve">                       </w:t>
      </w:r>
      <w:r w:rsidR="002A150D" w:rsidRPr="00F02B82">
        <w:rPr>
          <w:rFonts w:ascii="Calibri" w:hAnsi="Calibri" w:cs="Arial"/>
          <w:b/>
          <w:sz w:val="16"/>
          <w:szCs w:val="16"/>
        </w:rPr>
        <w:t>POR “EL PROVEEDOR”</w:t>
      </w:r>
    </w:p>
    <w:p w14:paraId="53F5C867" w14:textId="77777777" w:rsidR="002A150D" w:rsidRPr="00F02B82" w:rsidRDefault="002A150D" w:rsidP="002A150D">
      <w:pPr>
        <w:jc w:val="center"/>
        <w:rPr>
          <w:rFonts w:ascii="Calibri" w:hAnsi="Calibri" w:cs="Arial"/>
          <w:sz w:val="16"/>
          <w:szCs w:val="16"/>
        </w:rPr>
      </w:pPr>
    </w:p>
    <w:p w14:paraId="171609D6" w14:textId="77777777" w:rsidR="002A150D" w:rsidRPr="00F02B82" w:rsidRDefault="002A150D" w:rsidP="002A150D">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2A150D" w:rsidRPr="00F02B82" w14:paraId="62DD6A5A" w14:textId="77777777" w:rsidTr="004D243C">
        <w:tc>
          <w:tcPr>
            <w:tcW w:w="5104" w:type="dxa"/>
          </w:tcPr>
          <w:p w14:paraId="4384183B" w14:textId="77777777" w:rsidR="002A150D" w:rsidRPr="00F02B82" w:rsidRDefault="002A150D" w:rsidP="004D243C">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3DA25FD5" w14:textId="77777777" w:rsidR="002A150D" w:rsidRPr="00F02B82" w:rsidRDefault="002A150D" w:rsidP="004D243C">
            <w:pPr>
              <w:rPr>
                <w:rFonts w:ascii="Calibri" w:hAnsi="Calibri" w:cs="Arial"/>
                <w:sz w:val="16"/>
                <w:szCs w:val="16"/>
              </w:rPr>
            </w:pPr>
            <w:r w:rsidRPr="00F02B82">
              <w:rPr>
                <w:rFonts w:ascii="Calibri" w:hAnsi="Calibri" w:cs="Arial"/>
                <w:sz w:val="16"/>
                <w:szCs w:val="16"/>
              </w:rPr>
              <w:t xml:space="preserve">                                 DIRECTOR ADMINISTRATIVO</w:t>
            </w:r>
          </w:p>
          <w:p w14:paraId="19434466" w14:textId="77777777" w:rsidR="002A150D" w:rsidRPr="00F02B82" w:rsidRDefault="002A150D" w:rsidP="004D243C">
            <w:pPr>
              <w:jc w:val="center"/>
              <w:rPr>
                <w:rFonts w:ascii="Calibri" w:hAnsi="Calibri" w:cs="Arial"/>
                <w:sz w:val="16"/>
                <w:szCs w:val="16"/>
              </w:rPr>
            </w:pPr>
          </w:p>
        </w:tc>
        <w:tc>
          <w:tcPr>
            <w:tcW w:w="5245" w:type="dxa"/>
          </w:tcPr>
          <w:p w14:paraId="44A3C49C" w14:textId="722ABE32" w:rsidR="002A150D" w:rsidRPr="00F02B82" w:rsidRDefault="002A150D" w:rsidP="004D243C">
            <w:pPr>
              <w:jc w:val="center"/>
              <w:rPr>
                <w:rFonts w:ascii="Calibri" w:hAnsi="Calibri" w:cs="Arial"/>
                <w:sz w:val="16"/>
                <w:szCs w:val="16"/>
              </w:rPr>
            </w:pPr>
            <w:r w:rsidRPr="00F02B82">
              <w:rPr>
                <w:rFonts w:ascii="Calibri" w:hAnsi="Calibri" w:cs="Arial"/>
                <w:sz w:val="16"/>
                <w:szCs w:val="16"/>
              </w:rPr>
              <w:t xml:space="preserve">               C____________________</w:t>
            </w:r>
            <w:r w:rsidR="00B10CE4">
              <w:rPr>
                <w:rFonts w:ascii="Calibri" w:hAnsi="Calibri" w:cs="Arial"/>
                <w:sz w:val="16"/>
                <w:szCs w:val="16"/>
              </w:rPr>
              <w:t>_____</w:t>
            </w:r>
            <w:r w:rsidRPr="00F02B82">
              <w:rPr>
                <w:rFonts w:ascii="Calibri" w:hAnsi="Calibri" w:cs="Arial"/>
                <w:sz w:val="16"/>
                <w:szCs w:val="16"/>
              </w:rPr>
              <w:t>_</w:t>
            </w:r>
          </w:p>
          <w:p w14:paraId="59BA806B" w14:textId="77777777" w:rsidR="002A150D" w:rsidRPr="00F02B82" w:rsidRDefault="002A150D" w:rsidP="004D243C">
            <w:pPr>
              <w:jc w:val="center"/>
              <w:rPr>
                <w:rFonts w:ascii="Calibri" w:hAnsi="Calibri" w:cs="Arial"/>
                <w:sz w:val="16"/>
                <w:szCs w:val="16"/>
              </w:rPr>
            </w:pPr>
            <w:r w:rsidRPr="00F02B82">
              <w:rPr>
                <w:rFonts w:ascii="Calibri" w:hAnsi="Calibri" w:cs="Arial"/>
                <w:sz w:val="16"/>
                <w:szCs w:val="16"/>
              </w:rPr>
              <w:t xml:space="preserve">                  REPRESENTANTE LEGAL</w:t>
            </w:r>
          </w:p>
        </w:tc>
      </w:tr>
    </w:tbl>
    <w:p w14:paraId="6CCF8749" w14:textId="77777777" w:rsidR="00B10CE4" w:rsidRDefault="00B10CE4" w:rsidP="002A150D">
      <w:pPr>
        <w:jc w:val="center"/>
        <w:rPr>
          <w:rFonts w:ascii="Calibri" w:hAnsi="Calibri" w:cs="Arial"/>
          <w:sz w:val="16"/>
          <w:szCs w:val="16"/>
        </w:rPr>
      </w:pPr>
    </w:p>
    <w:p w14:paraId="6345E499" w14:textId="77777777" w:rsidR="002A150D" w:rsidRPr="00F02B82" w:rsidRDefault="002A150D" w:rsidP="002A150D">
      <w:pPr>
        <w:jc w:val="center"/>
        <w:rPr>
          <w:rFonts w:ascii="Calibri" w:hAnsi="Calibri" w:cs="Arial"/>
          <w:sz w:val="16"/>
          <w:szCs w:val="16"/>
        </w:rPr>
      </w:pPr>
      <w:r w:rsidRPr="00F02B82">
        <w:rPr>
          <w:rFonts w:ascii="Calibri" w:hAnsi="Calibri" w:cs="Arial"/>
          <w:sz w:val="16"/>
          <w:szCs w:val="16"/>
        </w:rPr>
        <w:t xml:space="preserve">  </w:t>
      </w:r>
    </w:p>
    <w:p w14:paraId="0B5F9CA0" w14:textId="77777777" w:rsidR="002A150D" w:rsidRPr="00F02B82" w:rsidRDefault="002A150D" w:rsidP="002A150D">
      <w:pPr>
        <w:ind w:left="142"/>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C. EDUARDO MEDINA</w:t>
      </w:r>
      <w:r w:rsidRPr="00F02B82">
        <w:rPr>
          <w:rFonts w:ascii="Calibri" w:hAnsi="Calibri" w:cs="Arial"/>
          <w:sz w:val="16"/>
          <w:szCs w:val="16"/>
        </w:rPr>
        <w:t xml:space="preserve"> CARDENAS</w:t>
      </w:r>
    </w:p>
    <w:p w14:paraId="6E084DD6" w14:textId="77777777" w:rsidR="002A150D" w:rsidRPr="00F02B82" w:rsidRDefault="002A150D" w:rsidP="002A150D">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4F9EEEEC" w14:textId="77777777" w:rsidR="002A150D" w:rsidRDefault="002A150D" w:rsidP="002A150D">
      <w:pPr>
        <w:ind w:firstLine="142"/>
        <w:rPr>
          <w:rFonts w:ascii="Calibri" w:hAnsi="Calibri" w:cs="Arial"/>
          <w:sz w:val="16"/>
          <w:szCs w:val="16"/>
        </w:rPr>
      </w:pPr>
    </w:p>
    <w:p w14:paraId="7085F6EC" w14:textId="77777777" w:rsidR="00B10CE4" w:rsidRPr="00F02B82" w:rsidRDefault="00B10CE4" w:rsidP="002A150D">
      <w:pPr>
        <w:ind w:firstLine="142"/>
        <w:rPr>
          <w:rFonts w:ascii="Calibri" w:hAnsi="Calibri" w:cs="Arial"/>
          <w:sz w:val="16"/>
          <w:szCs w:val="16"/>
        </w:rPr>
      </w:pPr>
    </w:p>
    <w:p w14:paraId="1F40A808" w14:textId="77777777" w:rsidR="002A150D" w:rsidRPr="00F02B82" w:rsidRDefault="002A150D" w:rsidP="002A150D">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0E7AFBA6" w14:textId="77777777" w:rsidR="002A150D" w:rsidRDefault="002A150D" w:rsidP="002A150D">
      <w:pPr>
        <w:jc w:val="center"/>
        <w:rPr>
          <w:rFonts w:ascii="Calibri" w:hAnsi="Calibri" w:cs="Arial"/>
          <w:sz w:val="16"/>
          <w:szCs w:val="16"/>
        </w:rPr>
      </w:pPr>
    </w:p>
    <w:p w14:paraId="5E5EC23B" w14:textId="77777777" w:rsidR="00B10CE4" w:rsidRPr="00F02B82" w:rsidRDefault="00B10CE4" w:rsidP="002A150D">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2A150D" w:rsidRPr="00F02B82" w14:paraId="700D350B" w14:textId="77777777" w:rsidTr="002A150D">
        <w:trPr>
          <w:trHeight w:val="80"/>
          <w:jc w:val="center"/>
        </w:trPr>
        <w:tc>
          <w:tcPr>
            <w:tcW w:w="5688" w:type="dxa"/>
          </w:tcPr>
          <w:p w14:paraId="1F14C063" w14:textId="77777777" w:rsidR="002A150D" w:rsidRPr="00F02B82" w:rsidRDefault="002A150D" w:rsidP="004D243C">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7A254877" w14:textId="0ADA4236" w:rsidR="002A150D" w:rsidRPr="00F02B82" w:rsidRDefault="002A150D" w:rsidP="002A150D">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Pr>
                <w:rFonts w:ascii="Calibri" w:hAnsi="Calibri" w:cs="Arial"/>
                <w:sz w:val="16"/>
                <w:szCs w:val="16"/>
              </w:rPr>
              <w:t>LIC. SADIT A. FLORES</w:t>
            </w:r>
            <w:r w:rsidR="00B10CE4">
              <w:rPr>
                <w:rFonts w:ascii="Calibri" w:hAnsi="Calibri" w:cs="Arial"/>
                <w:sz w:val="16"/>
                <w:szCs w:val="16"/>
              </w:rPr>
              <w:t xml:space="preserve"> CAMPOS</w:t>
            </w:r>
          </w:p>
          <w:p w14:paraId="0359E768" w14:textId="10351FA5" w:rsidR="002A150D" w:rsidRPr="00F02B82" w:rsidRDefault="002A150D" w:rsidP="004D243C">
            <w:pPr>
              <w:ind w:right="-354" w:hanging="212"/>
              <w:rPr>
                <w:rFonts w:ascii="Calibri" w:hAnsi="Calibri" w:cs="Arial"/>
                <w:sz w:val="16"/>
                <w:szCs w:val="16"/>
              </w:rPr>
            </w:pPr>
          </w:p>
        </w:tc>
        <w:tc>
          <w:tcPr>
            <w:tcW w:w="4715" w:type="dxa"/>
          </w:tcPr>
          <w:p w14:paraId="2B0F4318" w14:textId="77777777" w:rsidR="002A150D" w:rsidRPr="00F02B82" w:rsidRDefault="002A150D" w:rsidP="004D243C">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038DC00C" w14:textId="77777777" w:rsidR="002A150D" w:rsidRPr="00F02B82" w:rsidRDefault="002A150D" w:rsidP="004D243C">
            <w:pPr>
              <w:jc w:val="center"/>
              <w:rPr>
                <w:rFonts w:ascii="Calibri" w:hAnsi="Calibri" w:cs="Arial"/>
                <w:sz w:val="16"/>
                <w:szCs w:val="16"/>
              </w:rPr>
            </w:pPr>
          </w:p>
        </w:tc>
      </w:tr>
    </w:tbl>
    <w:p w14:paraId="45B8D909" w14:textId="77777777" w:rsidR="002A150D" w:rsidRDefault="002A150D" w:rsidP="002A150D">
      <w:pPr>
        <w:ind w:right="-5"/>
        <w:jc w:val="center"/>
        <w:rPr>
          <w:rFonts w:asciiTheme="minorHAnsi" w:hAnsiTheme="minorHAnsi"/>
          <w:sz w:val="18"/>
          <w:szCs w:val="18"/>
        </w:rPr>
      </w:pPr>
    </w:p>
    <w:p w14:paraId="5F6B19CA" w14:textId="77777777" w:rsidR="002A150D" w:rsidRDefault="002A150D" w:rsidP="002A150D">
      <w:pPr>
        <w:ind w:right="-5"/>
        <w:jc w:val="center"/>
        <w:rPr>
          <w:rFonts w:asciiTheme="minorHAnsi" w:hAnsiTheme="minorHAnsi"/>
          <w:sz w:val="18"/>
          <w:szCs w:val="18"/>
        </w:rPr>
      </w:pPr>
    </w:p>
    <w:p w14:paraId="2AC94D53" w14:textId="77777777" w:rsidR="002A150D" w:rsidRDefault="002A150D" w:rsidP="002A150D">
      <w:pPr>
        <w:ind w:right="-5"/>
        <w:jc w:val="center"/>
        <w:rPr>
          <w:rFonts w:asciiTheme="minorHAnsi" w:hAnsiTheme="minorHAnsi"/>
          <w:sz w:val="18"/>
          <w:szCs w:val="18"/>
        </w:rPr>
      </w:pPr>
    </w:p>
    <w:p w14:paraId="0FE684F5" w14:textId="411F7CE3" w:rsidR="00572D88" w:rsidRPr="00735FBC" w:rsidRDefault="00572D88" w:rsidP="002A150D">
      <w:pPr>
        <w:tabs>
          <w:tab w:val="center" w:pos="567"/>
        </w:tabs>
        <w:ind w:right="-5"/>
        <w:rPr>
          <w:rFonts w:asciiTheme="minorHAnsi" w:hAnsiTheme="minorHAnsi"/>
          <w:sz w:val="17"/>
          <w:szCs w:val="17"/>
        </w:rPr>
      </w:pPr>
      <w:r w:rsidRPr="00735FBC">
        <w:rPr>
          <w:rFonts w:asciiTheme="minorHAnsi" w:hAnsiTheme="minorHAnsi"/>
          <w:sz w:val="17"/>
          <w:szCs w:val="17"/>
        </w:rPr>
        <w:t>_</w:t>
      </w:r>
    </w:p>
    <w:sectPr w:rsidR="00572D88" w:rsidRPr="00735FBC" w:rsidSect="0076785A">
      <w:headerReference w:type="default" r:id="rId10"/>
      <w:footerReference w:type="default" r:id="rId11"/>
      <w:pgSz w:w="12240" w:h="15840" w:code="1"/>
      <w:pgMar w:top="2370" w:right="748" w:bottom="1134" w:left="85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B426F7" w14:textId="77777777" w:rsidR="00E77AB5" w:rsidRDefault="00E77AB5" w:rsidP="007F0B73">
      <w:r>
        <w:separator/>
      </w:r>
    </w:p>
  </w:endnote>
  <w:endnote w:type="continuationSeparator" w:id="0">
    <w:p w14:paraId="62B3B28F" w14:textId="77777777" w:rsidR="00E77AB5" w:rsidRDefault="00E77AB5" w:rsidP="007F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S Gothic"/>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AvantGarde Bk BT">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009999"/>
      </w:rPr>
      <w:id w:val="-2101168294"/>
      <w:docPartObj>
        <w:docPartGallery w:val="Page Numbers (Bottom of Page)"/>
        <w:docPartUnique/>
      </w:docPartObj>
    </w:sdtPr>
    <w:sdtEndPr>
      <w:rPr>
        <w:b/>
      </w:rPr>
    </w:sdtEndPr>
    <w:sdtContent>
      <w:p w14:paraId="7C5E8DFC" w14:textId="77777777" w:rsidR="006408F6" w:rsidRPr="00CE2E1F" w:rsidRDefault="006408F6" w:rsidP="0099479E">
        <w:pPr>
          <w:pStyle w:val="Piedepgina"/>
          <w:rPr>
            <w:b/>
            <w:color w:val="009999"/>
          </w:rPr>
        </w:pPr>
      </w:p>
      <w:p w14:paraId="2E241504" w14:textId="11AFBBB6" w:rsidR="006408F6" w:rsidRPr="00533165" w:rsidRDefault="006408F6" w:rsidP="00313C66">
        <w:pPr>
          <w:pStyle w:val="Piedepgina"/>
          <w:tabs>
            <w:tab w:val="left" w:pos="6379"/>
          </w:tabs>
          <w:ind w:right="-232" w:hanging="284"/>
          <w:jc w:val="center"/>
          <w:rPr>
            <w:rFonts w:ascii="Century Gothic" w:hAnsi="Century Gothic"/>
            <w:b/>
            <w:color w:val="00B0F0"/>
            <w:sz w:val="18"/>
            <w:szCs w:val="14"/>
          </w:rPr>
        </w:pPr>
        <w:r w:rsidRPr="00533165">
          <w:rPr>
            <w:noProof/>
            <w:color w:val="00B0F0"/>
            <w:lang w:val="es-MX" w:eastAsia="es-MX"/>
          </w:rPr>
          <w:drawing>
            <wp:anchor distT="0" distB="0" distL="114300" distR="114300" simplePos="0" relativeHeight="251667456" behindDoc="1" locked="0" layoutInCell="1" allowOverlap="1" wp14:anchorId="6B1A4470" wp14:editId="17370EE5">
              <wp:simplePos x="0" y="0"/>
              <wp:positionH relativeFrom="column">
                <wp:posOffset>-438150</wp:posOffset>
              </wp:positionH>
              <wp:positionV relativeFrom="paragraph">
                <wp:posOffset>220345</wp:posOffset>
              </wp:positionV>
              <wp:extent cx="7743825" cy="1028065"/>
              <wp:effectExtent l="0" t="0" r="0" b="635"/>
              <wp:wrapNone/>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1028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33165">
          <w:rPr>
            <w:rFonts w:ascii="Century Gothic" w:hAnsi="Century Gothic"/>
            <w:b/>
            <w:color w:val="00B0F0"/>
            <w:sz w:val="18"/>
            <w:szCs w:val="14"/>
          </w:rPr>
          <w:t>LICITACIÓN PÚBLICA NACIONAL PRESENCIAL</w:t>
        </w:r>
      </w:p>
      <w:p w14:paraId="3946F340" w14:textId="03681368" w:rsidR="006408F6" w:rsidRPr="00533165" w:rsidRDefault="006408F6" w:rsidP="004C675C">
        <w:pPr>
          <w:pStyle w:val="Piedepgina"/>
          <w:jc w:val="center"/>
          <w:rPr>
            <w:b/>
            <w:color w:val="00B0F0"/>
            <w:szCs w:val="16"/>
          </w:rPr>
        </w:pPr>
        <w:r w:rsidRPr="00533165">
          <w:rPr>
            <w:rFonts w:ascii="Century Gothic" w:hAnsi="Century Gothic"/>
            <w:b/>
            <w:color w:val="00B0F0"/>
            <w:sz w:val="18"/>
            <w:szCs w:val="16"/>
          </w:rPr>
          <w:t xml:space="preserve">No. </w:t>
        </w:r>
        <w:r w:rsidR="00422131">
          <w:rPr>
            <w:rFonts w:ascii="Century Gothic" w:hAnsi="Century Gothic"/>
            <w:b/>
            <w:color w:val="00B0F0"/>
            <w:sz w:val="18"/>
            <w:szCs w:val="16"/>
          </w:rPr>
          <w:t>LP-919044992-</w:t>
        </w:r>
        <w:r w:rsidR="00BA4A75">
          <w:rPr>
            <w:rFonts w:ascii="Century Gothic" w:hAnsi="Century Gothic"/>
            <w:b/>
            <w:color w:val="00B0F0"/>
            <w:sz w:val="18"/>
            <w:szCs w:val="16"/>
          </w:rPr>
          <w:t>N36</w:t>
        </w:r>
        <w:r w:rsidR="00422131">
          <w:rPr>
            <w:rFonts w:ascii="Century Gothic" w:hAnsi="Century Gothic"/>
            <w:b/>
            <w:color w:val="00B0F0"/>
            <w:sz w:val="18"/>
            <w:szCs w:val="16"/>
          </w:rPr>
          <w:t>-2024</w:t>
        </w:r>
        <w:r w:rsidRPr="00533165">
          <w:rPr>
            <w:rFonts w:ascii="Century Gothic" w:hAnsi="Century Gothic"/>
            <w:b/>
            <w:color w:val="00B0F0"/>
            <w:sz w:val="18"/>
            <w:szCs w:val="16"/>
          </w:rPr>
          <w:t xml:space="preserve">                                                                                                                           </w:t>
        </w:r>
        <w:sdt>
          <w:sdtPr>
            <w:rPr>
              <w:rFonts w:ascii="Century Gothic" w:hAnsi="Century Gothic"/>
              <w:b/>
              <w:color w:val="00B0F0"/>
              <w:sz w:val="18"/>
              <w:szCs w:val="16"/>
            </w:rPr>
            <w:id w:val="1254090376"/>
            <w:docPartObj>
              <w:docPartGallery w:val="Page Numbers (Bottom of Page)"/>
              <w:docPartUnique/>
            </w:docPartObj>
          </w:sdtPr>
          <w:sdtEndPr>
            <w:rPr>
              <w:rFonts w:ascii="Times New Roman" w:hAnsi="Times New Roman"/>
              <w:sz w:val="20"/>
            </w:rPr>
          </w:sdtEndPr>
          <w:sdtContent>
            <w:sdt>
              <w:sdtPr>
                <w:rPr>
                  <w:rFonts w:ascii="Century Gothic" w:hAnsi="Century Gothic"/>
                  <w:b/>
                  <w:color w:val="00B0F0"/>
                  <w:sz w:val="18"/>
                  <w:szCs w:val="16"/>
                </w:rPr>
                <w:id w:val="1599676710"/>
                <w:docPartObj>
                  <w:docPartGallery w:val="Page Numbers (Top of Page)"/>
                  <w:docPartUnique/>
                </w:docPartObj>
              </w:sdtPr>
              <w:sdtEndPr>
                <w:rPr>
                  <w:rFonts w:ascii="Times New Roman" w:hAnsi="Times New Roman"/>
                  <w:sz w:val="20"/>
                </w:rPr>
              </w:sdtEndPr>
              <w:sdtContent>
                <w:r w:rsidRPr="00533165">
                  <w:rPr>
                    <w:rFonts w:ascii="Century Gothic" w:hAnsi="Century Gothic"/>
                    <w:b/>
                    <w:color w:val="00B0F0"/>
                    <w:sz w:val="18"/>
                    <w:szCs w:val="16"/>
                  </w:rPr>
                  <w:t xml:space="preserve">Página </w:t>
                </w:r>
                <w:r w:rsidRPr="00533165">
                  <w:rPr>
                    <w:rFonts w:ascii="Century Gothic" w:hAnsi="Century Gothic"/>
                    <w:b/>
                    <w:color w:val="00B0F0"/>
                    <w:sz w:val="18"/>
                    <w:szCs w:val="16"/>
                  </w:rPr>
                  <w:fldChar w:fldCharType="begin"/>
                </w:r>
                <w:r w:rsidRPr="00533165">
                  <w:rPr>
                    <w:rFonts w:ascii="Century Gothic" w:hAnsi="Century Gothic"/>
                    <w:b/>
                    <w:color w:val="00B0F0"/>
                    <w:sz w:val="18"/>
                    <w:szCs w:val="16"/>
                  </w:rPr>
                  <w:instrText>PAGE</w:instrText>
                </w:r>
                <w:r w:rsidRPr="00533165">
                  <w:rPr>
                    <w:rFonts w:ascii="Century Gothic" w:hAnsi="Century Gothic"/>
                    <w:b/>
                    <w:color w:val="00B0F0"/>
                    <w:sz w:val="18"/>
                    <w:szCs w:val="16"/>
                  </w:rPr>
                  <w:fldChar w:fldCharType="separate"/>
                </w:r>
                <w:r w:rsidR="00AC6C67">
                  <w:rPr>
                    <w:rFonts w:ascii="Century Gothic" w:hAnsi="Century Gothic"/>
                    <w:b/>
                    <w:noProof/>
                    <w:color w:val="00B0F0"/>
                    <w:sz w:val="18"/>
                    <w:szCs w:val="16"/>
                  </w:rPr>
                  <w:t>1</w:t>
                </w:r>
                <w:r w:rsidRPr="00533165">
                  <w:rPr>
                    <w:rFonts w:ascii="Century Gothic" w:hAnsi="Century Gothic"/>
                    <w:b/>
                    <w:color w:val="00B0F0"/>
                    <w:sz w:val="18"/>
                    <w:szCs w:val="16"/>
                  </w:rPr>
                  <w:fldChar w:fldCharType="end"/>
                </w:r>
                <w:r w:rsidRPr="00533165">
                  <w:rPr>
                    <w:rFonts w:ascii="Century Gothic" w:hAnsi="Century Gothic"/>
                    <w:b/>
                    <w:color w:val="00B0F0"/>
                    <w:sz w:val="18"/>
                    <w:szCs w:val="16"/>
                  </w:rPr>
                  <w:t xml:space="preserve"> de </w:t>
                </w:r>
                <w:r w:rsidRPr="00533165">
                  <w:rPr>
                    <w:rFonts w:ascii="Century Gothic" w:hAnsi="Century Gothic"/>
                    <w:b/>
                    <w:color w:val="00B0F0"/>
                    <w:sz w:val="18"/>
                    <w:szCs w:val="16"/>
                  </w:rPr>
                  <w:fldChar w:fldCharType="begin"/>
                </w:r>
                <w:r w:rsidRPr="00533165">
                  <w:rPr>
                    <w:rFonts w:ascii="Century Gothic" w:hAnsi="Century Gothic"/>
                    <w:b/>
                    <w:color w:val="00B0F0"/>
                    <w:sz w:val="18"/>
                    <w:szCs w:val="16"/>
                  </w:rPr>
                  <w:instrText>NUMPAGES</w:instrText>
                </w:r>
                <w:r w:rsidRPr="00533165">
                  <w:rPr>
                    <w:rFonts w:ascii="Century Gothic" w:hAnsi="Century Gothic"/>
                    <w:b/>
                    <w:color w:val="00B0F0"/>
                    <w:sz w:val="18"/>
                    <w:szCs w:val="16"/>
                  </w:rPr>
                  <w:fldChar w:fldCharType="separate"/>
                </w:r>
                <w:r w:rsidR="00AC6C67">
                  <w:rPr>
                    <w:rFonts w:ascii="Century Gothic" w:hAnsi="Century Gothic"/>
                    <w:b/>
                    <w:noProof/>
                    <w:color w:val="00B0F0"/>
                    <w:sz w:val="18"/>
                    <w:szCs w:val="16"/>
                  </w:rPr>
                  <w:t>57</w:t>
                </w:r>
                <w:r w:rsidRPr="00533165">
                  <w:rPr>
                    <w:rFonts w:ascii="Century Gothic" w:hAnsi="Century Gothic"/>
                    <w:b/>
                    <w:color w:val="00B0F0"/>
                    <w:sz w:val="18"/>
                    <w:szCs w:val="16"/>
                  </w:rPr>
                  <w:fldChar w:fldCharType="end"/>
                </w:r>
              </w:sdtContent>
            </w:sdt>
          </w:sdtContent>
        </w:sdt>
      </w:p>
      <w:p w14:paraId="54E1ADB0" w14:textId="0C116EB4" w:rsidR="006408F6" w:rsidRDefault="002A6C08" w:rsidP="0076785A">
        <w:pPr>
          <w:pStyle w:val="Piedepgina"/>
          <w:jc w:val="center"/>
          <w:rPr>
            <w:b/>
            <w:color w:val="009999"/>
          </w:rPr>
        </w:pPr>
      </w:p>
    </w:sdtContent>
  </w:sdt>
  <w:p w14:paraId="6C4770FA" w14:textId="301FA3EA" w:rsidR="006408F6" w:rsidRPr="004C675C" w:rsidRDefault="006408F6" w:rsidP="004C675C">
    <w:pPr>
      <w:pStyle w:val="Piedepgina"/>
    </w:pPr>
  </w:p>
  <w:p w14:paraId="0BC60FA6" w14:textId="23D3AB9F" w:rsidR="006408F6" w:rsidRDefault="006408F6"/>
  <w:p w14:paraId="48530B47" w14:textId="77777777" w:rsidR="006408F6" w:rsidRDefault="006408F6"/>
  <w:p w14:paraId="34E47092" w14:textId="77777777" w:rsidR="006408F6" w:rsidRDefault="006408F6"/>
  <w:p w14:paraId="3ABF5958" w14:textId="77777777" w:rsidR="006408F6" w:rsidRDefault="006408F6"/>
  <w:p w14:paraId="59D369AC" w14:textId="77777777" w:rsidR="006408F6" w:rsidRDefault="006408F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805408" w14:textId="77777777" w:rsidR="00E77AB5" w:rsidRDefault="00E77AB5" w:rsidP="007F0B73">
      <w:r>
        <w:separator/>
      </w:r>
    </w:p>
  </w:footnote>
  <w:footnote w:type="continuationSeparator" w:id="0">
    <w:p w14:paraId="6E05D5C0" w14:textId="77777777" w:rsidR="00E77AB5" w:rsidRDefault="00E77AB5" w:rsidP="007F0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C1D43F" w14:textId="1E0855B3" w:rsidR="006408F6" w:rsidRPr="00C765F1" w:rsidRDefault="006408F6" w:rsidP="00313C66">
    <w:pPr>
      <w:jc w:val="center"/>
      <w:rPr>
        <w:rFonts w:ascii="Corbel" w:hAnsi="Corbel"/>
        <w:b/>
        <w:szCs w:val="16"/>
      </w:rPr>
    </w:pPr>
    <w:r>
      <w:rPr>
        <w:noProof/>
        <w:lang w:val="es-MX" w:eastAsia="es-MX"/>
      </w:rPr>
      <w:drawing>
        <wp:anchor distT="0" distB="0" distL="114300" distR="114300" simplePos="0" relativeHeight="251665408" behindDoc="1" locked="0" layoutInCell="1" allowOverlap="1" wp14:anchorId="4193507C" wp14:editId="68FD157D">
          <wp:simplePos x="0" y="0"/>
          <wp:positionH relativeFrom="column">
            <wp:posOffset>5715000</wp:posOffset>
          </wp:positionH>
          <wp:positionV relativeFrom="paragraph">
            <wp:posOffset>-46355</wp:posOffset>
          </wp:positionV>
          <wp:extent cx="971550" cy="1219835"/>
          <wp:effectExtent l="0" t="0" r="0" b="0"/>
          <wp:wrapNone/>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anchor>
      </w:drawing>
    </w:r>
    <w:r>
      <w:rPr>
        <w:noProof/>
        <w:lang w:val="es-MX" w:eastAsia="es-MX"/>
      </w:rPr>
      <w:drawing>
        <wp:anchor distT="0" distB="0" distL="114300" distR="114300" simplePos="0" relativeHeight="251663360" behindDoc="1" locked="0" layoutInCell="1" allowOverlap="1" wp14:anchorId="4D872373" wp14:editId="72256CAF">
          <wp:simplePos x="0" y="0"/>
          <wp:positionH relativeFrom="column">
            <wp:posOffset>-257175</wp:posOffset>
          </wp:positionH>
          <wp:positionV relativeFrom="paragraph">
            <wp:posOffset>0</wp:posOffset>
          </wp:positionV>
          <wp:extent cx="2127250" cy="915035"/>
          <wp:effectExtent l="0" t="0" r="6350" b="0"/>
          <wp:wrapNone/>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7250" cy="915035"/>
                  </a:xfrm>
                  <a:prstGeom prst="rect">
                    <a:avLst/>
                  </a:prstGeom>
                  <a:noFill/>
                  <a:ln>
                    <a:noFill/>
                  </a:ln>
                </pic:spPr>
              </pic:pic>
            </a:graphicData>
          </a:graphic>
        </wp:anchor>
      </w:drawing>
    </w:r>
    <w:r w:rsidRPr="00C765F1">
      <w:rPr>
        <w:rFonts w:ascii="Corbel" w:hAnsi="Corbel"/>
        <w:b/>
        <w:szCs w:val="16"/>
      </w:rPr>
      <w:t>GOBIERNO DEL ESTADO DE NUEVO LEÓN</w:t>
    </w:r>
  </w:p>
  <w:p w14:paraId="3FF8656E" w14:textId="59D21D1E" w:rsidR="006408F6" w:rsidRPr="00C765F1" w:rsidRDefault="006408F6" w:rsidP="00313C66">
    <w:pPr>
      <w:jc w:val="center"/>
      <w:rPr>
        <w:rFonts w:ascii="Corbel" w:hAnsi="Corbel"/>
        <w:b/>
        <w:szCs w:val="16"/>
      </w:rPr>
    </w:pPr>
    <w:r w:rsidRPr="00C765F1">
      <w:rPr>
        <w:rFonts w:ascii="Corbel" w:hAnsi="Corbel"/>
        <w:b/>
        <w:szCs w:val="16"/>
      </w:rPr>
      <w:t>SERVICIOS DE SALUD DE NUEVO LEÓN</w:t>
    </w:r>
  </w:p>
  <w:p w14:paraId="37580035" w14:textId="149A2FBB" w:rsidR="006408F6" w:rsidRPr="00180FA7" w:rsidRDefault="006408F6" w:rsidP="00313C66">
    <w:pPr>
      <w:tabs>
        <w:tab w:val="left" w:pos="7251"/>
      </w:tabs>
      <w:jc w:val="center"/>
      <w:rPr>
        <w:sz w:val="10"/>
        <w:szCs w:val="10"/>
      </w:rPr>
    </w:pPr>
    <w:r w:rsidRPr="00C765F1">
      <w:rPr>
        <w:rFonts w:ascii="Corbel" w:hAnsi="Corbel"/>
        <w:b/>
        <w:szCs w:val="16"/>
      </w:rPr>
      <w:t>ORGANISMO PÚBLICO DESCENTRALIZADO</w:t>
    </w:r>
    <w:r w:rsidRPr="00C765F1">
      <w:rPr>
        <w:rFonts w:ascii="Arial" w:hAnsi="Arial"/>
        <w:b/>
        <w:sz w:val="14"/>
        <w:szCs w:val="16"/>
      </w:rPr>
      <w:t xml:space="preserve"> </w:t>
    </w:r>
  </w:p>
  <w:p w14:paraId="460CC386" w14:textId="490E7A3E" w:rsidR="006408F6" w:rsidRDefault="006408F6"/>
  <w:p w14:paraId="72B5D673" w14:textId="15C768B3" w:rsidR="006408F6" w:rsidRDefault="006408F6"/>
  <w:p w14:paraId="44F0F3C3" w14:textId="77777777" w:rsidR="006408F6" w:rsidRDefault="006408F6"/>
  <w:p w14:paraId="6AC44E96" w14:textId="77777777" w:rsidR="006408F6" w:rsidRDefault="006408F6"/>
  <w:p w14:paraId="0807CD07" w14:textId="77777777" w:rsidR="006408F6" w:rsidRDefault="006408F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00000E"/>
    <w:multiLevelType w:val="multilevel"/>
    <w:tmpl w:val="0000000E"/>
    <w:name w:val="WWNum13"/>
    <w:lvl w:ilvl="0">
      <w:start w:val="1"/>
      <w:numFmt w:val="decimal"/>
      <w:lvlText w:val="%1."/>
      <w:lvlJc w:val="left"/>
      <w:pPr>
        <w:tabs>
          <w:tab w:val="num" w:pos="0"/>
        </w:tabs>
        <w:ind w:left="1428" w:hanging="360"/>
      </w:p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2" w15:restartNumberingAfterBreak="0">
    <w:nsid w:val="0000000F"/>
    <w:multiLevelType w:val="multilevel"/>
    <w:tmpl w:val="0000000F"/>
    <w:name w:val="WWNum14"/>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15:restartNumberingAfterBreak="0">
    <w:nsid w:val="00000010"/>
    <w:multiLevelType w:val="multilevel"/>
    <w:tmpl w:val="00000010"/>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16"/>
    <w:multiLevelType w:val="singleLevel"/>
    <w:tmpl w:val="52108C14"/>
    <w:name w:val="WW8Num22"/>
    <w:lvl w:ilvl="0">
      <w:start w:val="1"/>
      <w:numFmt w:val="upperRoman"/>
      <w:lvlText w:val="%1."/>
      <w:lvlJc w:val="left"/>
      <w:pPr>
        <w:tabs>
          <w:tab w:val="num" w:pos="1080"/>
        </w:tabs>
      </w:pPr>
      <w:rPr>
        <w:b/>
      </w:rPr>
    </w:lvl>
  </w:abstractNum>
  <w:abstractNum w:abstractNumId="5" w15:restartNumberingAfterBreak="0">
    <w:nsid w:val="00000022"/>
    <w:multiLevelType w:val="singleLevel"/>
    <w:tmpl w:val="A05C649A"/>
    <w:name w:val="WW8Num34"/>
    <w:lvl w:ilvl="0">
      <w:start w:val="1"/>
      <w:numFmt w:val="upperRoman"/>
      <w:lvlText w:val="%1."/>
      <w:lvlJc w:val="left"/>
      <w:pPr>
        <w:tabs>
          <w:tab w:val="num" w:pos="720"/>
        </w:tabs>
        <w:ind w:left="720" w:hanging="720"/>
      </w:pPr>
      <w:rPr>
        <w:rFonts w:ascii="Arial" w:hAnsi="Arial" w:hint="default"/>
        <w:b w:val="0"/>
        <w:i w:val="0"/>
      </w:rPr>
    </w:lvl>
  </w:abstractNum>
  <w:abstractNum w:abstractNumId="6" w15:restartNumberingAfterBreak="0">
    <w:nsid w:val="0134521C"/>
    <w:multiLevelType w:val="hybridMultilevel"/>
    <w:tmpl w:val="84EE2604"/>
    <w:lvl w:ilvl="0" w:tplc="D3ECAE18">
      <w:start w:val="1"/>
      <w:numFmt w:val="decimal"/>
      <w:lvlText w:val="%1."/>
      <w:lvlJc w:val="left"/>
      <w:pPr>
        <w:ind w:left="360" w:hanging="360"/>
      </w:pPr>
      <w:rPr>
        <w:rFonts w:hint="default"/>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171745F"/>
    <w:multiLevelType w:val="hybridMultilevel"/>
    <w:tmpl w:val="715C4260"/>
    <w:lvl w:ilvl="0" w:tplc="080A000D">
      <w:start w:val="1"/>
      <w:numFmt w:val="bullet"/>
      <w:lvlText w:val=""/>
      <w:lvlJc w:val="left"/>
      <w:pPr>
        <w:ind w:left="2149" w:hanging="360"/>
      </w:pPr>
      <w:rPr>
        <w:rFonts w:ascii="Wingdings" w:hAnsi="Wingdings" w:hint="default"/>
      </w:rPr>
    </w:lvl>
    <w:lvl w:ilvl="1" w:tplc="080A0003" w:tentative="1">
      <w:start w:val="1"/>
      <w:numFmt w:val="bullet"/>
      <w:lvlText w:val="o"/>
      <w:lvlJc w:val="left"/>
      <w:pPr>
        <w:ind w:left="2869" w:hanging="360"/>
      </w:pPr>
      <w:rPr>
        <w:rFonts w:ascii="Courier New" w:hAnsi="Courier New" w:cs="Courier New" w:hint="default"/>
      </w:rPr>
    </w:lvl>
    <w:lvl w:ilvl="2" w:tplc="080A0005" w:tentative="1">
      <w:start w:val="1"/>
      <w:numFmt w:val="bullet"/>
      <w:lvlText w:val=""/>
      <w:lvlJc w:val="left"/>
      <w:pPr>
        <w:ind w:left="3589" w:hanging="360"/>
      </w:pPr>
      <w:rPr>
        <w:rFonts w:ascii="Wingdings" w:hAnsi="Wingdings" w:hint="default"/>
      </w:rPr>
    </w:lvl>
    <w:lvl w:ilvl="3" w:tplc="080A0001" w:tentative="1">
      <w:start w:val="1"/>
      <w:numFmt w:val="bullet"/>
      <w:lvlText w:val=""/>
      <w:lvlJc w:val="left"/>
      <w:pPr>
        <w:ind w:left="4309" w:hanging="360"/>
      </w:pPr>
      <w:rPr>
        <w:rFonts w:ascii="Symbol" w:hAnsi="Symbol" w:hint="default"/>
      </w:rPr>
    </w:lvl>
    <w:lvl w:ilvl="4" w:tplc="080A0003" w:tentative="1">
      <w:start w:val="1"/>
      <w:numFmt w:val="bullet"/>
      <w:lvlText w:val="o"/>
      <w:lvlJc w:val="left"/>
      <w:pPr>
        <w:ind w:left="5029" w:hanging="360"/>
      </w:pPr>
      <w:rPr>
        <w:rFonts w:ascii="Courier New" w:hAnsi="Courier New" w:cs="Courier New" w:hint="default"/>
      </w:rPr>
    </w:lvl>
    <w:lvl w:ilvl="5" w:tplc="080A0005" w:tentative="1">
      <w:start w:val="1"/>
      <w:numFmt w:val="bullet"/>
      <w:lvlText w:val=""/>
      <w:lvlJc w:val="left"/>
      <w:pPr>
        <w:ind w:left="5749" w:hanging="360"/>
      </w:pPr>
      <w:rPr>
        <w:rFonts w:ascii="Wingdings" w:hAnsi="Wingdings" w:hint="default"/>
      </w:rPr>
    </w:lvl>
    <w:lvl w:ilvl="6" w:tplc="080A0001" w:tentative="1">
      <w:start w:val="1"/>
      <w:numFmt w:val="bullet"/>
      <w:lvlText w:val=""/>
      <w:lvlJc w:val="left"/>
      <w:pPr>
        <w:ind w:left="6469" w:hanging="360"/>
      </w:pPr>
      <w:rPr>
        <w:rFonts w:ascii="Symbol" w:hAnsi="Symbol" w:hint="default"/>
      </w:rPr>
    </w:lvl>
    <w:lvl w:ilvl="7" w:tplc="080A0003" w:tentative="1">
      <w:start w:val="1"/>
      <w:numFmt w:val="bullet"/>
      <w:lvlText w:val="o"/>
      <w:lvlJc w:val="left"/>
      <w:pPr>
        <w:ind w:left="7189" w:hanging="360"/>
      </w:pPr>
      <w:rPr>
        <w:rFonts w:ascii="Courier New" w:hAnsi="Courier New" w:cs="Courier New" w:hint="default"/>
      </w:rPr>
    </w:lvl>
    <w:lvl w:ilvl="8" w:tplc="080A0005" w:tentative="1">
      <w:start w:val="1"/>
      <w:numFmt w:val="bullet"/>
      <w:lvlText w:val=""/>
      <w:lvlJc w:val="left"/>
      <w:pPr>
        <w:ind w:left="7909" w:hanging="360"/>
      </w:pPr>
      <w:rPr>
        <w:rFonts w:ascii="Wingdings" w:hAnsi="Wingdings" w:hint="default"/>
      </w:rPr>
    </w:lvl>
  </w:abstractNum>
  <w:abstractNum w:abstractNumId="8"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9"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1"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2" w15:restartNumberingAfterBreak="0">
    <w:nsid w:val="12EB6A7C"/>
    <w:multiLevelType w:val="hybridMultilevel"/>
    <w:tmpl w:val="7EE245C0"/>
    <w:lvl w:ilvl="0" w:tplc="753AA98C">
      <w:start w:val="1"/>
      <w:numFmt w:val="bullet"/>
      <w:lvlText w:val=""/>
      <w:lvlJc w:val="left"/>
      <w:pPr>
        <w:ind w:left="2149" w:hanging="360"/>
      </w:pPr>
      <w:rPr>
        <w:rFonts w:ascii="Symbol" w:hAnsi="Symbol" w:hint="default"/>
      </w:rPr>
    </w:lvl>
    <w:lvl w:ilvl="1" w:tplc="080A0003" w:tentative="1">
      <w:start w:val="1"/>
      <w:numFmt w:val="bullet"/>
      <w:lvlText w:val="o"/>
      <w:lvlJc w:val="left"/>
      <w:pPr>
        <w:ind w:left="2869" w:hanging="360"/>
      </w:pPr>
      <w:rPr>
        <w:rFonts w:ascii="Courier New" w:hAnsi="Courier New" w:cs="Courier New" w:hint="default"/>
      </w:rPr>
    </w:lvl>
    <w:lvl w:ilvl="2" w:tplc="080A0005" w:tentative="1">
      <w:start w:val="1"/>
      <w:numFmt w:val="bullet"/>
      <w:lvlText w:val=""/>
      <w:lvlJc w:val="left"/>
      <w:pPr>
        <w:ind w:left="3589" w:hanging="360"/>
      </w:pPr>
      <w:rPr>
        <w:rFonts w:ascii="Wingdings" w:hAnsi="Wingdings" w:hint="default"/>
      </w:rPr>
    </w:lvl>
    <w:lvl w:ilvl="3" w:tplc="080A0001" w:tentative="1">
      <w:start w:val="1"/>
      <w:numFmt w:val="bullet"/>
      <w:lvlText w:val=""/>
      <w:lvlJc w:val="left"/>
      <w:pPr>
        <w:ind w:left="4309" w:hanging="360"/>
      </w:pPr>
      <w:rPr>
        <w:rFonts w:ascii="Symbol" w:hAnsi="Symbol" w:hint="default"/>
      </w:rPr>
    </w:lvl>
    <w:lvl w:ilvl="4" w:tplc="080A0003" w:tentative="1">
      <w:start w:val="1"/>
      <w:numFmt w:val="bullet"/>
      <w:lvlText w:val="o"/>
      <w:lvlJc w:val="left"/>
      <w:pPr>
        <w:ind w:left="5029" w:hanging="360"/>
      </w:pPr>
      <w:rPr>
        <w:rFonts w:ascii="Courier New" w:hAnsi="Courier New" w:cs="Courier New" w:hint="default"/>
      </w:rPr>
    </w:lvl>
    <w:lvl w:ilvl="5" w:tplc="080A0005" w:tentative="1">
      <w:start w:val="1"/>
      <w:numFmt w:val="bullet"/>
      <w:lvlText w:val=""/>
      <w:lvlJc w:val="left"/>
      <w:pPr>
        <w:ind w:left="5749" w:hanging="360"/>
      </w:pPr>
      <w:rPr>
        <w:rFonts w:ascii="Wingdings" w:hAnsi="Wingdings" w:hint="default"/>
      </w:rPr>
    </w:lvl>
    <w:lvl w:ilvl="6" w:tplc="080A0001" w:tentative="1">
      <w:start w:val="1"/>
      <w:numFmt w:val="bullet"/>
      <w:lvlText w:val=""/>
      <w:lvlJc w:val="left"/>
      <w:pPr>
        <w:ind w:left="6469" w:hanging="360"/>
      </w:pPr>
      <w:rPr>
        <w:rFonts w:ascii="Symbol" w:hAnsi="Symbol" w:hint="default"/>
      </w:rPr>
    </w:lvl>
    <w:lvl w:ilvl="7" w:tplc="080A0003" w:tentative="1">
      <w:start w:val="1"/>
      <w:numFmt w:val="bullet"/>
      <w:lvlText w:val="o"/>
      <w:lvlJc w:val="left"/>
      <w:pPr>
        <w:ind w:left="7189" w:hanging="360"/>
      </w:pPr>
      <w:rPr>
        <w:rFonts w:ascii="Courier New" w:hAnsi="Courier New" w:cs="Courier New" w:hint="default"/>
      </w:rPr>
    </w:lvl>
    <w:lvl w:ilvl="8" w:tplc="080A0005" w:tentative="1">
      <w:start w:val="1"/>
      <w:numFmt w:val="bullet"/>
      <w:lvlText w:val=""/>
      <w:lvlJc w:val="left"/>
      <w:pPr>
        <w:ind w:left="7909" w:hanging="360"/>
      </w:pPr>
      <w:rPr>
        <w:rFonts w:ascii="Wingdings" w:hAnsi="Wingdings" w:hint="default"/>
      </w:rPr>
    </w:lvl>
  </w:abstractNum>
  <w:abstractNum w:abstractNumId="13"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6" w15:restartNumberingAfterBreak="0">
    <w:nsid w:val="1E025F06"/>
    <w:multiLevelType w:val="hybridMultilevel"/>
    <w:tmpl w:val="6F16114E"/>
    <w:lvl w:ilvl="0" w:tplc="080A000D">
      <w:start w:val="1"/>
      <w:numFmt w:val="bullet"/>
      <w:lvlText w:val=""/>
      <w:lvlJc w:val="left"/>
      <w:pPr>
        <w:ind w:left="2149" w:hanging="360"/>
      </w:pPr>
      <w:rPr>
        <w:rFonts w:ascii="Wingdings" w:hAnsi="Wingdings" w:hint="default"/>
      </w:rPr>
    </w:lvl>
    <w:lvl w:ilvl="1" w:tplc="080A0003">
      <w:start w:val="1"/>
      <w:numFmt w:val="bullet"/>
      <w:lvlText w:val="o"/>
      <w:lvlJc w:val="left"/>
      <w:pPr>
        <w:ind w:left="2869" w:hanging="360"/>
      </w:pPr>
      <w:rPr>
        <w:rFonts w:ascii="Courier New" w:hAnsi="Courier New" w:cs="Courier New" w:hint="default"/>
      </w:rPr>
    </w:lvl>
    <w:lvl w:ilvl="2" w:tplc="080A0005" w:tentative="1">
      <w:start w:val="1"/>
      <w:numFmt w:val="bullet"/>
      <w:lvlText w:val=""/>
      <w:lvlJc w:val="left"/>
      <w:pPr>
        <w:ind w:left="3589" w:hanging="360"/>
      </w:pPr>
      <w:rPr>
        <w:rFonts w:ascii="Wingdings" w:hAnsi="Wingdings" w:hint="default"/>
      </w:rPr>
    </w:lvl>
    <w:lvl w:ilvl="3" w:tplc="080A0001" w:tentative="1">
      <w:start w:val="1"/>
      <w:numFmt w:val="bullet"/>
      <w:lvlText w:val=""/>
      <w:lvlJc w:val="left"/>
      <w:pPr>
        <w:ind w:left="4309" w:hanging="360"/>
      </w:pPr>
      <w:rPr>
        <w:rFonts w:ascii="Symbol" w:hAnsi="Symbol" w:hint="default"/>
      </w:rPr>
    </w:lvl>
    <w:lvl w:ilvl="4" w:tplc="080A0003" w:tentative="1">
      <w:start w:val="1"/>
      <w:numFmt w:val="bullet"/>
      <w:lvlText w:val="o"/>
      <w:lvlJc w:val="left"/>
      <w:pPr>
        <w:ind w:left="5029" w:hanging="360"/>
      </w:pPr>
      <w:rPr>
        <w:rFonts w:ascii="Courier New" w:hAnsi="Courier New" w:cs="Courier New" w:hint="default"/>
      </w:rPr>
    </w:lvl>
    <w:lvl w:ilvl="5" w:tplc="080A0005" w:tentative="1">
      <w:start w:val="1"/>
      <w:numFmt w:val="bullet"/>
      <w:lvlText w:val=""/>
      <w:lvlJc w:val="left"/>
      <w:pPr>
        <w:ind w:left="5749" w:hanging="360"/>
      </w:pPr>
      <w:rPr>
        <w:rFonts w:ascii="Wingdings" w:hAnsi="Wingdings" w:hint="default"/>
      </w:rPr>
    </w:lvl>
    <w:lvl w:ilvl="6" w:tplc="080A0001" w:tentative="1">
      <w:start w:val="1"/>
      <w:numFmt w:val="bullet"/>
      <w:lvlText w:val=""/>
      <w:lvlJc w:val="left"/>
      <w:pPr>
        <w:ind w:left="6469" w:hanging="360"/>
      </w:pPr>
      <w:rPr>
        <w:rFonts w:ascii="Symbol" w:hAnsi="Symbol" w:hint="default"/>
      </w:rPr>
    </w:lvl>
    <w:lvl w:ilvl="7" w:tplc="080A0003" w:tentative="1">
      <w:start w:val="1"/>
      <w:numFmt w:val="bullet"/>
      <w:lvlText w:val="o"/>
      <w:lvlJc w:val="left"/>
      <w:pPr>
        <w:ind w:left="7189" w:hanging="360"/>
      </w:pPr>
      <w:rPr>
        <w:rFonts w:ascii="Courier New" w:hAnsi="Courier New" w:cs="Courier New" w:hint="default"/>
      </w:rPr>
    </w:lvl>
    <w:lvl w:ilvl="8" w:tplc="080A0005" w:tentative="1">
      <w:start w:val="1"/>
      <w:numFmt w:val="bullet"/>
      <w:lvlText w:val=""/>
      <w:lvlJc w:val="left"/>
      <w:pPr>
        <w:ind w:left="7909" w:hanging="360"/>
      </w:pPr>
      <w:rPr>
        <w:rFonts w:ascii="Wingdings" w:hAnsi="Wingdings" w:hint="default"/>
      </w:rPr>
    </w:lvl>
  </w:abstractNum>
  <w:abstractNum w:abstractNumId="17"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8" w15:restartNumberingAfterBreak="0">
    <w:nsid w:val="2391337A"/>
    <w:multiLevelType w:val="hybridMultilevel"/>
    <w:tmpl w:val="CC6829FC"/>
    <w:lvl w:ilvl="0" w:tplc="158E439C">
      <w:start w:val="2"/>
      <w:numFmt w:val="low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9" w15:restartNumberingAfterBreak="0">
    <w:nsid w:val="25AB44D7"/>
    <w:multiLevelType w:val="multilevel"/>
    <w:tmpl w:val="75FCE88E"/>
    <w:lvl w:ilvl="0">
      <w:start w:val="1"/>
      <w:numFmt w:val="lowerLetter"/>
      <w:lvlText w:val="%1."/>
      <w:lvlJc w:val="left"/>
      <w:pPr>
        <w:ind w:left="720" w:hanging="360"/>
      </w:pPr>
      <w:rPr>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275F2BCE"/>
    <w:multiLevelType w:val="hybridMultilevel"/>
    <w:tmpl w:val="EB50147E"/>
    <w:lvl w:ilvl="0" w:tplc="FFFFFFFF">
      <w:start w:val="1"/>
      <w:numFmt w:val="decimal"/>
      <w:lvlText w:val="%1."/>
      <w:lvlJc w:val="left"/>
      <w:pPr>
        <w:ind w:left="1429" w:hanging="360"/>
      </w:pPr>
      <w:rPr>
        <w:b/>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2"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2FB86C72"/>
    <w:multiLevelType w:val="hybridMultilevel"/>
    <w:tmpl w:val="A920B13C"/>
    <w:lvl w:ilvl="0" w:tplc="DE8ADBD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7"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3F8A4BA3"/>
    <w:multiLevelType w:val="hybridMultilevel"/>
    <w:tmpl w:val="F7180072"/>
    <w:lvl w:ilvl="0" w:tplc="080A0019">
      <w:start w:val="1"/>
      <w:numFmt w:val="lowerLetter"/>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9"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44595604"/>
    <w:multiLevelType w:val="hybridMultilevel"/>
    <w:tmpl w:val="4D52C592"/>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46197DFE"/>
    <w:multiLevelType w:val="hybridMultilevel"/>
    <w:tmpl w:val="9FFAD91E"/>
    <w:lvl w:ilvl="0" w:tplc="3DB25412">
      <w:start w:val="7"/>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499F1270"/>
    <w:multiLevelType w:val="hybridMultilevel"/>
    <w:tmpl w:val="0242D8D8"/>
    <w:lvl w:ilvl="0" w:tplc="080A000D">
      <w:start w:val="1"/>
      <w:numFmt w:val="bullet"/>
      <w:lvlText w:val=""/>
      <w:lvlJc w:val="left"/>
      <w:pPr>
        <w:ind w:left="2149" w:hanging="360"/>
      </w:pPr>
      <w:rPr>
        <w:rFonts w:ascii="Wingdings" w:hAnsi="Wingdings" w:hint="default"/>
      </w:rPr>
    </w:lvl>
    <w:lvl w:ilvl="1" w:tplc="080A0003" w:tentative="1">
      <w:start w:val="1"/>
      <w:numFmt w:val="bullet"/>
      <w:lvlText w:val="o"/>
      <w:lvlJc w:val="left"/>
      <w:pPr>
        <w:ind w:left="2869" w:hanging="360"/>
      </w:pPr>
      <w:rPr>
        <w:rFonts w:ascii="Courier New" w:hAnsi="Courier New" w:cs="Courier New" w:hint="default"/>
      </w:rPr>
    </w:lvl>
    <w:lvl w:ilvl="2" w:tplc="080A0005" w:tentative="1">
      <w:start w:val="1"/>
      <w:numFmt w:val="bullet"/>
      <w:lvlText w:val=""/>
      <w:lvlJc w:val="left"/>
      <w:pPr>
        <w:ind w:left="3589" w:hanging="360"/>
      </w:pPr>
      <w:rPr>
        <w:rFonts w:ascii="Wingdings" w:hAnsi="Wingdings" w:hint="default"/>
      </w:rPr>
    </w:lvl>
    <w:lvl w:ilvl="3" w:tplc="080A0001" w:tentative="1">
      <w:start w:val="1"/>
      <w:numFmt w:val="bullet"/>
      <w:lvlText w:val=""/>
      <w:lvlJc w:val="left"/>
      <w:pPr>
        <w:ind w:left="4309" w:hanging="360"/>
      </w:pPr>
      <w:rPr>
        <w:rFonts w:ascii="Symbol" w:hAnsi="Symbol" w:hint="default"/>
      </w:rPr>
    </w:lvl>
    <w:lvl w:ilvl="4" w:tplc="080A0003" w:tentative="1">
      <w:start w:val="1"/>
      <w:numFmt w:val="bullet"/>
      <w:lvlText w:val="o"/>
      <w:lvlJc w:val="left"/>
      <w:pPr>
        <w:ind w:left="5029" w:hanging="360"/>
      </w:pPr>
      <w:rPr>
        <w:rFonts w:ascii="Courier New" w:hAnsi="Courier New" w:cs="Courier New" w:hint="default"/>
      </w:rPr>
    </w:lvl>
    <w:lvl w:ilvl="5" w:tplc="080A0005" w:tentative="1">
      <w:start w:val="1"/>
      <w:numFmt w:val="bullet"/>
      <w:lvlText w:val=""/>
      <w:lvlJc w:val="left"/>
      <w:pPr>
        <w:ind w:left="5749" w:hanging="360"/>
      </w:pPr>
      <w:rPr>
        <w:rFonts w:ascii="Wingdings" w:hAnsi="Wingdings" w:hint="default"/>
      </w:rPr>
    </w:lvl>
    <w:lvl w:ilvl="6" w:tplc="080A0001" w:tentative="1">
      <w:start w:val="1"/>
      <w:numFmt w:val="bullet"/>
      <w:lvlText w:val=""/>
      <w:lvlJc w:val="left"/>
      <w:pPr>
        <w:ind w:left="6469" w:hanging="360"/>
      </w:pPr>
      <w:rPr>
        <w:rFonts w:ascii="Symbol" w:hAnsi="Symbol" w:hint="default"/>
      </w:rPr>
    </w:lvl>
    <w:lvl w:ilvl="7" w:tplc="080A0003" w:tentative="1">
      <w:start w:val="1"/>
      <w:numFmt w:val="bullet"/>
      <w:lvlText w:val="o"/>
      <w:lvlJc w:val="left"/>
      <w:pPr>
        <w:ind w:left="7189" w:hanging="360"/>
      </w:pPr>
      <w:rPr>
        <w:rFonts w:ascii="Courier New" w:hAnsi="Courier New" w:cs="Courier New" w:hint="default"/>
      </w:rPr>
    </w:lvl>
    <w:lvl w:ilvl="8" w:tplc="080A0005" w:tentative="1">
      <w:start w:val="1"/>
      <w:numFmt w:val="bullet"/>
      <w:lvlText w:val=""/>
      <w:lvlJc w:val="left"/>
      <w:pPr>
        <w:ind w:left="7909" w:hanging="360"/>
      </w:pPr>
      <w:rPr>
        <w:rFonts w:ascii="Wingdings" w:hAnsi="Wingdings" w:hint="default"/>
      </w:rPr>
    </w:lvl>
  </w:abstractNum>
  <w:abstractNum w:abstractNumId="37"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50F929F8"/>
    <w:multiLevelType w:val="multilevel"/>
    <w:tmpl w:val="79A2A48A"/>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0" w15:restartNumberingAfterBreak="0">
    <w:nsid w:val="5965448E"/>
    <w:multiLevelType w:val="hybridMultilevel"/>
    <w:tmpl w:val="5DBA00A8"/>
    <w:lvl w:ilvl="0" w:tplc="97B438FA">
      <w:start w:val="2"/>
      <w:numFmt w:val="lowerLetter"/>
      <w:lvlText w:val="%1)"/>
      <w:lvlJc w:val="left"/>
      <w:pPr>
        <w:ind w:left="644" w:hanging="360"/>
      </w:pPr>
      <w:rPr>
        <w:rFonts w:hint="default"/>
      </w:rPr>
    </w:lvl>
    <w:lvl w:ilvl="1" w:tplc="080A0019" w:tentative="1">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41" w15:restartNumberingAfterBreak="0">
    <w:nsid w:val="5A430FB6"/>
    <w:multiLevelType w:val="hybridMultilevel"/>
    <w:tmpl w:val="6DD2704A"/>
    <w:lvl w:ilvl="0" w:tplc="3CAAA97C">
      <w:start w:val="3"/>
      <w:numFmt w:val="low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42" w15:restartNumberingAfterBreak="0">
    <w:nsid w:val="5FEE040F"/>
    <w:multiLevelType w:val="hybridMultilevel"/>
    <w:tmpl w:val="9FD07B8C"/>
    <w:lvl w:ilvl="0" w:tplc="18143844">
      <w:start w:val="1"/>
      <w:numFmt w:val="upperRoman"/>
      <w:lvlText w:val="%1."/>
      <w:lvlJc w:val="left"/>
      <w:pPr>
        <w:ind w:left="2149" w:hanging="720"/>
      </w:pPr>
      <w:rPr>
        <w:rFonts w:hint="default"/>
        <w:b/>
      </w:rPr>
    </w:lvl>
    <w:lvl w:ilvl="1" w:tplc="080A0019" w:tentative="1">
      <w:start w:val="1"/>
      <w:numFmt w:val="lowerLetter"/>
      <w:lvlText w:val="%2."/>
      <w:lvlJc w:val="left"/>
      <w:pPr>
        <w:ind w:left="2509" w:hanging="360"/>
      </w:pPr>
    </w:lvl>
    <w:lvl w:ilvl="2" w:tplc="080A001B" w:tentative="1">
      <w:start w:val="1"/>
      <w:numFmt w:val="lowerRoman"/>
      <w:lvlText w:val="%3."/>
      <w:lvlJc w:val="right"/>
      <w:pPr>
        <w:ind w:left="3229" w:hanging="180"/>
      </w:pPr>
    </w:lvl>
    <w:lvl w:ilvl="3" w:tplc="080A000F" w:tentative="1">
      <w:start w:val="1"/>
      <w:numFmt w:val="decimal"/>
      <w:lvlText w:val="%4."/>
      <w:lvlJc w:val="left"/>
      <w:pPr>
        <w:ind w:left="3949" w:hanging="360"/>
      </w:pPr>
    </w:lvl>
    <w:lvl w:ilvl="4" w:tplc="080A0019" w:tentative="1">
      <w:start w:val="1"/>
      <w:numFmt w:val="lowerLetter"/>
      <w:lvlText w:val="%5."/>
      <w:lvlJc w:val="left"/>
      <w:pPr>
        <w:ind w:left="4669" w:hanging="360"/>
      </w:pPr>
    </w:lvl>
    <w:lvl w:ilvl="5" w:tplc="080A001B" w:tentative="1">
      <w:start w:val="1"/>
      <w:numFmt w:val="lowerRoman"/>
      <w:lvlText w:val="%6."/>
      <w:lvlJc w:val="right"/>
      <w:pPr>
        <w:ind w:left="5389" w:hanging="180"/>
      </w:pPr>
    </w:lvl>
    <w:lvl w:ilvl="6" w:tplc="080A000F" w:tentative="1">
      <w:start w:val="1"/>
      <w:numFmt w:val="decimal"/>
      <w:lvlText w:val="%7."/>
      <w:lvlJc w:val="left"/>
      <w:pPr>
        <w:ind w:left="6109" w:hanging="360"/>
      </w:pPr>
    </w:lvl>
    <w:lvl w:ilvl="7" w:tplc="080A0019" w:tentative="1">
      <w:start w:val="1"/>
      <w:numFmt w:val="lowerLetter"/>
      <w:lvlText w:val="%8."/>
      <w:lvlJc w:val="left"/>
      <w:pPr>
        <w:ind w:left="6829" w:hanging="360"/>
      </w:pPr>
    </w:lvl>
    <w:lvl w:ilvl="8" w:tplc="080A001B" w:tentative="1">
      <w:start w:val="1"/>
      <w:numFmt w:val="lowerRoman"/>
      <w:lvlText w:val="%9."/>
      <w:lvlJc w:val="right"/>
      <w:pPr>
        <w:ind w:left="7549" w:hanging="180"/>
      </w:pPr>
    </w:lvl>
  </w:abstractNum>
  <w:abstractNum w:abstractNumId="43" w15:restartNumberingAfterBreak="0">
    <w:nsid w:val="65D27C98"/>
    <w:multiLevelType w:val="multilevel"/>
    <w:tmpl w:val="05D631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80379FE"/>
    <w:multiLevelType w:val="hybridMultilevel"/>
    <w:tmpl w:val="A1A6D634"/>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5" w15:restartNumberingAfterBreak="0">
    <w:nsid w:val="689E4D95"/>
    <w:multiLevelType w:val="hybridMultilevel"/>
    <w:tmpl w:val="1C44B5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47" w15:restartNumberingAfterBreak="0">
    <w:nsid w:val="69C46131"/>
    <w:multiLevelType w:val="hybridMultilevel"/>
    <w:tmpl w:val="4E6A9752"/>
    <w:lvl w:ilvl="0" w:tplc="817AAEAA">
      <w:start w:val="1"/>
      <w:numFmt w:val="lowerLetter"/>
      <w:lvlText w:val="%1)"/>
      <w:lvlJc w:val="left"/>
      <w:pPr>
        <w:ind w:left="1789" w:hanging="360"/>
      </w:pPr>
      <w:rPr>
        <w:rFonts w:hint="default"/>
      </w:rPr>
    </w:lvl>
    <w:lvl w:ilvl="1" w:tplc="080A0019" w:tentative="1">
      <w:start w:val="1"/>
      <w:numFmt w:val="lowerLetter"/>
      <w:lvlText w:val="%2."/>
      <w:lvlJc w:val="left"/>
      <w:pPr>
        <w:ind w:left="2509" w:hanging="360"/>
      </w:pPr>
    </w:lvl>
    <w:lvl w:ilvl="2" w:tplc="080A001B" w:tentative="1">
      <w:start w:val="1"/>
      <w:numFmt w:val="lowerRoman"/>
      <w:lvlText w:val="%3."/>
      <w:lvlJc w:val="right"/>
      <w:pPr>
        <w:ind w:left="3229" w:hanging="180"/>
      </w:pPr>
    </w:lvl>
    <w:lvl w:ilvl="3" w:tplc="080A000F" w:tentative="1">
      <w:start w:val="1"/>
      <w:numFmt w:val="decimal"/>
      <w:lvlText w:val="%4."/>
      <w:lvlJc w:val="left"/>
      <w:pPr>
        <w:ind w:left="3949" w:hanging="360"/>
      </w:pPr>
    </w:lvl>
    <w:lvl w:ilvl="4" w:tplc="080A0019" w:tentative="1">
      <w:start w:val="1"/>
      <w:numFmt w:val="lowerLetter"/>
      <w:lvlText w:val="%5."/>
      <w:lvlJc w:val="left"/>
      <w:pPr>
        <w:ind w:left="4669" w:hanging="360"/>
      </w:pPr>
    </w:lvl>
    <w:lvl w:ilvl="5" w:tplc="080A001B" w:tentative="1">
      <w:start w:val="1"/>
      <w:numFmt w:val="lowerRoman"/>
      <w:lvlText w:val="%6."/>
      <w:lvlJc w:val="right"/>
      <w:pPr>
        <w:ind w:left="5389" w:hanging="180"/>
      </w:pPr>
    </w:lvl>
    <w:lvl w:ilvl="6" w:tplc="080A000F" w:tentative="1">
      <w:start w:val="1"/>
      <w:numFmt w:val="decimal"/>
      <w:lvlText w:val="%7."/>
      <w:lvlJc w:val="left"/>
      <w:pPr>
        <w:ind w:left="6109" w:hanging="360"/>
      </w:pPr>
    </w:lvl>
    <w:lvl w:ilvl="7" w:tplc="080A0019" w:tentative="1">
      <w:start w:val="1"/>
      <w:numFmt w:val="lowerLetter"/>
      <w:lvlText w:val="%8."/>
      <w:lvlJc w:val="left"/>
      <w:pPr>
        <w:ind w:left="6829" w:hanging="360"/>
      </w:pPr>
    </w:lvl>
    <w:lvl w:ilvl="8" w:tplc="080A001B" w:tentative="1">
      <w:start w:val="1"/>
      <w:numFmt w:val="lowerRoman"/>
      <w:lvlText w:val="%9."/>
      <w:lvlJc w:val="right"/>
      <w:pPr>
        <w:ind w:left="7549" w:hanging="180"/>
      </w:pPr>
    </w:lvl>
  </w:abstractNum>
  <w:abstractNum w:abstractNumId="48" w15:restartNumberingAfterBreak="0">
    <w:nsid w:val="6B7944BE"/>
    <w:multiLevelType w:val="hybridMultilevel"/>
    <w:tmpl w:val="997CA1F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6BD1798F"/>
    <w:multiLevelType w:val="hybridMultilevel"/>
    <w:tmpl w:val="894CA548"/>
    <w:lvl w:ilvl="0" w:tplc="080A000D">
      <w:start w:val="1"/>
      <w:numFmt w:val="bullet"/>
      <w:lvlText w:val=""/>
      <w:lvlJc w:val="left"/>
      <w:pPr>
        <w:ind w:left="2149" w:hanging="360"/>
      </w:pPr>
      <w:rPr>
        <w:rFonts w:ascii="Wingdings" w:hAnsi="Wingdings" w:hint="default"/>
      </w:rPr>
    </w:lvl>
    <w:lvl w:ilvl="1" w:tplc="080A0003">
      <w:start w:val="1"/>
      <w:numFmt w:val="bullet"/>
      <w:lvlText w:val="o"/>
      <w:lvlJc w:val="left"/>
      <w:pPr>
        <w:ind w:left="2869" w:hanging="360"/>
      </w:pPr>
      <w:rPr>
        <w:rFonts w:ascii="Courier New" w:hAnsi="Courier New" w:cs="Courier New" w:hint="default"/>
      </w:rPr>
    </w:lvl>
    <w:lvl w:ilvl="2" w:tplc="080A0005" w:tentative="1">
      <w:start w:val="1"/>
      <w:numFmt w:val="bullet"/>
      <w:lvlText w:val=""/>
      <w:lvlJc w:val="left"/>
      <w:pPr>
        <w:ind w:left="3589" w:hanging="360"/>
      </w:pPr>
      <w:rPr>
        <w:rFonts w:ascii="Wingdings" w:hAnsi="Wingdings" w:hint="default"/>
      </w:rPr>
    </w:lvl>
    <w:lvl w:ilvl="3" w:tplc="080A0001" w:tentative="1">
      <w:start w:val="1"/>
      <w:numFmt w:val="bullet"/>
      <w:lvlText w:val=""/>
      <w:lvlJc w:val="left"/>
      <w:pPr>
        <w:ind w:left="4309" w:hanging="360"/>
      </w:pPr>
      <w:rPr>
        <w:rFonts w:ascii="Symbol" w:hAnsi="Symbol" w:hint="default"/>
      </w:rPr>
    </w:lvl>
    <w:lvl w:ilvl="4" w:tplc="080A0003" w:tentative="1">
      <w:start w:val="1"/>
      <w:numFmt w:val="bullet"/>
      <w:lvlText w:val="o"/>
      <w:lvlJc w:val="left"/>
      <w:pPr>
        <w:ind w:left="5029" w:hanging="360"/>
      </w:pPr>
      <w:rPr>
        <w:rFonts w:ascii="Courier New" w:hAnsi="Courier New" w:cs="Courier New" w:hint="default"/>
      </w:rPr>
    </w:lvl>
    <w:lvl w:ilvl="5" w:tplc="080A0005" w:tentative="1">
      <w:start w:val="1"/>
      <w:numFmt w:val="bullet"/>
      <w:lvlText w:val=""/>
      <w:lvlJc w:val="left"/>
      <w:pPr>
        <w:ind w:left="5749" w:hanging="360"/>
      </w:pPr>
      <w:rPr>
        <w:rFonts w:ascii="Wingdings" w:hAnsi="Wingdings" w:hint="default"/>
      </w:rPr>
    </w:lvl>
    <w:lvl w:ilvl="6" w:tplc="080A0001" w:tentative="1">
      <w:start w:val="1"/>
      <w:numFmt w:val="bullet"/>
      <w:lvlText w:val=""/>
      <w:lvlJc w:val="left"/>
      <w:pPr>
        <w:ind w:left="6469" w:hanging="360"/>
      </w:pPr>
      <w:rPr>
        <w:rFonts w:ascii="Symbol" w:hAnsi="Symbol" w:hint="default"/>
      </w:rPr>
    </w:lvl>
    <w:lvl w:ilvl="7" w:tplc="080A0003" w:tentative="1">
      <w:start w:val="1"/>
      <w:numFmt w:val="bullet"/>
      <w:lvlText w:val="o"/>
      <w:lvlJc w:val="left"/>
      <w:pPr>
        <w:ind w:left="7189" w:hanging="360"/>
      </w:pPr>
      <w:rPr>
        <w:rFonts w:ascii="Courier New" w:hAnsi="Courier New" w:cs="Courier New" w:hint="default"/>
      </w:rPr>
    </w:lvl>
    <w:lvl w:ilvl="8" w:tplc="080A0005" w:tentative="1">
      <w:start w:val="1"/>
      <w:numFmt w:val="bullet"/>
      <w:lvlText w:val=""/>
      <w:lvlJc w:val="left"/>
      <w:pPr>
        <w:ind w:left="7909" w:hanging="360"/>
      </w:pPr>
      <w:rPr>
        <w:rFonts w:ascii="Wingdings" w:hAnsi="Wingdings" w:hint="default"/>
      </w:rPr>
    </w:lvl>
  </w:abstractNum>
  <w:abstractNum w:abstractNumId="50" w15:restartNumberingAfterBreak="0">
    <w:nsid w:val="6FD1005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51"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53" w15:restartNumberingAfterBreak="0">
    <w:nsid w:val="75F473D9"/>
    <w:multiLevelType w:val="hybridMultilevel"/>
    <w:tmpl w:val="248E9F8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5" w15:restartNumberingAfterBreak="0">
    <w:nsid w:val="7B524B1D"/>
    <w:multiLevelType w:val="hybridMultilevel"/>
    <w:tmpl w:val="721ADD1C"/>
    <w:lvl w:ilvl="0" w:tplc="01EAB4DA">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6" w15:restartNumberingAfterBreak="0">
    <w:nsid w:val="7CC6030F"/>
    <w:multiLevelType w:val="hybridMultilevel"/>
    <w:tmpl w:val="EAB4AF42"/>
    <w:lvl w:ilvl="0" w:tplc="080A000D">
      <w:start w:val="1"/>
      <w:numFmt w:val="bullet"/>
      <w:lvlText w:val=""/>
      <w:lvlJc w:val="left"/>
      <w:pPr>
        <w:ind w:left="2149" w:hanging="360"/>
      </w:pPr>
      <w:rPr>
        <w:rFonts w:ascii="Wingdings" w:hAnsi="Wingdings" w:hint="default"/>
      </w:rPr>
    </w:lvl>
    <w:lvl w:ilvl="1" w:tplc="080A0003" w:tentative="1">
      <w:start w:val="1"/>
      <w:numFmt w:val="bullet"/>
      <w:lvlText w:val="o"/>
      <w:lvlJc w:val="left"/>
      <w:pPr>
        <w:ind w:left="2869" w:hanging="360"/>
      </w:pPr>
      <w:rPr>
        <w:rFonts w:ascii="Courier New" w:hAnsi="Courier New" w:cs="Courier New" w:hint="default"/>
      </w:rPr>
    </w:lvl>
    <w:lvl w:ilvl="2" w:tplc="080A0005" w:tentative="1">
      <w:start w:val="1"/>
      <w:numFmt w:val="bullet"/>
      <w:lvlText w:val=""/>
      <w:lvlJc w:val="left"/>
      <w:pPr>
        <w:ind w:left="3589" w:hanging="360"/>
      </w:pPr>
      <w:rPr>
        <w:rFonts w:ascii="Wingdings" w:hAnsi="Wingdings" w:hint="default"/>
      </w:rPr>
    </w:lvl>
    <w:lvl w:ilvl="3" w:tplc="080A0001" w:tentative="1">
      <w:start w:val="1"/>
      <w:numFmt w:val="bullet"/>
      <w:lvlText w:val=""/>
      <w:lvlJc w:val="left"/>
      <w:pPr>
        <w:ind w:left="4309" w:hanging="360"/>
      </w:pPr>
      <w:rPr>
        <w:rFonts w:ascii="Symbol" w:hAnsi="Symbol" w:hint="default"/>
      </w:rPr>
    </w:lvl>
    <w:lvl w:ilvl="4" w:tplc="080A0003" w:tentative="1">
      <w:start w:val="1"/>
      <w:numFmt w:val="bullet"/>
      <w:lvlText w:val="o"/>
      <w:lvlJc w:val="left"/>
      <w:pPr>
        <w:ind w:left="5029" w:hanging="360"/>
      </w:pPr>
      <w:rPr>
        <w:rFonts w:ascii="Courier New" w:hAnsi="Courier New" w:cs="Courier New" w:hint="default"/>
      </w:rPr>
    </w:lvl>
    <w:lvl w:ilvl="5" w:tplc="080A0005" w:tentative="1">
      <w:start w:val="1"/>
      <w:numFmt w:val="bullet"/>
      <w:lvlText w:val=""/>
      <w:lvlJc w:val="left"/>
      <w:pPr>
        <w:ind w:left="5749" w:hanging="360"/>
      </w:pPr>
      <w:rPr>
        <w:rFonts w:ascii="Wingdings" w:hAnsi="Wingdings" w:hint="default"/>
      </w:rPr>
    </w:lvl>
    <w:lvl w:ilvl="6" w:tplc="080A0001" w:tentative="1">
      <w:start w:val="1"/>
      <w:numFmt w:val="bullet"/>
      <w:lvlText w:val=""/>
      <w:lvlJc w:val="left"/>
      <w:pPr>
        <w:ind w:left="6469" w:hanging="360"/>
      </w:pPr>
      <w:rPr>
        <w:rFonts w:ascii="Symbol" w:hAnsi="Symbol" w:hint="default"/>
      </w:rPr>
    </w:lvl>
    <w:lvl w:ilvl="7" w:tplc="080A0003" w:tentative="1">
      <w:start w:val="1"/>
      <w:numFmt w:val="bullet"/>
      <w:lvlText w:val="o"/>
      <w:lvlJc w:val="left"/>
      <w:pPr>
        <w:ind w:left="7189" w:hanging="360"/>
      </w:pPr>
      <w:rPr>
        <w:rFonts w:ascii="Courier New" w:hAnsi="Courier New" w:cs="Courier New" w:hint="default"/>
      </w:rPr>
    </w:lvl>
    <w:lvl w:ilvl="8" w:tplc="080A0005" w:tentative="1">
      <w:start w:val="1"/>
      <w:numFmt w:val="bullet"/>
      <w:lvlText w:val=""/>
      <w:lvlJc w:val="left"/>
      <w:pPr>
        <w:ind w:left="7909" w:hanging="360"/>
      </w:pPr>
      <w:rPr>
        <w:rFonts w:ascii="Wingdings" w:hAnsi="Wingdings" w:hint="default"/>
      </w:rPr>
    </w:lvl>
  </w:abstractNum>
  <w:abstractNum w:abstractNumId="57" w15:restartNumberingAfterBreak="0">
    <w:nsid w:val="7D1B4425"/>
    <w:multiLevelType w:val="hybridMultilevel"/>
    <w:tmpl w:val="D2A237A6"/>
    <w:lvl w:ilvl="0" w:tplc="5C161A3C">
      <w:start w:val="2"/>
      <w:numFmt w:val="low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8"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305470419">
    <w:abstractNumId w:val="51"/>
  </w:num>
  <w:num w:numId="2" w16cid:durableId="195774293">
    <w:abstractNumId w:val="10"/>
  </w:num>
  <w:num w:numId="3" w16cid:durableId="2141145180">
    <w:abstractNumId w:val="26"/>
  </w:num>
  <w:num w:numId="4" w16cid:durableId="885991300">
    <w:abstractNumId w:val="39"/>
  </w:num>
  <w:num w:numId="5" w16cid:durableId="1849715758">
    <w:abstractNumId w:val="0"/>
  </w:num>
  <w:num w:numId="6" w16cid:durableId="577908361">
    <w:abstractNumId w:val="20"/>
  </w:num>
  <w:num w:numId="7" w16cid:durableId="726100794">
    <w:abstractNumId w:val="17"/>
  </w:num>
  <w:num w:numId="8" w16cid:durableId="1679194108">
    <w:abstractNumId w:val="35"/>
  </w:num>
  <w:num w:numId="9" w16cid:durableId="1232420781">
    <w:abstractNumId w:val="22"/>
  </w:num>
  <w:num w:numId="10" w16cid:durableId="1374961279">
    <w:abstractNumId w:val="13"/>
  </w:num>
  <w:num w:numId="11" w16cid:durableId="1937132963">
    <w:abstractNumId w:val="14"/>
  </w:num>
  <w:num w:numId="12" w16cid:durableId="1563519560">
    <w:abstractNumId w:val="15"/>
  </w:num>
  <w:num w:numId="13" w16cid:durableId="1023358371">
    <w:abstractNumId w:val="23"/>
  </w:num>
  <w:num w:numId="14" w16cid:durableId="1633973944">
    <w:abstractNumId w:val="25"/>
  </w:num>
  <w:num w:numId="15" w16cid:durableId="1994331380">
    <w:abstractNumId w:val="33"/>
  </w:num>
  <w:num w:numId="16" w16cid:durableId="731850066">
    <w:abstractNumId w:val="30"/>
  </w:num>
  <w:num w:numId="17" w16cid:durableId="1898515083">
    <w:abstractNumId w:val="29"/>
  </w:num>
  <w:num w:numId="18" w16cid:durableId="410005197">
    <w:abstractNumId w:val="27"/>
  </w:num>
  <w:num w:numId="19" w16cid:durableId="1409842477">
    <w:abstractNumId w:val="54"/>
  </w:num>
  <w:num w:numId="20" w16cid:durableId="1417676492">
    <w:abstractNumId w:val="11"/>
  </w:num>
  <w:num w:numId="21" w16cid:durableId="55662944">
    <w:abstractNumId w:val="31"/>
  </w:num>
  <w:num w:numId="22" w16cid:durableId="897592772">
    <w:abstractNumId w:val="37"/>
  </w:num>
  <w:num w:numId="23" w16cid:durableId="1543710043">
    <w:abstractNumId w:val="46"/>
  </w:num>
  <w:num w:numId="24" w16cid:durableId="1720586547">
    <w:abstractNumId w:val="43"/>
  </w:num>
  <w:num w:numId="25" w16cid:durableId="1847093971">
    <w:abstractNumId w:val="28"/>
  </w:num>
  <w:num w:numId="26" w16cid:durableId="1800999474">
    <w:abstractNumId w:val="42"/>
  </w:num>
  <w:num w:numId="27" w16cid:durableId="428701995">
    <w:abstractNumId w:val="12"/>
  </w:num>
  <w:num w:numId="28" w16cid:durableId="973828625">
    <w:abstractNumId w:val="49"/>
  </w:num>
  <w:num w:numId="29" w16cid:durableId="358899952">
    <w:abstractNumId w:val="16"/>
  </w:num>
  <w:num w:numId="30" w16cid:durableId="109126956">
    <w:abstractNumId w:val="36"/>
  </w:num>
  <w:num w:numId="31" w16cid:durableId="404113328">
    <w:abstractNumId w:val="7"/>
  </w:num>
  <w:num w:numId="32" w16cid:durableId="415245342">
    <w:abstractNumId w:val="56"/>
  </w:num>
  <w:num w:numId="33" w16cid:durableId="79522540">
    <w:abstractNumId w:val="58"/>
  </w:num>
  <w:num w:numId="34" w16cid:durableId="1967811969">
    <w:abstractNumId w:val="8"/>
  </w:num>
  <w:num w:numId="35" w16cid:durableId="156922403">
    <w:abstractNumId w:val="9"/>
  </w:num>
  <w:num w:numId="36" w16cid:durableId="1413359815">
    <w:abstractNumId w:val="32"/>
  </w:num>
  <w:num w:numId="37" w16cid:durableId="14296513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59089697">
    <w:abstractNumId w:val="24"/>
  </w:num>
  <w:num w:numId="39" w16cid:durableId="519974902">
    <w:abstractNumId w:val="6"/>
  </w:num>
  <w:num w:numId="40" w16cid:durableId="512111367">
    <w:abstractNumId w:val="57"/>
  </w:num>
  <w:num w:numId="41" w16cid:durableId="1765031838">
    <w:abstractNumId w:val="18"/>
  </w:num>
  <w:num w:numId="42" w16cid:durableId="396590475">
    <w:abstractNumId w:val="40"/>
  </w:num>
  <w:num w:numId="43" w16cid:durableId="201554394">
    <w:abstractNumId w:val="34"/>
  </w:num>
  <w:num w:numId="44" w16cid:durableId="994384189">
    <w:abstractNumId w:val="41"/>
  </w:num>
  <w:num w:numId="45" w16cid:durableId="1688747008">
    <w:abstractNumId w:val="45"/>
  </w:num>
  <w:num w:numId="46" w16cid:durableId="2105302307">
    <w:abstractNumId w:val="53"/>
  </w:num>
  <w:num w:numId="47" w16cid:durableId="2052219710">
    <w:abstractNumId w:val="44"/>
  </w:num>
  <w:num w:numId="48" w16cid:durableId="36315823">
    <w:abstractNumId w:val="38"/>
  </w:num>
  <w:num w:numId="49" w16cid:durableId="893156758">
    <w:abstractNumId w:val="19"/>
  </w:num>
  <w:num w:numId="50" w16cid:durableId="1785615461">
    <w:abstractNumId w:val="50"/>
  </w:num>
  <w:num w:numId="51" w16cid:durableId="2103795848">
    <w:abstractNumId w:val="52"/>
  </w:num>
  <w:num w:numId="52" w16cid:durableId="285041295">
    <w:abstractNumId w:val="47"/>
  </w:num>
  <w:num w:numId="53" w16cid:durableId="1152982677">
    <w:abstractNumId w:val="21"/>
  </w:num>
  <w:num w:numId="54" w16cid:durableId="657809706">
    <w:abstractNumId w:val="4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pt-BR" w:vendorID="64" w:dllVersion="6" w:nlCheck="1" w:checkStyle="0"/>
  <w:activeWritingStyle w:appName="MSWord" w:lang="es-MX" w:vendorID="64" w:dllVersion="6" w:nlCheck="1" w:checkStyle="1"/>
  <w:activeWritingStyle w:appName="MSWord" w:lang="es-ES_tradnl"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documentProtection w:edit="readOnly"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B73"/>
    <w:rsid w:val="00001E13"/>
    <w:rsid w:val="00011E90"/>
    <w:rsid w:val="000128D4"/>
    <w:rsid w:val="000140A0"/>
    <w:rsid w:val="0001590F"/>
    <w:rsid w:val="000173BC"/>
    <w:rsid w:val="000224F3"/>
    <w:rsid w:val="0002354C"/>
    <w:rsid w:val="000250D0"/>
    <w:rsid w:val="00026280"/>
    <w:rsid w:val="00030424"/>
    <w:rsid w:val="000348C5"/>
    <w:rsid w:val="00037DE1"/>
    <w:rsid w:val="00043532"/>
    <w:rsid w:val="00044309"/>
    <w:rsid w:val="0004563D"/>
    <w:rsid w:val="000469C3"/>
    <w:rsid w:val="0005189F"/>
    <w:rsid w:val="00052955"/>
    <w:rsid w:val="000623B4"/>
    <w:rsid w:val="00065F0E"/>
    <w:rsid w:val="00071AB3"/>
    <w:rsid w:val="0007345B"/>
    <w:rsid w:val="000748B3"/>
    <w:rsid w:val="000766A8"/>
    <w:rsid w:val="000807BB"/>
    <w:rsid w:val="00080B01"/>
    <w:rsid w:val="00080D85"/>
    <w:rsid w:val="00080EF5"/>
    <w:rsid w:val="00081703"/>
    <w:rsid w:val="000817B9"/>
    <w:rsid w:val="00082C5E"/>
    <w:rsid w:val="00083EA1"/>
    <w:rsid w:val="0008536E"/>
    <w:rsid w:val="00085C6B"/>
    <w:rsid w:val="0008610E"/>
    <w:rsid w:val="00086A1E"/>
    <w:rsid w:val="00094DA5"/>
    <w:rsid w:val="000951D2"/>
    <w:rsid w:val="00095E6C"/>
    <w:rsid w:val="0009747F"/>
    <w:rsid w:val="000A238F"/>
    <w:rsid w:val="000A3C7F"/>
    <w:rsid w:val="000A4F8C"/>
    <w:rsid w:val="000A5DDD"/>
    <w:rsid w:val="000A6AA1"/>
    <w:rsid w:val="000A7763"/>
    <w:rsid w:val="000B09BD"/>
    <w:rsid w:val="000B0A03"/>
    <w:rsid w:val="000B3333"/>
    <w:rsid w:val="000B78E5"/>
    <w:rsid w:val="000B7D07"/>
    <w:rsid w:val="000C0D8F"/>
    <w:rsid w:val="000C48DF"/>
    <w:rsid w:val="000C550E"/>
    <w:rsid w:val="000C5771"/>
    <w:rsid w:val="000D135A"/>
    <w:rsid w:val="000D23BF"/>
    <w:rsid w:val="000D34A8"/>
    <w:rsid w:val="000D40B5"/>
    <w:rsid w:val="000D7D14"/>
    <w:rsid w:val="000E0520"/>
    <w:rsid w:val="000E2867"/>
    <w:rsid w:val="000E2A16"/>
    <w:rsid w:val="000E4886"/>
    <w:rsid w:val="000E4CD9"/>
    <w:rsid w:val="000E5FD6"/>
    <w:rsid w:val="000F10D2"/>
    <w:rsid w:val="000F1356"/>
    <w:rsid w:val="000F1FE2"/>
    <w:rsid w:val="000F2BDD"/>
    <w:rsid w:val="000F3098"/>
    <w:rsid w:val="000F51FA"/>
    <w:rsid w:val="000F54D5"/>
    <w:rsid w:val="000F63CC"/>
    <w:rsid w:val="000F6CD0"/>
    <w:rsid w:val="000F72BF"/>
    <w:rsid w:val="001001BE"/>
    <w:rsid w:val="001045E8"/>
    <w:rsid w:val="00104D64"/>
    <w:rsid w:val="001066FC"/>
    <w:rsid w:val="001072FD"/>
    <w:rsid w:val="00107840"/>
    <w:rsid w:val="00111291"/>
    <w:rsid w:val="001126A6"/>
    <w:rsid w:val="00115038"/>
    <w:rsid w:val="001161D4"/>
    <w:rsid w:val="00116652"/>
    <w:rsid w:val="001216F1"/>
    <w:rsid w:val="00124B69"/>
    <w:rsid w:val="00125C4F"/>
    <w:rsid w:val="00126089"/>
    <w:rsid w:val="001260C9"/>
    <w:rsid w:val="00130557"/>
    <w:rsid w:val="001334E1"/>
    <w:rsid w:val="00133C07"/>
    <w:rsid w:val="00133E4A"/>
    <w:rsid w:val="0013648F"/>
    <w:rsid w:val="001367B8"/>
    <w:rsid w:val="00137738"/>
    <w:rsid w:val="00137FC1"/>
    <w:rsid w:val="00140749"/>
    <w:rsid w:val="00142657"/>
    <w:rsid w:val="00143206"/>
    <w:rsid w:val="0014435E"/>
    <w:rsid w:val="00145351"/>
    <w:rsid w:val="0014744D"/>
    <w:rsid w:val="0014767F"/>
    <w:rsid w:val="00147930"/>
    <w:rsid w:val="00151367"/>
    <w:rsid w:val="001516EC"/>
    <w:rsid w:val="00152454"/>
    <w:rsid w:val="00153B44"/>
    <w:rsid w:val="0015768D"/>
    <w:rsid w:val="001578ED"/>
    <w:rsid w:val="001629C3"/>
    <w:rsid w:val="00165128"/>
    <w:rsid w:val="0016702D"/>
    <w:rsid w:val="001706F1"/>
    <w:rsid w:val="00173DD1"/>
    <w:rsid w:val="00177BD8"/>
    <w:rsid w:val="001800A0"/>
    <w:rsid w:val="00180345"/>
    <w:rsid w:val="00180FA7"/>
    <w:rsid w:val="00181514"/>
    <w:rsid w:val="00182B29"/>
    <w:rsid w:val="00183598"/>
    <w:rsid w:val="00187521"/>
    <w:rsid w:val="001908E5"/>
    <w:rsid w:val="00190C8C"/>
    <w:rsid w:val="00191051"/>
    <w:rsid w:val="00193A35"/>
    <w:rsid w:val="00197078"/>
    <w:rsid w:val="00197F66"/>
    <w:rsid w:val="001A0EBB"/>
    <w:rsid w:val="001A154A"/>
    <w:rsid w:val="001A1B92"/>
    <w:rsid w:val="001A291C"/>
    <w:rsid w:val="001A2B75"/>
    <w:rsid w:val="001A3AC3"/>
    <w:rsid w:val="001A4B71"/>
    <w:rsid w:val="001A63D7"/>
    <w:rsid w:val="001A6EAA"/>
    <w:rsid w:val="001A7608"/>
    <w:rsid w:val="001B5AF2"/>
    <w:rsid w:val="001B68B3"/>
    <w:rsid w:val="001B7622"/>
    <w:rsid w:val="001C147E"/>
    <w:rsid w:val="001C24ED"/>
    <w:rsid w:val="001C2CDE"/>
    <w:rsid w:val="001C7D4C"/>
    <w:rsid w:val="001D05DE"/>
    <w:rsid w:val="001D07B8"/>
    <w:rsid w:val="001D1B42"/>
    <w:rsid w:val="001D2DB9"/>
    <w:rsid w:val="001D45A1"/>
    <w:rsid w:val="001E4AEE"/>
    <w:rsid w:val="001E66DB"/>
    <w:rsid w:val="001E6B43"/>
    <w:rsid w:val="001F0E80"/>
    <w:rsid w:val="001F2C25"/>
    <w:rsid w:val="001F4954"/>
    <w:rsid w:val="001F56DB"/>
    <w:rsid w:val="001F585B"/>
    <w:rsid w:val="001F7C8E"/>
    <w:rsid w:val="00200F78"/>
    <w:rsid w:val="00202125"/>
    <w:rsid w:val="002021D2"/>
    <w:rsid w:val="0020302B"/>
    <w:rsid w:val="00203F50"/>
    <w:rsid w:val="002043AA"/>
    <w:rsid w:val="0020579E"/>
    <w:rsid w:val="002109F5"/>
    <w:rsid w:val="002148BF"/>
    <w:rsid w:val="00214C5C"/>
    <w:rsid w:val="002157EE"/>
    <w:rsid w:val="00217D47"/>
    <w:rsid w:val="00221835"/>
    <w:rsid w:val="00221D91"/>
    <w:rsid w:val="002234ED"/>
    <w:rsid w:val="0023262D"/>
    <w:rsid w:val="00232672"/>
    <w:rsid w:val="0023285B"/>
    <w:rsid w:val="00233CA4"/>
    <w:rsid w:val="00234E38"/>
    <w:rsid w:val="00234ED2"/>
    <w:rsid w:val="00235398"/>
    <w:rsid w:val="0024243C"/>
    <w:rsid w:val="00250FC6"/>
    <w:rsid w:val="0025144A"/>
    <w:rsid w:val="00252C3D"/>
    <w:rsid w:val="00255FF9"/>
    <w:rsid w:val="002620FF"/>
    <w:rsid w:val="00262420"/>
    <w:rsid w:val="00262CA6"/>
    <w:rsid w:val="00263462"/>
    <w:rsid w:val="00263BDA"/>
    <w:rsid w:val="00264C06"/>
    <w:rsid w:val="00265D2F"/>
    <w:rsid w:val="00266E4C"/>
    <w:rsid w:val="00267C25"/>
    <w:rsid w:val="002752D3"/>
    <w:rsid w:val="002764A1"/>
    <w:rsid w:val="0027668D"/>
    <w:rsid w:val="00277106"/>
    <w:rsid w:val="002775E5"/>
    <w:rsid w:val="00280B21"/>
    <w:rsid w:val="002833CD"/>
    <w:rsid w:val="0028407E"/>
    <w:rsid w:val="00284F3E"/>
    <w:rsid w:val="00286D6C"/>
    <w:rsid w:val="00287D5B"/>
    <w:rsid w:val="00297643"/>
    <w:rsid w:val="002A150D"/>
    <w:rsid w:val="002A1DA7"/>
    <w:rsid w:val="002A290C"/>
    <w:rsid w:val="002A369C"/>
    <w:rsid w:val="002A50F5"/>
    <w:rsid w:val="002A5636"/>
    <w:rsid w:val="002A6C08"/>
    <w:rsid w:val="002B2579"/>
    <w:rsid w:val="002B2EA2"/>
    <w:rsid w:val="002B6BE9"/>
    <w:rsid w:val="002C0C5A"/>
    <w:rsid w:val="002C0FDC"/>
    <w:rsid w:val="002C1A73"/>
    <w:rsid w:val="002C1A9E"/>
    <w:rsid w:val="002C7B16"/>
    <w:rsid w:val="002D0FCB"/>
    <w:rsid w:val="002D33C0"/>
    <w:rsid w:val="002E1616"/>
    <w:rsid w:val="002E1A95"/>
    <w:rsid w:val="002E38D0"/>
    <w:rsid w:val="002E7B82"/>
    <w:rsid w:val="002F0BF1"/>
    <w:rsid w:val="002F2667"/>
    <w:rsid w:val="002F2C0B"/>
    <w:rsid w:val="002F4109"/>
    <w:rsid w:val="002F46E0"/>
    <w:rsid w:val="00303256"/>
    <w:rsid w:val="00305C08"/>
    <w:rsid w:val="00306A6D"/>
    <w:rsid w:val="00310ACA"/>
    <w:rsid w:val="003110CA"/>
    <w:rsid w:val="00311440"/>
    <w:rsid w:val="00311634"/>
    <w:rsid w:val="00311B0C"/>
    <w:rsid w:val="00313C66"/>
    <w:rsid w:val="00315EE7"/>
    <w:rsid w:val="003179CA"/>
    <w:rsid w:val="00320B5E"/>
    <w:rsid w:val="00321765"/>
    <w:rsid w:val="003226DC"/>
    <w:rsid w:val="00325647"/>
    <w:rsid w:val="00325F91"/>
    <w:rsid w:val="0032677F"/>
    <w:rsid w:val="00327B0F"/>
    <w:rsid w:val="003333E2"/>
    <w:rsid w:val="00336C2D"/>
    <w:rsid w:val="00336DC6"/>
    <w:rsid w:val="00340D61"/>
    <w:rsid w:val="003428BA"/>
    <w:rsid w:val="00344C04"/>
    <w:rsid w:val="0034525E"/>
    <w:rsid w:val="00351D94"/>
    <w:rsid w:val="00355CD2"/>
    <w:rsid w:val="0035685B"/>
    <w:rsid w:val="00357A32"/>
    <w:rsid w:val="00360AC7"/>
    <w:rsid w:val="003632F9"/>
    <w:rsid w:val="00364DB0"/>
    <w:rsid w:val="00366E7B"/>
    <w:rsid w:val="00367F8B"/>
    <w:rsid w:val="00370356"/>
    <w:rsid w:val="00371AE4"/>
    <w:rsid w:val="00374189"/>
    <w:rsid w:val="003878CC"/>
    <w:rsid w:val="003915FB"/>
    <w:rsid w:val="00394C2E"/>
    <w:rsid w:val="003A12A5"/>
    <w:rsid w:val="003A1ACD"/>
    <w:rsid w:val="003A2420"/>
    <w:rsid w:val="003A2E13"/>
    <w:rsid w:val="003A3FC2"/>
    <w:rsid w:val="003A5CD7"/>
    <w:rsid w:val="003A6F62"/>
    <w:rsid w:val="003B285F"/>
    <w:rsid w:val="003B3107"/>
    <w:rsid w:val="003B3E89"/>
    <w:rsid w:val="003C174F"/>
    <w:rsid w:val="003C1B00"/>
    <w:rsid w:val="003C4302"/>
    <w:rsid w:val="003C5784"/>
    <w:rsid w:val="003C637B"/>
    <w:rsid w:val="003C7CE4"/>
    <w:rsid w:val="003D145E"/>
    <w:rsid w:val="003D4EF5"/>
    <w:rsid w:val="003D73E1"/>
    <w:rsid w:val="003D75D9"/>
    <w:rsid w:val="003E1EB7"/>
    <w:rsid w:val="003E2381"/>
    <w:rsid w:val="003E4D22"/>
    <w:rsid w:val="003E6595"/>
    <w:rsid w:val="003E7AFF"/>
    <w:rsid w:val="003F0BD1"/>
    <w:rsid w:val="003F2849"/>
    <w:rsid w:val="003F2962"/>
    <w:rsid w:val="00400847"/>
    <w:rsid w:val="004017C9"/>
    <w:rsid w:val="004061E0"/>
    <w:rsid w:val="00406379"/>
    <w:rsid w:val="0040777D"/>
    <w:rsid w:val="0041098D"/>
    <w:rsid w:val="00415180"/>
    <w:rsid w:val="00415612"/>
    <w:rsid w:val="0041639A"/>
    <w:rsid w:val="0041641A"/>
    <w:rsid w:val="00417F7B"/>
    <w:rsid w:val="00421708"/>
    <w:rsid w:val="00422131"/>
    <w:rsid w:val="004225BD"/>
    <w:rsid w:val="00427176"/>
    <w:rsid w:val="00431510"/>
    <w:rsid w:val="004323CC"/>
    <w:rsid w:val="004327B7"/>
    <w:rsid w:val="00432C2F"/>
    <w:rsid w:val="00433CCB"/>
    <w:rsid w:val="00435159"/>
    <w:rsid w:val="00435A81"/>
    <w:rsid w:val="00435E03"/>
    <w:rsid w:val="0043607F"/>
    <w:rsid w:val="004414B4"/>
    <w:rsid w:val="00442AB6"/>
    <w:rsid w:val="00444FC7"/>
    <w:rsid w:val="0044679E"/>
    <w:rsid w:val="004503D5"/>
    <w:rsid w:val="00451746"/>
    <w:rsid w:val="00451955"/>
    <w:rsid w:val="00453607"/>
    <w:rsid w:val="00453F16"/>
    <w:rsid w:val="0046107E"/>
    <w:rsid w:val="00462584"/>
    <w:rsid w:val="00462F69"/>
    <w:rsid w:val="00463389"/>
    <w:rsid w:val="00465321"/>
    <w:rsid w:val="00466913"/>
    <w:rsid w:val="004669DF"/>
    <w:rsid w:val="00472E53"/>
    <w:rsid w:val="00473A38"/>
    <w:rsid w:val="00474DDD"/>
    <w:rsid w:val="00475405"/>
    <w:rsid w:val="004779C6"/>
    <w:rsid w:val="004851BF"/>
    <w:rsid w:val="004871CF"/>
    <w:rsid w:val="0049069A"/>
    <w:rsid w:val="0049243D"/>
    <w:rsid w:val="00496B10"/>
    <w:rsid w:val="004979F4"/>
    <w:rsid w:val="004A2F37"/>
    <w:rsid w:val="004A4C14"/>
    <w:rsid w:val="004A58DC"/>
    <w:rsid w:val="004A5F4A"/>
    <w:rsid w:val="004A73D7"/>
    <w:rsid w:val="004B2D24"/>
    <w:rsid w:val="004B334B"/>
    <w:rsid w:val="004B3435"/>
    <w:rsid w:val="004B3FCD"/>
    <w:rsid w:val="004B4AB7"/>
    <w:rsid w:val="004B5FF3"/>
    <w:rsid w:val="004B737E"/>
    <w:rsid w:val="004C33E0"/>
    <w:rsid w:val="004C675C"/>
    <w:rsid w:val="004C7731"/>
    <w:rsid w:val="004D23B2"/>
    <w:rsid w:val="004D243C"/>
    <w:rsid w:val="004D3CAD"/>
    <w:rsid w:val="004D5065"/>
    <w:rsid w:val="004D516C"/>
    <w:rsid w:val="004D5BD4"/>
    <w:rsid w:val="004D5CAE"/>
    <w:rsid w:val="004D7D70"/>
    <w:rsid w:val="004E077E"/>
    <w:rsid w:val="004E09BD"/>
    <w:rsid w:val="004E0EAA"/>
    <w:rsid w:val="004E14F5"/>
    <w:rsid w:val="004E18F8"/>
    <w:rsid w:val="004E48C3"/>
    <w:rsid w:val="004E5E3F"/>
    <w:rsid w:val="004E6598"/>
    <w:rsid w:val="004E6966"/>
    <w:rsid w:val="004E71FC"/>
    <w:rsid w:val="004E753C"/>
    <w:rsid w:val="004F0196"/>
    <w:rsid w:val="004F278A"/>
    <w:rsid w:val="004F27C5"/>
    <w:rsid w:val="00501146"/>
    <w:rsid w:val="00502229"/>
    <w:rsid w:val="0050254B"/>
    <w:rsid w:val="00502717"/>
    <w:rsid w:val="005046F5"/>
    <w:rsid w:val="00505210"/>
    <w:rsid w:val="00507AB8"/>
    <w:rsid w:val="005125C1"/>
    <w:rsid w:val="00512C9B"/>
    <w:rsid w:val="00513013"/>
    <w:rsid w:val="00517054"/>
    <w:rsid w:val="005222C5"/>
    <w:rsid w:val="005255EA"/>
    <w:rsid w:val="00526791"/>
    <w:rsid w:val="005272F7"/>
    <w:rsid w:val="005312C0"/>
    <w:rsid w:val="005323AE"/>
    <w:rsid w:val="00533165"/>
    <w:rsid w:val="00534C07"/>
    <w:rsid w:val="005352EF"/>
    <w:rsid w:val="00540A9C"/>
    <w:rsid w:val="00541E82"/>
    <w:rsid w:val="00544481"/>
    <w:rsid w:val="005452FD"/>
    <w:rsid w:val="005478DA"/>
    <w:rsid w:val="00551BE5"/>
    <w:rsid w:val="005523FF"/>
    <w:rsid w:val="005539AF"/>
    <w:rsid w:val="005569D0"/>
    <w:rsid w:val="005606AC"/>
    <w:rsid w:val="0056156A"/>
    <w:rsid w:val="0056254E"/>
    <w:rsid w:val="005653C6"/>
    <w:rsid w:val="00570165"/>
    <w:rsid w:val="00572D88"/>
    <w:rsid w:val="00572EFD"/>
    <w:rsid w:val="0057776D"/>
    <w:rsid w:val="0058000A"/>
    <w:rsid w:val="00584156"/>
    <w:rsid w:val="0058528D"/>
    <w:rsid w:val="005865D5"/>
    <w:rsid w:val="005902C4"/>
    <w:rsid w:val="00592406"/>
    <w:rsid w:val="005A2C3D"/>
    <w:rsid w:val="005A33F5"/>
    <w:rsid w:val="005A43AA"/>
    <w:rsid w:val="005B0DA4"/>
    <w:rsid w:val="005B4A57"/>
    <w:rsid w:val="005B4BA6"/>
    <w:rsid w:val="005B6516"/>
    <w:rsid w:val="005B753E"/>
    <w:rsid w:val="005C0C10"/>
    <w:rsid w:val="005C1467"/>
    <w:rsid w:val="005C514D"/>
    <w:rsid w:val="005C6D35"/>
    <w:rsid w:val="005C7849"/>
    <w:rsid w:val="005D169F"/>
    <w:rsid w:val="005D1765"/>
    <w:rsid w:val="005D4D7F"/>
    <w:rsid w:val="005D54BE"/>
    <w:rsid w:val="005D5F04"/>
    <w:rsid w:val="005D5F60"/>
    <w:rsid w:val="005E0A2B"/>
    <w:rsid w:val="005E143A"/>
    <w:rsid w:val="005E2494"/>
    <w:rsid w:val="005E4D67"/>
    <w:rsid w:val="005E531C"/>
    <w:rsid w:val="005E610C"/>
    <w:rsid w:val="005E61B7"/>
    <w:rsid w:val="005E6330"/>
    <w:rsid w:val="005E73F5"/>
    <w:rsid w:val="005F2391"/>
    <w:rsid w:val="005F42F7"/>
    <w:rsid w:val="005F4C09"/>
    <w:rsid w:val="006004E1"/>
    <w:rsid w:val="006018E1"/>
    <w:rsid w:val="0060349F"/>
    <w:rsid w:val="006049D0"/>
    <w:rsid w:val="00605666"/>
    <w:rsid w:val="0061030C"/>
    <w:rsid w:val="00616B9C"/>
    <w:rsid w:val="006218FB"/>
    <w:rsid w:val="00623E9B"/>
    <w:rsid w:val="00624D6B"/>
    <w:rsid w:val="00625C08"/>
    <w:rsid w:val="00631406"/>
    <w:rsid w:val="0063485C"/>
    <w:rsid w:val="00636A62"/>
    <w:rsid w:val="00636BF2"/>
    <w:rsid w:val="006406C4"/>
    <w:rsid w:val="006408F6"/>
    <w:rsid w:val="00642C31"/>
    <w:rsid w:val="00642ED4"/>
    <w:rsid w:val="00644EBE"/>
    <w:rsid w:val="006455A0"/>
    <w:rsid w:val="006473F8"/>
    <w:rsid w:val="00651F67"/>
    <w:rsid w:val="0065318A"/>
    <w:rsid w:val="006557BC"/>
    <w:rsid w:val="00661318"/>
    <w:rsid w:val="006614F9"/>
    <w:rsid w:val="00662B20"/>
    <w:rsid w:val="00662F4D"/>
    <w:rsid w:val="006633C8"/>
    <w:rsid w:val="00666C78"/>
    <w:rsid w:val="00670AB4"/>
    <w:rsid w:val="0067260E"/>
    <w:rsid w:val="00672886"/>
    <w:rsid w:val="006746A6"/>
    <w:rsid w:val="0067689F"/>
    <w:rsid w:val="006768E3"/>
    <w:rsid w:val="00681745"/>
    <w:rsid w:val="006825EC"/>
    <w:rsid w:val="00692DBE"/>
    <w:rsid w:val="00692EB0"/>
    <w:rsid w:val="0069429A"/>
    <w:rsid w:val="00695181"/>
    <w:rsid w:val="00695BCA"/>
    <w:rsid w:val="006A193D"/>
    <w:rsid w:val="006A2D51"/>
    <w:rsid w:val="006A393A"/>
    <w:rsid w:val="006A478B"/>
    <w:rsid w:val="006A4792"/>
    <w:rsid w:val="006A5CA8"/>
    <w:rsid w:val="006B54D9"/>
    <w:rsid w:val="006B5D25"/>
    <w:rsid w:val="006C2F78"/>
    <w:rsid w:val="006C33C7"/>
    <w:rsid w:val="006C39F5"/>
    <w:rsid w:val="006C7D95"/>
    <w:rsid w:val="006D0165"/>
    <w:rsid w:val="006D5060"/>
    <w:rsid w:val="006D61E7"/>
    <w:rsid w:val="006D7491"/>
    <w:rsid w:val="006E031A"/>
    <w:rsid w:val="006E192E"/>
    <w:rsid w:val="006E28B5"/>
    <w:rsid w:val="006E2DF8"/>
    <w:rsid w:val="006E5209"/>
    <w:rsid w:val="006E5452"/>
    <w:rsid w:val="006E5523"/>
    <w:rsid w:val="006E5F47"/>
    <w:rsid w:val="006E6DB1"/>
    <w:rsid w:val="006F25D2"/>
    <w:rsid w:val="006F2CB9"/>
    <w:rsid w:val="006F697A"/>
    <w:rsid w:val="0070099E"/>
    <w:rsid w:val="007032AA"/>
    <w:rsid w:val="00704902"/>
    <w:rsid w:val="007059B4"/>
    <w:rsid w:val="00706112"/>
    <w:rsid w:val="0071071F"/>
    <w:rsid w:val="007211AA"/>
    <w:rsid w:val="00722FB9"/>
    <w:rsid w:val="0072316E"/>
    <w:rsid w:val="00724040"/>
    <w:rsid w:val="007250AE"/>
    <w:rsid w:val="007258E5"/>
    <w:rsid w:val="007269C5"/>
    <w:rsid w:val="00727A6A"/>
    <w:rsid w:val="00734605"/>
    <w:rsid w:val="00735FBC"/>
    <w:rsid w:val="0074154E"/>
    <w:rsid w:val="00741DEB"/>
    <w:rsid w:val="00742118"/>
    <w:rsid w:val="00744E4F"/>
    <w:rsid w:val="0074621C"/>
    <w:rsid w:val="007504E6"/>
    <w:rsid w:val="00751C16"/>
    <w:rsid w:val="007525DF"/>
    <w:rsid w:val="007570F0"/>
    <w:rsid w:val="00757115"/>
    <w:rsid w:val="00760711"/>
    <w:rsid w:val="0076312A"/>
    <w:rsid w:val="0076785A"/>
    <w:rsid w:val="0077129F"/>
    <w:rsid w:val="00772AC9"/>
    <w:rsid w:val="007742E6"/>
    <w:rsid w:val="00774545"/>
    <w:rsid w:val="0078059E"/>
    <w:rsid w:val="0078060D"/>
    <w:rsid w:val="007913C9"/>
    <w:rsid w:val="00791D31"/>
    <w:rsid w:val="007931CB"/>
    <w:rsid w:val="007953BF"/>
    <w:rsid w:val="00796526"/>
    <w:rsid w:val="0079753E"/>
    <w:rsid w:val="007A104D"/>
    <w:rsid w:val="007A1C0C"/>
    <w:rsid w:val="007A43FA"/>
    <w:rsid w:val="007B3013"/>
    <w:rsid w:val="007B6782"/>
    <w:rsid w:val="007C2F3C"/>
    <w:rsid w:val="007C39F8"/>
    <w:rsid w:val="007C48A2"/>
    <w:rsid w:val="007C4C2D"/>
    <w:rsid w:val="007C68EE"/>
    <w:rsid w:val="007C76BD"/>
    <w:rsid w:val="007C79D4"/>
    <w:rsid w:val="007D341B"/>
    <w:rsid w:val="007D65A0"/>
    <w:rsid w:val="007D6FC1"/>
    <w:rsid w:val="007D73B5"/>
    <w:rsid w:val="007E0B18"/>
    <w:rsid w:val="007E205F"/>
    <w:rsid w:val="007E2CF0"/>
    <w:rsid w:val="007E3074"/>
    <w:rsid w:val="007E7744"/>
    <w:rsid w:val="007F04BE"/>
    <w:rsid w:val="007F0B73"/>
    <w:rsid w:val="007F14E0"/>
    <w:rsid w:val="007F1AE6"/>
    <w:rsid w:val="007F4217"/>
    <w:rsid w:val="007F4B65"/>
    <w:rsid w:val="007F508A"/>
    <w:rsid w:val="007F700B"/>
    <w:rsid w:val="007F7F27"/>
    <w:rsid w:val="008037DE"/>
    <w:rsid w:val="00803C6F"/>
    <w:rsid w:val="00804679"/>
    <w:rsid w:val="00813559"/>
    <w:rsid w:val="00813A03"/>
    <w:rsid w:val="0081748F"/>
    <w:rsid w:val="0082023F"/>
    <w:rsid w:val="008213A0"/>
    <w:rsid w:val="008220AA"/>
    <w:rsid w:val="008247E3"/>
    <w:rsid w:val="00825003"/>
    <w:rsid w:val="008262B8"/>
    <w:rsid w:val="00826752"/>
    <w:rsid w:val="0082731F"/>
    <w:rsid w:val="00830844"/>
    <w:rsid w:val="00831B33"/>
    <w:rsid w:val="00833292"/>
    <w:rsid w:val="0083552D"/>
    <w:rsid w:val="00835576"/>
    <w:rsid w:val="00836EE6"/>
    <w:rsid w:val="008374DF"/>
    <w:rsid w:val="00837E82"/>
    <w:rsid w:val="00843AD8"/>
    <w:rsid w:val="00843C0D"/>
    <w:rsid w:val="0084460C"/>
    <w:rsid w:val="008447E7"/>
    <w:rsid w:val="0085062C"/>
    <w:rsid w:val="00850AE5"/>
    <w:rsid w:val="00851D35"/>
    <w:rsid w:val="00852B28"/>
    <w:rsid w:val="008536EC"/>
    <w:rsid w:val="00854588"/>
    <w:rsid w:val="008566B0"/>
    <w:rsid w:val="00856B50"/>
    <w:rsid w:val="008602E6"/>
    <w:rsid w:val="00860FF7"/>
    <w:rsid w:val="00861D52"/>
    <w:rsid w:val="00862228"/>
    <w:rsid w:val="008627EC"/>
    <w:rsid w:val="008630D6"/>
    <w:rsid w:val="008769BE"/>
    <w:rsid w:val="00877EEE"/>
    <w:rsid w:val="00880D51"/>
    <w:rsid w:val="0088241C"/>
    <w:rsid w:val="00883100"/>
    <w:rsid w:val="008832BD"/>
    <w:rsid w:val="00884255"/>
    <w:rsid w:val="0088687B"/>
    <w:rsid w:val="008872E6"/>
    <w:rsid w:val="008930AA"/>
    <w:rsid w:val="008937A1"/>
    <w:rsid w:val="00893BA2"/>
    <w:rsid w:val="00893E81"/>
    <w:rsid w:val="00896288"/>
    <w:rsid w:val="008A0301"/>
    <w:rsid w:val="008A0788"/>
    <w:rsid w:val="008B1AF9"/>
    <w:rsid w:val="008B470B"/>
    <w:rsid w:val="008B4811"/>
    <w:rsid w:val="008B58D8"/>
    <w:rsid w:val="008B695F"/>
    <w:rsid w:val="008B698D"/>
    <w:rsid w:val="008C0E47"/>
    <w:rsid w:val="008C13EE"/>
    <w:rsid w:val="008C3D37"/>
    <w:rsid w:val="008C4582"/>
    <w:rsid w:val="008C4CE6"/>
    <w:rsid w:val="008D17B5"/>
    <w:rsid w:val="008D2C23"/>
    <w:rsid w:val="008D548E"/>
    <w:rsid w:val="008D592B"/>
    <w:rsid w:val="008D5AC7"/>
    <w:rsid w:val="008E2EA2"/>
    <w:rsid w:val="008E4DDD"/>
    <w:rsid w:val="008E4E48"/>
    <w:rsid w:val="008E72DD"/>
    <w:rsid w:val="008E7E06"/>
    <w:rsid w:val="008F083A"/>
    <w:rsid w:val="008F1241"/>
    <w:rsid w:val="008F3402"/>
    <w:rsid w:val="008F4E54"/>
    <w:rsid w:val="008F6C49"/>
    <w:rsid w:val="00903130"/>
    <w:rsid w:val="009079EC"/>
    <w:rsid w:val="00915F11"/>
    <w:rsid w:val="00916BE4"/>
    <w:rsid w:val="00917430"/>
    <w:rsid w:val="00917BF3"/>
    <w:rsid w:val="00920772"/>
    <w:rsid w:val="00922F7F"/>
    <w:rsid w:val="009259F3"/>
    <w:rsid w:val="00926292"/>
    <w:rsid w:val="00927AED"/>
    <w:rsid w:val="009302C1"/>
    <w:rsid w:val="0093321E"/>
    <w:rsid w:val="00934D52"/>
    <w:rsid w:val="009370AD"/>
    <w:rsid w:val="00937271"/>
    <w:rsid w:val="00941BB2"/>
    <w:rsid w:val="00942052"/>
    <w:rsid w:val="009549E5"/>
    <w:rsid w:val="00955C15"/>
    <w:rsid w:val="00957EE5"/>
    <w:rsid w:val="00965EEA"/>
    <w:rsid w:val="00966A95"/>
    <w:rsid w:val="00966F52"/>
    <w:rsid w:val="00970B27"/>
    <w:rsid w:val="00973CB8"/>
    <w:rsid w:val="009765D5"/>
    <w:rsid w:val="00977D14"/>
    <w:rsid w:val="0098036D"/>
    <w:rsid w:val="00981B5A"/>
    <w:rsid w:val="00981DE0"/>
    <w:rsid w:val="009841A6"/>
    <w:rsid w:val="00985062"/>
    <w:rsid w:val="0098589F"/>
    <w:rsid w:val="00986300"/>
    <w:rsid w:val="00987D05"/>
    <w:rsid w:val="00990461"/>
    <w:rsid w:val="009912D6"/>
    <w:rsid w:val="0099479E"/>
    <w:rsid w:val="00994864"/>
    <w:rsid w:val="009952B4"/>
    <w:rsid w:val="00996057"/>
    <w:rsid w:val="009962B8"/>
    <w:rsid w:val="0099732A"/>
    <w:rsid w:val="009A4F2F"/>
    <w:rsid w:val="009A5378"/>
    <w:rsid w:val="009B032C"/>
    <w:rsid w:val="009B2E0E"/>
    <w:rsid w:val="009B36C4"/>
    <w:rsid w:val="009B40B5"/>
    <w:rsid w:val="009B6D47"/>
    <w:rsid w:val="009C2A7F"/>
    <w:rsid w:val="009C4A79"/>
    <w:rsid w:val="009C7D4D"/>
    <w:rsid w:val="009D460F"/>
    <w:rsid w:val="009D555E"/>
    <w:rsid w:val="009E04A4"/>
    <w:rsid w:val="009E3F06"/>
    <w:rsid w:val="009E5E1F"/>
    <w:rsid w:val="009E7EBF"/>
    <w:rsid w:val="009F23FF"/>
    <w:rsid w:val="009F25D5"/>
    <w:rsid w:val="009F3005"/>
    <w:rsid w:val="009F4F5A"/>
    <w:rsid w:val="009F66E3"/>
    <w:rsid w:val="00A00783"/>
    <w:rsid w:val="00A02465"/>
    <w:rsid w:val="00A02DCA"/>
    <w:rsid w:val="00A0351D"/>
    <w:rsid w:val="00A04199"/>
    <w:rsid w:val="00A0483B"/>
    <w:rsid w:val="00A05319"/>
    <w:rsid w:val="00A07633"/>
    <w:rsid w:val="00A10B88"/>
    <w:rsid w:val="00A1692B"/>
    <w:rsid w:val="00A16B2E"/>
    <w:rsid w:val="00A1701D"/>
    <w:rsid w:val="00A23C9C"/>
    <w:rsid w:val="00A23CBF"/>
    <w:rsid w:val="00A245D6"/>
    <w:rsid w:val="00A25224"/>
    <w:rsid w:val="00A25802"/>
    <w:rsid w:val="00A26F09"/>
    <w:rsid w:val="00A306B7"/>
    <w:rsid w:val="00A469AB"/>
    <w:rsid w:val="00A46AFE"/>
    <w:rsid w:val="00A50A01"/>
    <w:rsid w:val="00A51063"/>
    <w:rsid w:val="00A51D29"/>
    <w:rsid w:val="00A547B5"/>
    <w:rsid w:val="00A547BC"/>
    <w:rsid w:val="00A55736"/>
    <w:rsid w:val="00A56D1D"/>
    <w:rsid w:val="00A57CB2"/>
    <w:rsid w:val="00A614B0"/>
    <w:rsid w:val="00A618E9"/>
    <w:rsid w:val="00A62BF8"/>
    <w:rsid w:val="00A634B3"/>
    <w:rsid w:val="00A6395E"/>
    <w:rsid w:val="00A63F53"/>
    <w:rsid w:val="00A67C23"/>
    <w:rsid w:val="00A72FF2"/>
    <w:rsid w:val="00A73086"/>
    <w:rsid w:val="00A80266"/>
    <w:rsid w:val="00A826CE"/>
    <w:rsid w:val="00A8300D"/>
    <w:rsid w:val="00A83A41"/>
    <w:rsid w:val="00A83AE9"/>
    <w:rsid w:val="00A86DA7"/>
    <w:rsid w:val="00A87685"/>
    <w:rsid w:val="00A87A40"/>
    <w:rsid w:val="00A90CC1"/>
    <w:rsid w:val="00A91551"/>
    <w:rsid w:val="00A91686"/>
    <w:rsid w:val="00A928B6"/>
    <w:rsid w:val="00AA0373"/>
    <w:rsid w:val="00AA0A4C"/>
    <w:rsid w:val="00AA1979"/>
    <w:rsid w:val="00AA1FBB"/>
    <w:rsid w:val="00AA2FC6"/>
    <w:rsid w:val="00AA58F5"/>
    <w:rsid w:val="00AB0CB7"/>
    <w:rsid w:val="00AB18B8"/>
    <w:rsid w:val="00AB2AC2"/>
    <w:rsid w:val="00AB2C04"/>
    <w:rsid w:val="00AB3FE0"/>
    <w:rsid w:val="00AB7D71"/>
    <w:rsid w:val="00AC11E8"/>
    <w:rsid w:val="00AC2E8D"/>
    <w:rsid w:val="00AC6C3E"/>
    <w:rsid w:val="00AC6C67"/>
    <w:rsid w:val="00AC78E8"/>
    <w:rsid w:val="00AD0854"/>
    <w:rsid w:val="00AD2739"/>
    <w:rsid w:val="00AD3709"/>
    <w:rsid w:val="00AD5A14"/>
    <w:rsid w:val="00AE0B09"/>
    <w:rsid w:val="00AE6737"/>
    <w:rsid w:val="00AF064C"/>
    <w:rsid w:val="00AF7232"/>
    <w:rsid w:val="00B06A98"/>
    <w:rsid w:val="00B06D4A"/>
    <w:rsid w:val="00B07519"/>
    <w:rsid w:val="00B07C2D"/>
    <w:rsid w:val="00B10CE4"/>
    <w:rsid w:val="00B11CDC"/>
    <w:rsid w:val="00B126C8"/>
    <w:rsid w:val="00B13990"/>
    <w:rsid w:val="00B13DAB"/>
    <w:rsid w:val="00B15316"/>
    <w:rsid w:val="00B15464"/>
    <w:rsid w:val="00B160FB"/>
    <w:rsid w:val="00B170A1"/>
    <w:rsid w:val="00B2090F"/>
    <w:rsid w:val="00B24C11"/>
    <w:rsid w:val="00B26B59"/>
    <w:rsid w:val="00B26E1B"/>
    <w:rsid w:val="00B27058"/>
    <w:rsid w:val="00B32CA1"/>
    <w:rsid w:val="00B334CE"/>
    <w:rsid w:val="00B33781"/>
    <w:rsid w:val="00B35032"/>
    <w:rsid w:val="00B36678"/>
    <w:rsid w:val="00B36C7C"/>
    <w:rsid w:val="00B37969"/>
    <w:rsid w:val="00B37CE3"/>
    <w:rsid w:val="00B37F01"/>
    <w:rsid w:val="00B411FB"/>
    <w:rsid w:val="00B4173C"/>
    <w:rsid w:val="00B43A0B"/>
    <w:rsid w:val="00B4493D"/>
    <w:rsid w:val="00B4521A"/>
    <w:rsid w:val="00B51281"/>
    <w:rsid w:val="00B54A80"/>
    <w:rsid w:val="00B56FE4"/>
    <w:rsid w:val="00B62A5E"/>
    <w:rsid w:val="00B64229"/>
    <w:rsid w:val="00B646BF"/>
    <w:rsid w:val="00B65C41"/>
    <w:rsid w:val="00B65DA6"/>
    <w:rsid w:val="00B66AA9"/>
    <w:rsid w:val="00B70781"/>
    <w:rsid w:val="00B7261F"/>
    <w:rsid w:val="00B7339B"/>
    <w:rsid w:val="00B73968"/>
    <w:rsid w:val="00B74E88"/>
    <w:rsid w:val="00B75BCC"/>
    <w:rsid w:val="00B81B08"/>
    <w:rsid w:val="00B82FB5"/>
    <w:rsid w:val="00B866B9"/>
    <w:rsid w:val="00B906DD"/>
    <w:rsid w:val="00B911FB"/>
    <w:rsid w:val="00BA09CD"/>
    <w:rsid w:val="00BA34A9"/>
    <w:rsid w:val="00BA4A75"/>
    <w:rsid w:val="00BA53F2"/>
    <w:rsid w:val="00BA573C"/>
    <w:rsid w:val="00BA6858"/>
    <w:rsid w:val="00BA6B80"/>
    <w:rsid w:val="00BA7798"/>
    <w:rsid w:val="00BB026D"/>
    <w:rsid w:val="00BB2189"/>
    <w:rsid w:val="00BB3177"/>
    <w:rsid w:val="00BB31B6"/>
    <w:rsid w:val="00BB4DDA"/>
    <w:rsid w:val="00BB65C2"/>
    <w:rsid w:val="00BC22F3"/>
    <w:rsid w:val="00BC2F13"/>
    <w:rsid w:val="00BC4E9E"/>
    <w:rsid w:val="00BC535D"/>
    <w:rsid w:val="00BC5687"/>
    <w:rsid w:val="00BC6754"/>
    <w:rsid w:val="00BD3DB0"/>
    <w:rsid w:val="00BD452A"/>
    <w:rsid w:val="00BD6DDA"/>
    <w:rsid w:val="00BE15F2"/>
    <w:rsid w:val="00BE3318"/>
    <w:rsid w:val="00BE34A4"/>
    <w:rsid w:val="00BE62A5"/>
    <w:rsid w:val="00BE6C45"/>
    <w:rsid w:val="00BE7C07"/>
    <w:rsid w:val="00BF0E8B"/>
    <w:rsid w:val="00BF2EBF"/>
    <w:rsid w:val="00BF43F9"/>
    <w:rsid w:val="00BF5151"/>
    <w:rsid w:val="00BF6189"/>
    <w:rsid w:val="00C02600"/>
    <w:rsid w:val="00C06B6F"/>
    <w:rsid w:val="00C1246A"/>
    <w:rsid w:val="00C12A72"/>
    <w:rsid w:val="00C1389E"/>
    <w:rsid w:val="00C139D0"/>
    <w:rsid w:val="00C14267"/>
    <w:rsid w:val="00C17DC4"/>
    <w:rsid w:val="00C204D1"/>
    <w:rsid w:val="00C20A20"/>
    <w:rsid w:val="00C23C68"/>
    <w:rsid w:val="00C32490"/>
    <w:rsid w:val="00C3315D"/>
    <w:rsid w:val="00C3389F"/>
    <w:rsid w:val="00C367FC"/>
    <w:rsid w:val="00C3718C"/>
    <w:rsid w:val="00C411C7"/>
    <w:rsid w:val="00C4183B"/>
    <w:rsid w:val="00C42BF6"/>
    <w:rsid w:val="00C43A0E"/>
    <w:rsid w:val="00C50B96"/>
    <w:rsid w:val="00C521B1"/>
    <w:rsid w:val="00C53500"/>
    <w:rsid w:val="00C55193"/>
    <w:rsid w:val="00C552DE"/>
    <w:rsid w:val="00C552E3"/>
    <w:rsid w:val="00C553C9"/>
    <w:rsid w:val="00C57DA4"/>
    <w:rsid w:val="00C6175F"/>
    <w:rsid w:val="00C6325B"/>
    <w:rsid w:val="00C658F8"/>
    <w:rsid w:val="00C66C75"/>
    <w:rsid w:val="00C7072C"/>
    <w:rsid w:val="00C71F4F"/>
    <w:rsid w:val="00C735C7"/>
    <w:rsid w:val="00C77B3E"/>
    <w:rsid w:val="00C77E3E"/>
    <w:rsid w:val="00C80593"/>
    <w:rsid w:val="00C85456"/>
    <w:rsid w:val="00C8665C"/>
    <w:rsid w:val="00C960B4"/>
    <w:rsid w:val="00C9709A"/>
    <w:rsid w:val="00CA04EA"/>
    <w:rsid w:val="00CA15CF"/>
    <w:rsid w:val="00CA35BE"/>
    <w:rsid w:val="00CA4770"/>
    <w:rsid w:val="00CA606E"/>
    <w:rsid w:val="00CB0B2E"/>
    <w:rsid w:val="00CB1B3A"/>
    <w:rsid w:val="00CB47DA"/>
    <w:rsid w:val="00CB4CB1"/>
    <w:rsid w:val="00CC13EB"/>
    <w:rsid w:val="00CC14F0"/>
    <w:rsid w:val="00CC455E"/>
    <w:rsid w:val="00CC5ACA"/>
    <w:rsid w:val="00CD13A5"/>
    <w:rsid w:val="00CD34F3"/>
    <w:rsid w:val="00CD58F7"/>
    <w:rsid w:val="00CD79F0"/>
    <w:rsid w:val="00CE25D8"/>
    <w:rsid w:val="00CE28F7"/>
    <w:rsid w:val="00CE2E1F"/>
    <w:rsid w:val="00CE2F46"/>
    <w:rsid w:val="00CE3126"/>
    <w:rsid w:val="00CF1E88"/>
    <w:rsid w:val="00CF45BB"/>
    <w:rsid w:val="00CF4802"/>
    <w:rsid w:val="00D00DD5"/>
    <w:rsid w:val="00D01C63"/>
    <w:rsid w:val="00D02A8E"/>
    <w:rsid w:val="00D06A49"/>
    <w:rsid w:val="00D14A6E"/>
    <w:rsid w:val="00D1566F"/>
    <w:rsid w:val="00D1588B"/>
    <w:rsid w:val="00D16279"/>
    <w:rsid w:val="00D16830"/>
    <w:rsid w:val="00D21F45"/>
    <w:rsid w:val="00D30504"/>
    <w:rsid w:val="00D31C52"/>
    <w:rsid w:val="00D322AB"/>
    <w:rsid w:val="00D363AF"/>
    <w:rsid w:val="00D430F5"/>
    <w:rsid w:val="00D441ED"/>
    <w:rsid w:val="00D45B5A"/>
    <w:rsid w:val="00D46954"/>
    <w:rsid w:val="00D479E2"/>
    <w:rsid w:val="00D47FAD"/>
    <w:rsid w:val="00D513D6"/>
    <w:rsid w:val="00D51B7C"/>
    <w:rsid w:val="00D60AD8"/>
    <w:rsid w:val="00D62832"/>
    <w:rsid w:val="00D65CC2"/>
    <w:rsid w:val="00D664C4"/>
    <w:rsid w:val="00D75841"/>
    <w:rsid w:val="00D8333C"/>
    <w:rsid w:val="00D86557"/>
    <w:rsid w:val="00D87499"/>
    <w:rsid w:val="00D87871"/>
    <w:rsid w:val="00D900AE"/>
    <w:rsid w:val="00D93EBB"/>
    <w:rsid w:val="00D94CE2"/>
    <w:rsid w:val="00D97E2C"/>
    <w:rsid w:val="00DA2A7C"/>
    <w:rsid w:val="00DA39FB"/>
    <w:rsid w:val="00DA405D"/>
    <w:rsid w:val="00DA6C91"/>
    <w:rsid w:val="00DB2204"/>
    <w:rsid w:val="00DB2EF2"/>
    <w:rsid w:val="00DB69DA"/>
    <w:rsid w:val="00DB6B82"/>
    <w:rsid w:val="00DB6FB0"/>
    <w:rsid w:val="00DB77E2"/>
    <w:rsid w:val="00DB796B"/>
    <w:rsid w:val="00DB7B88"/>
    <w:rsid w:val="00DC237B"/>
    <w:rsid w:val="00DC2A2E"/>
    <w:rsid w:val="00DC37F7"/>
    <w:rsid w:val="00DC5BB9"/>
    <w:rsid w:val="00DD1185"/>
    <w:rsid w:val="00DD29A7"/>
    <w:rsid w:val="00DD3B0A"/>
    <w:rsid w:val="00DD528A"/>
    <w:rsid w:val="00DD537F"/>
    <w:rsid w:val="00DD609C"/>
    <w:rsid w:val="00DD7E43"/>
    <w:rsid w:val="00DE05E4"/>
    <w:rsid w:val="00DE1D26"/>
    <w:rsid w:val="00DE63CF"/>
    <w:rsid w:val="00DF0531"/>
    <w:rsid w:val="00DF2059"/>
    <w:rsid w:val="00DF5AB9"/>
    <w:rsid w:val="00DF7F62"/>
    <w:rsid w:val="00E00893"/>
    <w:rsid w:val="00E00D80"/>
    <w:rsid w:val="00E014F9"/>
    <w:rsid w:val="00E02971"/>
    <w:rsid w:val="00E03B1D"/>
    <w:rsid w:val="00E0461E"/>
    <w:rsid w:val="00E101E9"/>
    <w:rsid w:val="00E14AD5"/>
    <w:rsid w:val="00E1651D"/>
    <w:rsid w:val="00E20131"/>
    <w:rsid w:val="00E20A39"/>
    <w:rsid w:val="00E20A9F"/>
    <w:rsid w:val="00E22C85"/>
    <w:rsid w:val="00E23A9C"/>
    <w:rsid w:val="00E24D7B"/>
    <w:rsid w:val="00E32600"/>
    <w:rsid w:val="00E340EB"/>
    <w:rsid w:val="00E35B49"/>
    <w:rsid w:val="00E376C3"/>
    <w:rsid w:val="00E37B1E"/>
    <w:rsid w:val="00E42B9C"/>
    <w:rsid w:val="00E42DB9"/>
    <w:rsid w:val="00E44C3A"/>
    <w:rsid w:val="00E46937"/>
    <w:rsid w:val="00E47274"/>
    <w:rsid w:val="00E4752D"/>
    <w:rsid w:val="00E518F6"/>
    <w:rsid w:val="00E52523"/>
    <w:rsid w:val="00E553E2"/>
    <w:rsid w:val="00E558AD"/>
    <w:rsid w:val="00E61115"/>
    <w:rsid w:val="00E63383"/>
    <w:rsid w:val="00E63971"/>
    <w:rsid w:val="00E64D32"/>
    <w:rsid w:val="00E73AB6"/>
    <w:rsid w:val="00E77AB5"/>
    <w:rsid w:val="00E8124D"/>
    <w:rsid w:val="00E813AE"/>
    <w:rsid w:val="00E852D4"/>
    <w:rsid w:val="00E87248"/>
    <w:rsid w:val="00E872C1"/>
    <w:rsid w:val="00E93550"/>
    <w:rsid w:val="00E938A8"/>
    <w:rsid w:val="00E9636F"/>
    <w:rsid w:val="00E96647"/>
    <w:rsid w:val="00EA0C6B"/>
    <w:rsid w:val="00EA3FEA"/>
    <w:rsid w:val="00EA4456"/>
    <w:rsid w:val="00EA7EF6"/>
    <w:rsid w:val="00EB0428"/>
    <w:rsid w:val="00EB133C"/>
    <w:rsid w:val="00EB5703"/>
    <w:rsid w:val="00EB6BDF"/>
    <w:rsid w:val="00EC225E"/>
    <w:rsid w:val="00EC47BC"/>
    <w:rsid w:val="00EC70A5"/>
    <w:rsid w:val="00ED05BA"/>
    <w:rsid w:val="00ED0B2F"/>
    <w:rsid w:val="00ED4597"/>
    <w:rsid w:val="00ED5F20"/>
    <w:rsid w:val="00EE0F30"/>
    <w:rsid w:val="00EE5326"/>
    <w:rsid w:val="00EE5F02"/>
    <w:rsid w:val="00EE6430"/>
    <w:rsid w:val="00EE6449"/>
    <w:rsid w:val="00EF115D"/>
    <w:rsid w:val="00EF17D3"/>
    <w:rsid w:val="00EF17F7"/>
    <w:rsid w:val="00EF2025"/>
    <w:rsid w:val="00EF2118"/>
    <w:rsid w:val="00EF5429"/>
    <w:rsid w:val="00EF586F"/>
    <w:rsid w:val="00EF7E15"/>
    <w:rsid w:val="00F026E5"/>
    <w:rsid w:val="00F046FB"/>
    <w:rsid w:val="00F06377"/>
    <w:rsid w:val="00F0714E"/>
    <w:rsid w:val="00F11A8B"/>
    <w:rsid w:val="00F172EF"/>
    <w:rsid w:val="00F21091"/>
    <w:rsid w:val="00F24884"/>
    <w:rsid w:val="00F31658"/>
    <w:rsid w:val="00F32D4A"/>
    <w:rsid w:val="00F32FC7"/>
    <w:rsid w:val="00F33DB3"/>
    <w:rsid w:val="00F33FBC"/>
    <w:rsid w:val="00F34832"/>
    <w:rsid w:val="00F34C76"/>
    <w:rsid w:val="00F371BB"/>
    <w:rsid w:val="00F372BA"/>
    <w:rsid w:val="00F37F8E"/>
    <w:rsid w:val="00F40439"/>
    <w:rsid w:val="00F435B0"/>
    <w:rsid w:val="00F47B28"/>
    <w:rsid w:val="00F52141"/>
    <w:rsid w:val="00F522E1"/>
    <w:rsid w:val="00F5395A"/>
    <w:rsid w:val="00F56153"/>
    <w:rsid w:val="00F56786"/>
    <w:rsid w:val="00F61393"/>
    <w:rsid w:val="00F61AD4"/>
    <w:rsid w:val="00F6397A"/>
    <w:rsid w:val="00F70B66"/>
    <w:rsid w:val="00F71157"/>
    <w:rsid w:val="00F71B46"/>
    <w:rsid w:val="00F71BFB"/>
    <w:rsid w:val="00F73C0A"/>
    <w:rsid w:val="00F74E74"/>
    <w:rsid w:val="00F75035"/>
    <w:rsid w:val="00F75484"/>
    <w:rsid w:val="00F85194"/>
    <w:rsid w:val="00F85227"/>
    <w:rsid w:val="00F85F39"/>
    <w:rsid w:val="00F864A8"/>
    <w:rsid w:val="00F864BA"/>
    <w:rsid w:val="00F90C73"/>
    <w:rsid w:val="00F91400"/>
    <w:rsid w:val="00F92E0A"/>
    <w:rsid w:val="00F976AF"/>
    <w:rsid w:val="00FA118E"/>
    <w:rsid w:val="00FA142C"/>
    <w:rsid w:val="00FA165C"/>
    <w:rsid w:val="00FA2B04"/>
    <w:rsid w:val="00FA2C73"/>
    <w:rsid w:val="00FA2D01"/>
    <w:rsid w:val="00FA3BCA"/>
    <w:rsid w:val="00FA4A0F"/>
    <w:rsid w:val="00FA6A93"/>
    <w:rsid w:val="00FB162F"/>
    <w:rsid w:val="00FB1736"/>
    <w:rsid w:val="00FB591F"/>
    <w:rsid w:val="00FB5D7E"/>
    <w:rsid w:val="00FB7B79"/>
    <w:rsid w:val="00FC026D"/>
    <w:rsid w:val="00FC2C69"/>
    <w:rsid w:val="00FC59D9"/>
    <w:rsid w:val="00FC6911"/>
    <w:rsid w:val="00FC79F6"/>
    <w:rsid w:val="00FD2C77"/>
    <w:rsid w:val="00FD2D77"/>
    <w:rsid w:val="00FD456C"/>
    <w:rsid w:val="00FD4E0F"/>
    <w:rsid w:val="00FD57F2"/>
    <w:rsid w:val="00FD7BF3"/>
    <w:rsid w:val="00FE09CC"/>
    <w:rsid w:val="00FE283B"/>
    <w:rsid w:val="00FE2EB3"/>
    <w:rsid w:val="00FE3900"/>
    <w:rsid w:val="00FE5DCC"/>
    <w:rsid w:val="00FE75D2"/>
    <w:rsid w:val="00FF0530"/>
    <w:rsid w:val="00FF08D0"/>
    <w:rsid w:val="00FF1786"/>
    <w:rsid w:val="00FF24B4"/>
    <w:rsid w:val="00FF2588"/>
    <w:rsid w:val="00FF465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50"/>
    <o:shapelayout v:ext="edit">
      <o:idmap v:ext="edit" data="2"/>
    </o:shapelayout>
  </w:shapeDefaults>
  <w:decimalSymbol w:val="."/>
  <w:listSeparator w:val=","/>
  <w14:docId w14:val="05D39F30"/>
  <w15:docId w15:val="{BEB019EA-1FAC-4696-A17A-D154D389C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73"/>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qFormat/>
    <w:rsid w:val="007F0B73"/>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7F0B73"/>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rsid w:val="007F0B73"/>
    <w:pPr>
      <w:keepNext/>
      <w:tabs>
        <w:tab w:val="left" w:pos="1418"/>
      </w:tabs>
      <w:ind w:left="851"/>
      <w:outlineLvl w:val="2"/>
    </w:pPr>
    <w:rPr>
      <w:rFonts w:ascii="Century Gothic" w:hAnsi="Century Gothic"/>
      <w:b/>
    </w:rPr>
  </w:style>
  <w:style w:type="paragraph" w:styleId="Ttulo4">
    <w:name w:val="heading 4"/>
    <w:basedOn w:val="Normal"/>
    <w:next w:val="Normal"/>
    <w:link w:val="Ttulo4Car"/>
    <w:qFormat/>
    <w:rsid w:val="007F0B73"/>
    <w:pPr>
      <w:keepNext/>
      <w:jc w:val="center"/>
      <w:outlineLvl w:val="3"/>
    </w:pPr>
    <w:rPr>
      <w:rFonts w:ascii="Century Gothic" w:hAnsi="Century Gothic"/>
      <w:b/>
      <w:noProof/>
    </w:rPr>
  </w:style>
  <w:style w:type="paragraph" w:styleId="Ttulo5">
    <w:name w:val="heading 5"/>
    <w:basedOn w:val="Normal"/>
    <w:next w:val="Normal"/>
    <w:link w:val="Ttulo5Car"/>
    <w:qFormat/>
    <w:rsid w:val="007F0B73"/>
    <w:pPr>
      <w:keepNext/>
      <w:jc w:val="center"/>
      <w:outlineLvl w:val="4"/>
    </w:pPr>
    <w:rPr>
      <w:rFonts w:ascii="Century Gothic" w:hAnsi="Century Gothic"/>
      <w:b/>
      <w:sz w:val="22"/>
    </w:rPr>
  </w:style>
  <w:style w:type="paragraph" w:styleId="Ttulo6">
    <w:name w:val="heading 6"/>
    <w:basedOn w:val="Normal"/>
    <w:next w:val="Normal"/>
    <w:link w:val="Ttulo6Car"/>
    <w:qFormat/>
    <w:rsid w:val="007F0B73"/>
    <w:pPr>
      <w:keepNext/>
      <w:ind w:left="851"/>
      <w:jc w:val="center"/>
      <w:outlineLvl w:val="5"/>
    </w:pPr>
    <w:rPr>
      <w:rFonts w:ascii="Century Gothic" w:hAnsi="Century Gothic"/>
      <w:b/>
      <w:sz w:val="22"/>
    </w:rPr>
  </w:style>
  <w:style w:type="paragraph" w:styleId="Ttulo7">
    <w:name w:val="heading 7"/>
    <w:basedOn w:val="Normal"/>
    <w:next w:val="Normal"/>
    <w:link w:val="Ttulo7Car"/>
    <w:qFormat/>
    <w:rsid w:val="007F0B73"/>
    <w:pPr>
      <w:keepNext/>
      <w:ind w:right="-518"/>
      <w:jc w:val="both"/>
      <w:outlineLvl w:val="6"/>
    </w:pPr>
    <w:rPr>
      <w:rFonts w:ascii="Arial" w:hAnsi="Arial"/>
      <w:b/>
    </w:rPr>
  </w:style>
  <w:style w:type="paragraph" w:styleId="Ttulo8">
    <w:name w:val="heading 8"/>
    <w:basedOn w:val="Normal"/>
    <w:next w:val="Normal"/>
    <w:link w:val="Ttulo8Car"/>
    <w:qFormat/>
    <w:rsid w:val="007F0B73"/>
    <w:pPr>
      <w:keepNext/>
      <w:ind w:right="-70"/>
      <w:jc w:val="center"/>
      <w:outlineLvl w:val="7"/>
    </w:pPr>
    <w:rPr>
      <w:rFonts w:ascii="Arial" w:hAnsi="Arial"/>
      <w:b/>
      <w:sz w:val="22"/>
    </w:rPr>
  </w:style>
  <w:style w:type="paragraph" w:styleId="Ttulo9">
    <w:name w:val="heading 9"/>
    <w:basedOn w:val="Normal"/>
    <w:next w:val="Normal"/>
    <w:link w:val="Ttulo9Car"/>
    <w:qFormat/>
    <w:rsid w:val="007F0B73"/>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7F0B73"/>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uiPriority w:val="99"/>
    <w:rsid w:val="007F0B73"/>
    <w:rPr>
      <w:rFonts w:ascii="Arial" w:eastAsia="Times New Roman" w:hAnsi="Arial" w:cs="Times New Roman"/>
      <w:b/>
      <w:szCs w:val="20"/>
      <w:lang w:val="es-ES_tradnl" w:eastAsia="es-ES"/>
    </w:rPr>
  </w:style>
  <w:style w:type="character" w:customStyle="1" w:styleId="Ttulo3Car">
    <w:name w:val="Título 3 Car"/>
    <w:aliases w:val="H3 Car1"/>
    <w:basedOn w:val="Fuentedeprrafopredeter"/>
    <w:link w:val="Ttulo3"/>
    <w:uiPriority w:val="99"/>
    <w:rsid w:val="007F0B7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7F0B7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7F0B73"/>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uiPriority w:val="99"/>
    <w:rsid w:val="007F0B73"/>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uiPriority w:val="99"/>
    <w:rsid w:val="007F0B7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uiPriority w:val="99"/>
    <w:rsid w:val="007F0B73"/>
    <w:rPr>
      <w:rFonts w:ascii="Arial" w:eastAsia="Times New Roman" w:hAnsi="Arial" w:cs="Times New Roman"/>
      <w:b/>
      <w:szCs w:val="20"/>
      <w:lang w:val="es-ES_tradnl" w:eastAsia="es-ES"/>
    </w:rPr>
  </w:style>
  <w:style w:type="character" w:customStyle="1" w:styleId="Ttulo9Car">
    <w:name w:val="Título 9 Car"/>
    <w:basedOn w:val="Fuentedeprrafopredeter"/>
    <w:link w:val="Ttulo9"/>
    <w:uiPriority w:val="99"/>
    <w:rsid w:val="007F0B73"/>
    <w:rPr>
      <w:rFonts w:ascii="Arial" w:eastAsia="Times New Roman" w:hAnsi="Arial" w:cs="Times New Roman"/>
      <w:b/>
      <w:sz w:val="16"/>
      <w:szCs w:val="20"/>
      <w:lang w:val="es-ES_tradnl" w:eastAsia="es-ES"/>
    </w:rPr>
  </w:style>
  <w:style w:type="paragraph" w:customStyle="1" w:styleId="Textoindependiente21">
    <w:name w:val="Texto independiente 21"/>
    <w:basedOn w:val="Normal"/>
    <w:uiPriority w:val="99"/>
    <w:rsid w:val="007F0B73"/>
    <w:pPr>
      <w:tabs>
        <w:tab w:val="right" w:pos="1276"/>
      </w:tabs>
      <w:ind w:right="-518"/>
      <w:jc w:val="both"/>
    </w:pPr>
    <w:rPr>
      <w:rFonts w:ascii="Arial" w:hAnsi="Arial"/>
      <w:b/>
      <w:sz w:val="22"/>
    </w:rPr>
  </w:style>
  <w:style w:type="paragraph" w:customStyle="1" w:styleId="Textodebloque1">
    <w:name w:val="Texto de bloque1"/>
    <w:basedOn w:val="Normal"/>
    <w:uiPriority w:val="99"/>
    <w:rsid w:val="007F0B73"/>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rsid w:val="007F0B73"/>
    <w:pPr>
      <w:tabs>
        <w:tab w:val="right" w:pos="1276"/>
      </w:tabs>
      <w:ind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uiPriority w:val="99"/>
    <w:rsid w:val="007F0B73"/>
    <w:rPr>
      <w:rFonts w:ascii="Arial" w:eastAsia="Times New Roman" w:hAnsi="Arial" w:cs="Times New Roman"/>
      <w:szCs w:val="20"/>
      <w:lang w:val="es-ES_tradnl" w:eastAsia="es-ES"/>
    </w:rPr>
  </w:style>
  <w:style w:type="paragraph" w:customStyle="1" w:styleId="Sangra2detindependiente1">
    <w:name w:val="Sangría 2 de t. independiente1"/>
    <w:basedOn w:val="Normal"/>
    <w:uiPriority w:val="99"/>
    <w:rsid w:val="007F0B73"/>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uiPriority w:val="99"/>
    <w:rsid w:val="007F0B73"/>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rsid w:val="007F0B73"/>
    <w:pPr>
      <w:ind w:right="51"/>
      <w:jc w:val="both"/>
    </w:pPr>
    <w:rPr>
      <w:rFonts w:ascii="Arial" w:hAnsi="Arial"/>
      <w:sz w:val="22"/>
    </w:rPr>
  </w:style>
  <w:style w:type="character" w:customStyle="1" w:styleId="Textoindependiente2Car">
    <w:name w:val="Texto independiente 2 Car"/>
    <w:basedOn w:val="Fuentedeprrafopredeter"/>
    <w:link w:val="Textoindependiente2"/>
    <w:rsid w:val="007F0B73"/>
    <w:rPr>
      <w:rFonts w:ascii="Arial" w:eastAsia="Times New Roman" w:hAnsi="Arial" w:cs="Times New Roman"/>
      <w:szCs w:val="20"/>
      <w:lang w:val="es-ES_tradnl" w:eastAsia="es-ES"/>
    </w:rPr>
  </w:style>
  <w:style w:type="paragraph" w:styleId="Textoindependiente3">
    <w:name w:val="Body Text 3"/>
    <w:basedOn w:val="Normal"/>
    <w:link w:val="Textoindependiente3Car"/>
    <w:uiPriority w:val="99"/>
    <w:rsid w:val="007F0B73"/>
    <w:pPr>
      <w:ind w:right="51"/>
      <w:jc w:val="both"/>
    </w:pPr>
    <w:rPr>
      <w:rFonts w:ascii="Arial" w:hAnsi="Arial"/>
      <w:b/>
      <w:sz w:val="22"/>
    </w:rPr>
  </w:style>
  <w:style w:type="character" w:customStyle="1" w:styleId="Textoindependiente3Car">
    <w:name w:val="Texto independiente 3 Car"/>
    <w:basedOn w:val="Fuentedeprrafopredeter"/>
    <w:link w:val="Textoindependiente3"/>
    <w:uiPriority w:val="99"/>
    <w:rsid w:val="007F0B73"/>
    <w:rPr>
      <w:rFonts w:ascii="Arial" w:eastAsia="Times New Roman" w:hAnsi="Arial" w:cs="Times New Roman"/>
      <w:b/>
      <w:szCs w:val="20"/>
      <w:lang w:val="es-ES_tradnl" w:eastAsia="es-ES"/>
    </w:rPr>
  </w:style>
  <w:style w:type="paragraph" w:styleId="Textodebloque">
    <w:name w:val="Block Text"/>
    <w:basedOn w:val="Normal"/>
    <w:uiPriority w:val="99"/>
    <w:rsid w:val="007F0B73"/>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rsid w:val="007F0B73"/>
    <w:pPr>
      <w:tabs>
        <w:tab w:val="left" w:pos="5529"/>
        <w:tab w:val="right" w:pos="9923"/>
      </w:tabs>
      <w:ind w:left="851"/>
    </w:pPr>
    <w:rPr>
      <w:rFonts w:ascii="Century Gothic" w:hAnsi="Century Gothic"/>
    </w:rPr>
  </w:style>
  <w:style w:type="character" w:customStyle="1" w:styleId="Sangra2detindependienteCar">
    <w:name w:val="Sangría 2 de t. independiente Car"/>
    <w:basedOn w:val="Fuentedeprrafopredeter"/>
    <w:link w:val="Sangra2detindependiente"/>
    <w:uiPriority w:val="99"/>
    <w:rsid w:val="007F0B73"/>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rsid w:val="007F0B73"/>
    <w:pPr>
      <w:tabs>
        <w:tab w:val="center" w:pos="4252"/>
        <w:tab w:val="right" w:pos="8504"/>
      </w:tabs>
    </w:pPr>
  </w:style>
  <w:style w:type="character" w:customStyle="1" w:styleId="EncabezadoCar">
    <w:name w:val="Encabezado Car"/>
    <w:aliases w:val=" Car Car,Car Car"/>
    <w:basedOn w:val="Fuentedeprrafopredeter"/>
    <w:link w:val="Encabezado"/>
    <w:rsid w:val="007F0B7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7F0B73"/>
    <w:pPr>
      <w:tabs>
        <w:tab w:val="center" w:pos="4252"/>
        <w:tab w:val="right" w:pos="8504"/>
      </w:tabs>
    </w:pPr>
  </w:style>
  <w:style w:type="character" w:customStyle="1" w:styleId="PiedepginaCar">
    <w:name w:val="Pie de página Car"/>
    <w:basedOn w:val="Fuentedeprrafopredeter"/>
    <w:link w:val="Piedepgina"/>
    <w:uiPriority w:val="99"/>
    <w:rsid w:val="007F0B73"/>
    <w:rPr>
      <w:rFonts w:ascii="Times New Roman" w:eastAsia="Times New Roman" w:hAnsi="Times New Roman" w:cs="Times New Roman"/>
      <w:sz w:val="20"/>
      <w:szCs w:val="20"/>
      <w:lang w:val="es-ES_tradnl" w:eastAsia="es-ES"/>
    </w:rPr>
  </w:style>
  <w:style w:type="paragraph" w:styleId="Descripcin">
    <w:name w:val="caption"/>
    <w:basedOn w:val="Normal"/>
    <w:next w:val="Normal"/>
    <w:uiPriority w:val="99"/>
    <w:qFormat/>
    <w:rsid w:val="007F0B73"/>
    <w:pPr>
      <w:ind w:left="851"/>
      <w:jc w:val="center"/>
    </w:pPr>
    <w:rPr>
      <w:rFonts w:ascii="Arial" w:hAnsi="Arial"/>
      <w:b/>
      <w:sz w:val="22"/>
    </w:rPr>
  </w:style>
  <w:style w:type="paragraph" w:customStyle="1" w:styleId="xl32">
    <w:name w:val="xl32"/>
    <w:basedOn w:val="Normal"/>
    <w:rsid w:val="007F0B7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rsid w:val="007F0B73"/>
    <w:pPr>
      <w:spacing w:before="100" w:beforeAutospacing="1" w:after="100" w:afterAutospacing="1"/>
    </w:pPr>
    <w:rPr>
      <w:rFonts w:ascii="Arial" w:eastAsia="Arial Unicode MS" w:hAnsi="Arial" w:cs="Arial"/>
      <w:sz w:val="16"/>
      <w:szCs w:val="16"/>
      <w:lang w:val="es-ES"/>
    </w:rPr>
  </w:style>
  <w:style w:type="paragraph" w:styleId="Textodeglobo">
    <w:name w:val="Balloon Text"/>
    <w:basedOn w:val="Normal"/>
    <w:link w:val="TextodegloboCar"/>
    <w:semiHidden/>
    <w:rsid w:val="007F0B73"/>
    <w:rPr>
      <w:rFonts w:ascii="Tahoma" w:hAnsi="Tahoma" w:cs="Tahoma"/>
      <w:sz w:val="16"/>
      <w:szCs w:val="16"/>
    </w:rPr>
  </w:style>
  <w:style w:type="character" w:customStyle="1" w:styleId="TextodegloboCar">
    <w:name w:val="Texto de globo Car"/>
    <w:basedOn w:val="Fuentedeprrafopredeter"/>
    <w:link w:val="Textodeglobo"/>
    <w:uiPriority w:val="99"/>
    <w:semiHidden/>
    <w:rsid w:val="007F0B7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uiPriority w:val="99"/>
    <w:rsid w:val="007F0B73"/>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uiPriority w:val="99"/>
    <w:rsid w:val="007F0B73"/>
    <w:rPr>
      <w:rFonts w:ascii="Times New Roman" w:eastAsia="Times New Roman" w:hAnsi="Times New Roman" w:cs="Times New Roman"/>
      <w:sz w:val="16"/>
      <w:szCs w:val="16"/>
      <w:lang w:eastAsia="es-ES"/>
    </w:rPr>
  </w:style>
  <w:style w:type="paragraph" w:customStyle="1" w:styleId="font5">
    <w:name w:val="font5"/>
    <w:basedOn w:val="Normal"/>
    <w:uiPriority w:val="99"/>
    <w:rsid w:val="007F0B73"/>
    <w:pPr>
      <w:spacing w:before="100" w:beforeAutospacing="1" w:after="100" w:afterAutospacing="1"/>
    </w:pPr>
    <w:rPr>
      <w:rFonts w:ascii="Arial" w:eastAsia="Arial Unicode MS" w:hAnsi="Arial" w:cs="Arial"/>
      <w:b/>
      <w:bCs/>
      <w:lang w:val="es-ES"/>
    </w:rPr>
  </w:style>
  <w:style w:type="table" w:styleId="Tablaconcuadrcula">
    <w:name w:val="Table Grid"/>
    <w:basedOn w:val="Tablanormal"/>
    <w:rsid w:val="007F0B7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7F0B73"/>
    <w:pPr>
      <w:ind w:left="708"/>
    </w:pPr>
  </w:style>
  <w:style w:type="character" w:styleId="Hipervnculo">
    <w:name w:val="Hyperlink"/>
    <w:rsid w:val="007F0B73"/>
    <w:rPr>
      <w:color w:val="0000FF"/>
      <w:u w:val="single"/>
    </w:rPr>
  </w:style>
  <w:style w:type="paragraph" w:styleId="Textosinformato">
    <w:name w:val="Plain Text"/>
    <w:basedOn w:val="Normal"/>
    <w:link w:val="TextosinformatoCar"/>
    <w:uiPriority w:val="99"/>
    <w:rsid w:val="007F0B73"/>
    <w:rPr>
      <w:rFonts w:ascii="Courier New" w:hAnsi="Courier New" w:cs="Courier New"/>
      <w:lang w:val="es-ES"/>
    </w:rPr>
  </w:style>
  <w:style w:type="character" w:customStyle="1" w:styleId="TextosinformatoCar">
    <w:name w:val="Texto sin formato Car"/>
    <w:basedOn w:val="Fuentedeprrafopredeter"/>
    <w:link w:val="Textosinformato"/>
    <w:uiPriority w:val="99"/>
    <w:rsid w:val="007F0B73"/>
    <w:rPr>
      <w:rFonts w:ascii="Courier New" w:eastAsia="Times New Roman" w:hAnsi="Courier New" w:cs="Courier New"/>
      <w:sz w:val="20"/>
      <w:szCs w:val="20"/>
      <w:lang w:eastAsia="es-ES"/>
    </w:rPr>
  </w:style>
  <w:style w:type="paragraph" w:customStyle="1" w:styleId="BodyText21">
    <w:name w:val="Body Text 21"/>
    <w:basedOn w:val="Normal"/>
    <w:rsid w:val="008A0301"/>
    <w:rPr>
      <w:rFonts w:ascii="Arial" w:hAnsi="Arial"/>
      <w:sz w:val="18"/>
    </w:rPr>
  </w:style>
  <w:style w:type="paragraph" w:customStyle="1" w:styleId="Textoindependiente22">
    <w:name w:val="Texto independiente 22"/>
    <w:basedOn w:val="Normal"/>
    <w:rsid w:val="00F046FB"/>
    <w:rPr>
      <w:rFonts w:ascii="Arial" w:hAnsi="Arial"/>
      <w:sz w:val="18"/>
    </w:rPr>
  </w:style>
  <w:style w:type="paragraph" w:customStyle="1" w:styleId="Textoindependiente220">
    <w:name w:val="Texto independiente 22"/>
    <w:basedOn w:val="Normal"/>
    <w:uiPriority w:val="99"/>
    <w:rsid w:val="00F046FB"/>
    <w:rPr>
      <w:rFonts w:ascii="Arial" w:hAnsi="Arial"/>
      <w:sz w:val="18"/>
    </w:rPr>
  </w:style>
  <w:style w:type="paragraph" w:customStyle="1" w:styleId="Textodebloque2">
    <w:name w:val="Texto de bloque2"/>
    <w:basedOn w:val="Normal"/>
    <w:uiPriority w:val="99"/>
    <w:rsid w:val="00262420"/>
    <w:pPr>
      <w:tabs>
        <w:tab w:val="right" w:pos="1276"/>
      </w:tabs>
      <w:ind w:left="851" w:right="-518"/>
      <w:jc w:val="both"/>
    </w:pPr>
    <w:rPr>
      <w:rFonts w:ascii="Arial" w:hAnsi="Arial"/>
      <w:sz w:val="22"/>
    </w:rPr>
  </w:style>
  <w:style w:type="paragraph" w:customStyle="1" w:styleId="Sangra2detindependiente2">
    <w:name w:val="Sangría 2 de t. independiente2"/>
    <w:basedOn w:val="Normal"/>
    <w:uiPriority w:val="99"/>
    <w:rsid w:val="00262420"/>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uiPriority w:val="99"/>
    <w:rsid w:val="00262420"/>
    <w:pPr>
      <w:tabs>
        <w:tab w:val="left" w:pos="709"/>
        <w:tab w:val="left" w:pos="993"/>
        <w:tab w:val="left" w:pos="4536"/>
      </w:tabs>
      <w:ind w:left="284"/>
    </w:pPr>
    <w:rPr>
      <w:rFonts w:ascii="Arial" w:hAnsi="Arial"/>
      <w:sz w:val="22"/>
    </w:rPr>
  </w:style>
  <w:style w:type="paragraph" w:customStyle="1" w:styleId="Prrafodelista1">
    <w:name w:val="Párrafo de lista1"/>
    <w:basedOn w:val="Normal"/>
    <w:uiPriority w:val="99"/>
    <w:rsid w:val="00262420"/>
    <w:pPr>
      <w:spacing w:after="200" w:line="276" w:lineRule="auto"/>
      <w:ind w:left="720"/>
    </w:pPr>
    <w:rPr>
      <w:rFonts w:ascii="Calibri" w:hAnsi="Calibri" w:cs="Calibri"/>
      <w:sz w:val="22"/>
      <w:szCs w:val="22"/>
      <w:lang w:val="es-PA" w:eastAsia="en-US"/>
    </w:rPr>
  </w:style>
  <w:style w:type="paragraph" w:customStyle="1" w:styleId="xl58">
    <w:name w:val="xl58"/>
    <w:basedOn w:val="Normal"/>
    <w:uiPriority w:val="99"/>
    <w:rsid w:val="00262420"/>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uiPriority w:val="99"/>
    <w:rsid w:val="00262420"/>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uiPriority w:val="99"/>
    <w:rsid w:val="009765D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uiPriority w:val="99"/>
    <w:rsid w:val="009765D5"/>
    <w:pPr>
      <w:spacing w:before="100" w:beforeAutospacing="1" w:after="100" w:afterAutospacing="1"/>
    </w:pPr>
    <w:rPr>
      <w:sz w:val="24"/>
      <w:szCs w:val="24"/>
      <w:lang w:val="es-MX" w:eastAsia="es-MX"/>
    </w:rPr>
  </w:style>
  <w:style w:type="paragraph" w:customStyle="1" w:styleId="BlockText1">
    <w:name w:val="Block Text1"/>
    <w:basedOn w:val="Normal"/>
    <w:uiPriority w:val="99"/>
    <w:rsid w:val="001706F1"/>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uiPriority w:val="99"/>
    <w:rsid w:val="001706F1"/>
    <w:rPr>
      <w:rFonts w:ascii="Arial" w:hAnsi="Arial"/>
      <w:sz w:val="18"/>
    </w:rPr>
  </w:style>
  <w:style w:type="paragraph" w:styleId="Sangradetextonormal">
    <w:name w:val="Body Text Indent"/>
    <w:basedOn w:val="Normal"/>
    <w:link w:val="SangradetextonormalCar"/>
    <w:uiPriority w:val="99"/>
    <w:unhideWhenUsed/>
    <w:rsid w:val="0014435E"/>
    <w:pPr>
      <w:spacing w:after="120"/>
      <w:ind w:left="283"/>
    </w:pPr>
  </w:style>
  <w:style w:type="character" w:customStyle="1" w:styleId="SangradetextonormalCar">
    <w:name w:val="Sangría de texto normal Car"/>
    <w:basedOn w:val="Fuentedeprrafopredeter"/>
    <w:link w:val="Sangradetextonormal"/>
    <w:uiPriority w:val="99"/>
    <w:rsid w:val="0014435E"/>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uiPriority w:val="99"/>
    <w:rsid w:val="00502229"/>
    <w:pPr>
      <w:tabs>
        <w:tab w:val="right" w:pos="1276"/>
      </w:tabs>
      <w:ind w:right="-518"/>
      <w:jc w:val="both"/>
    </w:pPr>
    <w:rPr>
      <w:rFonts w:ascii="Arial" w:hAnsi="Arial"/>
      <w:b/>
      <w:sz w:val="22"/>
    </w:rPr>
  </w:style>
  <w:style w:type="paragraph" w:customStyle="1" w:styleId="Textoindependiente211">
    <w:name w:val="Texto independiente 211"/>
    <w:basedOn w:val="Normal"/>
    <w:rsid w:val="005B753E"/>
    <w:pPr>
      <w:tabs>
        <w:tab w:val="right" w:pos="1276"/>
      </w:tabs>
      <w:ind w:right="-518"/>
      <w:jc w:val="both"/>
    </w:pPr>
    <w:rPr>
      <w:rFonts w:ascii="Arial" w:hAnsi="Arial"/>
      <w:b/>
      <w:sz w:val="22"/>
    </w:rPr>
  </w:style>
  <w:style w:type="character" w:styleId="Nmerodepgina">
    <w:name w:val="page number"/>
    <w:basedOn w:val="Fuentedeprrafopredeter"/>
    <w:rsid w:val="005B753E"/>
  </w:style>
  <w:style w:type="paragraph" w:customStyle="1" w:styleId="L">
    <w:name w:val="L"/>
    <w:rsid w:val="005B753E"/>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5B753E"/>
    <w:pPr>
      <w:jc w:val="both"/>
    </w:pPr>
    <w:rPr>
      <w:rFonts w:ascii="Arial" w:hAnsi="Arial"/>
      <w:sz w:val="22"/>
      <w:lang w:val="es-MX"/>
    </w:rPr>
  </w:style>
  <w:style w:type="paragraph" w:customStyle="1" w:styleId="GREEN4">
    <w:name w:val="GREEN4"/>
    <w:basedOn w:val="Normal"/>
    <w:rsid w:val="005B753E"/>
    <w:pPr>
      <w:jc w:val="both"/>
    </w:pPr>
    <w:rPr>
      <w:rFonts w:ascii="CG Times (W1)" w:hAnsi="CG Times (W1)"/>
      <w:sz w:val="22"/>
    </w:rPr>
  </w:style>
  <w:style w:type="paragraph" w:customStyle="1" w:styleId="norma">
    <w:name w:val="norma"/>
    <w:basedOn w:val="Normal"/>
    <w:rsid w:val="005B753E"/>
    <w:pPr>
      <w:spacing w:after="101" w:line="242" w:lineRule="exact"/>
      <w:ind w:left="540"/>
    </w:pPr>
    <w:rPr>
      <w:rFonts w:ascii="Arial" w:hAnsi="Arial"/>
      <w:sz w:val="24"/>
    </w:rPr>
  </w:style>
  <w:style w:type="paragraph" w:customStyle="1" w:styleId="xl25">
    <w:name w:val="xl25"/>
    <w:basedOn w:val="Normal"/>
    <w:rsid w:val="005B753E"/>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uiPriority w:val="99"/>
    <w:rsid w:val="005B753E"/>
    <w:pPr>
      <w:tabs>
        <w:tab w:val="left" w:pos="709"/>
        <w:tab w:val="left" w:pos="993"/>
      </w:tabs>
      <w:ind w:right="-232"/>
    </w:pPr>
    <w:rPr>
      <w:rFonts w:ascii="Arial" w:hAnsi="Arial"/>
      <w:sz w:val="22"/>
    </w:rPr>
  </w:style>
  <w:style w:type="paragraph" w:styleId="Ttulo">
    <w:name w:val="Title"/>
    <w:basedOn w:val="Normal"/>
    <w:link w:val="TtuloCar1"/>
    <w:qFormat/>
    <w:rsid w:val="005B753E"/>
    <w:pPr>
      <w:jc w:val="center"/>
    </w:pPr>
    <w:rPr>
      <w:rFonts w:ascii="Arial" w:hAnsi="Arial" w:cs="Arial"/>
      <w:b/>
      <w:bCs/>
      <w:sz w:val="24"/>
      <w:szCs w:val="24"/>
      <w:lang w:val="es-ES"/>
    </w:rPr>
  </w:style>
  <w:style w:type="character" w:customStyle="1" w:styleId="TtuloCar1">
    <w:name w:val="Título Car1"/>
    <w:basedOn w:val="Fuentedeprrafopredeter"/>
    <w:link w:val="Ttulo"/>
    <w:rsid w:val="005B753E"/>
    <w:rPr>
      <w:rFonts w:ascii="Arial" w:eastAsia="Times New Roman" w:hAnsi="Arial" w:cs="Arial"/>
      <w:b/>
      <w:bCs/>
      <w:sz w:val="24"/>
      <w:szCs w:val="24"/>
      <w:lang w:eastAsia="es-ES"/>
    </w:rPr>
  </w:style>
  <w:style w:type="paragraph" w:styleId="Subttulo">
    <w:name w:val="Subtitle"/>
    <w:basedOn w:val="Normal"/>
    <w:link w:val="SubttuloCar"/>
    <w:qFormat/>
    <w:rsid w:val="005B753E"/>
    <w:pPr>
      <w:jc w:val="center"/>
    </w:pPr>
    <w:rPr>
      <w:rFonts w:ascii="Arial" w:hAnsi="Arial" w:cs="Arial"/>
      <w:b/>
      <w:bCs/>
      <w:sz w:val="24"/>
      <w:szCs w:val="24"/>
      <w:lang w:val="es-ES"/>
    </w:rPr>
  </w:style>
  <w:style w:type="character" w:customStyle="1" w:styleId="SubttuloCar">
    <w:name w:val="Subtítulo Car"/>
    <w:basedOn w:val="Fuentedeprrafopredeter"/>
    <w:link w:val="Subttulo"/>
    <w:rsid w:val="005B753E"/>
    <w:rPr>
      <w:rFonts w:ascii="Arial" w:eastAsia="Times New Roman" w:hAnsi="Arial" w:cs="Arial"/>
      <w:b/>
      <w:bCs/>
      <w:sz w:val="24"/>
      <w:szCs w:val="24"/>
      <w:lang w:eastAsia="es-ES"/>
    </w:rPr>
  </w:style>
  <w:style w:type="paragraph" w:customStyle="1" w:styleId="font0">
    <w:name w:val="font0"/>
    <w:basedOn w:val="Normal"/>
    <w:rsid w:val="005B753E"/>
    <w:pPr>
      <w:spacing w:before="100" w:beforeAutospacing="1" w:after="100" w:afterAutospacing="1"/>
    </w:pPr>
    <w:rPr>
      <w:rFonts w:ascii="Arial" w:eastAsia="Arial Unicode MS" w:hAnsi="Arial" w:cs="Arial"/>
      <w:lang w:val="es-ES"/>
    </w:rPr>
  </w:style>
  <w:style w:type="paragraph" w:customStyle="1" w:styleId="xl23">
    <w:name w:val="xl23"/>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5B753E"/>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5B753E"/>
    <w:pPr>
      <w:spacing w:after="101" w:line="216" w:lineRule="atLeast"/>
      <w:ind w:firstLine="288"/>
      <w:jc w:val="both"/>
    </w:pPr>
    <w:rPr>
      <w:rFonts w:ascii="Arial" w:hAnsi="Arial"/>
      <w:sz w:val="18"/>
    </w:rPr>
  </w:style>
  <w:style w:type="paragraph" w:customStyle="1" w:styleId="1">
    <w:name w:val="1"/>
    <w:basedOn w:val="texto"/>
    <w:rsid w:val="005B753E"/>
    <w:pPr>
      <w:tabs>
        <w:tab w:val="left" w:pos="1170"/>
      </w:tabs>
      <w:spacing w:after="0" w:line="190" w:lineRule="exact"/>
      <w:ind w:firstLine="0"/>
    </w:pPr>
    <w:rPr>
      <w:sz w:val="16"/>
    </w:rPr>
  </w:style>
  <w:style w:type="paragraph" w:customStyle="1" w:styleId="Cuerpodetexto">
    <w:name w:val="Cuerpo de texto"/>
    <w:basedOn w:val="Normal"/>
    <w:autoRedefine/>
    <w:rsid w:val="005B753E"/>
    <w:pPr>
      <w:jc w:val="both"/>
    </w:pPr>
    <w:rPr>
      <w:rFonts w:ascii="Arial" w:hAnsi="Arial" w:cs="Arial"/>
      <w:bCs/>
      <w:noProof/>
      <w:lang w:val="es-ES"/>
    </w:rPr>
  </w:style>
  <w:style w:type="paragraph" w:styleId="Listaconnmeros2">
    <w:name w:val="List Number 2"/>
    <w:basedOn w:val="Normal"/>
    <w:rsid w:val="005B753E"/>
    <w:pPr>
      <w:numPr>
        <w:numId w:val="5"/>
      </w:numPr>
    </w:pPr>
  </w:style>
  <w:style w:type="paragraph" w:styleId="Listaconvietas">
    <w:name w:val="List Bullet"/>
    <w:basedOn w:val="Normal"/>
    <w:autoRedefine/>
    <w:rsid w:val="005B753E"/>
    <w:pPr>
      <w:numPr>
        <w:ilvl w:val="2"/>
        <w:numId w:val="6"/>
      </w:numPr>
      <w:jc w:val="both"/>
    </w:pPr>
    <w:rPr>
      <w:rFonts w:ascii="Arial" w:hAnsi="Arial"/>
      <w:snapToGrid w:val="0"/>
      <w:sz w:val="22"/>
      <w:szCs w:val="22"/>
      <w:lang w:val="es-ES" w:eastAsia="en-US"/>
    </w:rPr>
  </w:style>
  <w:style w:type="paragraph" w:customStyle="1" w:styleId="ROMANOS">
    <w:name w:val="ROMANOS"/>
    <w:basedOn w:val="Normal"/>
    <w:rsid w:val="005B753E"/>
    <w:pPr>
      <w:spacing w:after="101" w:line="216" w:lineRule="atLeast"/>
      <w:ind w:left="810" w:hanging="540"/>
      <w:jc w:val="both"/>
    </w:pPr>
    <w:rPr>
      <w:rFonts w:ascii="Arial" w:hAnsi="Arial"/>
      <w:sz w:val="18"/>
    </w:rPr>
  </w:style>
  <w:style w:type="character" w:styleId="Hipervnculovisitado">
    <w:name w:val="FollowedHyperlink"/>
    <w:uiPriority w:val="99"/>
    <w:rsid w:val="005B753E"/>
    <w:rPr>
      <w:rFonts w:ascii="Arial" w:hAnsi="Arial"/>
      <w:color w:val="800080"/>
      <w:sz w:val="22"/>
      <w:u w:val="single"/>
    </w:rPr>
  </w:style>
  <w:style w:type="paragraph" w:styleId="Listaconvietas2">
    <w:name w:val="List Bullet 2"/>
    <w:basedOn w:val="Normal"/>
    <w:autoRedefine/>
    <w:rsid w:val="005B753E"/>
    <w:pPr>
      <w:tabs>
        <w:tab w:val="num" w:pos="1593"/>
      </w:tabs>
      <w:ind w:left="1593" w:hanging="360"/>
    </w:pPr>
    <w:rPr>
      <w:rFonts w:ascii="Arial" w:hAnsi="Arial"/>
      <w:sz w:val="22"/>
    </w:rPr>
  </w:style>
  <w:style w:type="paragraph" w:styleId="Listaconvietas3">
    <w:name w:val="List Bullet 3"/>
    <w:basedOn w:val="Normal"/>
    <w:autoRedefine/>
    <w:rsid w:val="005B753E"/>
    <w:pPr>
      <w:tabs>
        <w:tab w:val="num" w:pos="1287"/>
      </w:tabs>
      <w:ind w:left="1287" w:hanging="360"/>
    </w:pPr>
    <w:rPr>
      <w:rFonts w:ascii="Arial" w:hAnsi="Arial"/>
      <w:sz w:val="22"/>
    </w:rPr>
  </w:style>
  <w:style w:type="paragraph" w:styleId="Listaconvietas5">
    <w:name w:val="List Bullet 5"/>
    <w:basedOn w:val="Normal"/>
    <w:autoRedefine/>
    <w:rsid w:val="005B753E"/>
    <w:pPr>
      <w:keepLines/>
    </w:pPr>
    <w:rPr>
      <w:rFonts w:ascii="Arial" w:hAnsi="Arial" w:cs="Arial"/>
      <w:sz w:val="18"/>
    </w:rPr>
  </w:style>
  <w:style w:type="paragraph" w:styleId="Listaconvietas4">
    <w:name w:val="List Bullet 4"/>
    <w:basedOn w:val="Normal"/>
    <w:autoRedefine/>
    <w:rsid w:val="005B753E"/>
    <w:pPr>
      <w:tabs>
        <w:tab w:val="num" w:pos="1209"/>
      </w:tabs>
      <w:ind w:left="1209" w:hanging="360"/>
    </w:pPr>
    <w:rPr>
      <w:rFonts w:ascii="Arial" w:hAnsi="Arial"/>
      <w:sz w:val="22"/>
    </w:rPr>
  </w:style>
  <w:style w:type="paragraph" w:customStyle="1" w:styleId="H4">
    <w:name w:val="H4"/>
    <w:basedOn w:val="Normal"/>
    <w:next w:val="Normal"/>
    <w:rsid w:val="005B753E"/>
    <w:pPr>
      <w:keepNext/>
      <w:spacing w:before="100" w:after="100"/>
      <w:outlineLvl w:val="4"/>
    </w:pPr>
    <w:rPr>
      <w:b/>
      <w:snapToGrid w:val="0"/>
      <w:sz w:val="24"/>
      <w:lang w:val="en-US" w:eastAsia="en-US"/>
    </w:rPr>
  </w:style>
  <w:style w:type="paragraph" w:customStyle="1" w:styleId="Entre1">
    <w:name w:val="Entre1"/>
    <w:basedOn w:val="Normal"/>
    <w:rsid w:val="005B753E"/>
    <w:pPr>
      <w:tabs>
        <w:tab w:val="left" w:pos="1440"/>
      </w:tabs>
      <w:ind w:left="283" w:hanging="283"/>
    </w:pPr>
    <w:rPr>
      <w:rFonts w:ascii="Arial" w:hAnsi="Arial" w:cs="Arial"/>
      <w:sz w:val="22"/>
      <w:szCs w:val="22"/>
      <w:lang w:eastAsia="es-MX"/>
    </w:rPr>
  </w:style>
  <w:style w:type="paragraph" w:customStyle="1" w:styleId="Entre2">
    <w:name w:val="Entre2"/>
    <w:basedOn w:val="Normal"/>
    <w:rsid w:val="005B753E"/>
    <w:rPr>
      <w:rFonts w:ascii="Arial" w:hAnsi="Arial" w:cs="Arial"/>
      <w:sz w:val="22"/>
      <w:szCs w:val="22"/>
      <w:lang w:eastAsia="es-MX"/>
    </w:rPr>
  </w:style>
  <w:style w:type="paragraph" w:customStyle="1" w:styleId="Entr1">
    <w:name w:val="Entr1"/>
    <w:basedOn w:val="Normal"/>
    <w:rsid w:val="005B753E"/>
    <w:pPr>
      <w:ind w:left="2124"/>
    </w:pPr>
    <w:rPr>
      <w:rFonts w:ascii="Arial" w:hAnsi="Arial"/>
      <w:sz w:val="22"/>
      <w:lang w:eastAsia="es-MX"/>
    </w:rPr>
  </w:style>
  <w:style w:type="paragraph" w:customStyle="1" w:styleId="Entre0">
    <w:name w:val="Entre0"/>
    <w:basedOn w:val="Normal"/>
    <w:rsid w:val="005B753E"/>
    <w:pPr>
      <w:ind w:left="2124"/>
    </w:pPr>
    <w:rPr>
      <w:rFonts w:ascii="Arial" w:hAnsi="Arial"/>
      <w:sz w:val="22"/>
      <w:u w:val="single"/>
      <w:lang w:eastAsia="es-MX"/>
    </w:rPr>
  </w:style>
  <w:style w:type="paragraph" w:customStyle="1" w:styleId="Entre3">
    <w:name w:val="Entre3"/>
    <w:basedOn w:val="Normal"/>
    <w:rsid w:val="005B753E"/>
    <w:pPr>
      <w:ind w:left="283" w:hanging="283"/>
    </w:pPr>
    <w:rPr>
      <w:rFonts w:ascii="Arial" w:hAnsi="Arial" w:cs="Arial"/>
      <w:snapToGrid w:val="0"/>
      <w:sz w:val="22"/>
      <w:szCs w:val="22"/>
      <w:lang w:eastAsia="es-MX"/>
    </w:rPr>
  </w:style>
  <w:style w:type="paragraph" w:customStyle="1" w:styleId="VietasOK">
    <w:name w:val="Viñetas O.K."/>
    <w:basedOn w:val="Normal"/>
    <w:rsid w:val="005B753E"/>
    <w:pPr>
      <w:ind w:left="283" w:hanging="283"/>
    </w:pPr>
    <w:rPr>
      <w:rFonts w:ascii="MS Sans Serif" w:hAnsi="MS Sans Serif"/>
      <w:lang w:val="es-MX" w:eastAsia="en-US"/>
    </w:rPr>
  </w:style>
  <w:style w:type="paragraph" w:customStyle="1" w:styleId="Estilo1">
    <w:name w:val="Estilo1"/>
    <w:basedOn w:val="Normal"/>
    <w:rsid w:val="005B753E"/>
    <w:pPr>
      <w:ind w:left="283" w:hanging="283"/>
    </w:pPr>
    <w:rPr>
      <w:rFonts w:ascii="Arial" w:hAnsi="Arial"/>
      <w:szCs w:val="24"/>
      <w:lang w:val="es-MX" w:eastAsia="en-US"/>
    </w:rPr>
  </w:style>
  <w:style w:type="paragraph" w:styleId="Lista5">
    <w:name w:val="List 5"/>
    <w:basedOn w:val="Normal"/>
    <w:rsid w:val="005B753E"/>
    <w:pPr>
      <w:ind w:left="1415" w:hanging="283"/>
    </w:pPr>
    <w:rPr>
      <w:rFonts w:ascii="Arial" w:hAnsi="Arial"/>
      <w:sz w:val="22"/>
    </w:rPr>
  </w:style>
  <w:style w:type="paragraph" w:styleId="Continuarlista5">
    <w:name w:val="List Continue 5"/>
    <w:basedOn w:val="Normal"/>
    <w:rsid w:val="005B753E"/>
    <w:pPr>
      <w:tabs>
        <w:tab w:val="num" w:pos="1593"/>
      </w:tabs>
      <w:spacing w:after="120"/>
      <w:ind w:left="1415"/>
    </w:pPr>
    <w:rPr>
      <w:rFonts w:ascii="Arial" w:hAnsi="Arial"/>
      <w:sz w:val="22"/>
    </w:rPr>
  </w:style>
  <w:style w:type="paragraph" w:styleId="Sangranormal">
    <w:name w:val="Normal Indent"/>
    <w:basedOn w:val="Normal"/>
    <w:rsid w:val="005B753E"/>
    <w:pPr>
      <w:tabs>
        <w:tab w:val="num" w:pos="1287"/>
      </w:tabs>
      <w:ind w:left="708"/>
    </w:pPr>
    <w:rPr>
      <w:rFonts w:ascii="Arial" w:hAnsi="Arial"/>
      <w:sz w:val="22"/>
    </w:rPr>
  </w:style>
  <w:style w:type="paragraph" w:customStyle="1" w:styleId="Remiteabreviado">
    <w:name w:val="Remite abreviado"/>
    <w:basedOn w:val="Normal"/>
    <w:rsid w:val="005B753E"/>
    <w:pPr>
      <w:tabs>
        <w:tab w:val="num" w:pos="720"/>
      </w:tabs>
    </w:pPr>
    <w:rPr>
      <w:rFonts w:ascii="Arial" w:hAnsi="Arial"/>
      <w:sz w:val="22"/>
    </w:rPr>
  </w:style>
  <w:style w:type="paragraph" w:customStyle="1" w:styleId="TableText">
    <w:name w:val="Table Text"/>
    <w:rsid w:val="005B753E"/>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5B753E"/>
    <w:rPr>
      <w:sz w:val="24"/>
      <w:lang w:val="es-MX" w:eastAsia="en-US"/>
    </w:rPr>
  </w:style>
  <w:style w:type="paragraph" w:customStyle="1" w:styleId="GREEN2">
    <w:name w:val="GREEN2"/>
    <w:basedOn w:val="Normal"/>
    <w:rsid w:val="005B753E"/>
    <w:pPr>
      <w:tabs>
        <w:tab w:val="left" w:pos="7655"/>
      </w:tabs>
      <w:jc w:val="center"/>
    </w:pPr>
    <w:rPr>
      <w:rFonts w:ascii="CG Times (W1)" w:hAnsi="CG Times (W1)"/>
      <w:b/>
      <w:sz w:val="28"/>
      <w:lang w:eastAsia="es-MX"/>
    </w:rPr>
  </w:style>
  <w:style w:type="paragraph" w:styleId="TDC1">
    <w:name w:val="toc 1"/>
    <w:basedOn w:val="Normal"/>
    <w:next w:val="Normal"/>
    <w:autoRedefine/>
    <w:rsid w:val="005B753E"/>
    <w:pPr>
      <w:keepLines/>
      <w:jc w:val="both"/>
    </w:pPr>
    <w:rPr>
      <w:rFonts w:ascii="Arial" w:hAnsi="Arial" w:cs="Arial"/>
      <w:sz w:val="22"/>
    </w:rPr>
  </w:style>
  <w:style w:type="paragraph" w:customStyle="1" w:styleId="BodySingle">
    <w:name w:val="Body Single"/>
    <w:basedOn w:val="Normal"/>
    <w:rsid w:val="005B753E"/>
    <w:rPr>
      <w:sz w:val="24"/>
      <w:lang w:eastAsia="en-US"/>
    </w:rPr>
  </w:style>
  <w:style w:type="paragraph" w:styleId="NormalWeb">
    <w:name w:val="Normal (Web)"/>
    <w:basedOn w:val="Normal"/>
    <w:uiPriority w:val="99"/>
    <w:rsid w:val="005B753E"/>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5B753E"/>
    <w:rPr>
      <w:rFonts w:ascii="Times New Roman" w:hAnsi="Times New Roman"/>
      <w:color w:val="auto"/>
      <w:spacing w:val="0"/>
      <w:sz w:val="20"/>
    </w:rPr>
  </w:style>
  <w:style w:type="paragraph" w:customStyle="1" w:styleId="T1">
    <w:name w:val="T1"/>
    <w:basedOn w:val="Normal"/>
    <w:rsid w:val="005B753E"/>
    <w:pPr>
      <w:tabs>
        <w:tab w:val="left" w:pos="330"/>
      </w:tabs>
      <w:ind w:left="330" w:hanging="330"/>
      <w:jc w:val="both"/>
    </w:pPr>
    <w:rPr>
      <w:rFonts w:ascii="Arial" w:hAnsi="Arial"/>
      <w:sz w:val="22"/>
    </w:rPr>
  </w:style>
  <w:style w:type="paragraph" w:customStyle="1" w:styleId="BodyText31">
    <w:name w:val="Body Text 31"/>
    <w:basedOn w:val="Normal"/>
    <w:rsid w:val="005B753E"/>
    <w:pPr>
      <w:widowControl w:val="0"/>
      <w:jc w:val="both"/>
    </w:pPr>
    <w:rPr>
      <w:rFonts w:ascii="Arial" w:hAnsi="Arial"/>
      <w:b/>
      <w:sz w:val="24"/>
    </w:rPr>
  </w:style>
  <w:style w:type="paragraph" w:customStyle="1" w:styleId="BodyText22">
    <w:name w:val="Body Text 22"/>
    <w:basedOn w:val="Normal"/>
    <w:rsid w:val="005B753E"/>
    <w:pPr>
      <w:widowControl w:val="0"/>
      <w:jc w:val="both"/>
    </w:pPr>
    <w:rPr>
      <w:rFonts w:ascii="Arial" w:hAnsi="Arial"/>
      <w:sz w:val="24"/>
    </w:rPr>
  </w:style>
  <w:style w:type="paragraph" w:customStyle="1" w:styleId="BodyTextIndent21">
    <w:name w:val="Body Text Indent 21"/>
    <w:basedOn w:val="Normal"/>
    <w:rsid w:val="005B753E"/>
    <w:pPr>
      <w:widowControl w:val="0"/>
      <w:tabs>
        <w:tab w:val="left" w:pos="284"/>
      </w:tabs>
      <w:ind w:left="284" w:hanging="284"/>
      <w:jc w:val="both"/>
    </w:pPr>
    <w:rPr>
      <w:rFonts w:ascii="Arial" w:hAnsi="Arial"/>
      <w:sz w:val="24"/>
    </w:rPr>
  </w:style>
  <w:style w:type="character" w:styleId="Textoennegrita">
    <w:name w:val="Strong"/>
    <w:qFormat/>
    <w:rsid w:val="005B753E"/>
    <w:rPr>
      <w:b/>
      <w:bCs/>
    </w:rPr>
  </w:style>
  <w:style w:type="paragraph" w:styleId="Continuarlista2">
    <w:name w:val="List Continue 2"/>
    <w:basedOn w:val="Normal"/>
    <w:next w:val="Normal"/>
    <w:rsid w:val="005B753E"/>
    <w:pPr>
      <w:keepLines/>
      <w:tabs>
        <w:tab w:val="num" w:pos="840"/>
      </w:tabs>
      <w:ind w:left="216" w:firstLine="264"/>
    </w:pPr>
    <w:rPr>
      <w:rFonts w:ascii="Arial" w:hAnsi="Arial"/>
      <w:sz w:val="18"/>
    </w:rPr>
  </w:style>
  <w:style w:type="character" w:styleId="nfasis">
    <w:name w:val="Emphasis"/>
    <w:qFormat/>
    <w:rsid w:val="005B753E"/>
    <w:rPr>
      <w:i/>
      <w:iCs/>
    </w:rPr>
  </w:style>
  <w:style w:type="paragraph" w:customStyle="1" w:styleId="ACUERPODTEXTO">
    <w:name w:val="A.CUERPO D TEXTO"/>
    <w:basedOn w:val="Normal"/>
    <w:autoRedefine/>
    <w:rsid w:val="005B753E"/>
    <w:pPr>
      <w:tabs>
        <w:tab w:val="left" w:pos="414"/>
      </w:tabs>
      <w:ind w:left="540"/>
      <w:jc w:val="both"/>
    </w:pPr>
    <w:rPr>
      <w:rFonts w:ascii="Arial" w:hAnsi="Arial" w:cs="Arial"/>
      <w:sz w:val="24"/>
      <w:szCs w:val="24"/>
      <w:lang w:val="es-ES"/>
    </w:rPr>
  </w:style>
  <w:style w:type="paragraph" w:styleId="Sinespaciado">
    <w:name w:val="No Spacing"/>
    <w:qFormat/>
    <w:rsid w:val="005B753E"/>
    <w:pPr>
      <w:spacing w:after="0" w:line="240" w:lineRule="auto"/>
    </w:pPr>
    <w:rPr>
      <w:rFonts w:ascii="Calibri" w:eastAsia="Calibri" w:hAnsi="Calibri" w:cs="Times New Roman"/>
      <w:lang w:val="es-MX"/>
    </w:rPr>
  </w:style>
  <w:style w:type="paragraph" w:customStyle="1" w:styleId="Default">
    <w:name w:val="Default"/>
    <w:rsid w:val="005B753E"/>
    <w:pPr>
      <w:widowControl w:val="0"/>
      <w:autoSpaceDE w:val="0"/>
      <w:autoSpaceDN w:val="0"/>
      <w:adjustRightInd w:val="0"/>
      <w:spacing w:after="0" w:line="240" w:lineRule="auto"/>
    </w:pPr>
    <w:rPr>
      <w:rFonts w:ascii="Verdana" w:eastAsia="Times New Roman" w:hAnsi="Verdana" w:cs="Verdana"/>
      <w:color w:val="000000"/>
      <w:sz w:val="24"/>
      <w:szCs w:val="24"/>
      <w:lang w:val="es-MX" w:eastAsia="es-MX"/>
    </w:rPr>
  </w:style>
  <w:style w:type="paragraph" w:customStyle="1" w:styleId="CM23">
    <w:name w:val="CM23"/>
    <w:basedOn w:val="Default"/>
    <w:next w:val="Default"/>
    <w:rsid w:val="005B753E"/>
    <w:pPr>
      <w:spacing w:after="255"/>
    </w:pPr>
    <w:rPr>
      <w:rFonts w:cs="Times New Roman"/>
      <w:color w:val="auto"/>
    </w:rPr>
  </w:style>
  <w:style w:type="paragraph" w:customStyle="1" w:styleId="CM25">
    <w:name w:val="CM25"/>
    <w:basedOn w:val="Default"/>
    <w:next w:val="Default"/>
    <w:rsid w:val="005B753E"/>
    <w:pPr>
      <w:spacing w:after="935"/>
    </w:pPr>
    <w:rPr>
      <w:rFonts w:cs="Times New Roman"/>
      <w:color w:val="auto"/>
    </w:rPr>
  </w:style>
  <w:style w:type="paragraph" w:customStyle="1" w:styleId="CM15">
    <w:name w:val="CM15"/>
    <w:basedOn w:val="Default"/>
    <w:next w:val="Default"/>
    <w:rsid w:val="005B753E"/>
    <w:pPr>
      <w:spacing w:line="231" w:lineRule="atLeast"/>
    </w:pPr>
    <w:rPr>
      <w:rFonts w:cs="Times New Roman"/>
      <w:color w:val="auto"/>
    </w:rPr>
  </w:style>
  <w:style w:type="paragraph" w:customStyle="1" w:styleId="CM17">
    <w:name w:val="CM17"/>
    <w:basedOn w:val="Default"/>
    <w:next w:val="Default"/>
    <w:rsid w:val="005B753E"/>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5B753E"/>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5B753E"/>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5B753E"/>
    <w:rPr>
      <w:lang w:val="es-ES_tradnl"/>
    </w:rPr>
  </w:style>
  <w:style w:type="paragraph" w:customStyle="1" w:styleId="Textoindependiente25">
    <w:name w:val="Texto independiente 25"/>
    <w:basedOn w:val="Normal"/>
    <w:uiPriority w:val="99"/>
    <w:rsid w:val="001C147E"/>
    <w:pPr>
      <w:tabs>
        <w:tab w:val="right" w:pos="1276"/>
      </w:tabs>
      <w:ind w:right="-518"/>
      <w:jc w:val="both"/>
    </w:pPr>
    <w:rPr>
      <w:rFonts w:ascii="Arial" w:hAnsi="Arial"/>
      <w:b/>
      <w:sz w:val="22"/>
    </w:rPr>
  </w:style>
  <w:style w:type="paragraph" w:customStyle="1" w:styleId="Texto0">
    <w:name w:val="Texto"/>
    <w:basedOn w:val="Normal"/>
    <w:rsid w:val="002021D2"/>
    <w:pPr>
      <w:spacing w:after="101" w:line="216" w:lineRule="exact"/>
      <w:ind w:firstLine="288"/>
      <w:jc w:val="both"/>
    </w:pPr>
    <w:rPr>
      <w:rFonts w:ascii="Arial" w:hAnsi="Arial" w:cs="Arial"/>
      <w:sz w:val="18"/>
      <w:szCs w:val="18"/>
      <w:lang w:val="es-ES"/>
    </w:rPr>
  </w:style>
  <w:style w:type="paragraph" w:styleId="Lista2">
    <w:name w:val="List 2"/>
    <w:basedOn w:val="Normal"/>
    <w:unhideWhenUsed/>
    <w:rsid w:val="00126089"/>
    <w:pPr>
      <w:ind w:left="566" w:hanging="283"/>
      <w:contextualSpacing/>
    </w:pPr>
  </w:style>
  <w:style w:type="paragraph" w:styleId="Textoindependienteprimerasangra2">
    <w:name w:val="Body Text First Indent 2"/>
    <w:basedOn w:val="Sangradetextonormal"/>
    <w:link w:val="Textoindependienteprimerasangra2Car"/>
    <w:uiPriority w:val="99"/>
    <w:semiHidden/>
    <w:unhideWhenUsed/>
    <w:rsid w:val="0012608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12608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90C73"/>
    <w:pPr>
      <w:widowControl w:val="0"/>
      <w:ind w:left="849" w:hanging="283"/>
      <w:contextualSpacing/>
    </w:pPr>
    <w:rPr>
      <w:lang w:val="en-US"/>
    </w:rPr>
  </w:style>
  <w:style w:type="paragraph" w:customStyle="1" w:styleId="Textoindependiente26">
    <w:name w:val="Texto independiente 26"/>
    <w:basedOn w:val="Normal"/>
    <w:rsid w:val="000B78E5"/>
    <w:pPr>
      <w:tabs>
        <w:tab w:val="right" w:pos="1276"/>
      </w:tabs>
      <w:ind w:right="-518"/>
      <w:jc w:val="both"/>
    </w:pPr>
    <w:rPr>
      <w:rFonts w:ascii="Arial" w:hAnsi="Arial"/>
      <w:b/>
      <w:sz w:val="22"/>
    </w:rPr>
  </w:style>
  <w:style w:type="paragraph" w:styleId="Continuarlista">
    <w:name w:val="List Continue"/>
    <w:basedOn w:val="Normal"/>
    <w:uiPriority w:val="99"/>
    <w:semiHidden/>
    <w:unhideWhenUsed/>
    <w:rsid w:val="000B78E5"/>
    <w:pPr>
      <w:spacing w:after="120"/>
      <w:ind w:left="283"/>
      <w:contextualSpacing/>
    </w:pPr>
  </w:style>
  <w:style w:type="paragraph" w:customStyle="1" w:styleId="Prrafodelista3">
    <w:name w:val="Párrafo de lista3"/>
    <w:basedOn w:val="Normal"/>
    <w:rsid w:val="00BA09CD"/>
    <w:pPr>
      <w:ind w:left="708"/>
    </w:pPr>
    <w:rPr>
      <w:rFonts w:eastAsia="Calibri"/>
    </w:rPr>
  </w:style>
  <w:style w:type="paragraph" w:customStyle="1" w:styleId="BlockText2">
    <w:name w:val="Block Text2"/>
    <w:basedOn w:val="Normal"/>
    <w:rsid w:val="00727A6A"/>
    <w:pPr>
      <w:tabs>
        <w:tab w:val="left" w:pos="851"/>
      </w:tabs>
      <w:ind w:left="851" w:right="-518" w:hanging="284"/>
      <w:jc w:val="both"/>
    </w:pPr>
    <w:rPr>
      <w:rFonts w:ascii="Arial" w:hAnsi="Arial"/>
      <w:sz w:val="22"/>
    </w:rPr>
  </w:style>
  <w:style w:type="paragraph" w:styleId="Lista">
    <w:name w:val="List"/>
    <w:basedOn w:val="Normal"/>
    <w:semiHidden/>
    <w:rsid w:val="00727A6A"/>
    <w:pPr>
      <w:autoSpaceDE w:val="0"/>
      <w:autoSpaceDN w:val="0"/>
      <w:spacing w:line="360" w:lineRule="auto"/>
      <w:ind w:left="1069" w:hanging="360"/>
    </w:pPr>
    <w:rPr>
      <w:rFonts w:ascii="Arial" w:hAnsi="Arial"/>
      <w:sz w:val="24"/>
      <w:lang w:val="de-DE" w:eastAsia="de-DE"/>
    </w:rPr>
  </w:style>
  <w:style w:type="paragraph" w:customStyle="1" w:styleId="ecxmsolistparagraph">
    <w:name w:val="ecxmsolistparagraph"/>
    <w:basedOn w:val="Normal"/>
    <w:rsid w:val="00727A6A"/>
    <w:pPr>
      <w:spacing w:after="324"/>
    </w:pPr>
    <w:rPr>
      <w:sz w:val="24"/>
      <w:szCs w:val="24"/>
      <w:lang w:val="es-MX" w:eastAsia="es-MX"/>
    </w:rPr>
  </w:style>
  <w:style w:type="paragraph" w:customStyle="1" w:styleId="font6">
    <w:name w:val="font6"/>
    <w:basedOn w:val="Normal"/>
    <w:rsid w:val="00727A6A"/>
    <w:pPr>
      <w:spacing w:before="100" w:beforeAutospacing="1" w:after="100" w:afterAutospacing="1"/>
    </w:pPr>
    <w:rPr>
      <w:rFonts w:ascii="Arial" w:hAnsi="Arial" w:cs="Arial"/>
      <w:b/>
      <w:bCs/>
      <w:sz w:val="16"/>
      <w:szCs w:val="16"/>
      <w:lang w:val="es-ES"/>
    </w:rPr>
  </w:style>
  <w:style w:type="paragraph" w:customStyle="1" w:styleId="xl71">
    <w:name w:val="xl71"/>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2">
    <w:name w:val="xl72"/>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3">
    <w:name w:val="xl73"/>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74">
    <w:name w:val="xl7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5">
    <w:name w:val="xl7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lang w:val="es-ES"/>
    </w:rPr>
  </w:style>
  <w:style w:type="paragraph" w:customStyle="1" w:styleId="xl76">
    <w:name w:val="xl7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77">
    <w:name w:val="xl77"/>
    <w:basedOn w:val="Normal"/>
    <w:uiPriority w:val="99"/>
    <w:rsid w:val="00727A6A"/>
    <w:pPr>
      <w:spacing w:before="100" w:beforeAutospacing="1" w:after="100" w:afterAutospacing="1"/>
      <w:textAlignment w:val="center"/>
    </w:pPr>
    <w:rPr>
      <w:rFonts w:ascii="Arial" w:hAnsi="Arial" w:cs="Arial"/>
      <w:sz w:val="16"/>
      <w:szCs w:val="16"/>
      <w:lang w:val="es-ES"/>
    </w:rPr>
  </w:style>
  <w:style w:type="paragraph" w:customStyle="1" w:styleId="xl78">
    <w:name w:val="xl78"/>
    <w:basedOn w:val="Normal"/>
    <w:uiPriority w:val="99"/>
    <w:rsid w:val="00727A6A"/>
    <w:pPr>
      <w:spacing w:before="100" w:beforeAutospacing="1" w:after="100" w:afterAutospacing="1"/>
      <w:jc w:val="center"/>
      <w:textAlignment w:val="center"/>
    </w:pPr>
    <w:rPr>
      <w:rFonts w:ascii="Arial" w:hAnsi="Arial" w:cs="Arial"/>
      <w:sz w:val="16"/>
      <w:szCs w:val="16"/>
      <w:lang w:val="es-ES"/>
    </w:rPr>
  </w:style>
  <w:style w:type="paragraph" w:customStyle="1" w:styleId="xl79">
    <w:name w:val="xl79"/>
    <w:basedOn w:val="Normal"/>
    <w:uiPriority w:val="99"/>
    <w:rsid w:val="00727A6A"/>
    <w:pPr>
      <w:spacing w:before="100" w:beforeAutospacing="1" w:after="100" w:afterAutospacing="1"/>
      <w:textAlignment w:val="center"/>
    </w:pPr>
    <w:rPr>
      <w:rFonts w:ascii="Arial" w:hAnsi="Arial" w:cs="Arial"/>
      <w:sz w:val="16"/>
      <w:szCs w:val="16"/>
      <w:lang w:val="es-ES"/>
    </w:rPr>
  </w:style>
  <w:style w:type="paragraph" w:customStyle="1" w:styleId="xl80">
    <w:name w:val="xl80"/>
    <w:basedOn w:val="Normal"/>
    <w:uiPriority w:val="99"/>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1">
    <w:name w:val="xl81"/>
    <w:basedOn w:val="Normal"/>
    <w:uiPriority w:val="99"/>
    <w:rsid w:val="00727A6A"/>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82">
    <w:name w:val="xl82"/>
    <w:basedOn w:val="Normal"/>
    <w:uiPriority w:val="99"/>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3">
    <w:name w:val="xl83"/>
    <w:basedOn w:val="Normal"/>
    <w:uiPriority w:val="99"/>
    <w:rsid w:val="00727A6A"/>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4">
    <w:name w:val="xl84"/>
    <w:basedOn w:val="Normal"/>
    <w:uiPriority w:val="99"/>
    <w:rsid w:val="00727A6A"/>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5">
    <w:name w:val="xl85"/>
    <w:basedOn w:val="Normal"/>
    <w:uiPriority w:val="99"/>
    <w:rsid w:val="00727A6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6">
    <w:name w:val="xl86"/>
    <w:basedOn w:val="Normal"/>
    <w:uiPriority w:val="99"/>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xl87">
    <w:name w:val="xl87"/>
    <w:basedOn w:val="Normal"/>
    <w:uiPriority w:val="99"/>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hAnsi="Arial" w:cs="Arial"/>
      <w:sz w:val="16"/>
      <w:szCs w:val="16"/>
      <w:lang w:val="es-ES"/>
    </w:rPr>
  </w:style>
  <w:style w:type="paragraph" w:customStyle="1" w:styleId="xl88">
    <w:name w:val="xl88"/>
    <w:basedOn w:val="Normal"/>
    <w:uiPriority w:val="99"/>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ANOTACION">
    <w:name w:val="ANOTACION"/>
    <w:basedOn w:val="Normal"/>
    <w:rsid w:val="00727A6A"/>
    <w:pPr>
      <w:autoSpaceDE w:val="0"/>
      <w:autoSpaceDN w:val="0"/>
      <w:spacing w:after="101" w:line="216" w:lineRule="atLeast"/>
      <w:jc w:val="center"/>
    </w:pPr>
    <w:rPr>
      <w:rFonts w:ascii="Arial" w:hAnsi="Arial" w:cs="Arial"/>
      <w:b/>
      <w:bCs/>
      <w:sz w:val="18"/>
      <w:szCs w:val="18"/>
    </w:rPr>
  </w:style>
  <w:style w:type="paragraph" w:customStyle="1" w:styleId="xl63">
    <w:name w:val="xl63"/>
    <w:basedOn w:val="Normal"/>
    <w:rsid w:val="00727A6A"/>
    <w:pPr>
      <w:spacing w:before="100" w:beforeAutospacing="1" w:after="100" w:afterAutospacing="1"/>
    </w:pPr>
    <w:rPr>
      <w:sz w:val="12"/>
      <w:szCs w:val="12"/>
      <w:lang w:val="es-ES"/>
    </w:rPr>
  </w:style>
  <w:style w:type="paragraph" w:customStyle="1" w:styleId="xl64">
    <w:name w:val="xl6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5">
    <w:name w:val="xl6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6">
    <w:name w:val="xl6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7">
    <w:name w:val="xl67"/>
    <w:basedOn w:val="Normal"/>
    <w:uiPriority w:val="99"/>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8">
    <w:name w:val="xl68"/>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69">
    <w:name w:val="xl69"/>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70">
    <w:name w:val="xl7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89">
    <w:name w:val="xl89"/>
    <w:basedOn w:val="Normal"/>
    <w:uiPriority w:val="99"/>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90">
    <w:name w:val="xl90"/>
    <w:basedOn w:val="Normal"/>
    <w:uiPriority w:val="99"/>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1">
    <w:name w:val="xl91"/>
    <w:basedOn w:val="Normal"/>
    <w:uiPriority w:val="99"/>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ES"/>
    </w:rPr>
  </w:style>
  <w:style w:type="paragraph" w:customStyle="1" w:styleId="xl92">
    <w:name w:val="xl92"/>
    <w:basedOn w:val="Normal"/>
    <w:uiPriority w:val="99"/>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3">
    <w:name w:val="xl93"/>
    <w:basedOn w:val="Normal"/>
    <w:uiPriority w:val="99"/>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sz w:val="16"/>
      <w:szCs w:val="16"/>
      <w:lang w:val="es-ES"/>
    </w:rPr>
  </w:style>
  <w:style w:type="paragraph" w:customStyle="1" w:styleId="xl94">
    <w:name w:val="xl94"/>
    <w:basedOn w:val="Normal"/>
    <w:uiPriority w:val="99"/>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5">
    <w:name w:val="xl95"/>
    <w:basedOn w:val="Normal"/>
    <w:uiPriority w:val="99"/>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6">
    <w:name w:val="xl96"/>
    <w:basedOn w:val="Normal"/>
    <w:uiPriority w:val="99"/>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7">
    <w:name w:val="xl97"/>
    <w:basedOn w:val="Normal"/>
    <w:uiPriority w:val="99"/>
    <w:rsid w:val="00727A6A"/>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uiPriority w:val="99"/>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uiPriority w:val="99"/>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uiPriority w:val="99"/>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uiPriority w:val="99"/>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uiPriority w:val="99"/>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uiPriority w:val="99"/>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uiPriority w:val="99"/>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uiPriority w:val="99"/>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uiPriority w:val="99"/>
    <w:rsid w:val="00727A6A"/>
    <w:pPr>
      <w:spacing w:before="100" w:beforeAutospacing="1" w:after="100" w:afterAutospacing="1"/>
      <w:jc w:val="right"/>
    </w:pPr>
    <w:rPr>
      <w:sz w:val="16"/>
      <w:szCs w:val="16"/>
      <w:lang w:val="es-ES"/>
    </w:rPr>
  </w:style>
  <w:style w:type="character" w:styleId="Refdecomentario">
    <w:name w:val="annotation reference"/>
    <w:basedOn w:val="Fuentedeprrafopredeter"/>
    <w:uiPriority w:val="99"/>
    <w:semiHidden/>
    <w:unhideWhenUsed/>
    <w:rsid w:val="00727A6A"/>
    <w:rPr>
      <w:sz w:val="16"/>
      <w:szCs w:val="16"/>
    </w:rPr>
  </w:style>
  <w:style w:type="paragraph" w:styleId="Textocomentario">
    <w:name w:val="annotation text"/>
    <w:basedOn w:val="Normal"/>
    <w:link w:val="TextocomentarioCar"/>
    <w:uiPriority w:val="99"/>
    <w:semiHidden/>
    <w:unhideWhenUsed/>
    <w:rsid w:val="00727A6A"/>
  </w:style>
  <w:style w:type="character" w:customStyle="1" w:styleId="TextocomentarioCar">
    <w:name w:val="Texto comentario Car"/>
    <w:basedOn w:val="Fuentedeprrafopredeter"/>
    <w:link w:val="Textocomentario"/>
    <w:uiPriority w:val="99"/>
    <w:semiHidden/>
    <w:rsid w:val="00727A6A"/>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727A6A"/>
    <w:pPr>
      <w:suppressAutoHyphens/>
      <w:spacing w:after="120" w:line="100" w:lineRule="atLeast"/>
      <w:ind w:left="283"/>
    </w:pPr>
    <w:rPr>
      <w:kern w:val="1"/>
      <w:sz w:val="16"/>
      <w:szCs w:val="16"/>
      <w:lang w:val="es-ES" w:eastAsia="ar-SA"/>
    </w:rPr>
  </w:style>
  <w:style w:type="paragraph" w:customStyle="1" w:styleId="Textoindependiente221">
    <w:name w:val="Texto independiente 221"/>
    <w:basedOn w:val="Normal"/>
    <w:uiPriority w:val="99"/>
    <w:rsid w:val="00080B01"/>
    <w:rPr>
      <w:rFonts w:ascii="Arial" w:hAnsi="Arial"/>
      <w:sz w:val="18"/>
    </w:rPr>
  </w:style>
  <w:style w:type="paragraph" w:customStyle="1" w:styleId="Sangra2detindependiente3">
    <w:name w:val="Sangría 2 de t. independiente3"/>
    <w:basedOn w:val="Normal"/>
    <w:uiPriority w:val="99"/>
    <w:rsid w:val="00741DEB"/>
    <w:pPr>
      <w:tabs>
        <w:tab w:val="left" w:pos="5529"/>
        <w:tab w:val="right" w:pos="9923"/>
      </w:tabs>
      <w:ind w:left="851"/>
    </w:pPr>
    <w:rPr>
      <w:rFonts w:ascii="Century Gothic" w:hAnsi="Century Gothic"/>
    </w:rPr>
  </w:style>
  <w:style w:type="paragraph" w:customStyle="1" w:styleId="Sangra2detindependiente4">
    <w:name w:val="Sangría 2 de t. independiente4"/>
    <w:basedOn w:val="Normal"/>
    <w:uiPriority w:val="99"/>
    <w:rsid w:val="00741DEB"/>
    <w:pPr>
      <w:tabs>
        <w:tab w:val="left" w:pos="5529"/>
        <w:tab w:val="right" w:pos="9923"/>
      </w:tabs>
      <w:ind w:left="851"/>
    </w:pPr>
    <w:rPr>
      <w:rFonts w:ascii="Century Gothic" w:hAnsi="Century Gothic"/>
    </w:rPr>
  </w:style>
  <w:style w:type="paragraph" w:customStyle="1" w:styleId="Textodebloque3">
    <w:name w:val="Texto de bloque3"/>
    <w:basedOn w:val="Normal"/>
    <w:uiPriority w:val="99"/>
    <w:rsid w:val="00741DEB"/>
    <w:pPr>
      <w:tabs>
        <w:tab w:val="right" w:pos="1276"/>
      </w:tabs>
      <w:ind w:left="851" w:right="-518"/>
      <w:jc w:val="both"/>
    </w:pPr>
    <w:rPr>
      <w:rFonts w:ascii="Arial" w:hAnsi="Arial"/>
      <w:sz w:val="22"/>
    </w:rPr>
  </w:style>
  <w:style w:type="character" w:customStyle="1" w:styleId="st">
    <w:name w:val="st"/>
    <w:basedOn w:val="Fuentedeprrafopredeter"/>
    <w:rsid w:val="00741DEB"/>
  </w:style>
  <w:style w:type="paragraph" w:styleId="DireccinHTML">
    <w:name w:val="HTML Address"/>
    <w:basedOn w:val="Normal"/>
    <w:link w:val="DireccinHTMLCar"/>
    <w:uiPriority w:val="99"/>
    <w:semiHidden/>
    <w:unhideWhenUsed/>
    <w:rsid w:val="00A8300D"/>
    <w:rPr>
      <w:i/>
      <w:iCs/>
      <w:sz w:val="24"/>
      <w:szCs w:val="24"/>
      <w:lang w:val="es-ES"/>
    </w:rPr>
  </w:style>
  <w:style w:type="character" w:customStyle="1" w:styleId="DireccinHTMLCar">
    <w:name w:val="Dirección HTML Car"/>
    <w:basedOn w:val="Fuentedeprrafopredeter"/>
    <w:link w:val="DireccinHTML"/>
    <w:uiPriority w:val="99"/>
    <w:semiHidden/>
    <w:rsid w:val="00A8300D"/>
    <w:rPr>
      <w:rFonts w:ascii="Times New Roman" w:eastAsia="Times New Roman" w:hAnsi="Times New Roman" w:cs="Times New Roman"/>
      <w:i/>
      <w:iCs/>
      <w:sz w:val="24"/>
      <w:szCs w:val="24"/>
      <w:lang w:eastAsia="es-ES"/>
    </w:rPr>
  </w:style>
  <w:style w:type="character" w:customStyle="1" w:styleId="apple-converted-space">
    <w:name w:val="apple-converted-space"/>
    <w:basedOn w:val="Fuentedeprrafopredeter"/>
    <w:rsid w:val="00A8300D"/>
  </w:style>
  <w:style w:type="paragraph" w:customStyle="1" w:styleId="xl107">
    <w:name w:val="xl107"/>
    <w:basedOn w:val="Normal"/>
    <w:uiPriority w:val="99"/>
    <w:rsid w:val="00137FC1"/>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color w:val="000000"/>
      <w:sz w:val="12"/>
      <w:szCs w:val="12"/>
      <w:lang w:val="es-ES"/>
    </w:rPr>
  </w:style>
  <w:style w:type="paragraph" w:customStyle="1" w:styleId="xl108">
    <w:name w:val="xl108"/>
    <w:basedOn w:val="Normal"/>
    <w:uiPriority w:val="99"/>
    <w:rsid w:val="00137FC1"/>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sz w:val="12"/>
      <w:szCs w:val="12"/>
      <w:lang w:val="es-ES"/>
    </w:rPr>
  </w:style>
  <w:style w:type="paragraph" w:customStyle="1" w:styleId="xl109">
    <w:name w:val="xl109"/>
    <w:basedOn w:val="Normal"/>
    <w:uiPriority w:val="99"/>
    <w:rsid w:val="00137FC1"/>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w:hAnsi="Arial" w:cs="Arial"/>
      <w:color w:val="000000"/>
      <w:sz w:val="12"/>
      <w:szCs w:val="12"/>
      <w:lang w:val="es-ES"/>
    </w:rPr>
  </w:style>
  <w:style w:type="paragraph" w:customStyle="1" w:styleId="xl110">
    <w:name w:val="xl110"/>
    <w:basedOn w:val="Normal"/>
    <w:uiPriority w:val="99"/>
    <w:rsid w:val="00137FC1"/>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2"/>
      <w:szCs w:val="12"/>
      <w:lang w:val="es-ES"/>
    </w:rPr>
  </w:style>
  <w:style w:type="paragraph" w:customStyle="1" w:styleId="xl111">
    <w:name w:val="xl111"/>
    <w:basedOn w:val="Normal"/>
    <w:uiPriority w:val="99"/>
    <w:rsid w:val="00137FC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2"/>
      <w:szCs w:val="12"/>
      <w:lang w:val="es-ES"/>
    </w:rPr>
  </w:style>
  <w:style w:type="paragraph" w:customStyle="1" w:styleId="xl112">
    <w:name w:val="xl112"/>
    <w:basedOn w:val="Normal"/>
    <w:uiPriority w:val="99"/>
    <w:rsid w:val="00137FC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lang w:val="es-ES"/>
    </w:rPr>
  </w:style>
  <w:style w:type="paragraph" w:customStyle="1" w:styleId="xl113">
    <w:name w:val="xl113"/>
    <w:basedOn w:val="Normal"/>
    <w:uiPriority w:val="99"/>
    <w:rsid w:val="00137FC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lang w:val="es-ES"/>
    </w:rPr>
  </w:style>
  <w:style w:type="paragraph" w:customStyle="1" w:styleId="xl114">
    <w:name w:val="xl114"/>
    <w:basedOn w:val="Normal"/>
    <w:uiPriority w:val="99"/>
    <w:rsid w:val="00137FC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2"/>
      <w:szCs w:val="12"/>
      <w:lang w:val="es-ES"/>
    </w:rPr>
  </w:style>
  <w:style w:type="paragraph" w:customStyle="1" w:styleId="xl115">
    <w:name w:val="xl115"/>
    <w:basedOn w:val="Normal"/>
    <w:uiPriority w:val="99"/>
    <w:rsid w:val="00137FC1"/>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ascii="Arial" w:hAnsi="Arial" w:cs="Arial"/>
      <w:color w:val="000000"/>
      <w:sz w:val="12"/>
      <w:szCs w:val="12"/>
      <w:lang w:val="es-ES"/>
    </w:rPr>
  </w:style>
  <w:style w:type="paragraph" w:customStyle="1" w:styleId="xl116">
    <w:name w:val="xl116"/>
    <w:basedOn w:val="Normal"/>
    <w:uiPriority w:val="99"/>
    <w:rsid w:val="00137FC1"/>
    <w:pPr>
      <w:spacing w:before="100" w:beforeAutospacing="1" w:after="100" w:afterAutospacing="1"/>
      <w:jc w:val="center"/>
      <w:textAlignment w:val="center"/>
    </w:pPr>
    <w:rPr>
      <w:rFonts w:ascii="Arial" w:hAnsi="Arial" w:cs="Arial"/>
      <w:color w:val="000000"/>
      <w:sz w:val="12"/>
      <w:szCs w:val="12"/>
      <w:lang w:val="es-ES"/>
    </w:rPr>
  </w:style>
  <w:style w:type="paragraph" w:customStyle="1" w:styleId="xl117">
    <w:name w:val="xl117"/>
    <w:basedOn w:val="Normal"/>
    <w:uiPriority w:val="99"/>
    <w:rsid w:val="00137FC1"/>
    <w:pPr>
      <w:spacing w:before="100" w:beforeAutospacing="1" w:after="100" w:afterAutospacing="1"/>
      <w:jc w:val="center"/>
      <w:textAlignment w:val="center"/>
    </w:pPr>
    <w:rPr>
      <w:rFonts w:ascii="Arial" w:hAnsi="Arial" w:cs="Arial"/>
      <w:color w:val="000000"/>
      <w:sz w:val="12"/>
      <w:szCs w:val="12"/>
      <w:lang w:val="es-ES"/>
    </w:rPr>
  </w:style>
  <w:style w:type="paragraph" w:customStyle="1" w:styleId="xl118">
    <w:name w:val="xl118"/>
    <w:basedOn w:val="Normal"/>
    <w:uiPriority w:val="99"/>
    <w:rsid w:val="00137FC1"/>
    <w:pPr>
      <w:spacing w:before="100" w:beforeAutospacing="1" w:after="100" w:afterAutospacing="1"/>
      <w:textAlignment w:val="center"/>
    </w:pPr>
    <w:rPr>
      <w:rFonts w:ascii="Arial" w:hAnsi="Arial" w:cs="Arial"/>
      <w:color w:val="000000"/>
      <w:sz w:val="12"/>
      <w:szCs w:val="12"/>
      <w:lang w:val="es-ES"/>
    </w:rPr>
  </w:style>
  <w:style w:type="paragraph" w:customStyle="1" w:styleId="xl119">
    <w:name w:val="xl119"/>
    <w:basedOn w:val="Normal"/>
    <w:uiPriority w:val="99"/>
    <w:rsid w:val="00137FC1"/>
    <w:pPr>
      <w:spacing w:before="100" w:beforeAutospacing="1" w:after="100" w:afterAutospacing="1"/>
      <w:textAlignment w:val="center"/>
    </w:pPr>
    <w:rPr>
      <w:rFonts w:ascii="Arial" w:hAnsi="Arial" w:cs="Arial"/>
      <w:sz w:val="12"/>
      <w:szCs w:val="12"/>
      <w:lang w:val="es-ES"/>
    </w:rPr>
  </w:style>
  <w:style w:type="paragraph" w:customStyle="1" w:styleId="xl120">
    <w:name w:val="xl120"/>
    <w:basedOn w:val="Normal"/>
    <w:uiPriority w:val="99"/>
    <w:rsid w:val="00137FC1"/>
    <w:pPr>
      <w:pBdr>
        <w:top w:val="single" w:sz="8" w:space="0" w:color="auto"/>
        <w:left w:val="single" w:sz="4" w:space="0" w:color="auto"/>
      </w:pBdr>
      <w:spacing w:before="100" w:beforeAutospacing="1" w:after="100" w:afterAutospacing="1"/>
      <w:jc w:val="center"/>
      <w:textAlignment w:val="center"/>
    </w:pPr>
    <w:rPr>
      <w:rFonts w:ascii="Arial" w:hAnsi="Arial" w:cs="Arial"/>
      <w:color w:val="000000"/>
      <w:sz w:val="12"/>
      <w:szCs w:val="12"/>
      <w:lang w:val="es-ES"/>
    </w:rPr>
  </w:style>
  <w:style w:type="paragraph" w:customStyle="1" w:styleId="xl121">
    <w:name w:val="xl121"/>
    <w:basedOn w:val="Normal"/>
    <w:uiPriority w:val="99"/>
    <w:rsid w:val="00137FC1"/>
    <w:pPr>
      <w:pBdr>
        <w:top w:val="single" w:sz="8" w:space="0" w:color="auto"/>
      </w:pBdr>
      <w:spacing w:before="100" w:beforeAutospacing="1" w:after="100" w:afterAutospacing="1"/>
      <w:jc w:val="center"/>
      <w:textAlignment w:val="center"/>
    </w:pPr>
    <w:rPr>
      <w:rFonts w:ascii="Arial" w:hAnsi="Arial" w:cs="Arial"/>
      <w:color w:val="000000"/>
      <w:sz w:val="12"/>
      <w:szCs w:val="12"/>
      <w:lang w:val="es-ES"/>
    </w:rPr>
  </w:style>
  <w:style w:type="paragraph" w:customStyle="1" w:styleId="xl122">
    <w:name w:val="xl122"/>
    <w:basedOn w:val="Normal"/>
    <w:uiPriority w:val="99"/>
    <w:rsid w:val="00137FC1"/>
    <w:pPr>
      <w:pBdr>
        <w:top w:val="single" w:sz="8" w:space="0" w:color="auto"/>
        <w:right w:val="single" w:sz="8" w:space="0" w:color="auto"/>
      </w:pBdr>
      <w:spacing w:before="100" w:beforeAutospacing="1" w:after="100" w:afterAutospacing="1"/>
      <w:jc w:val="center"/>
      <w:textAlignment w:val="center"/>
    </w:pPr>
    <w:rPr>
      <w:rFonts w:ascii="Arial" w:hAnsi="Arial" w:cs="Arial"/>
      <w:color w:val="000000"/>
      <w:sz w:val="12"/>
      <w:szCs w:val="12"/>
      <w:lang w:val="es-ES"/>
    </w:rPr>
  </w:style>
  <w:style w:type="paragraph" w:customStyle="1" w:styleId="xl123">
    <w:name w:val="xl123"/>
    <w:basedOn w:val="Normal"/>
    <w:uiPriority w:val="99"/>
    <w:rsid w:val="00137FC1"/>
    <w:pPr>
      <w:pBdr>
        <w:top w:val="single" w:sz="8" w:space="0" w:color="auto"/>
        <w:left w:val="single" w:sz="8" w:space="0" w:color="auto"/>
      </w:pBdr>
      <w:spacing w:before="100" w:beforeAutospacing="1" w:after="100" w:afterAutospacing="1"/>
      <w:jc w:val="center"/>
      <w:textAlignment w:val="center"/>
    </w:pPr>
    <w:rPr>
      <w:rFonts w:ascii="Arial" w:hAnsi="Arial" w:cs="Arial"/>
      <w:color w:val="000000"/>
      <w:sz w:val="12"/>
      <w:szCs w:val="12"/>
      <w:lang w:val="es-ES"/>
    </w:rPr>
  </w:style>
  <w:style w:type="paragraph" w:customStyle="1" w:styleId="xl124">
    <w:name w:val="xl124"/>
    <w:basedOn w:val="Normal"/>
    <w:uiPriority w:val="99"/>
    <w:rsid w:val="00137FC1"/>
    <w:pPr>
      <w:pBdr>
        <w:top w:val="single" w:sz="8" w:space="0" w:color="auto"/>
        <w:right w:val="single" w:sz="4" w:space="0" w:color="auto"/>
      </w:pBdr>
      <w:spacing w:before="100" w:beforeAutospacing="1" w:after="100" w:afterAutospacing="1"/>
      <w:jc w:val="center"/>
      <w:textAlignment w:val="center"/>
    </w:pPr>
    <w:rPr>
      <w:rFonts w:ascii="Arial" w:hAnsi="Arial" w:cs="Arial"/>
      <w:color w:val="000000"/>
      <w:sz w:val="12"/>
      <w:szCs w:val="12"/>
      <w:lang w:val="es-ES"/>
    </w:rPr>
  </w:style>
  <w:style w:type="paragraph" w:styleId="Asuntodelcomentario">
    <w:name w:val="annotation subject"/>
    <w:basedOn w:val="Textocomentario"/>
    <w:next w:val="Textocomentario"/>
    <w:link w:val="AsuntodelcomentarioCar"/>
    <w:uiPriority w:val="99"/>
    <w:semiHidden/>
    <w:unhideWhenUsed/>
    <w:rsid w:val="00137FC1"/>
    <w:rPr>
      <w:b/>
      <w:bCs/>
      <w:lang w:val="es-ES"/>
    </w:rPr>
  </w:style>
  <w:style w:type="character" w:customStyle="1" w:styleId="AsuntodelcomentarioCar">
    <w:name w:val="Asunto del comentario Car"/>
    <w:basedOn w:val="TextocomentarioCar"/>
    <w:link w:val="Asuntodelcomentario"/>
    <w:uiPriority w:val="99"/>
    <w:semiHidden/>
    <w:rsid w:val="00137FC1"/>
    <w:rPr>
      <w:rFonts w:ascii="Times New Roman" w:eastAsia="Times New Roman" w:hAnsi="Times New Roman" w:cs="Times New Roman"/>
      <w:b/>
      <w:bCs/>
      <w:sz w:val="20"/>
      <w:szCs w:val="20"/>
      <w:lang w:val="es-ES_tradnl" w:eastAsia="es-ES"/>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A07633"/>
    <w:rPr>
      <w:rFonts w:ascii="Times New Roman" w:eastAsia="Times New Roman" w:hAnsi="Times New Roman" w:cs="Times New Roman"/>
      <w:sz w:val="20"/>
      <w:szCs w:val="20"/>
      <w:lang w:val="es-ES_tradnl" w:eastAsia="es-ES"/>
    </w:rPr>
  </w:style>
  <w:style w:type="paragraph" w:customStyle="1" w:styleId="Sangra2detindependiente5">
    <w:name w:val="Sangría 2 de t. independiente5"/>
    <w:basedOn w:val="Normal"/>
    <w:rsid w:val="00505210"/>
    <w:pPr>
      <w:ind w:left="709" w:hanging="567"/>
      <w:jc w:val="both"/>
    </w:pPr>
    <w:rPr>
      <w:rFonts w:ascii="Arial" w:hAnsi="Arial"/>
      <w:sz w:val="24"/>
      <w:lang w:val="es-ES"/>
    </w:rPr>
  </w:style>
  <w:style w:type="paragraph" w:styleId="Mapadeldocumento">
    <w:name w:val="Document Map"/>
    <w:basedOn w:val="Normal"/>
    <w:link w:val="MapadeldocumentoCar"/>
    <w:semiHidden/>
    <w:rsid w:val="00505210"/>
    <w:pPr>
      <w:shd w:val="clear" w:color="auto" w:fill="000080"/>
    </w:pPr>
    <w:rPr>
      <w:rFonts w:ascii="Tahoma" w:hAnsi="Tahoma" w:cs="Tahoma"/>
      <w:sz w:val="24"/>
      <w:szCs w:val="24"/>
      <w:lang w:val="es-ES"/>
    </w:rPr>
  </w:style>
  <w:style w:type="character" w:customStyle="1" w:styleId="MapadeldocumentoCar">
    <w:name w:val="Mapa del documento Car"/>
    <w:basedOn w:val="Fuentedeprrafopredeter"/>
    <w:link w:val="Mapadeldocumento"/>
    <w:semiHidden/>
    <w:rsid w:val="00505210"/>
    <w:rPr>
      <w:rFonts w:ascii="Tahoma" w:eastAsia="Times New Roman" w:hAnsi="Tahoma" w:cs="Tahoma"/>
      <w:sz w:val="24"/>
      <w:szCs w:val="24"/>
      <w:shd w:val="clear" w:color="auto" w:fill="000080"/>
      <w:lang w:eastAsia="es-ES"/>
    </w:rPr>
  </w:style>
  <w:style w:type="paragraph" w:customStyle="1" w:styleId="a">
    <w:basedOn w:val="Normal"/>
    <w:next w:val="Normal"/>
    <w:unhideWhenUsed/>
    <w:qFormat/>
    <w:rsid w:val="00505210"/>
    <w:rPr>
      <w:b/>
      <w:bCs/>
      <w:lang w:val="es-ES"/>
    </w:rPr>
  </w:style>
  <w:style w:type="character" w:customStyle="1" w:styleId="TtuloCar">
    <w:name w:val="Título Car"/>
    <w:rsid w:val="00505210"/>
    <w:rPr>
      <w:rFonts w:ascii="Times New Roman" w:eastAsia="Times New Roman" w:hAnsi="Times New Roman" w:cs="Times New Roman"/>
      <w:b/>
      <w:sz w:val="24"/>
      <w:szCs w:val="20"/>
      <w:lang w:eastAsia="es-ES"/>
    </w:rPr>
  </w:style>
  <w:style w:type="character" w:customStyle="1" w:styleId="Mencinsinresolver1">
    <w:name w:val="Mención sin resolver1"/>
    <w:uiPriority w:val="99"/>
    <w:semiHidden/>
    <w:unhideWhenUsed/>
    <w:rsid w:val="0050521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504274">
      <w:bodyDiv w:val="1"/>
      <w:marLeft w:val="0"/>
      <w:marRight w:val="0"/>
      <w:marTop w:val="0"/>
      <w:marBottom w:val="0"/>
      <w:divBdr>
        <w:top w:val="none" w:sz="0" w:space="0" w:color="auto"/>
        <w:left w:val="none" w:sz="0" w:space="0" w:color="auto"/>
        <w:bottom w:val="none" w:sz="0" w:space="0" w:color="auto"/>
        <w:right w:val="none" w:sz="0" w:space="0" w:color="auto"/>
      </w:divBdr>
    </w:div>
    <w:div w:id="141125620">
      <w:bodyDiv w:val="1"/>
      <w:marLeft w:val="0"/>
      <w:marRight w:val="0"/>
      <w:marTop w:val="0"/>
      <w:marBottom w:val="0"/>
      <w:divBdr>
        <w:top w:val="none" w:sz="0" w:space="0" w:color="auto"/>
        <w:left w:val="none" w:sz="0" w:space="0" w:color="auto"/>
        <w:bottom w:val="none" w:sz="0" w:space="0" w:color="auto"/>
        <w:right w:val="none" w:sz="0" w:space="0" w:color="auto"/>
      </w:divBdr>
    </w:div>
    <w:div w:id="148328681">
      <w:bodyDiv w:val="1"/>
      <w:marLeft w:val="0"/>
      <w:marRight w:val="0"/>
      <w:marTop w:val="0"/>
      <w:marBottom w:val="0"/>
      <w:divBdr>
        <w:top w:val="none" w:sz="0" w:space="0" w:color="auto"/>
        <w:left w:val="none" w:sz="0" w:space="0" w:color="auto"/>
        <w:bottom w:val="none" w:sz="0" w:space="0" w:color="auto"/>
        <w:right w:val="none" w:sz="0" w:space="0" w:color="auto"/>
      </w:divBdr>
    </w:div>
    <w:div w:id="199901094">
      <w:bodyDiv w:val="1"/>
      <w:marLeft w:val="0"/>
      <w:marRight w:val="0"/>
      <w:marTop w:val="0"/>
      <w:marBottom w:val="0"/>
      <w:divBdr>
        <w:top w:val="none" w:sz="0" w:space="0" w:color="auto"/>
        <w:left w:val="none" w:sz="0" w:space="0" w:color="auto"/>
        <w:bottom w:val="none" w:sz="0" w:space="0" w:color="auto"/>
        <w:right w:val="none" w:sz="0" w:space="0" w:color="auto"/>
      </w:divBdr>
    </w:div>
    <w:div w:id="456682895">
      <w:bodyDiv w:val="1"/>
      <w:marLeft w:val="0"/>
      <w:marRight w:val="0"/>
      <w:marTop w:val="0"/>
      <w:marBottom w:val="0"/>
      <w:divBdr>
        <w:top w:val="none" w:sz="0" w:space="0" w:color="auto"/>
        <w:left w:val="none" w:sz="0" w:space="0" w:color="auto"/>
        <w:bottom w:val="none" w:sz="0" w:space="0" w:color="auto"/>
        <w:right w:val="none" w:sz="0" w:space="0" w:color="auto"/>
      </w:divBdr>
    </w:div>
    <w:div w:id="462847355">
      <w:bodyDiv w:val="1"/>
      <w:marLeft w:val="0"/>
      <w:marRight w:val="0"/>
      <w:marTop w:val="0"/>
      <w:marBottom w:val="0"/>
      <w:divBdr>
        <w:top w:val="none" w:sz="0" w:space="0" w:color="auto"/>
        <w:left w:val="none" w:sz="0" w:space="0" w:color="auto"/>
        <w:bottom w:val="none" w:sz="0" w:space="0" w:color="auto"/>
        <w:right w:val="none" w:sz="0" w:space="0" w:color="auto"/>
      </w:divBdr>
    </w:div>
    <w:div w:id="463931773">
      <w:bodyDiv w:val="1"/>
      <w:marLeft w:val="0"/>
      <w:marRight w:val="0"/>
      <w:marTop w:val="0"/>
      <w:marBottom w:val="0"/>
      <w:divBdr>
        <w:top w:val="none" w:sz="0" w:space="0" w:color="auto"/>
        <w:left w:val="none" w:sz="0" w:space="0" w:color="auto"/>
        <w:bottom w:val="none" w:sz="0" w:space="0" w:color="auto"/>
        <w:right w:val="none" w:sz="0" w:space="0" w:color="auto"/>
      </w:divBdr>
    </w:div>
    <w:div w:id="546450025">
      <w:bodyDiv w:val="1"/>
      <w:marLeft w:val="0"/>
      <w:marRight w:val="0"/>
      <w:marTop w:val="0"/>
      <w:marBottom w:val="0"/>
      <w:divBdr>
        <w:top w:val="none" w:sz="0" w:space="0" w:color="auto"/>
        <w:left w:val="none" w:sz="0" w:space="0" w:color="auto"/>
        <w:bottom w:val="none" w:sz="0" w:space="0" w:color="auto"/>
        <w:right w:val="none" w:sz="0" w:space="0" w:color="auto"/>
      </w:divBdr>
    </w:div>
    <w:div w:id="562066003">
      <w:bodyDiv w:val="1"/>
      <w:marLeft w:val="0"/>
      <w:marRight w:val="0"/>
      <w:marTop w:val="0"/>
      <w:marBottom w:val="0"/>
      <w:divBdr>
        <w:top w:val="none" w:sz="0" w:space="0" w:color="auto"/>
        <w:left w:val="none" w:sz="0" w:space="0" w:color="auto"/>
        <w:bottom w:val="none" w:sz="0" w:space="0" w:color="auto"/>
        <w:right w:val="none" w:sz="0" w:space="0" w:color="auto"/>
      </w:divBdr>
    </w:div>
    <w:div w:id="612252240">
      <w:bodyDiv w:val="1"/>
      <w:marLeft w:val="0"/>
      <w:marRight w:val="0"/>
      <w:marTop w:val="0"/>
      <w:marBottom w:val="0"/>
      <w:divBdr>
        <w:top w:val="none" w:sz="0" w:space="0" w:color="auto"/>
        <w:left w:val="none" w:sz="0" w:space="0" w:color="auto"/>
        <w:bottom w:val="none" w:sz="0" w:space="0" w:color="auto"/>
        <w:right w:val="none" w:sz="0" w:space="0" w:color="auto"/>
      </w:divBdr>
    </w:div>
    <w:div w:id="644746405">
      <w:bodyDiv w:val="1"/>
      <w:marLeft w:val="0"/>
      <w:marRight w:val="0"/>
      <w:marTop w:val="0"/>
      <w:marBottom w:val="0"/>
      <w:divBdr>
        <w:top w:val="none" w:sz="0" w:space="0" w:color="auto"/>
        <w:left w:val="none" w:sz="0" w:space="0" w:color="auto"/>
        <w:bottom w:val="none" w:sz="0" w:space="0" w:color="auto"/>
        <w:right w:val="none" w:sz="0" w:space="0" w:color="auto"/>
      </w:divBdr>
    </w:div>
    <w:div w:id="689373267">
      <w:bodyDiv w:val="1"/>
      <w:marLeft w:val="0"/>
      <w:marRight w:val="0"/>
      <w:marTop w:val="0"/>
      <w:marBottom w:val="0"/>
      <w:divBdr>
        <w:top w:val="none" w:sz="0" w:space="0" w:color="auto"/>
        <w:left w:val="none" w:sz="0" w:space="0" w:color="auto"/>
        <w:bottom w:val="none" w:sz="0" w:space="0" w:color="auto"/>
        <w:right w:val="none" w:sz="0" w:space="0" w:color="auto"/>
      </w:divBdr>
    </w:div>
    <w:div w:id="775948261">
      <w:bodyDiv w:val="1"/>
      <w:marLeft w:val="0"/>
      <w:marRight w:val="0"/>
      <w:marTop w:val="0"/>
      <w:marBottom w:val="0"/>
      <w:divBdr>
        <w:top w:val="none" w:sz="0" w:space="0" w:color="auto"/>
        <w:left w:val="none" w:sz="0" w:space="0" w:color="auto"/>
        <w:bottom w:val="none" w:sz="0" w:space="0" w:color="auto"/>
        <w:right w:val="none" w:sz="0" w:space="0" w:color="auto"/>
      </w:divBdr>
    </w:div>
    <w:div w:id="901065767">
      <w:bodyDiv w:val="1"/>
      <w:marLeft w:val="0"/>
      <w:marRight w:val="0"/>
      <w:marTop w:val="0"/>
      <w:marBottom w:val="0"/>
      <w:divBdr>
        <w:top w:val="none" w:sz="0" w:space="0" w:color="auto"/>
        <w:left w:val="none" w:sz="0" w:space="0" w:color="auto"/>
        <w:bottom w:val="none" w:sz="0" w:space="0" w:color="auto"/>
        <w:right w:val="none" w:sz="0" w:space="0" w:color="auto"/>
      </w:divBdr>
    </w:div>
    <w:div w:id="955409647">
      <w:bodyDiv w:val="1"/>
      <w:marLeft w:val="0"/>
      <w:marRight w:val="0"/>
      <w:marTop w:val="0"/>
      <w:marBottom w:val="0"/>
      <w:divBdr>
        <w:top w:val="none" w:sz="0" w:space="0" w:color="auto"/>
        <w:left w:val="none" w:sz="0" w:space="0" w:color="auto"/>
        <w:bottom w:val="none" w:sz="0" w:space="0" w:color="auto"/>
        <w:right w:val="none" w:sz="0" w:space="0" w:color="auto"/>
      </w:divBdr>
    </w:div>
    <w:div w:id="979653467">
      <w:bodyDiv w:val="1"/>
      <w:marLeft w:val="0"/>
      <w:marRight w:val="0"/>
      <w:marTop w:val="0"/>
      <w:marBottom w:val="0"/>
      <w:divBdr>
        <w:top w:val="none" w:sz="0" w:space="0" w:color="auto"/>
        <w:left w:val="none" w:sz="0" w:space="0" w:color="auto"/>
        <w:bottom w:val="none" w:sz="0" w:space="0" w:color="auto"/>
        <w:right w:val="none" w:sz="0" w:space="0" w:color="auto"/>
      </w:divBdr>
    </w:div>
    <w:div w:id="991374096">
      <w:bodyDiv w:val="1"/>
      <w:marLeft w:val="0"/>
      <w:marRight w:val="0"/>
      <w:marTop w:val="0"/>
      <w:marBottom w:val="0"/>
      <w:divBdr>
        <w:top w:val="none" w:sz="0" w:space="0" w:color="auto"/>
        <w:left w:val="none" w:sz="0" w:space="0" w:color="auto"/>
        <w:bottom w:val="none" w:sz="0" w:space="0" w:color="auto"/>
        <w:right w:val="none" w:sz="0" w:space="0" w:color="auto"/>
      </w:divBdr>
    </w:div>
    <w:div w:id="1020936858">
      <w:bodyDiv w:val="1"/>
      <w:marLeft w:val="0"/>
      <w:marRight w:val="0"/>
      <w:marTop w:val="0"/>
      <w:marBottom w:val="0"/>
      <w:divBdr>
        <w:top w:val="none" w:sz="0" w:space="0" w:color="auto"/>
        <w:left w:val="none" w:sz="0" w:space="0" w:color="auto"/>
        <w:bottom w:val="none" w:sz="0" w:space="0" w:color="auto"/>
        <w:right w:val="none" w:sz="0" w:space="0" w:color="auto"/>
      </w:divBdr>
    </w:div>
    <w:div w:id="1058820830">
      <w:bodyDiv w:val="1"/>
      <w:marLeft w:val="0"/>
      <w:marRight w:val="0"/>
      <w:marTop w:val="0"/>
      <w:marBottom w:val="0"/>
      <w:divBdr>
        <w:top w:val="none" w:sz="0" w:space="0" w:color="auto"/>
        <w:left w:val="none" w:sz="0" w:space="0" w:color="auto"/>
        <w:bottom w:val="none" w:sz="0" w:space="0" w:color="auto"/>
        <w:right w:val="none" w:sz="0" w:space="0" w:color="auto"/>
      </w:divBdr>
    </w:div>
    <w:div w:id="1075206461">
      <w:bodyDiv w:val="1"/>
      <w:marLeft w:val="0"/>
      <w:marRight w:val="0"/>
      <w:marTop w:val="0"/>
      <w:marBottom w:val="0"/>
      <w:divBdr>
        <w:top w:val="none" w:sz="0" w:space="0" w:color="auto"/>
        <w:left w:val="none" w:sz="0" w:space="0" w:color="auto"/>
        <w:bottom w:val="none" w:sz="0" w:space="0" w:color="auto"/>
        <w:right w:val="none" w:sz="0" w:space="0" w:color="auto"/>
      </w:divBdr>
    </w:div>
    <w:div w:id="1090466158">
      <w:bodyDiv w:val="1"/>
      <w:marLeft w:val="0"/>
      <w:marRight w:val="0"/>
      <w:marTop w:val="0"/>
      <w:marBottom w:val="0"/>
      <w:divBdr>
        <w:top w:val="none" w:sz="0" w:space="0" w:color="auto"/>
        <w:left w:val="none" w:sz="0" w:space="0" w:color="auto"/>
        <w:bottom w:val="none" w:sz="0" w:space="0" w:color="auto"/>
        <w:right w:val="none" w:sz="0" w:space="0" w:color="auto"/>
      </w:divBdr>
    </w:div>
    <w:div w:id="1161890739">
      <w:bodyDiv w:val="1"/>
      <w:marLeft w:val="0"/>
      <w:marRight w:val="0"/>
      <w:marTop w:val="0"/>
      <w:marBottom w:val="0"/>
      <w:divBdr>
        <w:top w:val="none" w:sz="0" w:space="0" w:color="auto"/>
        <w:left w:val="none" w:sz="0" w:space="0" w:color="auto"/>
        <w:bottom w:val="none" w:sz="0" w:space="0" w:color="auto"/>
        <w:right w:val="none" w:sz="0" w:space="0" w:color="auto"/>
      </w:divBdr>
    </w:div>
    <w:div w:id="1295673881">
      <w:bodyDiv w:val="1"/>
      <w:marLeft w:val="0"/>
      <w:marRight w:val="0"/>
      <w:marTop w:val="0"/>
      <w:marBottom w:val="0"/>
      <w:divBdr>
        <w:top w:val="none" w:sz="0" w:space="0" w:color="auto"/>
        <w:left w:val="none" w:sz="0" w:space="0" w:color="auto"/>
        <w:bottom w:val="none" w:sz="0" w:space="0" w:color="auto"/>
        <w:right w:val="none" w:sz="0" w:space="0" w:color="auto"/>
      </w:divBdr>
    </w:div>
    <w:div w:id="1518227934">
      <w:bodyDiv w:val="1"/>
      <w:marLeft w:val="0"/>
      <w:marRight w:val="0"/>
      <w:marTop w:val="0"/>
      <w:marBottom w:val="0"/>
      <w:divBdr>
        <w:top w:val="none" w:sz="0" w:space="0" w:color="auto"/>
        <w:left w:val="none" w:sz="0" w:space="0" w:color="auto"/>
        <w:bottom w:val="none" w:sz="0" w:space="0" w:color="auto"/>
        <w:right w:val="none" w:sz="0" w:space="0" w:color="auto"/>
      </w:divBdr>
    </w:div>
    <w:div w:id="1586961259">
      <w:bodyDiv w:val="1"/>
      <w:marLeft w:val="0"/>
      <w:marRight w:val="0"/>
      <w:marTop w:val="0"/>
      <w:marBottom w:val="0"/>
      <w:divBdr>
        <w:top w:val="none" w:sz="0" w:space="0" w:color="auto"/>
        <w:left w:val="none" w:sz="0" w:space="0" w:color="auto"/>
        <w:bottom w:val="none" w:sz="0" w:space="0" w:color="auto"/>
        <w:right w:val="none" w:sz="0" w:space="0" w:color="auto"/>
      </w:divBdr>
    </w:div>
    <w:div w:id="1598518179">
      <w:bodyDiv w:val="1"/>
      <w:marLeft w:val="0"/>
      <w:marRight w:val="0"/>
      <w:marTop w:val="0"/>
      <w:marBottom w:val="0"/>
      <w:divBdr>
        <w:top w:val="none" w:sz="0" w:space="0" w:color="auto"/>
        <w:left w:val="none" w:sz="0" w:space="0" w:color="auto"/>
        <w:bottom w:val="none" w:sz="0" w:space="0" w:color="auto"/>
        <w:right w:val="none" w:sz="0" w:space="0" w:color="auto"/>
      </w:divBdr>
    </w:div>
    <w:div w:id="1610116175">
      <w:bodyDiv w:val="1"/>
      <w:marLeft w:val="0"/>
      <w:marRight w:val="0"/>
      <w:marTop w:val="0"/>
      <w:marBottom w:val="0"/>
      <w:divBdr>
        <w:top w:val="none" w:sz="0" w:space="0" w:color="auto"/>
        <w:left w:val="none" w:sz="0" w:space="0" w:color="auto"/>
        <w:bottom w:val="none" w:sz="0" w:space="0" w:color="auto"/>
        <w:right w:val="none" w:sz="0" w:space="0" w:color="auto"/>
      </w:divBdr>
    </w:div>
    <w:div w:id="1686204883">
      <w:bodyDiv w:val="1"/>
      <w:marLeft w:val="0"/>
      <w:marRight w:val="0"/>
      <w:marTop w:val="0"/>
      <w:marBottom w:val="0"/>
      <w:divBdr>
        <w:top w:val="none" w:sz="0" w:space="0" w:color="auto"/>
        <w:left w:val="none" w:sz="0" w:space="0" w:color="auto"/>
        <w:bottom w:val="none" w:sz="0" w:space="0" w:color="auto"/>
        <w:right w:val="none" w:sz="0" w:space="0" w:color="auto"/>
      </w:divBdr>
    </w:div>
    <w:div w:id="1723676226">
      <w:bodyDiv w:val="1"/>
      <w:marLeft w:val="0"/>
      <w:marRight w:val="0"/>
      <w:marTop w:val="0"/>
      <w:marBottom w:val="0"/>
      <w:divBdr>
        <w:top w:val="none" w:sz="0" w:space="0" w:color="auto"/>
        <w:left w:val="none" w:sz="0" w:space="0" w:color="auto"/>
        <w:bottom w:val="none" w:sz="0" w:space="0" w:color="auto"/>
        <w:right w:val="none" w:sz="0" w:space="0" w:color="auto"/>
      </w:divBdr>
    </w:div>
    <w:div w:id="1756514298">
      <w:bodyDiv w:val="1"/>
      <w:marLeft w:val="0"/>
      <w:marRight w:val="0"/>
      <w:marTop w:val="0"/>
      <w:marBottom w:val="0"/>
      <w:divBdr>
        <w:top w:val="none" w:sz="0" w:space="0" w:color="auto"/>
        <w:left w:val="none" w:sz="0" w:space="0" w:color="auto"/>
        <w:bottom w:val="none" w:sz="0" w:space="0" w:color="auto"/>
        <w:right w:val="none" w:sz="0" w:space="0" w:color="auto"/>
      </w:divBdr>
    </w:div>
    <w:div w:id="1801072241">
      <w:bodyDiv w:val="1"/>
      <w:marLeft w:val="0"/>
      <w:marRight w:val="0"/>
      <w:marTop w:val="0"/>
      <w:marBottom w:val="0"/>
      <w:divBdr>
        <w:top w:val="none" w:sz="0" w:space="0" w:color="auto"/>
        <w:left w:val="none" w:sz="0" w:space="0" w:color="auto"/>
        <w:bottom w:val="none" w:sz="0" w:space="0" w:color="auto"/>
        <w:right w:val="none" w:sz="0" w:space="0" w:color="auto"/>
      </w:divBdr>
    </w:div>
    <w:div w:id="1802378854">
      <w:bodyDiv w:val="1"/>
      <w:marLeft w:val="0"/>
      <w:marRight w:val="0"/>
      <w:marTop w:val="0"/>
      <w:marBottom w:val="0"/>
      <w:divBdr>
        <w:top w:val="none" w:sz="0" w:space="0" w:color="auto"/>
        <w:left w:val="none" w:sz="0" w:space="0" w:color="auto"/>
        <w:bottom w:val="none" w:sz="0" w:space="0" w:color="auto"/>
        <w:right w:val="none" w:sz="0" w:space="0" w:color="auto"/>
      </w:divBdr>
    </w:div>
    <w:div w:id="1885944206">
      <w:bodyDiv w:val="1"/>
      <w:marLeft w:val="0"/>
      <w:marRight w:val="0"/>
      <w:marTop w:val="0"/>
      <w:marBottom w:val="0"/>
      <w:divBdr>
        <w:top w:val="none" w:sz="0" w:space="0" w:color="auto"/>
        <w:left w:val="none" w:sz="0" w:space="0" w:color="auto"/>
        <w:bottom w:val="none" w:sz="0" w:space="0" w:color="auto"/>
        <w:right w:val="none" w:sz="0" w:space="0" w:color="auto"/>
      </w:divBdr>
    </w:div>
    <w:div w:id="1952786737">
      <w:bodyDiv w:val="1"/>
      <w:marLeft w:val="0"/>
      <w:marRight w:val="0"/>
      <w:marTop w:val="0"/>
      <w:marBottom w:val="0"/>
      <w:divBdr>
        <w:top w:val="none" w:sz="0" w:space="0" w:color="auto"/>
        <w:left w:val="none" w:sz="0" w:space="0" w:color="auto"/>
        <w:bottom w:val="none" w:sz="0" w:space="0" w:color="auto"/>
        <w:right w:val="none" w:sz="0" w:space="0" w:color="auto"/>
      </w:divBdr>
    </w:div>
    <w:div w:id="2014648215">
      <w:bodyDiv w:val="1"/>
      <w:marLeft w:val="0"/>
      <w:marRight w:val="0"/>
      <w:marTop w:val="0"/>
      <w:marBottom w:val="0"/>
      <w:divBdr>
        <w:top w:val="none" w:sz="0" w:space="0" w:color="auto"/>
        <w:left w:val="none" w:sz="0" w:space="0" w:color="auto"/>
        <w:bottom w:val="none" w:sz="0" w:space="0" w:color="auto"/>
        <w:right w:val="none" w:sz="0" w:space="0" w:color="auto"/>
      </w:divBdr>
    </w:div>
    <w:div w:id="2055734682">
      <w:bodyDiv w:val="1"/>
      <w:marLeft w:val="0"/>
      <w:marRight w:val="0"/>
      <w:marTop w:val="0"/>
      <w:marBottom w:val="0"/>
      <w:divBdr>
        <w:top w:val="none" w:sz="0" w:space="0" w:color="auto"/>
        <w:left w:val="none" w:sz="0" w:space="0" w:color="auto"/>
        <w:bottom w:val="none" w:sz="0" w:space="0" w:color="auto"/>
        <w:right w:val="none" w:sz="0" w:space="0" w:color="auto"/>
      </w:divBdr>
    </w:div>
    <w:div w:id="212680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udnl.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752AE6-2A13-4FB2-94C0-F4085C3B4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58</Pages>
  <Words>28500</Words>
  <Characters>156753</Characters>
  <Application>Microsoft Office Word</Application>
  <DocSecurity>0</DocSecurity>
  <Lines>1306</Lines>
  <Paragraphs>369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Leyla Montalvan Tueme</dc:creator>
  <cp:lastModifiedBy>Enrique Ramirez Aguero</cp:lastModifiedBy>
  <cp:revision>3</cp:revision>
  <cp:lastPrinted>2023-12-08T18:34:00Z</cp:lastPrinted>
  <dcterms:created xsi:type="dcterms:W3CDTF">2024-12-04T22:55:00Z</dcterms:created>
  <dcterms:modified xsi:type="dcterms:W3CDTF">2024-12-05T01:13:00Z</dcterms:modified>
</cp:coreProperties>
</file>